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65E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65E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265EA">
      <w:pPr>
        <w:pStyle w:val="a"/>
        <w:numPr>
          <w:ilvl w:val="0"/>
          <w:numId w:val="32"/>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265EA">
      <w:pPr>
        <w:pStyle w:val="a"/>
        <w:numPr>
          <w:ilvl w:val="0"/>
          <w:numId w:val="32"/>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265EA">
      <w:pPr>
        <w:pStyle w:val="a"/>
        <w:numPr>
          <w:ilvl w:val="0"/>
          <w:numId w:val="32"/>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265EA">
      <w:pPr>
        <w:pStyle w:val="a"/>
        <w:numPr>
          <w:ilvl w:val="0"/>
          <w:numId w:val="32"/>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265EA">
      <w:pPr>
        <w:pStyle w:val="a"/>
        <w:numPr>
          <w:ilvl w:val="0"/>
          <w:numId w:val="32"/>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265EA">
      <w:pPr>
        <w:pStyle w:val="a"/>
        <w:numPr>
          <w:ilvl w:val="0"/>
          <w:numId w:val="32"/>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265EA">
      <w:pPr>
        <w:pStyle w:val="a"/>
        <w:numPr>
          <w:ilvl w:val="0"/>
          <w:numId w:val="32"/>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265EA">
      <w:pPr>
        <w:pStyle w:val="a"/>
        <w:numPr>
          <w:ilvl w:val="0"/>
          <w:numId w:val="32"/>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265E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265EA">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9265EA">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9265EA">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265EA">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84CDE" w:rsidP="009265EA">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9265E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265EA">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265EA">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265EA">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265EA">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265E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265E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265E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265E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265E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18F42CE0" w14:textId="77777777" w:rsidR="00786892" w:rsidRPr="00CD0F9F" w:rsidRDefault="00786892" w:rsidP="00786892">
      <w:pPr>
        <w:spacing w:line="276" w:lineRule="auto"/>
        <w:jc w:val="center"/>
        <w:rPr>
          <w:b/>
          <w:sz w:val="28"/>
          <w:szCs w:val="28"/>
        </w:rPr>
      </w:pPr>
      <w:r w:rsidRPr="00CD0F9F">
        <w:rPr>
          <w:b/>
          <w:sz w:val="28"/>
          <w:szCs w:val="28"/>
        </w:rPr>
        <w:lastRenderedPageBreak/>
        <w:t>ANUNȚ DE INTENȚIE</w:t>
      </w:r>
    </w:p>
    <w:p w14:paraId="6A6A3DA0" w14:textId="77777777" w:rsidR="00786892" w:rsidRPr="004B32D4" w:rsidRDefault="00786892" w:rsidP="00786892">
      <w:pPr>
        <w:spacing w:line="276" w:lineRule="auto"/>
        <w:jc w:val="center"/>
      </w:pPr>
      <w:r w:rsidRPr="004B32D4">
        <w:t xml:space="preserve">Nr. </w:t>
      </w:r>
      <w:r>
        <w:t xml:space="preserve">01 </w:t>
      </w:r>
      <w:r w:rsidRPr="004B32D4">
        <w:t>din_</w:t>
      </w:r>
      <w:r w:rsidRPr="00FF43D4">
        <w:rPr>
          <w:u w:val="single"/>
        </w:rPr>
        <w:t>19.02.2026</w:t>
      </w:r>
      <w:r w:rsidRPr="004B32D4">
        <w:t xml:space="preserve">___ </w:t>
      </w:r>
    </w:p>
    <w:p w14:paraId="08CB226F" w14:textId="77777777" w:rsidR="00786892" w:rsidRPr="004B32D4" w:rsidRDefault="00786892" w:rsidP="00786892">
      <w:pPr>
        <w:pStyle w:val="a"/>
        <w:numPr>
          <w:ilvl w:val="0"/>
          <w:numId w:val="18"/>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786892" w:rsidRPr="00C014D5" w14:paraId="1C66C9E3" w14:textId="77777777" w:rsidTr="00793E3F">
        <w:tc>
          <w:tcPr>
            <w:tcW w:w="5949" w:type="dxa"/>
            <w:shd w:val="clear" w:color="auto" w:fill="F2F2F2" w:themeFill="background1" w:themeFillShade="F2"/>
          </w:tcPr>
          <w:p w14:paraId="73F4A0BD" w14:textId="77777777" w:rsidR="00786892" w:rsidRPr="004B32D4" w:rsidRDefault="00786892" w:rsidP="00793E3F">
            <w:pPr>
              <w:spacing w:line="276" w:lineRule="auto"/>
              <w:jc w:val="both"/>
            </w:pPr>
            <w:r w:rsidRPr="004B32D4">
              <w:t>Denumirea autorității contractante</w:t>
            </w:r>
          </w:p>
        </w:tc>
        <w:tc>
          <w:tcPr>
            <w:tcW w:w="3969" w:type="dxa"/>
          </w:tcPr>
          <w:p w14:paraId="0AC75724" w14:textId="77777777" w:rsidR="00786892" w:rsidRPr="00971EE8" w:rsidRDefault="00786892" w:rsidP="00793E3F">
            <w:pPr>
              <w:jc w:val="both"/>
              <w:rPr>
                <w:rFonts w:eastAsia="Cambria"/>
                <w:lang w:val="ro-MD"/>
              </w:rPr>
            </w:pPr>
            <w:r w:rsidRPr="00971EE8">
              <w:rPr>
                <w:rFonts w:eastAsia="Cambria"/>
                <w:lang w:val="ro-MD"/>
              </w:rPr>
              <w:t>Primăria comunei Călinești</w:t>
            </w:r>
          </w:p>
        </w:tc>
      </w:tr>
      <w:tr w:rsidR="00786892" w:rsidRPr="00C014D5" w14:paraId="1D5509CD" w14:textId="77777777" w:rsidTr="00793E3F">
        <w:tc>
          <w:tcPr>
            <w:tcW w:w="5949" w:type="dxa"/>
            <w:shd w:val="clear" w:color="auto" w:fill="F2F2F2" w:themeFill="background1" w:themeFillShade="F2"/>
          </w:tcPr>
          <w:p w14:paraId="2E5BB9B8" w14:textId="77777777" w:rsidR="00786892" w:rsidRPr="004B32D4" w:rsidRDefault="00786892" w:rsidP="00793E3F">
            <w:pPr>
              <w:spacing w:line="276" w:lineRule="auto"/>
              <w:jc w:val="both"/>
            </w:pPr>
            <w:r w:rsidRPr="004B32D4">
              <w:t>IDNO</w:t>
            </w:r>
          </w:p>
        </w:tc>
        <w:tc>
          <w:tcPr>
            <w:tcW w:w="3969" w:type="dxa"/>
          </w:tcPr>
          <w:p w14:paraId="0FF0A0C9" w14:textId="77777777" w:rsidR="00786892" w:rsidRPr="00971EE8" w:rsidRDefault="00786892" w:rsidP="00793E3F">
            <w:pPr>
              <w:jc w:val="both"/>
              <w:rPr>
                <w:rFonts w:eastAsia="Cambria"/>
                <w:lang w:val="ro-MD"/>
              </w:rPr>
            </w:pPr>
            <w:r w:rsidRPr="00971EE8">
              <w:rPr>
                <w:rFonts w:eastAsia="Cambria"/>
                <w:lang w:val="ro-MD"/>
              </w:rPr>
              <w:t>s.Călinești</w:t>
            </w:r>
          </w:p>
        </w:tc>
      </w:tr>
      <w:tr w:rsidR="00786892" w:rsidRPr="00C014D5" w14:paraId="1AAB9F25" w14:textId="77777777" w:rsidTr="00793E3F">
        <w:tc>
          <w:tcPr>
            <w:tcW w:w="5949" w:type="dxa"/>
            <w:shd w:val="clear" w:color="auto" w:fill="F2F2F2" w:themeFill="background1" w:themeFillShade="F2"/>
          </w:tcPr>
          <w:p w14:paraId="6265BB96" w14:textId="77777777" w:rsidR="00786892" w:rsidRPr="004B32D4" w:rsidRDefault="00786892" w:rsidP="00793E3F">
            <w:pPr>
              <w:spacing w:line="276" w:lineRule="auto"/>
              <w:jc w:val="both"/>
            </w:pPr>
            <w:r w:rsidRPr="004B32D4">
              <w:t>Adresa</w:t>
            </w:r>
          </w:p>
        </w:tc>
        <w:tc>
          <w:tcPr>
            <w:tcW w:w="3969" w:type="dxa"/>
          </w:tcPr>
          <w:p w14:paraId="73DA5995" w14:textId="77777777" w:rsidR="00786892" w:rsidRPr="00971EE8" w:rsidRDefault="00786892" w:rsidP="00793E3F">
            <w:pPr>
              <w:jc w:val="both"/>
              <w:rPr>
                <w:rFonts w:eastAsia="Cambria"/>
                <w:lang w:val="ro-MD"/>
              </w:rPr>
            </w:pPr>
            <w:r w:rsidRPr="00971EE8">
              <w:rPr>
                <w:rFonts w:eastAsia="Cambria"/>
                <w:lang w:val="ro-MD"/>
              </w:rPr>
              <w:t>1007601002201</w:t>
            </w:r>
          </w:p>
        </w:tc>
      </w:tr>
      <w:tr w:rsidR="00786892" w:rsidRPr="00C014D5" w14:paraId="329CC093" w14:textId="77777777" w:rsidTr="00793E3F">
        <w:tc>
          <w:tcPr>
            <w:tcW w:w="5949" w:type="dxa"/>
            <w:shd w:val="clear" w:color="auto" w:fill="F2F2F2" w:themeFill="background1" w:themeFillShade="F2"/>
          </w:tcPr>
          <w:p w14:paraId="45050537" w14:textId="77777777" w:rsidR="00786892" w:rsidRPr="004B32D4" w:rsidRDefault="00786892" w:rsidP="00793E3F">
            <w:pPr>
              <w:spacing w:line="276" w:lineRule="auto"/>
              <w:jc w:val="both"/>
            </w:pPr>
            <w:r w:rsidRPr="004B32D4">
              <w:t>Numărul de telefon/fax</w:t>
            </w:r>
          </w:p>
        </w:tc>
        <w:tc>
          <w:tcPr>
            <w:tcW w:w="3969" w:type="dxa"/>
          </w:tcPr>
          <w:p w14:paraId="6CA5E05A" w14:textId="77777777" w:rsidR="00786892" w:rsidRPr="00971EE8" w:rsidRDefault="00786892" w:rsidP="00793E3F">
            <w:pPr>
              <w:jc w:val="both"/>
              <w:rPr>
                <w:rFonts w:eastAsia="Cambria"/>
                <w:lang w:val="ro-MD"/>
              </w:rPr>
            </w:pPr>
            <w:r w:rsidRPr="00971EE8">
              <w:rPr>
                <w:rFonts w:eastAsia="Cambria"/>
                <w:lang w:val="ro-MD"/>
              </w:rPr>
              <w:t>s.Călinești,</w:t>
            </w:r>
            <w:r w:rsidRPr="00971EE8">
              <w:rPr>
                <w:color w:val="000000"/>
                <w:shd w:val="clear" w:color="auto" w:fill="FFFFFF"/>
                <w:lang w:val="ro-MD"/>
              </w:rPr>
              <w:t xml:space="preserve"> </w:t>
            </w:r>
          </w:p>
        </w:tc>
      </w:tr>
      <w:tr w:rsidR="00786892" w:rsidRPr="00C014D5" w14:paraId="48FB3956" w14:textId="77777777" w:rsidTr="00793E3F">
        <w:tc>
          <w:tcPr>
            <w:tcW w:w="5949" w:type="dxa"/>
            <w:shd w:val="clear" w:color="auto" w:fill="F2F2F2" w:themeFill="background1" w:themeFillShade="F2"/>
          </w:tcPr>
          <w:p w14:paraId="4294A630" w14:textId="77777777" w:rsidR="00786892" w:rsidRPr="004B32D4" w:rsidRDefault="00786892" w:rsidP="00793E3F">
            <w:pPr>
              <w:spacing w:line="276" w:lineRule="auto"/>
              <w:jc w:val="both"/>
            </w:pPr>
            <w:r w:rsidRPr="004B32D4">
              <w:t xml:space="preserve">Adresa de e-mail </w:t>
            </w:r>
            <w:r w:rsidRPr="00C014D5">
              <w:t>ale autorității contractante</w:t>
            </w:r>
          </w:p>
        </w:tc>
        <w:tc>
          <w:tcPr>
            <w:tcW w:w="3969" w:type="dxa"/>
          </w:tcPr>
          <w:p w14:paraId="5BB850A9" w14:textId="77777777" w:rsidR="00786892" w:rsidRPr="00971EE8" w:rsidRDefault="00E84CDE" w:rsidP="00793E3F">
            <w:pPr>
              <w:jc w:val="both"/>
              <w:rPr>
                <w:rFonts w:eastAsia="Cambria"/>
                <w:lang w:val="ro-MD"/>
              </w:rPr>
            </w:pPr>
            <w:hyperlink r:id="rId12" w:history="1"/>
            <w:r w:rsidR="00786892" w:rsidRPr="00971EE8">
              <w:rPr>
                <w:rStyle w:val="af3"/>
                <w:rFonts w:eastAsiaTheme="majorEastAsia"/>
                <w:shd w:val="clear" w:color="auto" w:fill="FFFFFF"/>
                <w:lang w:val="ro-MD"/>
              </w:rPr>
              <w:t xml:space="preserve"> </w:t>
            </w:r>
            <w:hyperlink r:id="rId13" w:history="1">
              <w:r w:rsidR="00786892" w:rsidRPr="00971EE8">
                <w:rPr>
                  <w:rStyle w:val="af3"/>
                  <w:rFonts w:eastAsiaTheme="majorEastAsia"/>
                  <w:shd w:val="clear" w:color="auto" w:fill="FFFFFF"/>
                  <w:lang w:val="ro-MD"/>
                </w:rPr>
                <w:t>alaprocopciuc@gmail.com</w:t>
              </w:r>
            </w:hyperlink>
            <w:r w:rsidR="00786892" w:rsidRPr="00971EE8">
              <w:rPr>
                <w:rStyle w:val="af3"/>
                <w:rFonts w:eastAsiaTheme="majorEastAsia"/>
                <w:shd w:val="clear" w:color="auto" w:fill="FFFFFF"/>
                <w:lang w:val="ro-MD"/>
              </w:rPr>
              <w:t>, primaria.calinesti@gmail.com</w:t>
            </w:r>
          </w:p>
        </w:tc>
      </w:tr>
      <w:tr w:rsidR="00786892" w:rsidRPr="00C014D5" w14:paraId="27E0033B" w14:textId="77777777" w:rsidTr="00793E3F">
        <w:tc>
          <w:tcPr>
            <w:tcW w:w="5949" w:type="dxa"/>
            <w:shd w:val="clear" w:color="auto" w:fill="F2F2F2" w:themeFill="background1" w:themeFillShade="F2"/>
          </w:tcPr>
          <w:p w14:paraId="68D37F31" w14:textId="77777777" w:rsidR="00786892" w:rsidRPr="004B32D4" w:rsidRDefault="00786892" w:rsidP="00793E3F">
            <w:pPr>
              <w:spacing w:line="276" w:lineRule="auto"/>
              <w:jc w:val="both"/>
            </w:pPr>
            <w:r w:rsidRPr="004B32D4">
              <w:t xml:space="preserve">Adresa de internet </w:t>
            </w:r>
            <w:r w:rsidRPr="00C014D5">
              <w:t>ale autorității contractante</w:t>
            </w:r>
          </w:p>
        </w:tc>
        <w:tc>
          <w:tcPr>
            <w:tcW w:w="3969" w:type="dxa"/>
          </w:tcPr>
          <w:p w14:paraId="14C36AAC" w14:textId="77777777" w:rsidR="00786892" w:rsidRPr="00971EE8" w:rsidRDefault="00786892" w:rsidP="00793E3F">
            <w:pPr>
              <w:spacing w:line="276" w:lineRule="auto"/>
              <w:jc w:val="both"/>
            </w:pPr>
          </w:p>
        </w:tc>
      </w:tr>
      <w:tr w:rsidR="00786892" w:rsidRPr="00C014D5" w14:paraId="0E11BB14" w14:textId="77777777" w:rsidTr="00793E3F">
        <w:tc>
          <w:tcPr>
            <w:tcW w:w="5949" w:type="dxa"/>
            <w:shd w:val="clear" w:color="auto" w:fill="F2F2F2" w:themeFill="background1" w:themeFillShade="F2"/>
          </w:tcPr>
          <w:p w14:paraId="57E8B17E" w14:textId="77777777" w:rsidR="00786892" w:rsidRPr="004B32D4" w:rsidRDefault="00786892" w:rsidP="00793E3F">
            <w:pPr>
              <w:spacing w:line="276" w:lineRule="auto"/>
              <w:jc w:val="both"/>
            </w:pPr>
            <w:r w:rsidRPr="004B32D4">
              <w:t>Perso</w:t>
            </w:r>
            <w:r w:rsidRPr="00C014D5">
              <w:t>a</w:t>
            </w:r>
            <w:r w:rsidRPr="004B32D4">
              <w:t>na de contact, numărul de telefon</w:t>
            </w:r>
            <w:r w:rsidRPr="00C014D5">
              <w:t>/e-mail</w:t>
            </w:r>
          </w:p>
        </w:tc>
        <w:tc>
          <w:tcPr>
            <w:tcW w:w="3969" w:type="dxa"/>
          </w:tcPr>
          <w:p w14:paraId="14EE1E6B" w14:textId="77777777" w:rsidR="00786892" w:rsidRPr="00971EE8" w:rsidRDefault="00786892" w:rsidP="00793E3F">
            <w:pPr>
              <w:spacing w:line="276" w:lineRule="auto"/>
              <w:jc w:val="both"/>
            </w:pPr>
            <w:r w:rsidRPr="00971EE8">
              <w:t>Ala Procopciuc, Primarul comunei Călinești</w:t>
            </w:r>
          </w:p>
        </w:tc>
      </w:tr>
      <w:tr w:rsidR="00786892" w:rsidRPr="00C014D5" w14:paraId="10014821" w14:textId="77777777" w:rsidTr="00793E3F">
        <w:tc>
          <w:tcPr>
            <w:tcW w:w="5949" w:type="dxa"/>
            <w:shd w:val="clear" w:color="auto" w:fill="F2F2F2" w:themeFill="background1" w:themeFillShade="F2"/>
          </w:tcPr>
          <w:p w14:paraId="59429753" w14:textId="77777777" w:rsidR="00786892" w:rsidRPr="004B32D4" w:rsidRDefault="00786892" w:rsidP="00793E3F">
            <w:pPr>
              <w:spacing w:line="276" w:lineRule="auto"/>
              <w:jc w:val="both"/>
            </w:pPr>
            <w:r w:rsidRPr="004B32D4">
              <w:t>Adresa de e-mail sau de internet de la care se va putea obține accesul liber, direct, total și gratuit la documentația de atribuire</w:t>
            </w:r>
          </w:p>
          <w:p w14:paraId="6AB439AB" w14:textId="77777777" w:rsidR="00786892" w:rsidRPr="00CD0F9F" w:rsidRDefault="00786892" w:rsidP="00793E3F">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F155241" w14:textId="77777777" w:rsidR="00786892" w:rsidRPr="00971EE8" w:rsidRDefault="00E84CDE" w:rsidP="00793E3F">
            <w:pPr>
              <w:spacing w:line="276" w:lineRule="auto"/>
              <w:jc w:val="both"/>
            </w:pPr>
            <w:hyperlink r:id="rId14" w:history="1">
              <w:r w:rsidR="00786892" w:rsidRPr="00971EE8">
                <w:rPr>
                  <w:rStyle w:val="af3"/>
                  <w:rFonts w:eastAsiaTheme="majorEastAsia"/>
                  <w:shd w:val="clear" w:color="auto" w:fill="FFFFFF"/>
                  <w:lang w:val="ro-MD"/>
                </w:rPr>
                <w:t>alaprocopciuc@gmail.com</w:t>
              </w:r>
            </w:hyperlink>
            <w:r w:rsidR="00786892" w:rsidRPr="00971EE8">
              <w:rPr>
                <w:rStyle w:val="af3"/>
                <w:rFonts w:eastAsiaTheme="majorEastAsia"/>
                <w:shd w:val="clear" w:color="auto" w:fill="FFFFFF"/>
                <w:lang w:val="ro-MD"/>
              </w:rPr>
              <w:t>, primaria.calinesti@gmail.com</w:t>
            </w:r>
          </w:p>
        </w:tc>
      </w:tr>
      <w:tr w:rsidR="00786892" w:rsidRPr="00C014D5" w14:paraId="47CE2FAE" w14:textId="77777777" w:rsidTr="00793E3F">
        <w:tc>
          <w:tcPr>
            <w:tcW w:w="5949" w:type="dxa"/>
            <w:shd w:val="clear" w:color="auto" w:fill="F2F2F2" w:themeFill="background1" w:themeFillShade="F2"/>
          </w:tcPr>
          <w:p w14:paraId="1C38DC87" w14:textId="77777777" w:rsidR="00786892" w:rsidRPr="004B32D4" w:rsidRDefault="00786892" w:rsidP="00793E3F">
            <w:pPr>
              <w:spacing w:line="276" w:lineRule="auto"/>
              <w:jc w:val="both"/>
            </w:pPr>
            <w:r w:rsidRPr="004B32D4">
              <w:t>Tipul autorității contractante și obiectul principal de activitate</w:t>
            </w:r>
          </w:p>
          <w:p w14:paraId="4C70E5E8" w14:textId="77777777" w:rsidR="00786892" w:rsidRPr="00CD0F9F" w:rsidRDefault="00786892" w:rsidP="00793E3F">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230DE55" w14:textId="77777777" w:rsidR="00786892" w:rsidRPr="00971EE8" w:rsidRDefault="00786892" w:rsidP="00793E3F">
            <w:pPr>
              <w:spacing w:line="276" w:lineRule="auto"/>
              <w:jc w:val="both"/>
            </w:pPr>
            <w:r w:rsidRPr="00971EE8">
              <w:t>Administrație Publică Locală de nivelul I</w:t>
            </w:r>
          </w:p>
        </w:tc>
      </w:tr>
    </w:tbl>
    <w:p w14:paraId="4C080705" w14:textId="77777777" w:rsidR="00786892" w:rsidRPr="00E84B8B" w:rsidRDefault="00786892" w:rsidP="00786892">
      <w:pPr>
        <w:pStyle w:val="a"/>
        <w:numPr>
          <w:ilvl w:val="0"/>
          <w:numId w:val="18"/>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86892" w:rsidRPr="001E3F00" w14:paraId="589C85D7" w14:textId="77777777" w:rsidTr="00793E3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02185D" w14:textId="77777777" w:rsidR="00786892" w:rsidRPr="001E3F00" w:rsidRDefault="00786892" w:rsidP="00793E3F">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DA7EA" w14:textId="77777777" w:rsidR="00786892" w:rsidRPr="001E3F00" w:rsidRDefault="00786892" w:rsidP="00793E3F">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CF86DC" w14:textId="77777777" w:rsidR="00786892" w:rsidRPr="001E3F00" w:rsidRDefault="00786892" w:rsidP="00793E3F">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75915F" w14:textId="77777777" w:rsidR="00786892" w:rsidRPr="001E3F00" w:rsidRDefault="00786892" w:rsidP="00793E3F">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56AF46" w14:textId="77777777" w:rsidR="00786892" w:rsidRPr="001E3F00" w:rsidRDefault="00786892" w:rsidP="00793E3F">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8EC807" w14:textId="77777777" w:rsidR="00786892" w:rsidRPr="001E3F00" w:rsidRDefault="00786892" w:rsidP="00793E3F">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786892" w:rsidRPr="001E3F00" w14:paraId="64BD1836" w14:textId="77777777" w:rsidTr="00793E3F">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C76605" w14:textId="77777777" w:rsidR="00786892" w:rsidRPr="00CD0F9F" w:rsidRDefault="00786892" w:rsidP="00793E3F">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A18A4A" w14:textId="77777777" w:rsidR="00786892" w:rsidRPr="00CD0F9F" w:rsidRDefault="00786892" w:rsidP="00793E3F">
            <w:pPr>
              <w:spacing w:line="276" w:lineRule="auto"/>
              <w:ind w:left="113" w:right="113"/>
              <w:jc w:val="center"/>
              <w:rPr>
                <w:lang w:val="ro-MD"/>
              </w:rPr>
            </w:pPr>
            <w:r w:rsidRPr="005A5C35">
              <w:rPr>
                <w:lang w:val="ro-MD"/>
              </w:rPr>
              <w:t>45232150-8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42DC66" w14:textId="77777777" w:rsidR="00786892" w:rsidRPr="005A5C35" w:rsidRDefault="00786892" w:rsidP="00793E3F">
            <w:pPr>
              <w:spacing w:line="276" w:lineRule="auto"/>
              <w:jc w:val="center"/>
              <w:rPr>
                <w:lang w:val="ro-MD"/>
              </w:rPr>
            </w:pPr>
            <w:r w:rsidRPr="001D34B8">
              <w:rPr>
                <w:lang w:val="ro-MD"/>
              </w:rPr>
              <w:t>Lucrări de construcție-montaj a sistemului de alimentare cu apă a satului Hîncești, comuna Călinești, rnul Fălești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0E12A4" w14:textId="77777777" w:rsidR="00786892" w:rsidRPr="005A5C35" w:rsidRDefault="00786892" w:rsidP="00793E3F">
            <w:pPr>
              <w:spacing w:line="276" w:lineRule="auto"/>
              <w:jc w:val="center"/>
              <w:rPr>
                <w:lang w:val="ro-MD"/>
              </w:rPr>
            </w:pPr>
            <w:r w:rsidRPr="005A5C35">
              <w:rPr>
                <w:lang w:val="ro-MD"/>
              </w:rPr>
              <w:t>1/buc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9EDF266" w14:textId="77777777" w:rsidR="00786892" w:rsidRPr="001D34B8" w:rsidRDefault="00786892" w:rsidP="00793E3F">
            <w:pPr>
              <w:jc w:val="both"/>
              <w:rPr>
                <w:lang w:val="en-US"/>
              </w:rPr>
            </w:pPr>
            <w:r w:rsidRPr="001D34B8">
              <w:t>Lucrări de construcție-montaj a sistemului de alimentare cu apă a satului Hâncești, comuna Călinești, rnul Fălești conform caietului de sarcini (Turn de apa, Sonda arteziana, Retele exterioare de apa, Caminul putului forat TH,  Turn de apa W=50 m3, h=9m)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78FE35" w14:textId="77777777" w:rsidR="00786892" w:rsidRPr="005A5C35" w:rsidRDefault="00786892" w:rsidP="00793E3F">
            <w:pPr>
              <w:spacing w:line="276" w:lineRule="auto"/>
              <w:jc w:val="center"/>
              <w:rPr>
                <w:lang w:val="ro-MD"/>
              </w:rPr>
            </w:pPr>
            <w:r w:rsidRPr="005A5C35">
              <w:rPr>
                <w:lang w:val="ro-MD"/>
              </w:rPr>
              <w:t>2 256 640,00</w:t>
            </w:r>
          </w:p>
        </w:tc>
      </w:tr>
    </w:tbl>
    <w:p w14:paraId="4556AB1B" w14:textId="77777777" w:rsidR="00786892" w:rsidRPr="001E3F00" w:rsidRDefault="00786892" w:rsidP="00786892">
      <w:pPr>
        <w:pStyle w:val="a"/>
        <w:numPr>
          <w:ilvl w:val="0"/>
          <w:numId w:val="18"/>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786892" w:rsidRPr="001E3F00" w14:paraId="0D353C7D" w14:textId="77777777" w:rsidTr="00793E3F">
        <w:tc>
          <w:tcPr>
            <w:tcW w:w="5954" w:type="dxa"/>
            <w:shd w:val="clear" w:color="auto" w:fill="F2F2F2" w:themeFill="background1" w:themeFillShade="F2"/>
          </w:tcPr>
          <w:p w14:paraId="28EEFC55" w14:textId="77777777" w:rsidR="00786892" w:rsidRPr="001E3F00" w:rsidRDefault="00786892" w:rsidP="00793E3F">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73531454" w14:textId="77777777" w:rsidR="00786892" w:rsidRPr="001E3F00" w:rsidRDefault="00786892" w:rsidP="00793E3F">
            <w:pPr>
              <w:spacing w:line="276" w:lineRule="auto"/>
              <w:jc w:val="both"/>
            </w:pPr>
            <w:r w:rsidRPr="001E3F00">
              <w:t xml:space="preserve">Nu </w:t>
            </w:r>
            <w:r w:rsidRPr="001D34B8">
              <w:rPr>
                <w:shd w:val="clear" w:color="auto" w:fill="000000" w:themeFill="text1"/>
              </w:rPr>
              <w:t>□</w:t>
            </w:r>
          </w:p>
          <w:p w14:paraId="553FD758" w14:textId="77777777" w:rsidR="00786892" w:rsidRPr="001E3F00" w:rsidRDefault="00786892" w:rsidP="00793E3F">
            <w:pPr>
              <w:pStyle w:val="a"/>
              <w:spacing w:line="276" w:lineRule="auto"/>
              <w:ind w:left="0"/>
              <w:rPr>
                <w:lang w:val="ro-MD"/>
              </w:rPr>
            </w:pPr>
            <w:r w:rsidRPr="001E3F00">
              <w:t>Da □</w:t>
            </w:r>
          </w:p>
        </w:tc>
      </w:tr>
      <w:tr w:rsidR="00786892" w:rsidRPr="001E3F00" w14:paraId="62707D4B" w14:textId="77777777" w:rsidTr="00793E3F">
        <w:tc>
          <w:tcPr>
            <w:tcW w:w="5954" w:type="dxa"/>
            <w:shd w:val="clear" w:color="auto" w:fill="F2F2F2" w:themeFill="background1" w:themeFillShade="F2"/>
          </w:tcPr>
          <w:p w14:paraId="4E5E4201" w14:textId="77777777" w:rsidR="00786892" w:rsidRPr="001E3F00" w:rsidRDefault="00786892" w:rsidP="00793E3F">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1116FBDB" w14:textId="77777777" w:rsidR="00786892" w:rsidRPr="001E3F00" w:rsidRDefault="00786892" w:rsidP="00793E3F">
            <w:pPr>
              <w:spacing w:line="276" w:lineRule="auto"/>
              <w:jc w:val="both"/>
            </w:pPr>
            <w:r w:rsidRPr="001E3F00">
              <w:t xml:space="preserve">Nu </w:t>
            </w:r>
            <w:r w:rsidRPr="001D34B8">
              <w:rPr>
                <w:shd w:val="clear" w:color="auto" w:fill="000000" w:themeFill="text1"/>
              </w:rPr>
              <w:t>□</w:t>
            </w:r>
          </w:p>
          <w:p w14:paraId="39C8ABB8" w14:textId="77777777" w:rsidR="00786892" w:rsidRPr="001E3F00" w:rsidRDefault="00786892" w:rsidP="00793E3F">
            <w:pPr>
              <w:pStyle w:val="a"/>
              <w:spacing w:line="276" w:lineRule="auto"/>
              <w:ind w:left="0"/>
              <w:rPr>
                <w:lang w:val="ro-MD"/>
              </w:rPr>
            </w:pPr>
            <w:r w:rsidRPr="001E3F00">
              <w:t>Da □</w:t>
            </w:r>
          </w:p>
        </w:tc>
      </w:tr>
      <w:tr w:rsidR="00786892" w:rsidRPr="001E3F00" w14:paraId="0B818717" w14:textId="77777777" w:rsidTr="00793E3F">
        <w:tc>
          <w:tcPr>
            <w:tcW w:w="5954" w:type="dxa"/>
            <w:shd w:val="clear" w:color="auto" w:fill="F2F2F2" w:themeFill="background1" w:themeFillShade="F2"/>
          </w:tcPr>
          <w:p w14:paraId="1083A314" w14:textId="77777777" w:rsidR="00786892" w:rsidRPr="001E3F00" w:rsidRDefault="00786892" w:rsidP="00793E3F">
            <w:pPr>
              <w:pStyle w:val="a"/>
              <w:spacing w:line="276" w:lineRule="auto"/>
              <w:ind w:left="0"/>
              <w:rPr>
                <w:lang w:val="ro-MD"/>
              </w:rPr>
            </w:pPr>
            <w:r w:rsidRPr="001E3F00">
              <w:rPr>
                <w:lang w:val="ro-MD"/>
              </w:rPr>
              <w:t>Scurtă descriere a criteriilor de selecție</w:t>
            </w:r>
          </w:p>
        </w:tc>
        <w:tc>
          <w:tcPr>
            <w:tcW w:w="3969" w:type="dxa"/>
          </w:tcPr>
          <w:p w14:paraId="25140145" w14:textId="77777777" w:rsidR="00786892" w:rsidRPr="001E3F00" w:rsidRDefault="00786892" w:rsidP="00793E3F">
            <w:pPr>
              <w:pStyle w:val="a"/>
              <w:spacing w:line="276" w:lineRule="auto"/>
              <w:ind w:left="0"/>
              <w:rPr>
                <w:lang w:val="ro-MD"/>
              </w:rPr>
            </w:pPr>
            <w:r>
              <w:rPr>
                <w:sz w:val="20"/>
                <w:szCs w:val="20"/>
                <w:lang w:val="ro-MD"/>
              </w:rPr>
              <w:t>Prețul cel mai scăzut</w:t>
            </w:r>
          </w:p>
        </w:tc>
      </w:tr>
    </w:tbl>
    <w:p w14:paraId="03283ABA" w14:textId="77777777" w:rsidR="00786892" w:rsidRPr="00E84B8B" w:rsidRDefault="00786892" w:rsidP="00786892">
      <w:pPr>
        <w:pStyle w:val="a"/>
        <w:numPr>
          <w:ilvl w:val="0"/>
          <w:numId w:val="18"/>
        </w:numPr>
        <w:tabs>
          <w:tab w:val="clear" w:pos="1134"/>
        </w:tabs>
        <w:spacing w:before="240" w:after="160" w:line="276" w:lineRule="auto"/>
        <w:rPr>
          <w:b/>
          <w:lang w:val="ro-MD"/>
        </w:rPr>
      </w:pPr>
      <w:r w:rsidRPr="00E84B8B">
        <w:rPr>
          <w:b/>
          <w:lang w:val="ro-MD"/>
        </w:rPr>
        <w:lastRenderedPageBreak/>
        <w:t>Alte informații:</w:t>
      </w:r>
    </w:p>
    <w:tbl>
      <w:tblPr>
        <w:tblStyle w:val="af1"/>
        <w:tblW w:w="9923" w:type="dxa"/>
        <w:tblInd w:w="-5" w:type="dxa"/>
        <w:tblLook w:val="04A0" w:firstRow="1" w:lastRow="0" w:firstColumn="1" w:lastColumn="0" w:noHBand="0" w:noVBand="1"/>
      </w:tblPr>
      <w:tblGrid>
        <w:gridCol w:w="5812"/>
        <w:gridCol w:w="4111"/>
      </w:tblGrid>
      <w:tr w:rsidR="00786892" w:rsidRPr="00C014D5" w14:paraId="3B050987" w14:textId="77777777" w:rsidTr="00793E3F">
        <w:tc>
          <w:tcPr>
            <w:tcW w:w="5812" w:type="dxa"/>
            <w:shd w:val="clear" w:color="auto" w:fill="F2F2F2" w:themeFill="background1" w:themeFillShade="F2"/>
          </w:tcPr>
          <w:p w14:paraId="39619BFB" w14:textId="77777777" w:rsidR="00786892" w:rsidRPr="00C014D5" w:rsidRDefault="00786892" w:rsidP="00793E3F">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vAlign w:val="center"/>
          </w:tcPr>
          <w:p w14:paraId="70A9BEAE" w14:textId="77777777" w:rsidR="00786892" w:rsidRPr="00C014D5" w:rsidRDefault="00786892" w:rsidP="00793E3F">
            <w:pPr>
              <w:pStyle w:val="a"/>
              <w:spacing w:line="276" w:lineRule="auto"/>
              <w:ind w:left="0"/>
              <w:rPr>
                <w:lang w:val="ro-MD"/>
              </w:rPr>
            </w:pPr>
            <w:r>
              <w:rPr>
                <w:lang w:val="ro-MD"/>
              </w:rPr>
              <w:t>26.02.2026</w:t>
            </w:r>
          </w:p>
        </w:tc>
      </w:tr>
      <w:tr w:rsidR="00786892" w:rsidRPr="00C014D5" w14:paraId="3511AA37" w14:textId="77777777" w:rsidTr="00793E3F">
        <w:tc>
          <w:tcPr>
            <w:tcW w:w="5812" w:type="dxa"/>
            <w:shd w:val="clear" w:color="auto" w:fill="F2F2F2" w:themeFill="background1" w:themeFillShade="F2"/>
          </w:tcPr>
          <w:p w14:paraId="4B4B64AC" w14:textId="77777777" w:rsidR="00786892" w:rsidRPr="00C014D5" w:rsidRDefault="00786892" w:rsidP="00793E3F">
            <w:pPr>
              <w:pStyle w:val="a"/>
              <w:spacing w:line="276" w:lineRule="auto"/>
              <w:ind w:left="0"/>
              <w:rPr>
                <w:lang w:val="ro-MD"/>
              </w:rPr>
            </w:pPr>
            <w:r w:rsidRPr="00C014D5">
              <w:rPr>
                <w:lang w:val="ro-MD"/>
              </w:rPr>
              <w:t>Tehnici și instrumente specifice de atribuire utilizate</w:t>
            </w:r>
          </w:p>
        </w:tc>
        <w:tc>
          <w:tcPr>
            <w:tcW w:w="4111" w:type="dxa"/>
          </w:tcPr>
          <w:p w14:paraId="2661F227" w14:textId="77777777" w:rsidR="00786892" w:rsidRPr="00C014D5" w:rsidRDefault="00786892" w:rsidP="00793E3F">
            <w:pPr>
              <w:pStyle w:val="a"/>
              <w:spacing w:line="276" w:lineRule="auto"/>
              <w:ind w:left="0"/>
              <w:rPr>
                <w:lang w:val="ro-MD"/>
              </w:rPr>
            </w:pPr>
            <w:r>
              <w:rPr>
                <w:lang w:val="ro-MD"/>
              </w:rPr>
              <w:t>A</w:t>
            </w:r>
            <w:r w:rsidRPr="00C014D5">
              <w:rPr>
                <w:lang w:val="ro-MD"/>
              </w:rPr>
              <w:t>cord-cadru □</w:t>
            </w:r>
          </w:p>
          <w:p w14:paraId="16938994" w14:textId="77777777" w:rsidR="00786892" w:rsidRPr="00C014D5" w:rsidRDefault="00786892" w:rsidP="00793E3F">
            <w:pPr>
              <w:pStyle w:val="a"/>
              <w:spacing w:line="276" w:lineRule="auto"/>
              <w:ind w:left="0"/>
              <w:rPr>
                <w:lang w:val="ro-MD"/>
              </w:rPr>
            </w:pPr>
            <w:r>
              <w:rPr>
                <w:lang w:val="ro-MD"/>
              </w:rPr>
              <w:t>S</w:t>
            </w:r>
            <w:r w:rsidRPr="00C014D5">
              <w:rPr>
                <w:lang w:val="ro-MD"/>
              </w:rPr>
              <w:t>istem dinamic de achiziție □</w:t>
            </w:r>
          </w:p>
        </w:tc>
      </w:tr>
      <w:tr w:rsidR="00786892" w:rsidRPr="00C014D5" w14:paraId="318AB6BE" w14:textId="77777777" w:rsidTr="00793E3F">
        <w:tc>
          <w:tcPr>
            <w:tcW w:w="5812" w:type="dxa"/>
            <w:shd w:val="clear" w:color="auto" w:fill="F2F2F2" w:themeFill="background1" w:themeFillShade="F2"/>
          </w:tcPr>
          <w:p w14:paraId="01BBC358" w14:textId="77777777" w:rsidR="00786892" w:rsidRPr="00C014D5" w:rsidRDefault="00786892" w:rsidP="00793E3F">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1B41C5C3" w14:textId="77777777" w:rsidR="00786892" w:rsidRPr="00C014D5" w:rsidRDefault="00786892" w:rsidP="00793E3F">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454C858F" w14:textId="77777777" w:rsidR="00786892" w:rsidRPr="004B32D4" w:rsidRDefault="00786892" w:rsidP="00793E3F">
            <w:pPr>
              <w:spacing w:line="276" w:lineRule="auto"/>
              <w:jc w:val="both"/>
              <w:rPr>
                <w:lang w:val="ro-MD"/>
              </w:rPr>
            </w:pPr>
            <w:r w:rsidRPr="004B32D4">
              <w:rPr>
                <w:lang w:val="ro-MD"/>
              </w:rPr>
              <w:t xml:space="preserve">Nu </w:t>
            </w:r>
            <w:r w:rsidRPr="001D34B8">
              <w:rPr>
                <w:shd w:val="clear" w:color="auto" w:fill="000000" w:themeFill="text1"/>
                <w:lang w:val="ro-MD"/>
              </w:rPr>
              <w:t>□</w:t>
            </w:r>
          </w:p>
          <w:p w14:paraId="23ACA6E0" w14:textId="77777777" w:rsidR="00786892" w:rsidRPr="00C014D5" w:rsidRDefault="00786892" w:rsidP="00793E3F">
            <w:pPr>
              <w:pStyle w:val="a"/>
              <w:spacing w:line="276" w:lineRule="auto"/>
              <w:ind w:left="0"/>
              <w:rPr>
                <w:lang w:val="ro-MD"/>
              </w:rPr>
            </w:pPr>
            <w:r w:rsidRPr="004B32D4">
              <w:rPr>
                <w:lang w:val="ro-MD"/>
              </w:rPr>
              <w:t>Da □</w:t>
            </w:r>
          </w:p>
        </w:tc>
      </w:tr>
      <w:tr w:rsidR="00786892" w:rsidRPr="00C014D5" w14:paraId="5383C11B" w14:textId="77777777" w:rsidTr="00793E3F">
        <w:tc>
          <w:tcPr>
            <w:tcW w:w="5812" w:type="dxa"/>
            <w:shd w:val="clear" w:color="auto" w:fill="F2F2F2" w:themeFill="background1" w:themeFillShade="F2"/>
          </w:tcPr>
          <w:p w14:paraId="319168EC" w14:textId="77777777" w:rsidR="00786892" w:rsidRPr="00C014D5" w:rsidRDefault="00786892" w:rsidP="00793E3F">
            <w:pPr>
              <w:spacing w:line="276" w:lineRule="auto"/>
              <w:jc w:val="both"/>
              <w:rPr>
                <w:lang w:val="ro-MD"/>
              </w:rPr>
            </w:pPr>
            <w:r w:rsidRPr="00C014D5">
              <w:rPr>
                <w:lang w:val="ro-MD"/>
              </w:rPr>
              <w:t>Agenția Națională pentru Soluționarea Contestațiilor</w:t>
            </w:r>
          </w:p>
          <w:p w14:paraId="3272EDAB" w14:textId="77777777" w:rsidR="00786892" w:rsidRPr="00C014D5" w:rsidRDefault="00786892" w:rsidP="00793E3F">
            <w:pPr>
              <w:pStyle w:val="a"/>
              <w:spacing w:line="276" w:lineRule="auto"/>
              <w:ind w:left="0"/>
              <w:rPr>
                <w:lang w:val="ro-MD" w:eastAsia="zh-CN"/>
              </w:rPr>
            </w:pPr>
          </w:p>
        </w:tc>
        <w:tc>
          <w:tcPr>
            <w:tcW w:w="4111" w:type="dxa"/>
          </w:tcPr>
          <w:p w14:paraId="7E147AFB" w14:textId="77777777" w:rsidR="00786892" w:rsidRPr="00C014D5" w:rsidRDefault="00786892" w:rsidP="00793E3F">
            <w:pPr>
              <w:spacing w:line="276" w:lineRule="auto"/>
              <w:jc w:val="both"/>
              <w:rPr>
                <w:lang w:val="ro-MD"/>
              </w:rPr>
            </w:pPr>
            <w:r w:rsidRPr="00C014D5">
              <w:rPr>
                <w:lang w:val="ro-MD"/>
              </w:rPr>
              <w:t>mun. Chișinău, bd. Ștefan cel Mare și Sfânt, 124, MD-2001;</w:t>
            </w:r>
          </w:p>
          <w:p w14:paraId="72BEE26C" w14:textId="77777777" w:rsidR="00786892" w:rsidRDefault="00786892" w:rsidP="00793E3F">
            <w:pPr>
              <w:spacing w:line="276" w:lineRule="auto"/>
              <w:jc w:val="both"/>
              <w:rPr>
                <w:lang w:val="ro-MD"/>
              </w:rPr>
            </w:pPr>
            <w:r w:rsidRPr="00C014D5">
              <w:rPr>
                <w:lang w:val="ro-MD"/>
              </w:rPr>
              <w:t xml:space="preserve">tel/fax: (022) 820 652, 820-651 </w:t>
            </w:r>
          </w:p>
          <w:p w14:paraId="2001312A" w14:textId="77777777" w:rsidR="00786892" w:rsidRPr="00C014D5" w:rsidRDefault="00786892" w:rsidP="00793E3F">
            <w:pPr>
              <w:spacing w:line="276" w:lineRule="auto"/>
              <w:jc w:val="both"/>
              <w:rPr>
                <w:rStyle w:val="af3"/>
                <w:rFonts w:eastAsiaTheme="majorEastAsia"/>
                <w:lang w:val="ro-MD"/>
              </w:rPr>
            </w:pPr>
            <w:r>
              <w:rPr>
                <w:lang w:val="ro-MD"/>
              </w:rPr>
              <w:t>e</w:t>
            </w:r>
            <w:r w:rsidRPr="00C014D5">
              <w:rPr>
                <w:lang w:val="ro-MD"/>
              </w:rPr>
              <w:t xml:space="preserve">-mail: </w:t>
            </w:r>
            <w:hyperlink r:id="rId15" w:history="1">
              <w:r w:rsidRPr="00C014D5">
                <w:rPr>
                  <w:rStyle w:val="af3"/>
                  <w:rFonts w:eastAsiaTheme="majorEastAsia"/>
                  <w:lang w:val="ro-MD"/>
                </w:rPr>
                <w:t>contestatii@ansc.md</w:t>
              </w:r>
            </w:hyperlink>
          </w:p>
          <w:p w14:paraId="68C7C955" w14:textId="77777777" w:rsidR="00786892" w:rsidRPr="00C014D5" w:rsidRDefault="00786892" w:rsidP="00793E3F">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786892" w:rsidRPr="00C014D5" w14:paraId="40F15082" w14:textId="77777777" w:rsidTr="00793E3F">
        <w:tc>
          <w:tcPr>
            <w:tcW w:w="5812" w:type="dxa"/>
            <w:shd w:val="clear" w:color="auto" w:fill="F2F2F2" w:themeFill="background1" w:themeFillShade="F2"/>
          </w:tcPr>
          <w:p w14:paraId="009412FC" w14:textId="77777777" w:rsidR="00786892" w:rsidRPr="00C014D5" w:rsidRDefault="00786892" w:rsidP="00793E3F">
            <w:pPr>
              <w:pStyle w:val="a"/>
              <w:spacing w:line="276" w:lineRule="auto"/>
              <w:ind w:left="0"/>
              <w:rPr>
                <w:lang w:val="ro-MD" w:eastAsia="zh-CN"/>
              </w:rPr>
            </w:pPr>
            <w:r w:rsidRPr="00C014D5">
              <w:rPr>
                <w:lang w:val="ro-MD" w:eastAsia="zh-CN"/>
              </w:rPr>
              <w:t>Alte informații relevante</w:t>
            </w:r>
          </w:p>
        </w:tc>
        <w:tc>
          <w:tcPr>
            <w:tcW w:w="4111" w:type="dxa"/>
          </w:tcPr>
          <w:p w14:paraId="4BA90FC8" w14:textId="77777777" w:rsidR="00786892" w:rsidRPr="00C014D5" w:rsidRDefault="00786892" w:rsidP="00793E3F">
            <w:pPr>
              <w:spacing w:line="276" w:lineRule="auto"/>
              <w:jc w:val="both"/>
              <w:rPr>
                <w:lang w:val="ro-MD"/>
              </w:rPr>
            </w:pPr>
          </w:p>
          <w:p w14:paraId="2FCF5B60" w14:textId="77777777" w:rsidR="00786892" w:rsidRPr="00C014D5" w:rsidRDefault="00786892" w:rsidP="00793E3F">
            <w:pPr>
              <w:spacing w:line="276" w:lineRule="auto"/>
              <w:jc w:val="both"/>
              <w:rPr>
                <w:lang w:val="ro-MD"/>
              </w:rPr>
            </w:pPr>
          </w:p>
        </w:tc>
      </w:tr>
    </w:tbl>
    <w:p w14:paraId="04AA74E1" w14:textId="77777777" w:rsidR="00786892" w:rsidRPr="004B32D4" w:rsidRDefault="00786892" w:rsidP="00786892">
      <w:pPr>
        <w:spacing w:line="276" w:lineRule="auto"/>
        <w:jc w:val="both"/>
        <w:rPr>
          <w:lang w:val="ro-MD"/>
        </w:rPr>
      </w:pPr>
    </w:p>
    <w:p w14:paraId="1A529390" w14:textId="77777777" w:rsidR="00786892" w:rsidRPr="004B32D4" w:rsidRDefault="00786892" w:rsidP="00786892">
      <w:pPr>
        <w:spacing w:before="120" w:after="120" w:line="276" w:lineRule="auto"/>
        <w:ind w:firstLine="567"/>
        <w:rPr>
          <w:b/>
          <w:lang w:val="ro-MD"/>
        </w:rPr>
      </w:pPr>
      <w:r w:rsidRPr="004B32D4">
        <w:rPr>
          <w:b/>
          <w:lang w:val="ro-MD"/>
        </w:rPr>
        <w:t xml:space="preserve">Conducătorul grupului de lucru:  </w:t>
      </w:r>
      <w:r>
        <w:rPr>
          <w:b/>
          <w:lang w:val="ro-MD"/>
        </w:rPr>
        <w:t>Ala PROCOPCIUC /______________/</w:t>
      </w:r>
      <w:r w:rsidRPr="004B32D4">
        <w:rPr>
          <w:b/>
          <w:lang w:val="ro-MD"/>
        </w:rPr>
        <w:t xml:space="preserve">        L.Ș.</w:t>
      </w:r>
    </w:p>
    <w:p w14:paraId="6CF3BB26" w14:textId="77777777" w:rsidR="00786892" w:rsidRDefault="00786892" w:rsidP="00786892">
      <w:pPr>
        <w:spacing w:line="276" w:lineRule="auto"/>
        <w:jc w:val="both"/>
        <w:rPr>
          <w:lang w:val="ro-MD"/>
        </w:rPr>
      </w:pPr>
    </w:p>
    <w:p w14:paraId="5D5F97B7" w14:textId="77777777" w:rsidR="00786892" w:rsidRDefault="00786892" w:rsidP="00786892">
      <w:pPr>
        <w:spacing w:line="276" w:lineRule="auto"/>
        <w:jc w:val="both"/>
        <w:rPr>
          <w:lang w:val="ro-MD"/>
        </w:rPr>
      </w:pPr>
    </w:p>
    <w:p w14:paraId="374C2B83" w14:textId="77777777" w:rsidR="00786892" w:rsidRPr="004B32D4" w:rsidRDefault="00786892" w:rsidP="00786892">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002E06E0" w14:textId="77777777" w:rsidR="00786892" w:rsidRPr="00E84B8B" w:rsidRDefault="00786892" w:rsidP="00786892">
      <w:pPr>
        <w:spacing w:line="276" w:lineRule="auto"/>
        <w:rPr>
          <w:lang w:val="ro-MD"/>
        </w:rPr>
      </w:pPr>
    </w:p>
    <w:p w14:paraId="71EBE28B" w14:textId="05350054" w:rsidR="000E4D7D" w:rsidRDefault="000E4D7D" w:rsidP="00615E49">
      <w:pPr>
        <w:spacing w:after="160" w:line="276" w:lineRule="auto"/>
        <w:rPr>
          <w:rFonts w:ascii="Calibri" w:eastAsia="Calibri" w:hAnsi="Calibri"/>
          <w:noProof w:val="0"/>
          <w:sz w:val="22"/>
          <w:szCs w:val="22"/>
          <w:lang w:val="ro-MD"/>
        </w:rPr>
      </w:pPr>
    </w:p>
    <w:p w14:paraId="5D5A53C5" w14:textId="6D4C8611" w:rsidR="00786892" w:rsidRDefault="00786892" w:rsidP="00615E49">
      <w:pPr>
        <w:spacing w:after="160" w:line="276" w:lineRule="auto"/>
        <w:rPr>
          <w:rFonts w:ascii="Calibri" w:eastAsia="Calibri" w:hAnsi="Calibri"/>
          <w:noProof w:val="0"/>
          <w:sz w:val="22"/>
          <w:szCs w:val="22"/>
          <w:lang w:val="ro-MD"/>
        </w:rPr>
      </w:pPr>
    </w:p>
    <w:p w14:paraId="2BC02613" w14:textId="05816FF6" w:rsidR="00786892" w:rsidRDefault="00786892" w:rsidP="00615E49">
      <w:pPr>
        <w:spacing w:after="160" w:line="276" w:lineRule="auto"/>
        <w:rPr>
          <w:rFonts w:ascii="Calibri" w:eastAsia="Calibri" w:hAnsi="Calibri"/>
          <w:noProof w:val="0"/>
          <w:sz w:val="22"/>
          <w:szCs w:val="22"/>
          <w:lang w:val="ro-MD"/>
        </w:rPr>
      </w:pPr>
    </w:p>
    <w:p w14:paraId="51B0E7AA" w14:textId="0AB4408C" w:rsidR="00786892" w:rsidRDefault="00786892" w:rsidP="00615E49">
      <w:pPr>
        <w:spacing w:after="160" w:line="276" w:lineRule="auto"/>
        <w:rPr>
          <w:rFonts w:ascii="Calibri" w:eastAsia="Calibri" w:hAnsi="Calibri"/>
          <w:noProof w:val="0"/>
          <w:sz w:val="22"/>
          <w:szCs w:val="22"/>
          <w:lang w:val="ro-MD"/>
        </w:rPr>
      </w:pPr>
    </w:p>
    <w:p w14:paraId="401D01E4" w14:textId="33DE6929" w:rsidR="00786892" w:rsidRDefault="00786892" w:rsidP="00615E49">
      <w:pPr>
        <w:spacing w:after="160" w:line="276" w:lineRule="auto"/>
        <w:rPr>
          <w:rFonts w:ascii="Calibri" w:eastAsia="Calibri" w:hAnsi="Calibri"/>
          <w:noProof w:val="0"/>
          <w:sz w:val="22"/>
          <w:szCs w:val="22"/>
          <w:lang w:val="ro-MD"/>
        </w:rPr>
      </w:pPr>
    </w:p>
    <w:p w14:paraId="767521DB" w14:textId="06A0D835" w:rsidR="00786892" w:rsidRDefault="00786892" w:rsidP="00615E49">
      <w:pPr>
        <w:spacing w:after="160" w:line="276" w:lineRule="auto"/>
        <w:rPr>
          <w:rFonts w:ascii="Calibri" w:eastAsia="Calibri" w:hAnsi="Calibri"/>
          <w:noProof w:val="0"/>
          <w:sz w:val="22"/>
          <w:szCs w:val="22"/>
          <w:lang w:val="ro-MD"/>
        </w:rPr>
      </w:pPr>
    </w:p>
    <w:p w14:paraId="6393104A" w14:textId="77777777" w:rsidR="00786892" w:rsidRPr="00FF430B" w:rsidRDefault="00786892"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FD91607" w14:textId="77777777" w:rsidR="00786892" w:rsidRPr="00022542" w:rsidRDefault="00786892" w:rsidP="00786892">
      <w:pPr>
        <w:jc w:val="right"/>
        <w:rPr>
          <w:sz w:val="22"/>
          <w:szCs w:val="22"/>
          <w:lang w:val="ro-MD"/>
        </w:rPr>
      </w:pPr>
      <w:r w:rsidRPr="00022542">
        <w:rPr>
          <w:lang w:val="ro-MD"/>
        </w:rPr>
        <w:lastRenderedPageBreak/>
        <w:t>Anexa nr. 2</w:t>
      </w:r>
    </w:p>
    <w:p w14:paraId="462EF7CA" w14:textId="77777777" w:rsidR="00786892" w:rsidRPr="00022542" w:rsidRDefault="00786892" w:rsidP="00786892">
      <w:pPr>
        <w:jc w:val="right"/>
        <w:rPr>
          <w:lang w:val="ro-MD"/>
        </w:rPr>
      </w:pPr>
      <w:r w:rsidRPr="00022542">
        <w:rPr>
          <w:lang w:val="ro-MD"/>
        </w:rPr>
        <w:t>la Documentația standard nr. 69</w:t>
      </w:r>
    </w:p>
    <w:p w14:paraId="12E4D3EE" w14:textId="77777777" w:rsidR="00786892" w:rsidRPr="00022542" w:rsidRDefault="00786892" w:rsidP="00786892">
      <w:pPr>
        <w:jc w:val="right"/>
        <w:rPr>
          <w:lang w:val="ro-MD"/>
        </w:rPr>
      </w:pPr>
      <w:r w:rsidRPr="00022542">
        <w:rPr>
          <w:lang w:val="ro-MD"/>
        </w:rPr>
        <w:t>din 7 mai  2021</w:t>
      </w:r>
    </w:p>
    <w:p w14:paraId="6FA3193D" w14:textId="77777777" w:rsidR="00786892" w:rsidRPr="00022542" w:rsidRDefault="00786892" w:rsidP="00786892">
      <w:pPr>
        <w:spacing w:before="120"/>
        <w:jc w:val="center"/>
        <w:outlineLvl w:val="0"/>
        <w:rPr>
          <w:b/>
          <w:sz w:val="28"/>
          <w:szCs w:val="28"/>
          <w:lang w:val="ro-MD" w:eastAsia="ru-RU"/>
        </w:rPr>
      </w:pPr>
      <w:r w:rsidRPr="00022542">
        <w:rPr>
          <w:b/>
          <w:sz w:val="28"/>
          <w:szCs w:val="28"/>
          <w:lang w:val="ro-MD" w:eastAsia="ru-RU"/>
        </w:rPr>
        <w:t>ANUNȚ DE PARTICIPARE, INCLUSIV PENTRU PROCEDURILE DE PRESELECȚIE/PROCEDURILE NEGOCIATE</w:t>
      </w:r>
    </w:p>
    <w:p w14:paraId="5F0C39CF" w14:textId="77777777" w:rsidR="00786892" w:rsidRDefault="00786892" w:rsidP="00786892">
      <w:pPr>
        <w:shd w:val="clear" w:color="auto" w:fill="FFFFFF" w:themeFill="background1"/>
        <w:spacing w:before="120"/>
        <w:rPr>
          <w:sz w:val="20"/>
          <w:lang w:val="ro-MD" w:eastAsia="ru-RU"/>
        </w:rPr>
      </w:pPr>
      <w:r w:rsidRPr="00022542">
        <w:rPr>
          <w:b/>
          <w:lang w:val="ro-MD" w:eastAsia="ru-RU"/>
        </w:rPr>
        <w:t xml:space="preserve">privind achiziționarea </w:t>
      </w:r>
      <w:r w:rsidRPr="006E0F9F">
        <w:rPr>
          <w:i/>
          <w:u w:val="single"/>
          <w:shd w:val="clear" w:color="auto" w:fill="FFFFFF" w:themeFill="background1"/>
          <w:lang w:val="ro-MD" w:eastAsia="ru-RU"/>
        </w:rPr>
        <w:t>Lucrări de</w:t>
      </w:r>
      <w:r>
        <w:rPr>
          <w:i/>
          <w:u w:val="single"/>
          <w:shd w:val="clear" w:color="auto" w:fill="FFFFFF" w:themeFill="background1"/>
          <w:lang w:val="ro-MD" w:eastAsia="ru-RU"/>
        </w:rPr>
        <w:t xml:space="preserve"> </w:t>
      </w:r>
      <w:r w:rsidRPr="006E0F9F">
        <w:rPr>
          <w:i/>
          <w:u w:val="single"/>
          <w:shd w:val="clear" w:color="auto" w:fill="FFFFFF" w:themeFill="background1"/>
          <w:lang w:val="ro-MD" w:eastAsia="ru-RU"/>
        </w:rPr>
        <w:t>construcție-montaj a</w:t>
      </w:r>
      <w:r>
        <w:rPr>
          <w:i/>
          <w:u w:val="single"/>
          <w:shd w:val="clear" w:color="auto" w:fill="FFFFFF" w:themeFill="background1"/>
          <w:lang w:val="ro-MD" w:eastAsia="ru-RU"/>
        </w:rPr>
        <w:t xml:space="preserve"> </w:t>
      </w:r>
      <w:r w:rsidRPr="006E0F9F">
        <w:rPr>
          <w:i/>
          <w:u w:val="single"/>
          <w:shd w:val="clear" w:color="auto" w:fill="FFFFFF" w:themeFill="background1"/>
          <w:lang w:val="ro-MD" w:eastAsia="ru-RU"/>
        </w:rPr>
        <w:t>sistemului de</w:t>
      </w:r>
      <w:r>
        <w:rPr>
          <w:i/>
          <w:u w:val="single"/>
          <w:shd w:val="clear" w:color="auto" w:fill="FFFFFF" w:themeFill="background1"/>
          <w:lang w:val="ro-MD" w:eastAsia="ru-RU"/>
        </w:rPr>
        <w:t xml:space="preserve"> </w:t>
      </w:r>
      <w:r w:rsidRPr="006E0F9F">
        <w:rPr>
          <w:i/>
          <w:u w:val="single"/>
          <w:shd w:val="clear" w:color="auto" w:fill="FFFFFF" w:themeFill="background1"/>
          <w:lang w:val="ro-MD" w:eastAsia="ru-RU"/>
        </w:rPr>
        <w:t>alimentare cu apă a</w:t>
      </w:r>
      <w:r>
        <w:rPr>
          <w:i/>
          <w:u w:val="single"/>
          <w:shd w:val="clear" w:color="auto" w:fill="FFFFFF" w:themeFill="background1"/>
          <w:lang w:val="ro-MD" w:eastAsia="ru-RU"/>
        </w:rPr>
        <w:t xml:space="preserve"> </w:t>
      </w:r>
      <w:r w:rsidRPr="006E0F9F">
        <w:rPr>
          <w:i/>
          <w:u w:val="single"/>
          <w:shd w:val="clear" w:color="auto" w:fill="FFFFFF" w:themeFill="background1"/>
          <w:lang w:val="ro-MD" w:eastAsia="ru-RU"/>
        </w:rPr>
        <w:t>satului Hîncești,</w:t>
      </w:r>
      <w:r>
        <w:rPr>
          <w:i/>
          <w:u w:val="single"/>
          <w:shd w:val="clear" w:color="auto" w:fill="FFFFFF" w:themeFill="background1"/>
          <w:lang w:val="ro-MD" w:eastAsia="ru-RU"/>
        </w:rPr>
        <w:t xml:space="preserve"> </w:t>
      </w:r>
      <w:r w:rsidRPr="006E0F9F">
        <w:rPr>
          <w:i/>
          <w:u w:val="single"/>
          <w:shd w:val="clear" w:color="auto" w:fill="FFFFFF" w:themeFill="background1"/>
          <w:lang w:val="ro-MD" w:eastAsia="ru-RU"/>
        </w:rPr>
        <w:t>comuna Călinești,</w:t>
      </w:r>
      <w:r>
        <w:rPr>
          <w:i/>
          <w:u w:val="single"/>
          <w:shd w:val="clear" w:color="auto" w:fill="FFFFFF" w:themeFill="background1"/>
          <w:lang w:val="ro-MD" w:eastAsia="ru-RU"/>
        </w:rPr>
        <w:t xml:space="preserve"> </w:t>
      </w:r>
      <w:r w:rsidRPr="006E0F9F">
        <w:rPr>
          <w:i/>
          <w:u w:val="single"/>
          <w:shd w:val="clear" w:color="auto" w:fill="FFFFFF" w:themeFill="background1"/>
          <w:lang w:val="ro-MD" w:eastAsia="ru-RU"/>
        </w:rPr>
        <w:t>rnul Fălești</w:t>
      </w:r>
      <w:r w:rsidRPr="00022542">
        <w:rPr>
          <w:sz w:val="20"/>
          <w:lang w:val="ro-MD" w:eastAsia="ru-RU"/>
        </w:rPr>
        <w:t xml:space="preserve">                   </w:t>
      </w:r>
    </w:p>
    <w:p w14:paraId="7312B5C1" w14:textId="77777777" w:rsidR="00786892" w:rsidRPr="00022542" w:rsidRDefault="00786892" w:rsidP="00786892">
      <w:pPr>
        <w:shd w:val="clear" w:color="auto" w:fill="FFFFFF" w:themeFill="background1"/>
        <w:spacing w:before="120"/>
        <w:rPr>
          <w:b/>
          <w:lang w:val="ro-MD" w:eastAsia="ru-RU"/>
        </w:rPr>
      </w:pPr>
      <w:r w:rsidRPr="00022542">
        <w:rPr>
          <w:sz w:val="20"/>
          <w:lang w:val="ro-MD" w:eastAsia="ru-RU"/>
        </w:rPr>
        <w:t xml:space="preserve">                                       (se indică obiectul achiziției)</w:t>
      </w:r>
      <w:r w:rsidRPr="00022542">
        <w:rPr>
          <w:b/>
          <w:lang w:val="ro-MD" w:eastAsia="ru-RU"/>
        </w:rPr>
        <w:br/>
        <w:t>prin procedura de achiziție_</w:t>
      </w:r>
      <w:r>
        <w:rPr>
          <w:i/>
          <w:u w:val="single"/>
          <w:lang w:val="ro-MD" w:eastAsia="ru-RU"/>
        </w:rPr>
        <w:t>Licita</w:t>
      </w:r>
      <w:r>
        <w:rPr>
          <w:i/>
          <w:u w:val="single"/>
          <w:lang w:eastAsia="ru-RU"/>
        </w:rPr>
        <w:t>ție Deschisă</w:t>
      </w:r>
      <w:r w:rsidRPr="00022542">
        <w:rPr>
          <w:b/>
          <w:lang w:val="ro-MD" w:eastAsia="ru-RU"/>
        </w:rPr>
        <w:t>_____________________________</w:t>
      </w:r>
      <w:r w:rsidRPr="00022542">
        <w:rPr>
          <w:b/>
          <w:lang w:val="ro-MD" w:eastAsia="ru-RU"/>
        </w:rPr>
        <w:br/>
      </w:r>
      <w:r w:rsidRPr="00022542">
        <w:rPr>
          <w:sz w:val="20"/>
          <w:lang w:val="ro-MD" w:eastAsia="ru-RU"/>
        </w:rPr>
        <w:t xml:space="preserve">                                                          (tipul procedurii de achiziție)</w:t>
      </w:r>
    </w:p>
    <w:p w14:paraId="2FD39B1C" w14:textId="77777777" w:rsidR="00786892" w:rsidRPr="007A2997" w:rsidRDefault="00786892" w:rsidP="00786892">
      <w:pPr>
        <w:tabs>
          <w:tab w:val="left" w:pos="284"/>
          <w:tab w:val="right" w:pos="9531"/>
        </w:tabs>
        <w:spacing w:before="120"/>
        <w:rPr>
          <w:b/>
          <w:lang w:val="ro-MD"/>
        </w:rPr>
      </w:pPr>
      <w:r w:rsidRPr="007A2997">
        <w:rPr>
          <w:b/>
          <w:lang w:val="ro-MD"/>
        </w:rPr>
        <w:t>*Procedura a fost inclusă în planul de achiziții publice a autorității contractante (Da/Nu):</w:t>
      </w:r>
      <w:r w:rsidRPr="007A2997">
        <w:rPr>
          <w:b/>
          <w:u w:val="single"/>
          <w:lang w:val="ro-MD"/>
        </w:rPr>
        <w:t>DA</w:t>
      </w:r>
    </w:p>
    <w:p w14:paraId="63F24D86" w14:textId="77777777" w:rsidR="00786892" w:rsidRPr="007A2997" w:rsidRDefault="00786892" w:rsidP="00786892">
      <w:pPr>
        <w:shd w:val="clear" w:color="auto" w:fill="FFFFFF" w:themeFill="background1"/>
        <w:tabs>
          <w:tab w:val="left" w:pos="284"/>
          <w:tab w:val="right" w:pos="426"/>
        </w:tabs>
        <w:spacing w:before="120"/>
        <w:jc w:val="both"/>
        <w:rPr>
          <w:i/>
          <w:u w:val="single"/>
          <w:lang w:val="ro-MD"/>
        </w:rPr>
      </w:pPr>
      <w:r w:rsidRPr="007A2997">
        <w:rPr>
          <w:b/>
          <w:lang w:val="ro-MD"/>
        </w:rPr>
        <w:t>Link-ul către planul de achiziții publice publicat:_</w:t>
      </w:r>
    </w:p>
    <w:p w14:paraId="6194EB0A" w14:textId="77777777" w:rsidR="00786892" w:rsidRPr="00022542" w:rsidRDefault="00786892" w:rsidP="00786892">
      <w:pPr>
        <w:numPr>
          <w:ilvl w:val="0"/>
          <w:numId w:val="19"/>
        </w:numPr>
        <w:shd w:val="clear" w:color="auto" w:fill="FFFFFF" w:themeFill="background1"/>
        <w:tabs>
          <w:tab w:val="left" w:pos="284"/>
          <w:tab w:val="right" w:pos="9531"/>
        </w:tabs>
        <w:spacing w:before="120"/>
        <w:ind w:left="360"/>
        <w:rPr>
          <w:b/>
          <w:lang w:val="ro-MD" w:eastAsia="ru-RU"/>
        </w:rPr>
      </w:pPr>
      <w:r w:rsidRPr="00022542">
        <w:rPr>
          <w:b/>
          <w:lang w:val="ro-MD" w:eastAsia="ru-RU"/>
        </w:rPr>
        <w:t xml:space="preserve">Denumirea autorității contractante: </w:t>
      </w:r>
      <w:r w:rsidRPr="00022542">
        <w:rPr>
          <w:u w:val="single"/>
          <w:lang w:val="ro-MD" w:eastAsia="ru-RU"/>
        </w:rPr>
        <w:t>PRIMARIA COMUNEI CĂLINEȘTI</w:t>
      </w:r>
    </w:p>
    <w:p w14:paraId="2909C4E9" w14:textId="77777777" w:rsidR="00786892" w:rsidRPr="00022542" w:rsidRDefault="00786892" w:rsidP="00786892">
      <w:pPr>
        <w:numPr>
          <w:ilvl w:val="0"/>
          <w:numId w:val="19"/>
        </w:numPr>
        <w:shd w:val="clear" w:color="auto" w:fill="FFFFFF" w:themeFill="background1"/>
        <w:tabs>
          <w:tab w:val="left" w:pos="284"/>
          <w:tab w:val="right" w:pos="9531"/>
        </w:tabs>
        <w:spacing w:before="120"/>
        <w:ind w:left="360"/>
        <w:rPr>
          <w:b/>
          <w:lang w:val="ro-MD" w:eastAsia="ru-RU"/>
        </w:rPr>
      </w:pPr>
      <w:r w:rsidRPr="00022542">
        <w:rPr>
          <w:b/>
          <w:lang w:val="ro-MD" w:eastAsia="ru-RU"/>
        </w:rPr>
        <w:t xml:space="preserve">IDNO: </w:t>
      </w:r>
      <w:r w:rsidRPr="00022542">
        <w:rPr>
          <w:u w:val="single"/>
          <w:shd w:val="clear" w:color="auto" w:fill="FFFFFF" w:themeFill="background1"/>
          <w:lang w:val="ro-MD" w:eastAsia="ru-RU"/>
        </w:rPr>
        <w:t>1007601002201</w:t>
      </w:r>
      <w:r w:rsidRPr="00022542">
        <w:rPr>
          <w:b/>
          <w:shd w:val="clear" w:color="auto" w:fill="FFFFFF" w:themeFill="background1"/>
          <w:lang w:val="ro-MD" w:eastAsia="ru-RU"/>
        </w:rPr>
        <w:t>____________________________________</w:t>
      </w:r>
    </w:p>
    <w:p w14:paraId="76D3F628" w14:textId="77777777" w:rsidR="00786892" w:rsidRPr="00022542" w:rsidRDefault="00786892" w:rsidP="00786892">
      <w:pPr>
        <w:numPr>
          <w:ilvl w:val="0"/>
          <w:numId w:val="19"/>
        </w:numPr>
        <w:shd w:val="clear" w:color="auto" w:fill="FFFFFF" w:themeFill="background1"/>
        <w:tabs>
          <w:tab w:val="left" w:pos="284"/>
          <w:tab w:val="right" w:pos="9531"/>
        </w:tabs>
        <w:spacing w:before="120"/>
        <w:ind w:left="360"/>
        <w:rPr>
          <w:b/>
          <w:lang w:val="ro-MD" w:eastAsia="ru-RU"/>
        </w:rPr>
      </w:pPr>
      <w:r w:rsidRPr="00022542">
        <w:rPr>
          <w:b/>
          <w:lang w:val="ro-MD" w:eastAsia="ru-RU"/>
        </w:rPr>
        <w:t xml:space="preserve">Adresa: </w:t>
      </w:r>
      <w:r w:rsidRPr="00022542">
        <w:rPr>
          <w:b/>
          <w:shd w:val="clear" w:color="auto" w:fill="FFFFFF" w:themeFill="background1"/>
          <w:lang w:val="ro-MD" w:eastAsia="ru-RU"/>
        </w:rPr>
        <w:t>_</w:t>
      </w:r>
      <w:r w:rsidRPr="00022542">
        <w:rPr>
          <w:u w:val="single"/>
          <w:shd w:val="clear" w:color="auto" w:fill="FFFFFF" w:themeFill="background1"/>
          <w:lang w:val="ro-MD" w:eastAsia="ru-RU"/>
        </w:rPr>
        <w:t>satul Călinești</w:t>
      </w:r>
      <w:r w:rsidRPr="00022542">
        <w:rPr>
          <w:u w:val="single"/>
          <w:lang w:val="ro-MD"/>
        </w:rPr>
        <w:t>, r-nul Fălești</w:t>
      </w:r>
      <w:r w:rsidRPr="00022542">
        <w:rPr>
          <w:i/>
          <w:u w:val="single"/>
          <w:lang w:val="ro-MD"/>
        </w:rPr>
        <w:t xml:space="preserve"> </w:t>
      </w:r>
      <w:r w:rsidRPr="00022542">
        <w:rPr>
          <w:b/>
          <w:shd w:val="clear" w:color="auto" w:fill="FFFFFF" w:themeFill="background1"/>
          <w:lang w:val="ro-MD" w:eastAsia="ru-RU"/>
        </w:rPr>
        <w:t>___________</w:t>
      </w:r>
    </w:p>
    <w:p w14:paraId="3C9762BA" w14:textId="77777777" w:rsidR="00786892" w:rsidRPr="00022542" w:rsidRDefault="00786892" w:rsidP="00786892">
      <w:pPr>
        <w:numPr>
          <w:ilvl w:val="0"/>
          <w:numId w:val="19"/>
        </w:numPr>
        <w:shd w:val="clear" w:color="auto" w:fill="FFFFFF" w:themeFill="background1"/>
        <w:tabs>
          <w:tab w:val="left" w:pos="284"/>
          <w:tab w:val="right" w:pos="9531"/>
        </w:tabs>
        <w:spacing w:before="120"/>
        <w:ind w:left="360"/>
        <w:rPr>
          <w:b/>
          <w:lang w:val="ro-MD" w:eastAsia="ru-RU"/>
        </w:rPr>
      </w:pPr>
      <w:r w:rsidRPr="00022542">
        <w:rPr>
          <w:b/>
          <w:lang w:val="ro-MD" w:eastAsia="ru-RU"/>
        </w:rPr>
        <w:t xml:space="preserve">Numărul de telefon/fax: </w:t>
      </w:r>
      <w:r w:rsidRPr="00022542">
        <w:rPr>
          <w:b/>
          <w:shd w:val="clear" w:color="auto" w:fill="FFFFFF" w:themeFill="background1"/>
          <w:lang w:val="ro-MD" w:eastAsia="ru-RU"/>
        </w:rPr>
        <w:t>_</w:t>
      </w:r>
      <w:r w:rsidRPr="00022542">
        <w:rPr>
          <w:i/>
          <w:u w:val="single"/>
          <w:lang w:val="ro-MD"/>
        </w:rPr>
        <w:t>+37368595054, 06855707</w:t>
      </w:r>
      <w:r>
        <w:rPr>
          <w:i/>
          <w:u w:val="single"/>
          <w:lang w:val="ro-MD"/>
        </w:rPr>
        <w:t>9</w:t>
      </w:r>
      <w:r w:rsidRPr="00022542">
        <w:rPr>
          <w:i/>
          <w:u w:val="single"/>
          <w:lang w:val="ro-MD"/>
        </w:rPr>
        <w:t xml:space="preserve"> </w:t>
      </w:r>
      <w:r w:rsidRPr="00022542">
        <w:rPr>
          <w:b/>
          <w:shd w:val="clear" w:color="auto" w:fill="FFFFFF" w:themeFill="background1"/>
          <w:lang w:val="ro-MD" w:eastAsia="ru-RU"/>
        </w:rPr>
        <w:t>__________________________________</w:t>
      </w:r>
    </w:p>
    <w:p w14:paraId="16B35FB3" w14:textId="77777777" w:rsidR="00786892" w:rsidRPr="00022542" w:rsidRDefault="00786892" w:rsidP="00786892">
      <w:pPr>
        <w:numPr>
          <w:ilvl w:val="0"/>
          <w:numId w:val="19"/>
        </w:numPr>
        <w:shd w:val="clear" w:color="auto" w:fill="FFFFFF" w:themeFill="background1"/>
        <w:tabs>
          <w:tab w:val="left" w:pos="284"/>
          <w:tab w:val="right" w:pos="9531"/>
        </w:tabs>
        <w:spacing w:before="120"/>
        <w:ind w:left="360"/>
        <w:rPr>
          <w:u w:val="single"/>
          <w:lang w:val="ro-MD" w:eastAsia="ru-RU"/>
        </w:rPr>
      </w:pPr>
      <w:r w:rsidRPr="00022542">
        <w:rPr>
          <w:b/>
          <w:lang w:val="ro-MD" w:eastAsia="ru-RU"/>
        </w:rPr>
        <w:t>Adresa de e-mail și pagina web oficială a autorității contractante:</w:t>
      </w:r>
      <w:r w:rsidRPr="00022542">
        <w:rPr>
          <w:u w:val="single"/>
          <w:shd w:val="clear" w:color="auto" w:fill="FFFFFF" w:themeFill="background1"/>
          <w:lang w:val="ro-MD" w:eastAsia="ru-RU"/>
        </w:rPr>
        <w:t xml:space="preserve"> alaprocopciuc@gmail.com;  primaria.calinesti@gmail.com</w:t>
      </w:r>
    </w:p>
    <w:p w14:paraId="7A6B1F9B" w14:textId="77777777" w:rsidR="00786892" w:rsidRPr="00022542" w:rsidRDefault="00786892" w:rsidP="00786892">
      <w:pPr>
        <w:numPr>
          <w:ilvl w:val="0"/>
          <w:numId w:val="19"/>
        </w:numPr>
        <w:shd w:val="clear" w:color="auto" w:fill="FFFFFF" w:themeFill="background1"/>
        <w:tabs>
          <w:tab w:val="left" w:pos="284"/>
          <w:tab w:val="right" w:pos="9531"/>
        </w:tabs>
        <w:spacing w:before="120"/>
        <w:ind w:left="360"/>
        <w:rPr>
          <w:u w:val="single"/>
          <w:lang w:val="ro-MD" w:eastAsia="ru-RU"/>
        </w:rPr>
      </w:pPr>
      <w:r w:rsidRPr="00022542">
        <w:rPr>
          <w:b/>
          <w:lang w:val="ro-MD" w:eastAsia="ru-RU"/>
        </w:rPr>
        <w:t xml:space="preserve">Adresa de e-mail sau pagina web oficială de la care se va putea obține accesul la documentația de atribuire: </w:t>
      </w:r>
      <w:r w:rsidRPr="00022542">
        <w:rPr>
          <w:b/>
          <w:i/>
          <w:lang w:val="ro-MD" w:eastAsia="ru-RU"/>
        </w:rPr>
        <w:t>documentația de atribuire este anexată în cadrul procedurii în SIA RSAP -</w:t>
      </w:r>
      <w:r w:rsidRPr="00022542">
        <w:rPr>
          <w:u w:val="single"/>
          <w:shd w:val="clear" w:color="auto" w:fill="FFFFFF" w:themeFill="background1"/>
          <w:lang w:val="ro-MD" w:eastAsia="ru-RU"/>
        </w:rPr>
        <w:t xml:space="preserve"> alaprocopciuc@gmail.com;  primaria.calinesti@gmail.com</w:t>
      </w:r>
    </w:p>
    <w:p w14:paraId="7AA86561" w14:textId="77777777" w:rsidR="00786892" w:rsidRPr="00022542" w:rsidRDefault="00786892" w:rsidP="00786892">
      <w:pPr>
        <w:numPr>
          <w:ilvl w:val="0"/>
          <w:numId w:val="19"/>
        </w:numPr>
        <w:shd w:val="clear" w:color="auto" w:fill="FFFFFF" w:themeFill="background1"/>
        <w:tabs>
          <w:tab w:val="left" w:pos="284"/>
          <w:tab w:val="right" w:pos="9531"/>
        </w:tabs>
        <w:spacing w:before="120"/>
        <w:ind w:left="288" w:hanging="288"/>
        <w:rPr>
          <w:b/>
          <w:lang w:val="ro-MD" w:eastAsia="ru-RU"/>
        </w:rPr>
      </w:pPr>
      <w:r w:rsidRPr="00022542">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w:t>
      </w:r>
      <w:r w:rsidRPr="00022542">
        <w:rPr>
          <w:u w:val="single"/>
          <w:lang w:val="ro-MD"/>
        </w:rPr>
        <w:t xml:space="preserve"> </w:t>
      </w:r>
      <w:r w:rsidRPr="00022542">
        <w:rPr>
          <w:i/>
          <w:u w:val="single"/>
          <w:lang w:val="ro-MD"/>
        </w:rPr>
        <w:t>Administrație Publică Locală de nivelul I,</w:t>
      </w:r>
      <w:r>
        <w:rPr>
          <w:i/>
          <w:u w:val="single"/>
          <w:lang w:val="ro-MD"/>
        </w:rPr>
        <w:t xml:space="preserve"> </w:t>
      </w:r>
      <w:r w:rsidRPr="00022542">
        <w:rPr>
          <w:i/>
          <w:u w:val="single"/>
          <w:lang w:val="ro-MD"/>
        </w:rPr>
        <w:t>promovarea intereselor și soluționarea problemelor populației unității administrativ teritoriale</w:t>
      </w:r>
      <w:r w:rsidRPr="00022542">
        <w:rPr>
          <w:b/>
          <w:lang w:val="ro-MD" w:eastAsia="ru-RU"/>
        </w:rPr>
        <w:t xml:space="preserve"> ___________</w:t>
      </w:r>
    </w:p>
    <w:p w14:paraId="294645FB" w14:textId="77777777" w:rsidR="00786892" w:rsidRPr="00022542" w:rsidRDefault="00786892" w:rsidP="00786892">
      <w:pPr>
        <w:numPr>
          <w:ilvl w:val="0"/>
          <w:numId w:val="19"/>
        </w:numPr>
        <w:shd w:val="clear" w:color="auto" w:fill="FFFFFF" w:themeFill="background1"/>
        <w:tabs>
          <w:tab w:val="left" w:pos="284"/>
          <w:tab w:val="right" w:pos="426"/>
        </w:tabs>
        <w:spacing w:before="120"/>
        <w:ind w:left="284" w:hanging="284"/>
        <w:rPr>
          <w:b/>
          <w:lang w:val="ro-MD" w:eastAsia="ru-RU"/>
        </w:rPr>
      </w:pPr>
      <w:r w:rsidRPr="00022542">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393"/>
        <w:gridCol w:w="990"/>
        <w:gridCol w:w="1175"/>
        <w:gridCol w:w="2523"/>
        <w:gridCol w:w="1838"/>
      </w:tblGrid>
      <w:tr w:rsidR="00786892" w:rsidRPr="00022542" w14:paraId="17BFC75B" w14:textId="77777777" w:rsidTr="00793E3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F77EE3" w14:textId="77777777" w:rsidR="00786892" w:rsidRPr="00022542" w:rsidRDefault="00786892" w:rsidP="00793E3F">
            <w:pPr>
              <w:shd w:val="clear" w:color="auto" w:fill="FFFFFF" w:themeFill="background1"/>
              <w:spacing w:before="120"/>
              <w:jc w:val="center"/>
              <w:rPr>
                <w:b/>
                <w:sz w:val="20"/>
                <w:szCs w:val="20"/>
                <w:lang w:val="ro-MD" w:eastAsia="ru-RU"/>
              </w:rPr>
            </w:pPr>
            <w:r w:rsidRPr="00022542">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CB6FA1" w14:textId="77777777" w:rsidR="00786892" w:rsidRPr="00022542" w:rsidRDefault="00786892" w:rsidP="00793E3F">
            <w:pPr>
              <w:shd w:val="clear" w:color="auto" w:fill="FFFFFF" w:themeFill="background1"/>
              <w:spacing w:before="120"/>
              <w:jc w:val="center"/>
              <w:rPr>
                <w:b/>
                <w:sz w:val="20"/>
                <w:szCs w:val="20"/>
                <w:lang w:val="ro-MD" w:eastAsia="ru-RU"/>
              </w:rPr>
            </w:pPr>
            <w:r w:rsidRPr="00022542">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38650EC" w14:textId="77777777" w:rsidR="00786892" w:rsidRPr="00022542" w:rsidRDefault="00786892" w:rsidP="00793E3F">
            <w:pPr>
              <w:shd w:val="clear" w:color="auto" w:fill="FFFFFF" w:themeFill="background1"/>
              <w:spacing w:before="120"/>
              <w:jc w:val="center"/>
              <w:rPr>
                <w:b/>
                <w:sz w:val="20"/>
                <w:szCs w:val="20"/>
                <w:lang w:val="ro-MD" w:eastAsia="ru-RU"/>
              </w:rPr>
            </w:pPr>
            <w:r w:rsidRPr="00022542">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DB5AFB" w14:textId="77777777" w:rsidR="00786892" w:rsidRPr="00022542" w:rsidRDefault="00786892" w:rsidP="00793E3F">
            <w:pPr>
              <w:shd w:val="clear" w:color="auto" w:fill="FFFFFF" w:themeFill="background1"/>
              <w:spacing w:before="120"/>
              <w:jc w:val="center"/>
              <w:rPr>
                <w:b/>
                <w:sz w:val="20"/>
                <w:szCs w:val="20"/>
                <w:lang w:val="ro-MD" w:eastAsia="ru-RU"/>
              </w:rPr>
            </w:pPr>
            <w:r w:rsidRPr="00022542">
              <w:rPr>
                <w:b/>
                <w:sz w:val="20"/>
                <w:szCs w:val="20"/>
                <w:lang w:val="ro-MD" w:eastAsia="ru-RU"/>
              </w:rPr>
              <w:t>Unitatea de măsură</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43E2295" w14:textId="77777777" w:rsidR="00786892" w:rsidRPr="00022542" w:rsidRDefault="00786892" w:rsidP="00793E3F">
            <w:pPr>
              <w:shd w:val="clear" w:color="auto" w:fill="FFFFFF" w:themeFill="background1"/>
              <w:spacing w:before="120"/>
              <w:jc w:val="center"/>
              <w:rPr>
                <w:b/>
                <w:sz w:val="20"/>
                <w:szCs w:val="20"/>
                <w:lang w:val="ro-MD" w:eastAsia="ru-RU"/>
              </w:rPr>
            </w:pPr>
            <w:r w:rsidRPr="00022542">
              <w:rPr>
                <w:b/>
                <w:sz w:val="20"/>
                <w:szCs w:val="20"/>
                <w:lang w:val="ro-MD" w:eastAsia="ru-RU"/>
              </w:rPr>
              <w:t>Cantitatea</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center"/>
          </w:tcPr>
          <w:p w14:paraId="7EC167F8" w14:textId="77777777" w:rsidR="00786892" w:rsidRPr="00022542" w:rsidRDefault="00786892" w:rsidP="00793E3F">
            <w:pPr>
              <w:shd w:val="clear" w:color="auto" w:fill="FFFFFF" w:themeFill="background1"/>
              <w:spacing w:before="120"/>
              <w:jc w:val="center"/>
              <w:rPr>
                <w:b/>
                <w:sz w:val="20"/>
                <w:szCs w:val="20"/>
                <w:lang w:val="ro-MD" w:eastAsia="ru-RU"/>
              </w:rPr>
            </w:pPr>
            <w:r w:rsidRPr="00022542">
              <w:rPr>
                <w:b/>
                <w:sz w:val="20"/>
                <w:szCs w:val="20"/>
                <w:lang w:val="ro-MD" w:eastAsia="ru-RU"/>
              </w:rPr>
              <w:t>Specificarea tehnică deplină solicitată, Standarde de referință</w:t>
            </w:r>
          </w:p>
        </w:tc>
        <w:tc>
          <w:tcPr>
            <w:tcW w:w="1838" w:type="dxa"/>
            <w:tcBorders>
              <w:top w:val="single" w:sz="4" w:space="0" w:color="auto"/>
              <w:left w:val="single" w:sz="4" w:space="0" w:color="auto"/>
              <w:bottom w:val="single" w:sz="4" w:space="0" w:color="auto"/>
              <w:right w:val="single" w:sz="4" w:space="0" w:color="auto"/>
            </w:tcBorders>
            <w:shd w:val="clear" w:color="auto" w:fill="auto"/>
          </w:tcPr>
          <w:p w14:paraId="5CBE9DFC" w14:textId="77777777" w:rsidR="00786892" w:rsidRPr="00022542" w:rsidRDefault="00786892" w:rsidP="00793E3F">
            <w:pPr>
              <w:shd w:val="clear" w:color="auto" w:fill="FFFFFF" w:themeFill="background1"/>
              <w:spacing w:before="120"/>
              <w:jc w:val="center"/>
              <w:rPr>
                <w:b/>
                <w:sz w:val="20"/>
                <w:szCs w:val="20"/>
                <w:lang w:val="ro-MD" w:eastAsia="ru-RU"/>
              </w:rPr>
            </w:pPr>
            <w:r w:rsidRPr="00022542">
              <w:rPr>
                <w:b/>
                <w:sz w:val="20"/>
                <w:szCs w:val="20"/>
                <w:lang w:val="ro-MD" w:eastAsia="ru-RU"/>
              </w:rPr>
              <w:t>Valoarea estimată</w:t>
            </w:r>
            <w:r w:rsidRPr="00022542">
              <w:rPr>
                <w:b/>
                <w:sz w:val="20"/>
                <w:szCs w:val="20"/>
                <w:lang w:val="ro-MD" w:eastAsia="ru-RU"/>
              </w:rPr>
              <w:br/>
              <w:t>(se va indica pentru fiecare lot în parte)</w:t>
            </w:r>
          </w:p>
        </w:tc>
      </w:tr>
      <w:tr w:rsidR="00786892" w:rsidRPr="00022542" w14:paraId="3D9DC00D" w14:textId="77777777" w:rsidTr="00793E3F">
        <w:trPr>
          <w:cantSplit/>
          <w:trHeight w:val="94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4FBCBC" w14:textId="77777777" w:rsidR="00786892" w:rsidRPr="00022542" w:rsidRDefault="00786892" w:rsidP="00793E3F">
            <w:pPr>
              <w:shd w:val="clear" w:color="auto" w:fill="FFFFFF" w:themeFill="background1"/>
              <w:spacing w:before="120"/>
              <w:jc w:val="center"/>
              <w:rPr>
                <w:sz w:val="20"/>
                <w:szCs w:val="20"/>
                <w:lang w:val="ro-MD" w:eastAsia="ru-RU"/>
              </w:rPr>
            </w:pPr>
            <w:r w:rsidRPr="00022542">
              <w:rPr>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084780" w14:textId="77777777" w:rsidR="00786892" w:rsidRPr="00022542" w:rsidRDefault="00786892" w:rsidP="00793E3F">
            <w:r w:rsidRPr="00022542">
              <w:t>4523</w:t>
            </w:r>
            <w:r>
              <w:t>2150-8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9ABACBF" w14:textId="77777777" w:rsidR="00786892" w:rsidRPr="00022542" w:rsidRDefault="00786892" w:rsidP="00793E3F">
            <w:pPr>
              <w:rPr>
                <w:sz w:val="22"/>
                <w:szCs w:val="22"/>
              </w:rPr>
            </w:pPr>
            <w:r w:rsidRPr="009633FA">
              <w:rPr>
                <w:sz w:val="22"/>
                <w:szCs w:val="22"/>
              </w:rPr>
              <w:t>Lucrări de construcție-montaj a sistemului de alimentare cu apă a satului Hîncești, comuna Călinești, rnul Fălești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F24E1" w14:textId="77777777" w:rsidR="00786892" w:rsidRPr="00022542" w:rsidRDefault="00786892" w:rsidP="00793E3F">
            <w:pPr>
              <w:shd w:val="clear" w:color="auto" w:fill="FFFFFF" w:themeFill="background1"/>
              <w:spacing w:before="120"/>
              <w:rPr>
                <w:sz w:val="22"/>
                <w:szCs w:val="22"/>
                <w:lang w:eastAsia="ru-RU"/>
              </w:rPr>
            </w:pPr>
            <w:r w:rsidRPr="00022542">
              <w:rPr>
                <w:sz w:val="22"/>
                <w:szCs w:val="22"/>
                <w:lang w:eastAsia="ru-RU"/>
              </w:rPr>
              <w:t>buc</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06B191" w14:textId="77777777" w:rsidR="00786892" w:rsidRPr="00022542" w:rsidRDefault="00786892" w:rsidP="00793E3F">
            <w:pPr>
              <w:shd w:val="clear" w:color="auto" w:fill="FFFFFF" w:themeFill="background1"/>
              <w:spacing w:before="120"/>
              <w:rPr>
                <w:sz w:val="22"/>
                <w:szCs w:val="22"/>
                <w:lang w:eastAsia="ru-RU"/>
              </w:rPr>
            </w:pPr>
            <w:r w:rsidRPr="00022542">
              <w:rPr>
                <w:sz w:val="22"/>
                <w:szCs w:val="22"/>
                <w:lang w:eastAsia="ru-RU"/>
              </w:rPr>
              <w:t>1</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center"/>
          </w:tcPr>
          <w:p w14:paraId="15D6DBC0" w14:textId="77777777" w:rsidR="00786892" w:rsidRPr="009633FA" w:rsidRDefault="00786892" w:rsidP="00793E3F">
            <w:pPr>
              <w:spacing w:line="276" w:lineRule="auto"/>
              <w:rPr>
                <w:sz w:val="22"/>
                <w:szCs w:val="22"/>
                <w:lang w:val="ro-MD"/>
              </w:rPr>
            </w:pPr>
            <w:r w:rsidRPr="009633FA">
              <w:rPr>
                <w:sz w:val="22"/>
                <w:szCs w:val="22"/>
                <w:lang w:val="ro-MD"/>
              </w:rPr>
              <w:t>Lucrări de construcție-montaj a</w:t>
            </w:r>
            <w:r>
              <w:rPr>
                <w:sz w:val="22"/>
                <w:szCs w:val="22"/>
                <w:lang w:val="ro-MD"/>
              </w:rPr>
              <w:t xml:space="preserve"> </w:t>
            </w:r>
            <w:r w:rsidRPr="009633FA">
              <w:rPr>
                <w:sz w:val="22"/>
                <w:szCs w:val="22"/>
                <w:lang w:val="ro-MD"/>
              </w:rPr>
              <w:t>sistemului de alimentare cu</w:t>
            </w:r>
            <w:r>
              <w:rPr>
                <w:sz w:val="22"/>
                <w:szCs w:val="22"/>
                <w:lang w:val="ro-MD"/>
              </w:rPr>
              <w:t xml:space="preserve"> </w:t>
            </w:r>
            <w:r w:rsidRPr="009633FA">
              <w:rPr>
                <w:sz w:val="22"/>
                <w:szCs w:val="22"/>
                <w:lang w:val="ro-MD"/>
              </w:rPr>
              <w:t>apă a satului Hâncești,</w:t>
            </w:r>
            <w:r>
              <w:rPr>
                <w:sz w:val="22"/>
                <w:szCs w:val="22"/>
                <w:lang w:val="ro-MD"/>
              </w:rPr>
              <w:t xml:space="preserve"> </w:t>
            </w:r>
            <w:r w:rsidRPr="009633FA">
              <w:rPr>
                <w:sz w:val="22"/>
                <w:szCs w:val="22"/>
                <w:lang w:val="ro-MD"/>
              </w:rPr>
              <w:t>comuna Călinești, rnul Fălești</w:t>
            </w:r>
          </w:p>
          <w:p w14:paraId="6EB90095" w14:textId="77777777" w:rsidR="00786892" w:rsidRPr="009633FA" w:rsidRDefault="00786892" w:rsidP="00793E3F">
            <w:pPr>
              <w:spacing w:line="276" w:lineRule="auto"/>
              <w:rPr>
                <w:sz w:val="22"/>
                <w:szCs w:val="22"/>
                <w:lang w:val="ro-MD"/>
              </w:rPr>
            </w:pPr>
            <w:r w:rsidRPr="009633FA">
              <w:rPr>
                <w:sz w:val="22"/>
                <w:szCs w:val="22"/>
                <w:lang w:val="ro-MD"/>
              </w:rPr>
              <w:t>conform caietului de sarcini</w:t>
            </w:r>
            <w:r>
              <w:rPr>
                <w:sz w:val="22"/>
                <w:szCs w:val="22"/>
                <w:lang w:val="ro-MD"/>
              </w:rPr>
              <w:t xml:space="preserve"> </w:t>
            </w:r>
            <w:r w:rsidRPr="009633FA">
              <w:rPr>
                <w:sz w:val="22"/>
                <w:szCs w:val="22"/>
                <w:lang w:val="ro-MD"/>
              </w:rPr>
              <w:t>(Turn de apa, Sonda</w:t>
            </w:r>
            <w:r>
              <w:rPr>
                <w:sz w:val="22"/>
                <w:szCs w:val="22"/>
                <w:lang w:val="ro-MD"/>
              </w:rPr>
              <w:t xml:space="preserve"> </w:t>
            </w:r>
            <w:r w:rsidRPr="009633FA">
              <w:rPr>
                <w:sz w:val="22"/>
                <w:szCs w:val="22"/>
                <w:lang w:val="ro-MD"/>
              </w:rPr>
              <w:t>arteziana, Retele exterioare de</w:t>
            </w:r>
            <w:r>
              <w:rPr>
                <w:sz w:val="22"/>
                <w:szCs w:val="22"/>
                <w:lang w:val="ro-MD"/>
              </w:rPr>
              <w:t xml:space="preserve"> </w:t>
            </w:r>
            <w:r w:rsidRPr="009633FA">
              <w:rPr>
                <w:sz w:val="22"/>
                <w:szCs w:val="22"/>
                <w:lang w:val="ro-MD"/>
              </w:rPr>
              <w:t>apa, Caminul putului forat TH,</w:t>
            </w:r>
          </w:p>
          <w:p w14:paraId="4A5837EF" w14:textId="77777777" w:rsidR="00786892" w:rsidRPr="00022542" w:rsidRDefault="00786892" w:rsidP="00793E3F">
            <w:pPr>
              <w:spacing w:line="276" w:lineRule="auto"/>
              <w:rPr>
                <w:sz w:val="22"/>
                <w:szCs w:val="22"/>
                <w:lang w:val="ro-MD"/>
              </w:rPr>
            </w:pPr>
            <w:r w:rsidRPr="009633FA">
              <w:rPr>
                <w:sz w:val="22"/>
                <w:szCs w:val="22"/>
                <w:lang w:val="ro-MD"/>
              </w:rPr>
              <w:t>Turn de apa W=50 m3, h=9m)</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566A391" w14:textId="77777777" w:rsidR="00786892" w:rsidRPr="00022542" w:rsidRDefault="00786892" w:rsidP="00793E3F">
            <w:pPr>
              <w:spacing w:line="276" w:lineRule="auto"/>
              <w:jc w:val="center"/>
              <w:rPr>
                <w:sz w:val="22"/>
                <w:szCs w:val="22"/>
                <w:lang w:val="ro-MD"/>
              </w:rPr>
            </w:pPr>
            <w:r>
              <w:rPr>
                <w:sz w:val="22"/>
                <w:szCs w:val="22"/>
                <w:lang w:val="ro-MD"/>
              </w:rPr>
              <w:t>2 256 640,00</w:t>
            </w:r>
          </w:p>
        </w:tc>
      </w:tr>
      <w:tr w:rsidR="00786892" w:rsidRPr="00022542" w14:paraId="46716628" w14:textId="77777777" w:rsidTr="00793E3F">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DD8C69" w14:textId="77777777" w:rsidR="00786892" w:rsidRPr="00022542" w:rsidRDefault="00786892" w:rsidP="00793E3F">
            <w:pPr>
              <w:shd w:val="clear" w:color="auto" w:fill="FFFFFF" w:themeFill="background1"/>
              <w:spacing w:before="120"/>
              <w:jc w:val="center"/>
              <w:rPr>
                <w:sz w:val="20"/>
                <w:szCs w:val="20"/>
                <w:lang w:val="ro-MD" w:eastAsia="ru-RU"/>
              </w:rPr>
            </w:pPr>
            <w:r w:rsidRPr="00022542">
              <w:rPr>
                <w:b/>
                <w:sz w:val="22"/>
                <w:szCs w:val="20"/>
                <w:lang w:val="ro-MD" w:eastAsia="ru-RU"/>
              </w:rPr>
              <w:t>Valoarea estimativă totală (fără TVA)</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960823E" w14:textId="77777777" w:rsidR="00786892" w:rsidRPr="00606520" w:rsidRDefault="00786892" w:rsidP="00793E3F">
            <w:pPr>
              <w:shd w:val="clear" w:color="auto" w:fill="FFFFFF" w:themeFill="background1"/>
              <w:spacing w:before="120"/>
              <w:jc w:val="center"/>
              <w:rPr>
                <w:b/>
                <w:sz w:val="20"/>
                <w:szCs w:val="20"/>
                <w:lang w:val="ro-MD" w:eastAsia="ru-RU"/>
              </w:rPr>
            </w:pPr>
            <w:r w:rsidRPr="00606520">
              <w:rPr>
                <w:b/>
                <w:sz w:val="22"/>
                <w:szCs w:val="22"/>
                <w:lang w:val="ro-MD"/>
              </w:rPr>
              <w:t>2 256 640,00</w:t>
            </w:r>
          </w:p>
        </w:tc>
      </w:tr>
    </w:tbl>
    <w:p w14:paraId="0768DA03" w14:textId="77777777" w:rsidR="00786892" w:rsidRPr="00022542" w:rsidRDefault="00786892" w:rsidP="00786892">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lastRenderedPageBreak/>
        <w:t>În cazul procedurilor de preselecție se indică numărul minim al candidaților şi, dacă este cazul, numărul maxim al acestora.__</w:t>
      </w:r>
      <w:r w:rsidRPr="00022542">
        <w:rPr>
          <w:b/>
          <w:i/>
          <w:u w:val="single"/>
          <w:lang w:val="ro-MD" w:eastAsia="ru-RU"/>
        </w:rPr>
        <w:t xml:space="preserve"> Nu se aplică</w:t>
      </w:r>
      <w:r w:rsidRPr="00022542">
        <w:rPr>
          <w:b/>
          <w:lang w:val="ro-MD" w:eastAsia="ru-RU"/>
        </w:rPr>
        <w:t xml:space="preserve"> _________________________</w:t>
      </w:r>
    </w:p>
    <w:p w14:paraId="5C805185" w14:textId="77777777" w:rsidR="00786892" w:rsidRPr="00022542" w:rsidRDefault="00786892" w:rsidP="00786892">
      <w:pPr>
        <w:numPr>
          <w:ilvl w:val="0"/>
          <w:numId w:val="19"/>
        </w:numPr>
        <w:shd w:val="clear" w:color="auto" w:fill="FFFFFF" w:themeFill="background1"/>
        <w:tabs>
          <w:tab w:val="right" w:pos="426"/>
        </w:tabs>
        <w:ind w:left="357"/>
        <w:jc w:val="both"/>
        <w:rPr>
          <w:b/>
          <w:lang w:val="ro-MD" w:eastAsia="ru-RU"/>
        </w:rPr>
      </w:pPr>
      <w:r w:rsidRPr="00022542">
        <w:rPr>
          <w:b/>
          <w:lang w:val="ro-MD" w:eastAsia="ru-RU"/>
        </w:rPr>
        <w:t xml:space="preserve">În cazul în care contractul este împărțit pe loturi, un operator economic poate depune </w:t>
      </w:r>
    </w:p>
    <w:p w14:paraId="41C45081" w14:textId="77777777" w:rsidR="00786892" w:rsidRPr="00022542" w:rsidRDefault="00786892" w:rsidP="00786892">
      <w:pPr>
        <w:shd w:val="clear" w:color="auto" w:fill="FFFFFF" w:themeFill="background1"/>
        <w:tabs>
          <w:tab w:val="right" w:pos="426"/>
        </w:tabs>
        <w:ind w:left="357"/>
        <w:jc w:val="both"/>
        <w:rPr>
          <w:b/>
          <w:lang w:val="ro-MD" w:eastAsia="ru-RU"/>
        </w:rPr>
      </w:pPr>
      <w:r w:rsidRPr="00022542">
        <w:rPr>
          <w:b/>
          <w:lang w:val="ro-MD" w:eastAsia="ru-RU"/>
        </w:rPr>
        <w:t>oferta (se va selecta):</w:t>
      </w:r>
    </w:p>
    <w:p w14:paraId="23514200" w14:textId="77777777" w:rsidR="00786892" w:rsidRPr="00022542" w:rsidRDefault="00786892" w:rsidP="00786892">
      <w:pPr>
        <w:numPr>
          <w:ilvl w:val="0"/>
          <w:numId w:val="20"/>
        </w:numPr>
        <w:shd w:val="clear" w:color="auto" w:fill="FFFFFF" w:themeFill="background1"/>
        <w:tabs>
          <w:tab w:val="right" w:pos="426"/>
        </w:tabs>
        <w:jc w:val="both"/>
        <w:rPr>
          <w:lang w:val="ro-MD" w:eastAsia="ru-RU"/>
        </w:rPr>
      </w:pPr>
      <w:r w:rsidRPr="00022542">
        <w:rPr>
          <w:lang w:val="ro-MD" w:eastAsia="ru-RU"/>
        </w:rPr>
        <w:t>Pentru un singur lot;</w:t>
      </w:r>
    </w:p>
    <w:p w14:paraId="7F5DCB5E" w14:textId="77777777" w:rsidR="00786892" w:rsidRPr="00022542" w:rsidRDefault="00786892" w:rsidP="00786892">
      <w:pPr>
        <w:numPr>
          <w:ilvl w:val="0"/>
          <w:numId w:val="20"/>
        </w:numPr>
        <w:shd w:val="clear" w:color="auto" w:fill="FFFFFF" w:themeFill="background1"/>
        <w:tabs>
          <w:tab w:val="right" w:pos="426"/>
        </w:tabs>
        <w:jc w:val="both"/>
        <w:rPr>
          <w:lang w:val="ro-MD" w:eastAsia="ru-RU"/>
        </w:rPr>
      </w:pPr>
      <w:r w:rsidRPr="00022542">
        <w:rPr>
          <w:lang w:val="ro-MD" w:eastAsia="ru-RU"/>
        </w:rPr>
        <w:t>Pentru mai multe loturi;</w:t>
      </w:r>
    </w:p>
    <w:p w14:paraId="4C4FDF64" w14:textId="77777777" w:rsidR="00786892" w:rsidRPr="00022542" w:rsidRDefault="00786892" w:rsidP="00786892">
      <w:pPr>
        <w:numPr>
          <w:ilvl w:val="0"/>
          <w:numId w:val="20"/>
        </w:numPr>
        <w:shd w:val="clear" w:color="auto" w:fill="FFFFFF" w:themeFill="background1"/>
        <w:tabs>
          <w:tab w:val="right" w:pos="426"/>
        </w:tabs>
        <w:jc w:val="both"/>
        <w:rPr>
          <w:b/>
          <w:u w:val="single"/>
          <w:lang w:val="ro-MD" w:eastAsia="ru-RU"/>
        </w:rPr>
      </w:pPr>
      <w:r w:rsidRPr="00022542">
        <w:rPr>
          <w:b/>
          <w:u w:val="single"/>
          <w:lang w:val="ro-MD" w:eastAsia="ru-RU"/>
        </w:rPr>
        <w:t>Pentru toate loturile;</w:t>
      </w:r>
    </w:p>
    <w:p w14:paraId="2F39DE1D" w14:textId="77777777" w:rsidR="00786892" w:rsidRPr="00022542" w:rsidRDefault="00786892" w:rsidP="00786892">
      <w:pPr>
        <w:numPr>
          <w:ilvl w:val="0"/>
          <w:numId w:val="20"/>
        </w:numPr>
        <w:shd w:val="clear" w:color="auto" w:fill="FFFFFF" w:themeFill="background1"/>
        <w:tabs>
          <w:tab w:val="right" w:pos="426"/>
        </w:tabs>
        <w:jc w:val="both"/>
        <w:rPr>
          <w:lang w:val="ro-MD" w:eastAsia="ru-RU"/>
        </w:rPr>
      </w:pPr>
      <w:r w:rsidRPr="00022542">
        <w:rPr>
          <w:lang w:val="ro-MD" w:eastAsia="ru-RU"/>
        </w:rPr>
        <w:t>Alte limitări privind numărul de loturi care pot fi atribuite aceluiași ofertant___________</w:t>
      </w:r>
    </w:p>
    <w:p w14:paraId="5A0ACFC2" w14:textId="77777777" w:rsidR="00786892" w:rsidRPr="00022542" w:rsidRDefault="00786892" w:rsidP="00786892">
      <w:pPr>
        <w:numPr>
          <w:ilvl w:val="0"/>
          <w:numId w:val="19"/>
        </w:numPr>
        <w:shd w:val="clear" w:color="auto" w:fill="FFFFFF" w:themeFill="background1"/>
        <w:tabs>
          <w:tab w:val="right" w:pos="426"/>
        </w:tabs>
        <w:spacing w:before="120"/>
        <w:ind w:left="0" w:firstLine="0"/>
        <w:jc w:val="both"/>
        <w:rPr>
          <w:b/>
          <w:lang w:val="ro-MD" w:eastAsia="ru-RU"/>
        </w:rPr>
      </w:pPr>
      <w:r w:rsidRPr="00022542">
        <w:rPr>
          <w:b/>
          <w:lang w:val="ro-MD" w:eastAsia="ru-RU"/>
        </w:rPr>
        <w:t>Admiterea sau interzicerea ofertelor alternative: _</w:t>
      </w:r>
      <w:r w:rsidRPr="00022542">
        <w:rPr>
          <w:b/>
          <w:i/>
          <w:u w:val="single"/>
          <w:lang w:val="ro-MD" w:eastAsia="ru-RU"/>
        </w:rPr>
        <w:t xml:space="preserve"> Nu se admite</w:t>
      </w:r>
      <w:r w:rsidRPr="00022542">
        <w:rPr>
          <w:b/>
          <w:lang w:val="ro-MD" w:eastAsia="ru-RU"/>
        </w:rPr>
        <w:t xml:space="preserve"> ____________________</w:t>
      </w:r>
    </w:p>
    <w:p w14:paraId="6BD11B6B" w14:textId="77777777" w:rsidR="00786892" w:rsidRPr="00022542" w:rsidRDefault="00786892" w:rsidP="00786892">
      <w:pPr>
        <w:shd w:val="clear" w:color="auto" w:fill="FFFFFF" w:themeFill="background1"/>
        <w:tabs>
          <w:tab w:val="right" w:pos="426"/>
        </w:tabs>
        <w:ind w:left="6206"/>
        <w:jc w:val="both"/>
        <w:rPr>
          <w:sz w:val="20"/>
          <w:lang w:val="ro-MD" w:eastAsia="ru-RU"/>
        </w:rPr>
      </w:pPr>
      <w:r w:rsidRPr="00022542">
        <w:rPr>
          <w:sz w:val="20"/>
          <w:lang w:val="ro-MD" w:eastAsia="ru-RU"/>
        </w:rPr>
        <w:t>(indicați se admite sau nu se admite)</w:t>
      </w:r>
    </w:p>
    <w:p w14:paraId="5015BED2" w14:textId="77777777" w:rsidR="00786892" w:rsidRPr="00022542" w:rsidRDefault="00786892" w:rsidP="00786892">
      <w:pPr>
        <w:pStyle w:val="a"/>
        <w:numPr>
          <w:ilvl w:val="0"/>
          <w:numId w:val="19"/>
        </w:numPr>
        <w:shd w:val="clear" w:color="auto" w:fill="FFFFFF" w:themeFill="background1"/>
        <w:tabs>
          <w:tab w:val="clear" w:pos="1134"/>
          <w:tab w:val="left" w:pos="0"/>
          <w:tab w:val="left" w:pos="284"/>
          <w:tab w:val="left" w:pos="426"/>
        </w:tabs>
        <w:spacing w:before="120"/>
        <w:ind w:left="360"/>
        <w:contextualSpacing/>
        <w:rPr>
          <w:u w:val="single"/>
          <w:lang w:val="ro-MD" w:eastAsia="ru-RU"/>
        </w:rPr>
      </w:pPr>
      <w:r w:rsidRPr="00022542">
        <w:rPr>
          <w:b/>
          <w:lang w:val="ro-MD" w:eastAsia="ru-RU"/>
        </w:rPr>
        <w:t xml:space="preserve">Termenii și condițiile de prestare/executare solicitați: </w:t>
      </w:r>
      <w:r>
        <w:rPr>
          <w:u w:val="single"/>
          <w:lang w:val="ro-MD" w:eastAsia="ru-RU"/>
        </w:rPr>
        <w:t>9</w:t>
      </w:r>
      <w:r w:rsidRPr="00022542">
        <w:rPr>
          <w:u w:val="single"/>
          <w:lang w:val="ro-MD" w:eastAsia="ru-RU"/>
        </w:rPr>
        <w:t>0 de zile  2026</w:t>
      </w:r>
    </w:p>
    <w:p w14:paraId="6D466E4E" w14:textId="77777777" w:rsidR="00786892" w:rsidRPr="00022542" w:rsidRDefault="00786892" w:rsidP="00786892">
      <w:pPr>
        <w:numPr>
          <w:ilvl w:val="0"/>
          <w:numId w:val="19"/>
        </w:numPr>
        <w:shd w:val="clear" w:color="auto" w:fill="FFFFFF" w:themeFill="background1"/>
        <w:tabs>
          <w:tab w:val="left" w:pos="0"/>
          <w:tab w:val="left" w:pos="284"/>
          <w:tab w:val="left" w:pos="426"/>
        </w:tabs>
        <w:spacing w:before="120"/>
        <w:ind w:left="284" w:hanging="284"/>
        <w:jc w:val="both"/>
        <w:rPr>
          <w:b/>
          <w:lang w:val="ro-MD" w:eastAsia="ru-RU"/>
        </w:rPr>
      </w:pPr>
      <w:r w:rsidRPr="00022542">
        <w:rPr>
          <w:b/>
          <w:lang w:val="ro-MD" w:eastAsia="ru-RU"/>
        </w:rPr>
        <w:t>Termenul de valabilitate a contractului:</w:t>
      </w:r>
      <w:r w:rsidRPr="00022542">
        <w:rPr>
          <w:u w:val="single"/>
          <w:lang w:val="ro-MD" w:eastAsia="ru-RU"/>
        </w:rPr>
        <w:t xml:space="preserve"> 31 decembrie 2026</w:t>
      </w:r>
      <w:r>
        <w:rPr>
          <w:u w:val="single"/>
          <w:lang w:val="ro-MD" w:eastAsia="ru-RU"/>
        </w:rPr>
        <w:t>, (lucrările trebuie executate pînă la 30.09.2026)</w:t>
      </w:r>
    </w:p>
    <w:p w14:paraId="42029561" w14:textId="77777777" w:rsidR="00786892" w:rsidRPr="00022542" w:rsidRDefault="00786892" w:rsidP="00786892">
      <w:pPr>
        <w:numPr>
          <w:ilvl w:val="0"/>
          <w:numId w:val="19"/>
        </w:numPr>
        <w:tabs>
          <w:tab w:val="right" w:pos="426"/>
        </w:tabs>
        <w:spacing w:before="120"/>
        <w:ind w:left="360"/>
        <w:jc w:val="both"/>
        <w:rPr>
          <w:b/>
          <w:lang w:val="ro-MD" w:eastAsia="ru-RU"/>
        </w:rPr>
      </w:pPr>
      <w:r w:rsidRPr="00022542">
        <w:rPr>
          <w:b/>
          <w:lang w:val="ro-MD" w:eastAsia="ru-RU"/>
        </w:rPr>
        <w:t>Contract de achiziție rezervat atelierelor protejate sau că acesta poate fi executat numai în cadrul unor programe de angajare protejată (după caz): _</w:t>
      </w:r>
      <w:r w:rsidRPr="00022542">
        <w:rPr>
          <w:b/>
          <w:u w:val="single"/>
          <w:lang w:val="ro-MD" w:eastAsia="ru-RU"/>
        </w:rPr>
        <w:t xml:space="preserve"> NU</w:t>
      </w:r>
      <w:r w:rsidRPr="00022542">
        <w:rPr>
          <w:b/>
          <w:lang w:val="ro-MD" w:eastAsia="ru-RU"/>
        </w:rPr>
        <w:t xml:space="preserve"> _______________________</w:t>
      </w:r>
    </w:p>
    <w:p w14:paraId="78298B91" w14:textId="77777777" w:rsidR="00786892" w:rsidRPr="00022542" w:rsidRDefault="00786892" w:rsidP="00786892">
      <w:pPr>
        <w:shd w:val="clear" w:color="auto" w:fill="FFFFFF" w:themeFill="background1"/>
        <w:tabs>
          <w:tab w:val="right" w:pos="426"/>
        </w:tabs>
        <w:ind w:left="7560" w:hanging="630"/>
        <w:contextualSpacing/>
        <w:jc w:val="both"/>
        <w:rPr>
          <w:sz w:val="20"/>
          <w:lang w:val="ro-MD" w:eastAsia="ru-RU"/>
        </w:rPr>
      </w:pPr>
      <w:r w:rsidRPr="00022542">
        <w:rPr>
          <w:sz w:val="20"/>
          <w:lang w:val="ro-MD" w:eastAsia="ru-RU"/>
        </w:rPr>
        <w:t>(indicați da sau nu)</w:t>
      </w:r>
    </w:p>
    <w:p w14:paraId="6CDC3801" w14:textId="77777777" w:rsidR="00786892" w:rsidRPr="00022542" w:rsidRDefault="00786892" w:rsidP="00786892">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Prestarea serviciului este rezervată unei anumite profesii în temeiul unor legi sau al unor acte administrative (după caz): __________</w:t>
      </w:r>
      <w:r w:rsidRPr="00022542">
        <w:rPr>
          <w:b/>
          <w:u w:val="single"/>
          <w:lang w:val="ro-MD" w:eastAsia="ru-RU"/>
        </w:rPr>
        <w:t xml:space="preserve"> NU</w:t>
      </w:r>
      <w:r w:rsidRPr="00022542">
        <w:rPr>
          <w:b/>
          <w:lang w:val="ro-MD" w:eastAsia="ru-RU"/>
        </w:rPr>
        <w:t>________________________________</w:t>
      </w:r>
    </w:p>
    <w:p w14:paraId="575D61CB" w14:textId="77777777" w:rsidR="00786892" w:rsidRPr="00022542" w:rsidRDefault="00786892" w:rsidP="00786892">
      <w:pPr>
        <w:shd w:val="clear" w:color="auto" w:fill="FFFFFF" w:themeFill="background1"/>
        <w:tabs>
          <w:tab w:val="right" w:pos="426"/>
        </w:tabs>
        <w:contextualSpacing/>
        <w:jc w:val="both"/>
        <w:rPr>
          <w:sz w:val="20"/>
          <w:lang w:val="ro-MD" w:eastAsia="ru-RU"/>
        </w:rPr>
      </w:pPr>
      <w:r w:rsidRPr="00022542">
        <w:rPr>
          <w:sz w:val="20"/>
          <w:lang w:val="ro-MD" w:eastAsia="ru-RU"/>
        </w:rPr>
        <w:t>(se menționează respectivele legi și acte administrative)</w:t>
      </w:r>
    </w:p>
    <w:p w14:paraId="347D8416" w14:textId="77777777" w:rsidR="00786892" w:rsidRPr="00022542" w:rsidRDefault="00786892" w:rsidP="00786892">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175" w:type="dxa"/>
        <w:tblInd w:w="250" w:type="dxa"/>
        <w:tblLook w:val="04A0" w:firstRow="1" w:lastRow="0" w:firstColumn="1" w:lastColumn="0" w:noHBand="0" w:noVBand="1"/>
      </w:tblPr>
      <w:tblGrid>
        <w:gridCol w:w="691"/>
        <w:gridCol w:w="3590"/>
        <w:gridCol w:w="3824"/>
        <w:gridCol w:w="2061"/>
        <w:gridCol w:w="9"/>
      </w:tblGrid>
      <w:tr w:rsidR="00786892" w:rsidRPr="00022542" w14:paraId="21653C01" w14:textId="77777777" w:rsidTr="00793E3F">
        <w:trPr>
          <w:gridAfter w:val="1"/>
          <w:wAfter w:w="9" w:type="dxa"/>
          <w:trHeight w:val="686"/>
        </w:trPr>
        <w:tc>
          <w:tcPr>
            <w:tcW w:w="691" w:type="dxa"/>
            <w:shd w:val="clear" w:color="auto" w:fill="auto"/>
            <w:vAlign w:val="center"/>
          </w:tcPr>
          <w:p w14:paraId="4E410394" w14:textId="77777777" w:rsidR="00786892" w:rsidRPr="00022542" w:rsidRDefault="00786892" w:rsidP="00793E3F">
            <w:pPr>
              <w:shd w:val="clear" w:color="auto" w:fill="FFFFFF" w:themeFill="background1"/>
              <w:tabs>
                <w:tab w:val="left" w:pos="612"/>
              </w:tabs>
              <w:spacing w:before="120" w:after="120"/>
              <w:jc w:val="center"/>
              <w:rPr>
                <w:b/>
                <w:iCs/>
                <w:szCs w:val="22"/>
                <w:lang w:val="ro-MD" w:eastAsia="ru-RU"/>
              </w:rPr>
            </w:pPr>
            <w:r w:rsidRPr="00022542">
              <w:rPr>
                <w:b/>
                <w:iCs/>
                <w:szCs w:val="22"/>
                <w:lang w:val="ro-MD" w:eastAsia="ru-RU"/>
              </w:rPr>
              <w:t>Nr. d/o</w:t>
            </w:r>
          </w:p>
        </w:tc>
        <w:tc>
          <w:tcPr>
            <w:tcW w:w="3590" w:type="dxa"/>
            <w:shd w:val="clear" w:color="auto" w:fill="auto"/>
            <w:vAlign w:val="center"/>
          </w:tcPr>
          <w:p w14:paraId="2F331876" w14:textId="77777777" w:rsidR="00786892" w:rsidRPr="00022542" w:rsidRDefault="00786892" w:rsidP="00793E3F">
            <w:pPr>
              <w:shd w:val="clear" w:color="auto" w:fill="FFFFFF" w:themeFill="background1"/>
              <w:tabs>
                <w:tab w:val="left" w:pos="612"/>
              </w:tabs>
              <w:spacing w:before="120" w:after="120"/>
              <w:jc w:val="center"/>
              <w:rPr>
                <w:b/>
                <w:iCs/>
                <w:szCs w:val="22"/>
                <w:lang w:val="ro-MD" w:eastAsia="ru-RU"/>
              </w:rPr>
            </w:pPr>
            <w:r w:rsidRPr="00022542">
              <w:rPr>
                <w:b/>
                <w:iCs/>
                <w:szCs w:val="22"/>
                <w:lang w:val="ro-MD" w:eastAsia="ru-RU"/>
              </w:rPr>
              <w:t>Descrierea criteriului/cerinței</w:t>
            </w:r>
          </w:p>
        </w:tc>
        <w:tc>
          <w:tcPr>
            <w:tcW w:w="3824" w:type="dxa"/>
            <w:shd w:val="clear" w:color="auto" w:fill="auto"/>
            <w:vAlign w:val="center"/>
          </w:tcPr>
          <w:p w14:paraId="563E3C96" w14:textId="77777777" w:rsidR="00786892" w:rsidRPr="00022542" w:rsidRDefault="00786892" w:rsidP="00793E3F">
            <w:pPr>
              <w:shd w:val="clear" w:color="auto" w:fill="FFFFFF" w:themeFill="background1"/>
              <w:tabs>
                <w:tab w:val="left" w:pos="612"/>
              </w:tabs>
              <w:spacing w:before="120" w:after="120"/>
              <w:jc w:val="center"/>
              <w:rPr>
                <w:b/>
                <w:iCs/>
                <w:szCs w:val="22"/>
                <w:lang w:val="ro-MD" w:eastAsia="ru-RU"/>
              </w:rPr>
            </w:pPr>
            <w:r w:rsidRPr="00022542">
              <w:rPr>
                <w:b/>
                <w:iCs/>
                <w:szCs w:val="22"/>
                <w:lang w:val="ro-MD" w:eastAsia="ru-RU"/>
              </w:rPr>
              <w:t>Mod de demonstrare a îndeplinirii criteriului/cerinței:</w:t>
            </w:r>
          </w:p>
        </w:tc>
        <w:tc>
          <w:tcPr>
            <w:tcW w:w="2061" w:type="dxa"/>
            <w:shd w:val="clear" w:color="auto" w:fill="auto"/>
            <w:vAlign w:val="center"/>
          </w:tcPr>
          <w:p w14:paraId="2CA7188A" w14:textId="77777777" w:rsidR="00786892" w:rsidRPr="00022542" w:rsidRDefault="00786892" w:rsidP="00793E3F">
            <w:pPr>
              <w:shd w:val="clear" w:color="auto" w:fill="FFFFFF" w:themeFill="background1"/>
              <w:tabs>
                <w:tab w:val="left" w:pos="612"/>
              </w:tabs>
              <w:spacing w:before="120" w:after="120"/>
              <w:jc w:val="center"/>
              <w:rPr>
                <w:b/>
                <w:iCs/>
                <w:szCs w:val="22"/>
                <w:lang w:val="ro-MD" w:eastAsia="ru-RU"/>
              </w:rPr>
            </w:pPr>
            <w:r w:rsidRPr="00022542">
              <w:rPr>
                <w:b/>
                <w:iCs/>
                <w:szCs w:val="22"/>
                <w:lang w:val="ro-MD" w:eastAsia="ru-RU"/>
              </w:rPr>
              <w:t>Nivelul minim/</w:t>
            </w:r>
            <w:r w:rsidRPr="00022542">
              <w:rPr>
                <w:b/>
                <w:iCs/>
                <w:szCs w:val="22"/>
                <w:lang w:val="ro-MD" w:eastAsia="ru-RU"/>
              </w:rPr>
              <w:br/>
              <w:t>Obligativitatea</w:t>
            </w:r>
          </w:p>
        </w:tc>
      </w:tr>
      <w:tr w:rsidR="00786892" w:rsidRPr="00022542" w14:paraId="150E216E" w14:textId="77777777" w:rsidTr="00793E3F">
        <w:trPr>
          <w:trHeight w:val="1531"/>
        </w:trPr>
        <w:tc>
          <w:tcPr>
            <w:tcW w:w="10175" w:type="dxa"/>
            <w:gridSpan w:val="5"/>
            <w:shd w:val="clear" w:color="auto" w:fill="BFBFBF" w:themeFill="background1" w:themeFillShade="BF"/>
            <w:vAlign w:val="center"/>
          </w:tcPr>
          <w:p w14:paraId="43BBABFC" w14:textId="77777777" w:rsidR="00786892" w:rsidRPr="00022542" w:rsidRDefault="00786892" w:rsidP="00793E3F">
            <w:pPr>
              <w:jc w:val="center"/>
              <w:rPr>
                <w:b/>
                <w:szCs w:val="22"/>
                <w:lang w:val="ro-MD"/>
              </w:rPr>
            </w:pPr>
            <w:r w:rsidRPr="00022542">
              <w:rPr>
                <w:b/>
                <w:szCs w:val="22"/>
                <w:lang w:val="ro-MD"/>
              </w:rPr>
              <w:t>Documente constituie oferta (documentele menționate obligatoriu se plasează în cadrul</w:t>
            </w:r>
          </w:p>
          <w:p w14:paraId="11C1B02D" w14:textId="77777777" w:rsidR="00786892" w:rsidRPr="00022542" w:rsidRDefault="00786892" w:rsidP="00793E3F">
            <w:pPr>
              <w:jc w:val="center"/>
              <w:rPr>
                <w:b/>
                <w:szCs w:val="22"/>
                <w:lang w:val="ro-MD"/>
              </w:rPr>
            </w:pPr>
            <w:r w:rsidRPr="00022542">
              <w:rPr>
                <w:b/>
                <w:szCs w:val="22"/>
                <w:lang w:val="ro-MD"/>
              </w:rPr>
              <w:t>procedurii în SIA RSAP</w:t>
            </w:r>
          </w:p>
          <w:p w14:paraId="4E9068B7" w14:textId="77777777" w:rsidR="00786892" w:rsidRPr="00022542" w:rsidRDefault="00786892" w:rsidP="00793E3F">
            <w:pPr>
              <w:jc w:val="center"/>
              <w:rPr>
                <w:b/>
              </w:rPr>
            </w:pPr>
            <w:r w:rsidRPr="00022542">
              <w:rPr>
                <w:szCs w:val="22"/>
                <w:lang w:val="ro-MD"/>
              </w:rPr>
              <w:t>(art.65 alin.(4) din Legea 131/2015 – prezentarea ofertei presupune depunerea întru-un set comun a propunerii tehnice, a propunerii financiare, a DUAE garanției bancare)</w:t>
            </w:r>
          </w:p>
        </w:tc>
      </w:tr>
      <w:tr w:rsidR="00786892" w:rsidRPr="00022542" w14:paraId="597C140F" w14:textId="77777777" w:rsidTr="00793E3F">
        <w:trPr>
          <w:gridAfter w:val="1"/>
          <w:wAfter w:w="9" w:type="dxa"/>
        </w:trPr>
        <w:tc>
          <w:tcPr>
            <w:tcW w:w="691" w:type="dxa"/>
            <w:shd w:val="clear" w:color="auto" w:fill="auto"/>
            <w:vAlign w:val="center"/>
          </w:tcPr>
          <w:p w14:paraId="5A25307B"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1.</w:t>
            </w:r>
          </w:p>
        </w:tc>
        <w:tc>
          <w:tcPr>
            <w:tcW w:w="3590" w:type="dxa"/>
            <w:shd w:val="clear" w:color="auto" w:fill="auto"/>
            <w:vAlign w:val="center"/>
          </w:tcPr>
          <w:p w14:paraId="5FC1CF60" w14:textId="77777777" w:rsidR="00786892" w:rsidRPr="00022542" w:rsidRDefault="00786892" w:rsidP="00793E3F">
            <w:pPr>
              <w:pStyle w:val="a7"/>
              <w:tabs>
                <w:tab w:val="left" w:pos="567"/>
              </w:tabs>
              <w:jc w:val="both"/>
              <w:rPr>
                <w:rFonts w:ascii="Times New Roman" w:hAnsi="Times New Roman"/>
                <w:sz w:val="20"/>
                <w:lang w:val="ro-MD"/>
              </w:rPr>
            </w:pPr>
            <w:r w:rsidRPr="00022542">
              <w:rPr>
                <w:rFonts w:ascii="Times New Roman" w:hAnsi="Times New Roman"/>
                <w:sz w:val="20"/>
                <w:lang w:val="ro-MD"/>
              </w:rPr>
              <w:t>Cerere de participare la procedura de achiziție</w:t>
            </w:r>
          </w:p>
        </w:tc>
        <w:tc>
          <w:tcPr>
            <w:tcW w:w="3824" w:type="dxa"/>
            <w:shd w:val="clear" w:color="auto" w:fill="auto"/>
            <w:vAlign w:val="center"/>
          </w:tcPr>
          <w:p w14:paraId="293D76E9" w14:textId="77777777" w:rsidR="00786892" w:rsidRPr="00022542" w:rsidRDefault="00786892" w:rsidP="00793E3F">
            <w:pPr>
              <w:shd w:val="clear" w:color="auto" w:fill="FFFFFF" w:themeFill="background1"/>
              <w:tabs>
                <w:tab w:val="left" w:pos="612"/>
              </w:tabs>
              <w:spacing w:before="120" w:after="120"/>
              <w:jc w:val="both"/>
              <w:rPr>
                <w:iCs/>
                <w:sz w:val="20"/>
                <w:szCs w:val="20"/>
                <w:lang w:val="ro-MD" w:eastAsia="ru-RU"/>
              </w:rPr>
            </w:pPr>
            <w:r w:rsidRPr="00022542">
              <w:rPr>
                <w:iCs/>
                <w:sz w:val="20"/>
                <w:szCs w:val="20"/>
                <w:lang w:val="ro-MD" w:eastAsia="ru-RU"/>
              </w:rPr>
              <w:t xml:space="preserve">Conform anexei nr. 7 la documentația standart  confirmată prin semnătura electronica a participantului </w:t>
            </w:r>
          </w:p>
        </w:tc>
        <w:tc>
          <w:tcPr>
            <w:tcW w:w="2061" w:type="dxa"/>
            <w:shd w:val="clear" w:color="auto" w:fill="auto"/>
            <w:vAlign w:val="center"/>
          </w:tcPr>
          <w:p w14:paraId="360784BD"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86892" w:rsidRPr="00022542" w14:paraId="01DA68C8" w14:textId="77777777" w:rsidTr="00793E3F">
        <w:trPr>
          <w:gridAfter w:val="1"/>
          <w:wAfter w:w="9" w:type="dxa"/>
          <w:trHeight w:val="949"/>
        </w:trPr>
        <w:tc>
          <w:tcPr>
            <w:tcW w:w="691" w:type="dxa"/>
            <w:shd w:val="clear" w:color="auto" w:fill="auto"/>
            <w:vAlign w:val="center"/>
          </w:tcPr>
          <w:p w14:paraId="081A75A5"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2.</w:t>
            </w:r>
          </w:p>
        </w:tc>
        <w:tc>
          <w:tcPr>
            <w:tcW w:w="3590" w:type="dxa"/>
            <w:shd w:val="clear" w:color="auto" w:fill="auto"/>
            <w:vAlign w:val="center"/>
          </w:tcPr>
          <w:p w14:paraId="7A1FE785" w14:textId="77777777" w:rsidR="00786892" w:rsidRPr="00022542" w:rsidRDefault="00786892" w:rsidP="00793E3F">
            <w:pPr>
              <w:shd w:val="clear" w:color="auto" w:fill="FFFFFF" w:themeFill="background1"/>
              <w:tabs>
                <w:tab w:val="left" w:pos="612"/>
              </w:tabs>
              <w:spacing w:before="120" w:after="120"/>
              <w:jc w:val="both"/>
              <w:rPr>
                <w:iCs/>
                <w:sz w:val="20"/>
                <w:szCs w:val="20"/>
                <w:lang w:val="ro-MD" w:eastAsia="ru-RU"/>
              </w:rPr>
            </w:pPr>
            <w:r w:rsidRPr="00022542">
              <w:rPr>
                <w:rFonts w:eastAsia="PMingLiU"/>
                <w:sz w:val="20"/>
                <w:szCs w:val="20"/>
                <w:lang w:val="ro-MD"/>
              </w:rPr>
              <w:t>Ofertă (indicarea i</w:t>
            </w:r>
            <w:r w:rsidRPr="00022542">
              <w:rPr>
                <w:sz w:val="20"/>
                <w:szCs w:val="20"/>
                <w:lang w:val="ro-MD"/>
              </w:rPr>
              <w:t>nformației cu privire la prețuri precum şi la alte condiții financiare şi comerciale legate de obiectul contractului).</w:t>
            </w:r>
          </w:p>
        </w:tc>
        <w:tc>
          <w:tcPr>
            <w:tcW w:w="3824" w:type="dxa"/>
            <w:shd w:val="clear" w:color="auto" w:fill="auto"/>
            <w:vAlign w:val="center"/>
          </w:tcPr>
          <w:p w14:paraId="3501DC71" w14:textId="77777777" w:rsidR="00786892" w:rsidRPr="00022542" w:rsidRDefault="00786892" w:rsidP="00793E3F">
            <w:pPr>
              <w:pStyle w:val="aff2"/>
              <w:jc w:val="both"/>
              <w:rPr>
                <w:rFonts w:eastAsia="PMingLiU"/>
                <w:lang w:val="ro-MD" w:eastAsia="zh-CN"/>
              </w:rPr>
            </w:pPr>
            <w:r w:rsidRPr="00022542">
              <w:rPr>
                <w:rFonts w:eastAsia="PMingLiU"/>
                <w:lang w:val="ro-MD" w:eastAsia="zh-CN"/>
              </w:rPr>
              <w:t>Confirmat prin semnătura electronică a participantului</w:t>
            </w:r>
          </w:p>
        </w:tc>
        <w:tc>
          <w:tcPr>
            <w:tcW w:w="2061" w:type="dxa"/>
            <w:shd w:val="clear" w:color="auto" w:fill="auto"/>
            <w:vAlign w:val="center"/>
          </w:tcPr>
          <w:p w14:paraId="2372B019"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86892" w:rsidRPr="00022542" w14:paraId="78B4E522" w14:textId="77777777" w:rsidTr="00793E3F">
        <w:trPr>
          <w:gridAfter w:val="1"/>
          <w:wAfter w:w="9" w:type="dxa"/>
        </w:trPr>
        <w:tc>
          <w:tcPr>
            <w:tcW w:w="691" w:type="dxa"/>
            <w:shd w:val="clear" w:color="auto" w:fill="auto"/>
            <w:vAlign w:val="center"/>
          </w:tcPr>
          <w:p w14:paraId="32F26EE3"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3.</w:t>
            </w:r>
          </w:p>
        </w:tc>
        <w:tc>
          <w:tcPr>
            <w:tcW w:w="3590" w:type="dxa"/>
            <w:shd w:val="clear" w:color="auto" w:fill="auto"/>
            <w:vAlign w:val="center"/>
          </w:tcPr>
          <w:p w14:paraId="1994D715" w14:textId="77777777" w:rsidR="00786892" w:rsidRPr="00022542" w:rsidRDefault="00786892" w:rsidP="00793E3F">
            <w:pPr>
              <w:shd w:val="clear" w:color="auto" w:fill="FFFFFF" w:themeFill="background1"/>
              <w:tabs>
                <w:tab w:val="left" w:pos="612"/>
              </w:tabs>
              <w:spacing w:before="120" w:after="120"/>
              <w:jc w:val="both"/>
              <w:rPr>
                <w:rFonts w:eastAsia="PMingLiU"/>
                <w:sz w:val="20"/>
                <w:szCs w:val="20"/>
                <w:lang w:val="ro-MD"/>
              </w:rPr>
            </w:pPr>
            <w:r w:rsidRPr="00022542">
              <w:rPr>
                <w:sz w:val="20"/>
                <w:szCs w:val="20"/>
              </w:rPr>
              <w:t>Declarație privind valabilitatea ofertei (</w:t>
            </w:r>
            <w:r w:rsidRPr="005923F7">
              <w:rPr>
                <w:b/>
                <w:sz w:val="20"/>
                <w:szCs w:val="20"/>
                <w:u w:val="single"/>
              </w:rPr>
              <w:t>minim 60 de zile</w:t>
            </w:r>
            <w:r w:rsidRPr="00022542">
              <w:rPr>
                <w:sz w:val="20"/>
                <w:szCs w:val="20"/>
              </w:rPr>
              <w:t xml:space="preserve">) </w:t>
            </w:r>
          </w:p>
        </w:tc>
        <w:tc>
          <w:tcPr>
            <w:tcW w:w="3824" w:type="dxa"/>
            <w:shd w:val="clear" w:color="auto" w:fill="auto"/>
            <w:vAlign w:val="center"/>
          </w:tcPr>
          <w:p w14:paraId="7E0BF839" w14:textId="77777777" w:rsidR="00786892" w:rsidRPr="00022542" w:rsidRDefault="00786892" w:rsidP="00793E3F">
            <w:pPr>
              <w:pStyle w:val="aff2"/>
              <w:jc w:val="both"/>
              <w:rPr>
                <w:rFonts w:eastAsia="PMingLiU"/>
                <w:lang w:val="ro-MD" w:eastAsia="zh-CN"/>
              </w:rPr>
            </w:pPr>
            <w:r w:rsidRPr="00022542">
              <w:rPr>
                <w:lang w:val="ro-MD"/>
              </w:rPr>
              <w:t>Conform anexei nr. 8 la documentația standart confirmată prin semnătura electronica a participantului</w:t>
            </w:r>
          </w:p>
        </w:tc>
        <w:tc>
          <w:tcPr>
            <w:tcW w:w="2061" w:type="dxa"/>
            <w:shd w:val="clear" w:color="auto" w:fill="auto"/>
            <w:vAlign w:val="center"/>
          </w:tcPr>
          <w:p w14:paraId="2C3E9A5E"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86892" w:rsidRPr="00022542" w14:paraId="22F33071" w14:textId="77777777" w:rsidTr="00793E3F">
        <w:trPr>
          <w:gridAfter w:val="1"/>
          <w:wAfter w:w="9" w:type="dxa"/>
        </w:trPr>
        <w:tc>
          <w:tcPr>
            <w:tcW w:w="691" w:type="dxa"/>
            <w:shd w:val="clear" w:color="auto" w:fill="auto"/>
            <w:vAlign w:val="center"/>
          </w:tcPr>
          <w:p w14:paraId="4EC73326"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4.</w:t>
            </w:r>
          </w:p>
        </w:tc>
        <w:tc>
          <w:tcPr>
            <w:tcW w:w="3590" w:type="dxa"/>
            <w:shd w:val="clear" w:color="auto" w:fill="auto"/>
            <w:vAlign w:val="center"/>
          </w:tcPr>
          <w:p w14:paraId="4B0224ED" w14:textId="77777777" w:rsidR="00786892" w:rsidRPr="00022542" w:rsidRDefault="00786892" w:rsidP="00793E3F">
            <w:pPr>
              <w:pStyle w:val="aff2"/>
              <w:jc w:val="both"/>
              <w:rPr>
                <w:rStyle w:val="fontstyle01"/>
                <w:lang w:val="ro-MD"/>
              </w:rPr>
            </w:pPr>
            <w:r w:rsidRPr="00022542">
              <w:rPr>
                <w:rStyle w:val="fontstyle01"/>
                <w:lang w:val="ro-MD"/>
              </w:rPr>
              <w:t>Deviz de cheltuieli</w:t>
            </w:r>
          </w:p>
        </w:tc>
        <w:tc>
          <w:tcPr>
            <w:tcW w:w="3824" w:type="dxa"/>
            <w:shd w:val="clear" w:color="auto" w:fill="auto"/>
            <w:vAlign w:val="center"/>
          </w:tcPr>
          <w:p w14:paraId="2C4F760F" w14:textId="77777777" w:rsidR="00786892" w:rsidRPr="00022542" w:rsidRDefault="00786892" w:rsidP="00793E3F">
            <w:pPr>
              <w:pStyle w:val="aff2"/>
              <w:jc w:val="both"/>
              <w:rPr>
                <w:rFonts w:eastAsia="PMingLiU"/>
                <w:lang w:val="ro-MD" w:eastAsia="zh-CN"/>
              </w:rPr>
            </w:pPr>
            <w:r w:rsidRPr="00022542">
              <w:rPr>
                <w:rFonts w:eastAsia="PMingLiU"/>
                <w:lang w:val="ro-MD" w:eastAsia="zh-CN"/>
              </w:rPr>
              <w:t>Deviz local F3, F5, F7, / Semnată electronic</w:t>
            </w:r>
          </w:p>
          <w:p w14:paraId="7F70EEBE" w14:textId="77777777" w:rsidR="00786892" w:rsidRPr="00022542" w:rsidRDefault="00786892" w:rsidP="00793E3F">
            <w:pPr>
              <w:pStyle w:val="aff2"/>
              <w:jc w:val="both"/>
              <w:rPr>
                <w:rFonts w:eastAsia="PMingLiU"/>
                <w:i/>
                <w:lang w:val="ro-MD" w:eastAsia="zh-CN"/>
              </w:rPr>
            </w:pPr>
            <w:r w:rsidRPr="00022542">
              <w:rPr>
                <w:rFonts w:eastAsia="PMingLiU"/>
                <w:i/>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2061" w:type="dxa"/>
            <w:shd w:val="clear" w:color="auto" w:fill="auto"/>
            <w:vAlign w:val="center"/>
          </w:tcPr>
          <w:p w14:paraId="2A83F24D"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86892" w:rsidRPr="00022542" w14:paraId="3C894B51" w14:textId="77777777" w:rsidTr="00793E3F">
        <w:trPr>
          <w:gridAfter w:val="1"/>
          <w:wAfter w:w="9" w:type="dxa"/>
        </w:trPr>
        <w:tc>
          <w:tcPr>
            <w:tcW w:w="691" w:type="dxa"/>
            <w:shd w:val="clear" w:color="auto" w:fill="auto"/>
            <w:vAlign w:val="center"/>
          </w:tcPr>
          <w:p w14:paraId="669628EE"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lastRenderedPageBreak/>
              <w:t>5</w:t>
            </w:r>
          </w:p>
        </w:tc>
        <w:tc>
          <w:tcPr>
            <w:tcW w:w="3590" w:type="dxa"/>
            <w:shd w:val="clear" w:color="auto" w:fill="auto"/>
            <w:vAlign w:val="center"/>
          </w:tcPr>
          <w:p w14:paraId="29AD100C" w14:textId="77777777" w:rsidR="00786892" w:rsidRPr="00022542" w:rsidRDefault="00786892" w:rsidP="00793E3F">
            <w:pPr>
              <w:shd w:val="clear" w:color="auto" w:fill="FFFFFF" w:themeFill="background1"/>
              <w:tabs>
                <w:tab w:val="left" w:pos="612"/>
              </w:tabs>
              <w:spacing w:before="120" w:after="120"/>
              <w:jc w:val="both"/>
              <w:rPr>
                <w:iCs/>
                <w:sz w:val="20"/>
                <w:szCs w:val="20"/>
                <w:lang w:val="ro-MD" w:eastAsia="ru-RU"/>
              </w:rPr>
            </w:pPr>
            <w:r w:rsidRPr="00022542">
              <w:rPr>
                <w:sz w:val="20"/>
                <w:szCs w:val="20"/>
                <w:lang w:val="ro-MD"/>
              </w:rPr>
              <w:t xml:space="preserve">Scrisoare  de  garanție  bancară </w:t>
            </w:r>
            <w:r w:rsidRPr="00022542">
              <w:rPr>
                <w:b/>
                <w:iCs/>
                <w:sz w:val="20"/>
                <w:szCs w:val="20"/>
                <w:u w:val="single"/>
                <w:lang w:val="ro-MD"/>
              </w:rPr>
              <w:t>(1</w:t>
            </w:r>
            <w:r w:rsidRPr="00022542">
              <w:rPr>
                <w:rStyle w:val="fontstyle01"/>
                <w:b/>
                <w:u w:val="single"/>
                <w:lang w:val="ro-MD"/>
              </w:rPr>
              <w:t xml:space="preserve"> % din valoarea ofertei fără TVA,</w:t>
            </w:r>
            <w:r w:rsidRPr="00022542">
              <w:rPr>
                <w:b/>
                <w:iCs/>
                <w:sz w:val="20"/>
                <w:szCs w:val="20"/>
                <w:u w:val="single"/>
                <w:lang w:val="ro-MD"/>
              </w:rPr>
              <w:t>)</w:t>
            </w:r>
          </w:p>
        </w:tc>
        <w:tc>
          <w:tcPr>
            <w:tcW w:w="3824" w:type="dxa"/>
            <w:shd w:val="clear" w:color="auto" w:fill="auto"/>
            <w:vAlign w:val="center"/>
          </w:tcPr>
          <w:p w14:paraId="6F4D712D" w14:textId="77777777" w:rsidR="00786892" w:rsidRPr="00022542" w:rsidRDefault="00786892" w:rsidP="00793E3F">
            <w:pPr>
              <w:shd w:val="clear" w:color="auto" w:fill="FFFFFF" w:themeFill="background1"/>
              <w:tabs>
                <w:tab w:val="left" w:pos="612"/>
              </w:tabs>
              <w:spacing w:before="120" w:after="120"/>
              <w:jc w:val="both"/>
              <w:rPr>
                <w:iCs/>
                <w:sz w:val="20"/>
                <w:szCs w:val="20"/>
                <w:lang w:val="ro-MD" w:eastAsia="ru-RU"/>
              </w:rPr>
            </w:pPr>
            <w:r w:rsidRPr="00022542">
              <w:rPr>
                <w:iCs/>
                <w:sz w:val="20"/>
                <w:szCs w:val="20"/>
                <w:lang w:val="ro-MD" w:eastAsia="ru-RU"/>
              </w:rPr>
              <w:t>Conform anexei nr. 9 la documentația standart confirmată prin semnătura electronica a participantului</w:t>
            </w:r>
          </w:p>
        </w:tc>
        <w:tc>
          <w:tcPr>
            <w:tcW w:w="2061" w:type="dxa"/>
            <w:shd w:val="clear" w:color="auto" w:fill="auto"/>
            <w:vAlign w:val="center"/>
          </w:tcPr>
          <w:p w14:paraId="08FBBCDE"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86892" w:rsidRPr="00022542" w14:paraId="38D71E8B" w14:textId="77777777" w:rsidTr="00793E3F">
        <w:trPr>
          <w:gridAfter w:val="1"/>
          <w:wAfter w:w="9" w:type="dxa"/>
        </w:trPr>
        <w:tc>
          <w:tcPr>
            <w:tcW w:w="691" w:type="dxa"/>
            <w:shd w:val="clear" w:color="auto" w:fill="auto"/>
            <w:vAlign w:val="center"/>
          </w:tcPr>
          <w:p w14:paraId="7A1B44E1"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6.</w:t>
            </w:r>
          </w:p>
        </w:tc>
        <w:tc>
          <w:tcPr>
            <w:tcW w:w="3590" w:type="dxa"/>
            <w:shd w:val="clear" w:color="auto" w:fill="auto"/>
            <w:vAlign w:val="center"/>
          </w:tcPr>
          <w:p w14:paraId="032E5F82" w14:textId="77777777" w:rsidR="00786892" w:rsidRPr="00022542" w:rsidRDefault="00786892" w:rsidP="00793E3F">
            <w:pPr>
              <w:jc w:val="both"/>
              <w:rPr>
                <w:sz w:val="20"/>
                <w:szCs w:val="20"/>
              </w:rPr>
            </w:pPr>
            <w:r w:rsidRPr="00022542">
              <w:rPr>
                <w:sz w:val="20"/>
                <w:szCs w:val="20"/>
              </w:rPr>
              <w:t xml:space="preserve">Confirmarea perioadei de garanție a lucrărilor – </w:t>
            </w:r>
            <w:r w:rsidRPr="00022542">
              <w:rPr>
                <w:b/>
                <w:sz w:val="20"/>
                <w:szCs w:val="20"/>
                <w:u w:val="single"/>
              </w:rPr>
              <w:t xml:space="preserve">5 ani </w:t>
            </w:r>
          </w:p>
        </w:tc>
        <w:tc>
          <w:tcPr>
            <w:tcW w:w="3824" w:type="dxa"/>
            <w:shd w:val="clear" w:color="auto" w:fill="auto"/>
            <w:vAlign w:val="center"/>
          </w:tcPr>
          <w:p w14:paraId="2512A3C5" w14:textId="77777777" w:rsidR="00786892" w:rsidRPr="00022542" w:rsidRDefault="00786892" w:rsidP="00793E3F">
            <w:pPr>
              <w:jc w:val="both"/>
              <w:rPr>
                <w:sz w:val="20"/>
                <w:szCs w:val="20"/>
              </w:rPr>
            </w:pPr>
            <w:r w:rsidRPr="00022542">
              <w:rPr>
                <w:sz w:val="20"/>
                <w:szCs w:val="20"/>
              </w:rPr>
              <w:t>Confirmat prin semnătura electronică a participantului</w:t>
            </w:r>
          </w:p>
        </w:tc>
        <w:tc>
          <w:tcPr>
            <w:tcW w:w="2061" w:type="dxa"/>
            <w:shd w:val="clear" w:color="auto" w:fill="auto"/>
            <w:vAlign w:val="center"/>
          </w:tcPr>
          <w:p w14:paraId="5721701E" w14:textId="77777777" w:rsidR="00786892" w:rsidRPr="00022542" w:rsidRDefault="00786892" w:rsidP="00793E3F">
            <w:pPr>
              <w:pStyle w:val="aff2"/>
              <w:jc w:val="center"/>
              <w:rPr>
                <w:iCs/>
                <w:lang w:val="ro-MD"/>
              </w:rPr>
            </w:pPr>
            <w:r w:rsidRPr="00022542">
              <w:rPr>
                <w:iCs/>
                <w:lang w:val="ro-MD"/>
              </w:rPr>
              <w:t>DA – Obligatoriu depus odată cu oferta</w:t>
            </w:r>
          </w:p>
        </w:tc>
      </w:tr>
      <w:tr w:rsidR="00786892" w:rsidRPr="00022542" w14:paraId="208DE5C1" w14:textId="77777777" w:rsidTr="00793E3F">
        <w:trPr>
          <w:gridAfter w:val="1"/>
          <w:wAfter w:w="9" w:type="dxa"/>
          <w:trHeight w:val="810"/>
        </w:trPr>
        <w:tc>
          <w:tcPr>
            <w:tcW w:w="691" w:type="dxa"/>
            <w:shd w:val="clear" w:color="auto" w:fill="auto"/>
            <w:vAlign w:val="center"/>
          </w:tcPr>
          <w:p w14:paraId="2FBB86B3"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7.</w:t>
            </w:r>
          </w:p>
        </w:tc>
        <w:tc>
          <w:tcPr>
            <w:tcW w:w="3590" w:type="dxa"/>
            <w:shd w:val="clear" w:color="auto" w:fill="auto"/>
            <w:vAlign w:val="center"/>
          </w:tcPr>
          <w:p w14:paraId="482B5073" w14:textId="77777777" w:rsidR="00786892" w:rsidRPr="00022542" w:rsidRDefault="00786892" w:rsidP="00793E3F">
            <w:pPr>
              <w:pStyle w:val="aff2"/>
              <w:jc w:val="both"/>
              <w:rPr>
                <w:rStyle w:val="fontstyle01"/>
                <w:lang w:val="ro-MD"/>
              </w:rPr>
            </w:pPr>
            <w:r w:rsidRPr="00022542">
              <w:rPr>
                <w:rStyle w:val="fontstyle01"/>
                <w:lang w:val="ro-MD"/>
              </w:rPr>
              <w:t>Documentul Unic de Achiziții European (DUAE)</w:t>
            </w:r>
          </w:p>
        </w:tc>
        <w:tc>
          <w:tcPr>
            <w:tcW w:w="3824" w:type="dxa"/>
            <w:shd w:val="clear" w:color="auto" w:fill="auto"/>
            <w:vAlign w:val="center"/>
          </w:tcPr>
          <w:p w14:paraId="40BA3A4C" w14:textId="77777777" w:rsidR="00786892" w:rsidRPr="00022542" w:rsidRDefault="00786892" w:rsidP="00793E3F">
            <w:pPr>
              <w:pStyle w:val="aff2"/>
              <w:jc w:val="both"/>
              <w:rPr>
                <w:lang w:val="ro-MD"/>
              </w:rPr>
            </w:pPr>
            <w:r w:rsidRPr="00022542">
              <w:rPr>
                <w:rFonts w:eastAsia="PMingLiU"/>
                <w:lang w:val="ro-MD" w:eastAsia="zh-CN"/>
              </w:rPr>
              <w:t xml:space="preserve">Conform documentului atașat </w:t>
            </w:r>
            <w:r w:rsidRPr="00022542">
              <w:rPr>
                <w:lang w:val="ro-MD"/>
              </w:rPr>
              <w:t>în SIA RSAP Mtender, adaptat procedurii de achiziție / semnat electronic</w:t>
            </w:r>
          </w:p>
        </w:tc>
        <w:tc>
          <w:tcPr>
            <w:tcW w:w="2061" w:type="dxa"/>
            <w:shd w:val="clear" w:color="auto" w:fill="auto"/>
            <w:vAlign w:val="center"/>
          </w:tcPr>
          <w:p w14:paraId="435B4C60"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86892" w:rsidRPr="00022542" w14:paraId="705CC079" w14:textId="77777777" w:rsidTr="00793E3F">
        <w:trPr>
          <w:gridAfter w:val="1"/>
          <w:wAfter w:w="9" w:type="dxa"/>
          <w:trHeight w:val="810"/>
        </w:trPr>
        <w:tc>
          <w:tcPr>
            <w:tcW w:w="691" w:type="dxa"/>
            <w:shd w:val="clear" w:color="auto" w:fill="auto"/>
            <w:vAlign w:val="center"/>
          </w:tcPr>
          <w:p w14:paraId="7EB3DFA5"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Pr>
                <w:iCs/>
                <w:sz w:val="22"/>
                <w:szCs w:val="22"/>
                <w:lang w:val="ro-MD" w:eastAsia="ru-RU"/>
              </w:rPr>
              <w:t>8.</w:t>
            </w:r>
          </w:p>
        </w:tc>
        <w:tc>
          <w:tcPr>
            <w:tcW w:w="3590" w:type="dxa"/>
            <w:shd w:val="clear" w:color="auto" w:fill="auto"/>
            <w:vAlign w:val="center"/>
          </w:tcPr>
          <w:p w14:paraId="5597C888" w14:textId="77777777" w:rsidR="00786892" w:rsidRPr="00A17A9E" w:rsidRDefault="00786892" w:rsidP="00793E3F">
            <w:pPr>
              <w:pStyle w:val="aff2"/>
              <w:jc w:val="both"/>
              <w:rPr>
                <w:lang w:val="ro-MD"/>
              </w:rPr>
            </w:pPr>
            <w:r w:rsidRPr="00A17A9E">
              <w:rPr>
                <w:lang w:val="ro-MD"/>
              </w:rPr>
              <w:t>Declarație prin care ofertantul se obligă</w:t>
            </w:r>
          </w:p>
          <w:p w14:paraId="3AF4F288" w14:textId="77777777" w:rsidR="00786892" w:rsidRPr="00A17A9E" w:rsidRDefault="00786892" w:rsidP="00793E3F">
            <w:pPr>
              <w:pStyle w:val="aff2"/>
              <w:jc w:val="both"/>
              <w:rPr>
                <w:lang w:val="ro-MD"/>
              </w:rPr>
            </w:pPr>
            <w:r w:rsidRPr="00A17A9E">
              <w:rPr>
                <w:lang w:val="ro-MD"/>
              </w:rPr>
              <w:t>să execute lucrările din resursele proprii</w:t>
            </w:r>
          </w:p>
          <w:p w14:paraId="62091F2D" w14:textId="77777777" w:rsidR="00786892" w:rsidRPr="00A17A9E" w:rsidRDefault="00786892" w:rsidP="00793E3F">
            <w:pPr>
              <w:pStyle w:val="aff2"/>
              <w:jc w:val="both"/>
              <w:rPr>
                <w:lang w:val="ro-MD"/>
              </w:rPr>
            </w:pPr>
            <w:r w:rsidRPr="00A17A9E">
              <w:rPr>
                <w:lang w:val="ro-MD"/>
              </w:rPr>
              <w:t>până la atingerea unui nivel de minim</w:t>
            </w:r>
          </w:p>
          <w:p w14:paraId="12FDDE09" w14:textId="77777777" w:rsidR="00786892" w:rsidRPr="00A17A9E" w:rsidRDefault="00786892" w:rsidP="00793E3F">
            <w:pPr>
              <w:pStyle w:val="aff2"/>
              <w:jc w:val="both"/>
              <w:rPr>
                <w:lang w:val="ro-MD"/>
              </w:rPr>
            </w:pPr>
            <w:r w:rsidRPr="00A17A9E">
              <w:rPr>
                <w:lang w:val="ro-MD"/>
              </w:rPr>
              <w:t>50% din valoarea contractului.</w:t>
            </w:r>
          </w:p>
          <w:p w14:paraId="303BCD32" w14:textId="77777777" w:rsidR="00786892" w:rsidRPr="00A17A9E" w:rsidRDefault="00786892" w:rsidP="00793E3F">
            <w:pPr>
              <w:pStyle w:val="aff2"/>
              <w:jc w:val="both"/>
              <w:rPr>
                <w:lang w:val="ro-MD"/>
              </w:rPr>
            </w:pPr>
            <w:r w:rsidRPr="00A17A9E">
              <w:rPr>
                <w:lang w:val="ro-MD"/>
              </w:rPr>
              <w:t>Primul Proces-verbal de execuție va fi</w:t>
            </w:r>
          </w:p>
          <w:p w14:paraId="013BCD69" w14:textId="77777777" w:rsidR="00786892" w:rsidRPr="00A17A9E" w:rsidRDefault="00786892" w:rsidP="00793E3F">
            <w:pPr>
              <w:pStyle w:val="aff2"/>
              <w:jc w:val="both"/>
              <w:rPr>
                <w:lang w:val="ro-MD"/>
              </w:rPr>
            </w:pPr>
            <w:r w:rsidRPr="00A17A9E">
              <w:rPr>
                <w:lang w:val="ro-MD"/>
              </w:rPr>
              <w:t xml:space="preserve">înaintat după finalizarea a </w:t>
            </w:r>
            <w:r>
              <w:rPr>
                <w:lang w:val="ro-MD"/>
              </w:rPr>
              <w:t xml:space="preserve">minim </w:t>
            </w:r>
            <w:r w:rsidRPr="00A17A9E">
              <w:rPr>
                <w:lang w:val="ro-MD"/>
              </w:rPr>
              <w:t>50% din</w:t>
            </w:r>
          </w:p>
          <w:p w14:paraId="6E43EB3E" w14:textId="77777777" w:rsidR="00786892" w:rsidRPr="00A17A9E" w:rsidRDefault="00786892" w:rsidP="00793E3F">
            <w:pPr>
              <w:pStyle w:val="aff2"/>
              <w:jc w:val="both"/>
              <w:rPr>
                <w:lang w:val="ro-MD"/>
              </w:rPr>
            </w:pPr>
            <w:r w:rsidRPr="00A17A9E">
              <w:rPr>
                <w:lang w:val="ro-MD"/>
              </w:rPr>
              <w:t>valoarea lucrărilor. Al doilea Proces</w:t>
            </w:r>
            <w:r>
              <w:rPr>
                <w:lang w:val="ro-MD"/>
              </w:rPr>
              <w:t xml:space="preserve"> </w:t>
            </w:r>
            <w:r w:rsidRPr="00A17A9E">
              <w:rPr>
                <w:lang w:val="ro-MD"/>
              </w:rPr>
              <w:t>verbal de execuție va fi înaintat după</w:t>
            </w:r>
            <w:r>
              <w:rPr>
                <w:lang w:val="ro-MD"/>
              </w:rPr>
              <w:t xml:space="preserve"> </w:t>
            </w:r>
            <w:r w:rsidRPr="00A17A9E">
              <w:rPr>
                <w:lang w:val="ro-MD"/>
              </w:rPr>
              <w:t>finalizarea a 100% din valoarea</w:t>
            </w:r>
          </w:p>
          <w:p w14:paraId="3EA488E9" w14:textId="77777777" w:rsidR="00786892" w:rsidRPr="00192A06" w:rsidRDefault="00786892" w:rsidP="00793E3F">
            <w:pPr>
              <w:pStyle w:val="aff2"/>
              <w:jc w:val="both"/>
              <w:rPr>
                <w:rStyle w:val="fontstyle01"/>
                <w:b/>
                <w:bCs/>
                <w:lang w:val="ro-MD"/>
              </w:rPr>
            </w:pPr>
            <w:r w:rsidRPr="00A17A9E">
              <w:rPr>
                <w:lang w:val="ro-MD"/>
              </w:rPr>
              <w:t>lucrărilor.</w:t>
            </w:r>
            <w:r w:rsidRPr="00192A06">
              <w:rPr>
                <w:lang w:val="en-US"/>
              </w:rPr>
              <w:t xml:space="preserve"> </w:t>
            </w:r>
            <w:r w:rsidRPr="00192A06">
              <w:rPr>
                <w:rStyle w:val="fontstyle01"/>
                <w:lang w:val="ro-MD"/>
              </w:rPr>
              <w:t xml:space="preserve"> </w:t>
            </w:r>
          </w:p>
        </w:tc>
        <w:tc>
          <w:tcPr>
            <w:tcW w:w="3824" w:type="dxa"/>
            <w:shd w:val="clear" w:color="auto" w:fill="auto"/>
            <w:vAlign w:val="center"/>
          </w:tcPr>
          <w:p w14:paraId="49251A80" w14:textId="77777777" w:rsidR="00786892" w:rsidRPr="00192A06" w:rsidRDefault="00786892" w:rsidP="00793E3F">
            <w:pPr>
              <w:pStyle w:val="aff2"/>
              <w:jc w:val="center"/>
              <w:rPr>
                <w:rFonts w:eastAsia="PMingLiU"/>
                <w:lang w:val="ro-MD" w:eastAsia="zh-CN"/>
              </w:rPr>
            </w:pPr>
            <w:r w:rsidRPr="00192A06">
              <w:rPr>
                <w:rFonts w:eastAsia="PMingLiU"/>
                <w:lang w:val="ro-MD" w:eastAsia="zh-CN"/>
              </w:rPr>
              <w:t>Declarație / Semnată electronic</w:t>
            </w:r>
          </w:p>
        </w:tc>
        <w:tc>
          <w:tcPr>
            <w:tcW w:w="2061" w:type="dxa"/>
            <w:shd w:val="clear" w:color="auto" w:fill="auto"/>
            <w:vAlign w:val="center"/>
          </w:tcPr>
          <w:p w14:paraId="2F7681C2" w14:textId="77777777" w:rsidR="00786892" w:rsidRPr="00192A06" w:rsidRDefault="00786892" w:rsidP="00793E3F">
            <w:pPr>
              <w:jc w:val="center"/>
              <w:rPr>
                <w:iCs/>
                <w:sz w:val="20"/>
                <w:szCs w:val="20"/>
                <w:lang w:val="ro-MD"/>
              </w:rPr>
            </w:pPr>
            <w:r w:rsidRPr="00022542">
              <w:rPr>
                <w:iCs/>
                <w:sz w:val="20"/>
                <w:szCs w:val="20"/>
                <w:lang w:val="ro-MD"/>
              </w:rPr>
              <w:t>DA – Obligatoriu depus odată cu oferta</w:t>
            </w:r>
          </w:p>
        </w:tc>
      </w:tr>
      <w:tr w:rsidR="00786892" w:rsidRPr="00022542" w14:paraId="736B6739" w14:textId="77777777" w:rsidTr="00793E3F">
        <w:trPr>
          <w:gridAfter w:val="1"/>
          <w:wAfter w:w="9" w:type="dxa"/>
          <w:trHeight w:val="810"/>
        </w:trPr>
        <w:tc>
          <w:tcPr>
            <w:tcW w:w="691" w:type="dxa"/>
            <w:shd w:val="clear" w:color="auto" w:fill="auto"/>
            <w:vAlign w:val="center"/>
          </w:tcPr>
          <w:p w14:paraId="3150C95C"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Pr>
                <w:iCs/>
                <w:sz w:val="22"/>
                <w:szCs w:val="22"/>
                <w:lang w:val="ro-MD" w:eastAsia="ru-RU"/>
              </w:rPr>
              <w:t>9</w:t>
            </w:r>
            <w:r w:rsidRPr="00022542">
              <w:rPr>
                <w:iCs/>
                <w:sz w:val="22"/>
                <w:szCs w:val="22"/>
                <w:lang w:val="ro-MD" w:eastAsia="ru-RU"/>
              </w:rPr>
              <w:t>.</w:t>
            </w:r>
          </w:p>
        </w:tc>
        <w:tc>
          <w:tcPr>
            <w:tcW w:w="3590" w:type="dxa"/>
            <w:shd w:val="clear" w:color="auto" w:fill="auto"/>
            <w:vAlign w:val="center"/>
          </w:tcPr>
          <w:p w14:paraId="03499B61" w14:textId="77777777" w:rsidR="00786892" w:rsidRPr="00022542" w:rsidRDefault="00786892" w:rsidP="00793E3F">
            <w:pPr>
              <w:shd w:val="clear" w:color="auto" w:fill="FFFFFF"/>
              <w:tabs>
                <w:tab w:val="left" w:pos="612"/>
              </w:tabs>
              <w:spacing w:before="120" w:after="120"/>
              <w:jc w:val="both"/>
              <w:rPr>
                <w:sz w:val="20"/>
                <w:szCs w:val="21"/>
                <w:lang w:val="ro-MD"/>
              </w:rPr>
            </w:pPr>
            <w:r w:rsidRPr="00022542">
              <w:rPr>
                <w:sz w:val="20"/>
                <w:szCs w:val="21"/>
                <w:lang w:val="ro-MD"/>
              </w:rPr>
              <w:t xml:space="preserve">Până la termenul limită de depunere a clarificărilor vor fi organizate vizite la șantier, (scopul vizitelor este pentru a lua cunoștință cu documentația de proiect și </w:t>
            </w:r>
            <w:r w:rsidRPr="00022542">
              <w:rPr>
                <w:sz w:val="20"/>
                <w:szCs w:val="21"/>
                <w:u w:val="single"/>
                <w:lang w:val="ro-MD"/>
              </w:rPr>
              <w:t>obiectul viitorului șantier/contract</w:t>
            </w:r>
            <w:r w:rsidRPr="00022542">
              <w:rPr>
                <w:sz w:val="20"/>
                <w:szCs w:val="21"/>
                <w:lang w:val="ro-MD"/>
              </w:rPr>
              <w:t>)</w:t>
            </w:r>
          </w:p>
          <w:p w14:paraId="39DA7A42" w14:textId="77777777" w:rsidR="00786892" w:rsidRPr="00022542" w:rsidRDefault="00786892" w:rsidP="00793E3F">
            <w:pPr>
              <w:pStyle w:val="aff2"/>
              <w:jc w:val="both"/>
              <w:rPr>
                <w:rStyle w:val="fontstyle01"/>
                <w:b/>
                <w:szCs w:val="21"/>
                <w:u w:val="single"/>
                <w:lang w:val="ro-MD"/>
              </w:rPr>
            </w:pPr>
            <w:r w:rsidRPr="00022542">
              <w:rPr>
                <w:szCs w:val="21"/>
                <w:lang w:val="ro-MD"/>
              </w:rPr>
              <w:t xml:space="preserve"> Înscrierea și confirmarea vizitei se va efectua pe adresa de tel: </w:t>
            </w:r>
            <w:r w:rsidRPr="00022542">
              <w:rPr>
                <w:b/>
                <w:szCs w:val="21"/>
                <w:u w:val="single"/>
                <w:lang w:val="ro-MD"/>
              </w:rPr>
              <w:t>_+37368595054</w:t>
            </w:r>
          </w:p>
        </w:tc>
        <w:tc>
          <w:tcPr>
            <w:tcW w:w="3824" w:type="dxa"/>
            <w:shd w:val="clear" w:color="auto" w:fill="auto"/>
            <w:vAlign w:val="center"/>
          </w:tcPr>
          <w:p w14:paraId="0D90FB4A" w14:textId="77777777" w:rsidR="00786892" w:rsidRPr="00022542" w:rsidRDefault="00786892" w:rsidP="00793E3F">
            <w:pPr>
              <w:shd w:val="clear" w:color="auto" w:fill="FFFFFF"/>
              <w:tabs>
                <w:tab w:val="left" w:pos="612"/>
              </w:tabs>
              <w:spacing w:before="120" w:after="120"/>
              <w:jc w:val="both"/>
              <w:rPr>
                <w:rFonts w:eastAsia="PMingLiU"/>
                <w:sz w:val="20"/>
                <w:szCs w:val="21"/>
              </w:rPr>
            </w:pPr>
            <w:r w:rsidRPr="00022542">
              <w:rPr>
                <w:sz w:val="20"/>
                <w:szCs w:val="21"/>
                <w:lang w:val="ro-MD"/>
              </w:rPr>
              <w:t>Copia actului eliberat de prim</w:t>
            </w:r>
            <w:r w:rsidRPr="00022542">
              <w:rPr>
                <w:sz w:val="20"/>
                <w:szCs w:val="21"/>
              </w:rPr>
              <w:t>ăria comunei Călinești se anexează odată cu depunerea ofertei in SIA RSAP MTender</w:t>
            </w:r>
          </w:p>
        </w:tc>
        <w:tc>
          <w:tcPr>
            <w:tcW w:w="2061" w:type="dxa"/>
            <w:shd w:val="clear" w:color="auto" w:fill="auto"/>
            <w:vAlign w:val="center"/>
          </w:tcPr>
          <w:p w14:paraId="0E05110A" w14:textId="77777777" w:rsidR="00786892" w:rsidRPr="00022542" w:rsidRDefault="00786892" w:rsidP="00793E3F">
            <w:pPr>
              <w:jc w:val="center"/>
              <w:rPr>
                <w:sz w:val="20"/>
                <w:szCs w:val="21"/>
              </w:rPr>
            </w:pPr>
            <w:r w:rsidRPr="00022542">
              <w:rPr>
                <w:iCs/>
                <w:sz w:val="20"/>
                <w:szCs w:val="21"/>
              </w:rPr>
              <w:t>DA – Obligatoriu depus odată cu oferta</w:t>
            </w:r>
          </w:p>
        </w:tc>
      </w:tr>
      <w:tr w:rsidR="00786892" w:rsidRPr="00022542" w14:paraId="24223F60" w14:textId="77777777" w:rsidTr="00793E3F">
        <w:trPr>
          <w:trHeight w:val="1361"/>
        </w:trPr>
        <w:tc>
          <w:tcPr>
            <w:tcW w:w="10175" w:type="dxa"/>
            <w:gridSpan w:val="5"/>
            <w:shd w:val="clear" w:color="auto" w:fill="BFBFBF" w:themeFill="background1" w:themeFillShade="BF"/>
            <w:vAlign w:val="center"/>
          </w:tcPr>
          <w:p w14:paraId="7A63F78E" w14:textId="77777777" w:rsidR="00786892" w:rsidRPr="00022542" w:rsidRDefault="00786892" w:rsidP="00793E3F">
            <w:pPr>
              <w:jc w:val="center"/>
              <w:rPr>
                <w:b/>
                <w:sz w:val="22"/>
                <w:szCs w:val="22"/>
                <w:lang w:val="ro-MD"/>
              </w:rPr>
            </w:pPr>
            <w:r w:rsidRPr="00022542">
              <w:rPr>
                <w:b/>
                <w:sz w:val="22"/>
                <w:szCs w:val="22"/>
                <w:lang w:val="ro-MD"/>
              </w:rPr>
              <w:t>Documente de calificare</w:t>
            </w:r>
          </w:p>
          <w:p w14:paraId="681CFA8B" w14:textId="77777777" w:rsidR="00786892" w:rsidRPr="00022542" w:rsidRDefault="00786892" w:rsidP="00793E3F">
            <w:pPr>
              <w:jc w:val="center"/>
              <w:rPr>
                <w:sz w:val="22"/>
                <w:szCs w:val="22"/>
                <w:lang w:val="ro-MD"/>
              </w:rPr>
            </w:pPr>
            <w:r w:rsidRPr="00022542">
              <w:rPr>
                <w:sz w:val="22"/>
                <w:szCs w:val="22"/>
                <w:lang w:val="ro-MD"/>
              </w:rPr>
              <w:t xml:space="preserve">Potrivit art.20 alin.8 din Legea 131/2015, la solicitarea autorității contractante, în termen de </w:t>
            </w:r>
            <w:r w:rsidRPr="00022542">
              <w:rPr>
                <w:b/>
                <w:sz w:val="22"/>
                <w:szCs w:val="22"/>
                <w:u w:val="single"/>
                <w:lang w:val="ro-MD"/>
              </w:rPr>
              <w:t>3 zile</w:t>
            </w:r>
            <w:r w:rsidRPr="00022542">
              <w:rPr>
                <w:b/>
                <w:sz w:val="22"/>
                <w:szCs w:val="22"/>
                <w:lang w:val="ro-MD"/>
              </w:rPr>
              <w:t>,</w:t>
            </w:r>
          </w:p>
          <w:p w14:paraId="3AC49F5B" w14:textId="77777777" w:rsidR="00786892" w:rsidRPr="00022542" w:rsidRDefault="00786892" w:rsidP="00793E3F">
            <w:pPr>
              <w:jc w:val="both"/>
              <w:rPr>
                <w:b/>
                <w:sz w:val="22"/>
                <w:szCs w:val="22"/>
              </w:rPr>
            </w:pPr>
            <w:r w:rsidRPr="00022542">
              <w:rPr>
                <w:sz w:val="22"/>
                <w:szCs w:val="22"/>
                <w:lang w:val="ro-MD"/>
              </w:rPr>
              <w:t xml:space="preserve">în mod obligatoriu ofertanții vor transmite la adresa de e-mail a Autorității Contractante- </w:t>
            </w:r>
            <w:r w:rsidRPr="00022542">
              <w:rPr>
                <w:sz w:val="22"/>
                <w:szCs w:val="22"/>
                <w:u w:val="single"/>
                <w:lang w:val="ro-MD"/>
              </w:rPr>
              <w:t>primaria.calinesti@gmail.com</w:t>
            </w:r>
            <w:r w:rsidRPr="00022542">
              <w:rPr>
                <w:sz w:val="22"/>
                <w:szCs w:val="22"/>
                <w:lang w:val="ro-MD"/>
              </w:rPr>
              <w:t>,  toate documentele justificative prin care să demonstreze îndeplinirea tuturor criteriilor de calificare și selecție, în conformitate cu informațiile cuprinse în DUAE</w:t>
            </w:r>
          </w:p>
        </w:tc>
      </w:tr>
      <w:tr w:rsidR="00786892" w:rsidRPr="00022542" w14:paraId="1E09AAD0" w14:textId="77777777" w:rsidTr="00793E3F">
        <w:trPr>
          <w:gridAfter w:val="1"/>
          <w:wAfter w:w="9" w:type="dxa"/>
        </w:trPr>
        <w:tc>
          <w:tcPr>
            <w:tcW w:w="691" w:type="dxa"/>
            <w:shd w:val="clear" w:color="auto" w:fill="auto"/>
            <w:vAlign w:val="center"/>
          </w:tcPr>
          <w:p w14:paraId="50E60D22"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1.</w:t>
            </w:r>
          </w:p>
        </w:tc>
        <w:tc>
          <w:tcPr>
            <w:tcW w:w="3590" w:type="dxa"/>
            <w:shd w:val="clear" w:color="auto" w:fill="auto"/>
            <w:vAlign w:val="center"/>
          </w:tcPr>
          <w:p w14:paraId="2492A13A" w14:textId="77777777" w:rsidR="00786892" w:rsidRPr="00A17A9E" w:rsidRDefault="00786892" w:rsidP="00793E3F">
            <w:pPr>
              <w:shd w:val="clear" w:color="auto" w:fill="FFFFFF" w:themeFill="background1"/>
              <w:tabs>
                <w:tab w:val="left" w:pos="612"/>
              </w:tabs>
              <w:spacing w:before="120" w:after="120"/>
              <w:rPr>
                <w:sz w:val="20"/>
                <w:szCs w:val="20"/>
                <w:lang w:val="ro-MD"/>
              </w:rPr>
            </w:pPr>
            <w:r w:rsidRPr="00A17A9E">
              <w:rPr>
                <w:sz w:val="20"/>
                <w:szCs w:val="20"/>
                <w:lang w:val="ro-MD"/>
              </w:rPr>
              <w:t xml:space="preserve">Grafic de  executare a lucrărilor </w:t>
            </w:r>
          </w:p>
          <w:p w14:paraId="283FF9AD" w14:textId="77777777" w:rsidR="00786892" w:rsidRPr="00A17A9E" w:rsidRDefault="00786892" w:rsidP="00793E3F">
            <w:pPr>
              <w:shd w:val="clear" w:color="auto" w:fill="FFFFFF" w:themeFill="background1"/>
              <w:tabs>
                <w:tab w:val="left" w:pos="612"/>
              </w:tabs>
              <w:spacing w:before="120" w:after="120"/>
              <w:rPr>
                <w:b/>
                <w:sz w:val="16"/>
                <w:szCs w:val="20"/>
                <w:lang w:val="ro-MD"/>
              </w:rPr>
            </w:pPr>
            <w:r w:rsidRPr="00A17A9E">
              <w:rPr>
                <w:b/>
                <w:sz w:val="20"/>
                <w:u w:val="single"/>
                <w:lang w:val="ro-MD" w:eastAsia="ru-RU"/>
              </w:rPr>
              <w:t>Recepția lucrarilor trebuie desfășurată pină la 30.0</w:t>
            </w:r>
            <w:r>
              <w:rPr>
                <w:b/>
                <w:sz w:val="20"/>
                <w:u w:val="single"/>
                <w:lang w:val="ro-MD" w:eastAsia="ru-RU"/>
              </w:rPr>
              <w:t>9</w:t>
            </w:r>
            <w:r w:rsidRPr="00A17A9E">
              <w:rPr>
                <w:b/>
                <w:sz w:val="20"/>
                <w:u w:val="single"/>
                <w:lang w:val="ro-MD" w:eastAsia="ru-RU"/>
              </w:rPr>
              <w:t>.2026</w:t>
            </w:r>
          </w:p>
          <w:p w14:paraId="395A1FE4" w14:textId="77777777" w:rsidR="00786892" w:rsidRPr="00A17A9E" w:rsidRDefault="00786892" w:rsidP="00793E3F">
            <w:pPr>
              <w:shd w:val="clear" w:color="auto" w:fill="FFFFFF" w:themeFill="background1"/>
              <w:tabs>
                <w:tab w:val="left" w:pos="612"/>
              </w:tabs>
              <w:spacing w:before="120" w:after="120"/>
              <w:rPr>
                <w:iCs/>
                <w:sz w:val="20"/>
                <w:szCs w:val="20"/>
                <w:lang w:val="ro-MD" w:eastAsia="ru-RU"/>
              </w:rPr>
            </w:pPr>
          </w:p>
        </w:tc>
        <w:tc>
          <w:tcPr>
            <w:tcW w:w="3824" w:type="dxa"/>
            <w:shd w:val="clear" w:color="auto" w:fill="auto"/>
            <w:vAlign w:val="center"/>
          </w:tcPr>
          <w:p w14:paraId="51863097" w14:textId="3BE7E118" w:rsidR="00786892" w:rsidRPr="00A17A9E" w:rsidRDefault="00011551" w:rsidP="00793E3F">
            <w:pPr>
              <w:shd w:val="clear" w:color="auto" w:fill="FFFFFF" w:themeFill="background1"/>
              <w:tabs>
                <w:tab w:val="left" w:pos="612"/>
              </w:tabs>
              <w:spacing w:before="120" w:after="120"/>
              <w:jc w:val="both"/>
              <w:rPr>
                <w:iCs/>
                <w:sz w:val="20"/>
                <w:szCs w:val="20"/>
                <w:lang w:val="ro-MD" w:eastAsia="ru-RU"/>
              </w:rPr>
            </w:pPr>
            <w:r>
              <w:rPr>
                <w:b/>
                <w:iCs/>
                <w:sz w:val="20"/>
                <w:szCs w:val="20"/>
                <w:u w:val="single"/>
                <w:lang w:val="ro-MD" w:eastAsia="ru-RU"/>
              </w:rPr>
              <w:t>9</w:t>
            </w:r>
            <w:bookmarkStart w:id="45" w:name="_GoBack"/>
            <w:bookmarkEnd w:id="45"/>
            <w:r w:rsidR="00786892" w:rsidRPr="00A17A9E">
              <w:rPr>
                <w:b/>
                <w:iCs/>
                <w:sz w:val="20"/>
                <w:szCs w:val="20"/>
                <w:u w:val="single"/>
                <w:lang w:val="ro-MD" w:eastAsia="ru-RU"/>
              </w:rPr>
              <w:t>0 de zile</w:t>
            </w:r>
            <w:r w:rsidR="00786892" w:rsidRPr="00A17A9E">
              <w:rPr>
                <w:iCs/>
                <w:sz w:val="20"/>
                <w:szCs w:val="20"/>
                <w:lang w:val="ro-MD" w:eastAsia="ru-RU"/>
              </w:rPr>
              <w:t xml:space="preserve">  după primirea ordinului de începere a lucrărilor, conform anexei    nr. 10 completata de autoritatea contractant</w:t>
            </w:r>
            <w:r w:rsidR="00786892" w:rsidRPr="00A17A9E">
              <w:rPr>
                <w:iCs/>
                <w:sz w:val="20"/>
                <w:szCs w:val="20"/>
                <w:lang w:eastAsia="ru-RU"/>
              </w:rPr>
              <w:t xml:space="preserve">ă model din </w:t>
            </w:r>
            <w:r w:rsidR="00786892" w:rsidRPr="00A17A9E">
              <w:rPr>
                <w:iCs/>
                <w:sz w:val="20"/>
                <w:szCs w:val="20"/>
                <w:lang w:val="ro-MD" w:eastAsia="ru-RU"/>
              </w:rPr>
              <w:t xml:space="preserve"> documentația standart  confirmată prin semnătura electronica a participantului.</w:t>
            </w:r>
          </w:p>
        </w:tc>
        <w:tc>
          <w:tcPr>
            <w:tcW w:w="2061" w:type="dxa"/>
            <w:shd w:val="clear" w:color="auto" w:fill="auto"/>
            <w:vAlign w:val="center"/>
          </w:tcPr>
          <w:p w14:paraId="2402E4A1"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86892" w:rsidRPr="00022542" w14:paraId="1F63C93E" w14:textId="77777777" w:rsidTr="00793E3F">
        <w:trPr>
          <w:gridAfter w:val="1"/>
          <w:wAfter w:w="9" w:type="dxa"/>
        </w:trPr>
        <w:tc>
          <w:tcPr>
            <w:tcW w:w="691" w:type="dxa"/>
            <w:shd w:val="clear" w:color="auto" w:fill="auto"/>
            <w:vAlign w:val="center"/>
          </w:tcPr>
          <w:p w14:paraId="73EABB7C"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2.</w:t>
            </w:r>
          </w:p>
        </w:tc>
        <w:tc>
          <w:tcPr>
            <w:tcW w:w="3590" w:type="dxa"/>
            <w:shd w:val="clear" w:color="auto" w:fill="auto"/>
            <w:vAlign w:val="center"/>
          </w:tcPr>
          <w:p w14:paraId="0F2780A8" w14:textId="77777777" w:rsidR="00786892" w:rsidRPr="00022542" w:rsidRDefault="00786892" w:rsidP="00793E3F">
            <w:pPr>
              <w:pStyle w:val="aff2"/>
              <w:jc w:val="both"/>
              <w:rPr>
                <w:b/>
                <w:lang w:val="ro-MD"/>
              </w:rPr>
            </w:pPr>
            <w:r w:rsidRPr="00022542">
              <w:rPr>
                <w:rFonts w:eastAsia="PMingLiU"/>
                <w:lang w:val="ro-MD" w:eastAsia="zh-CN"/>
              </w:rPr>
              <w:t>Declarație privind experiența similară conform obiectului achiziției</w:t>
            </w:r>
          </w:p>
        </w:tc>
        <w:tc>
          <w:tcPr>
            <w:tcW w:w="3824" w:type="dxa"/>
            <w:shd w:val="clear" w:color="auto" w:fill="auto"/>
            <w:vAlign w:val="center"/>
          </w:tcPr>
          <w:p w14:paraId="797F6334" w14:textId="77777777" w:rsidR="00786892" w:rsidRPr="00022542" w:rsidRDefault="00786892" w:rsidP="00793E3F">
            <w:pPr>
              <w:jc w:val="both"/>
              <w:rPr>
                <w:rFonts w:eastAsia="PMingLiU"/>
                <w:sz w:val="20"/>
                <w:szCs w:val="20"/>
                <w:lang w:val="ro-MD"/>
              </w:rPr>
            </w:pPr>
            <w:r w:rsidRPr="00022542">
              <w:rPr>
                <w:rFonts w:eastAsia="PMingLiU"/>
                <w:sz w:val="20"/>
                <w:szCs w:val="20"/>
                <w:lang w:val="ro-MD"/>
              </w:rPr>
              <w:t>Conform anexei nr. 12 la  documentația standard nr.69 din 7 mai 2021 – confirmat prin semnătura electronică a participantului, (anexate contracte încheiate însoțite de procese verbale la terminarea lucrărilor)</w:t>
            </w:r>
          </w:p>
          <w:p w14:paraId="270DA83F" w14:textId="77777777" w:rsidR="00786892" w:rsidRPr="00022542" w:rsidRDefault="00786892" w:rsidP="00793E3F">
            <w:pPr>
              <w:jc w:val="both"/>
              <w:rPr>
                <w:rFonts w:eastAsia="PMingLiU"/>
                <w:sz w:val="20"/>
                <w:szCs w:val="20"/>
                <w:lang w:val="ro-MD"/>
              </w:rPr>
            </w:pPr>
            <w:r w:rsidRPr="00022542">
              <w:rPr>
                <w:rFonts w:eastAsia="PMingLiU"/>
                <w:sz w:val="20"/>
                <w:szCs w:val="20"/>
                <w:lang w:val="ro-MD"/>
              </w:rPr>
              <w:t>Operatorul economic trebuie să demonstreze, că a finalizat în ultimii 5 ani (calculate până la data limită de depunere a ofertelor):</w:t>
            </w:r>
          </w:p>
          <w:p w14:paraId="51FC3128" w14:textId="77777777" w:rsidR="00786892" w:rsidRPr="00022542" w:rsidRDefault="00786892" w:rsidP="00793E3F">
            <w:pPr>
              <w:jc w:val="both"/>
              <w:rPr>
                <w:rFonts w:eastAsia="PMingLiU"/>
                <w:sz w:val="20"/>
                <w:szCs w:val="20"/>
                <w:lang w:val="ro-MD"/>
              </w:rPr>
            </w:pPr>
            <w:r w:rsidRPr="00022542">
              <w:rPr>
                <w:rFonts w:eastAsia="PMingLiU"/>
                <w:sz w:val="20"/>
                <w:szCs w:val="20"/>
                <w:lang w:val="ro-MD"/>
              </w:rPr>
              <w:t xml:space="preserve"> • Un contract de execuție a unor lucrări similare, cel puțin egal cu 75% din valoarea viitorului contract; și </w:t>
            </w:r>
          </w:p>
          <w:p w14:paraId="52F6B52E" w14:textId="77777777" w:rsidR="00786892" w:rsidRPr="00022542" w:rsidRDefault="00786892" w:rsidP="00793E3F">
            <w:pPr>
              <w:jc w:val="both"/>
              <w:rPr>
                <w:rFonts w:eastAsia="PMingLiU"/>
                <w:sz w:val="20"/>
                <w:szCs w:val="20"/>
                <w:lang w:val="ro-MD"/>
              </w:rPr>
            </w:pPr>
            <w:r w:rsidRPr="00022542">
              <w:rPr>
                <w:rFonts w:eastAsia="PMingLiU"/>
                <w:sz w:val="20"/>
                <w:szCs w:val="20"/>
                <w:lang w:val="ro-MD"/>
              </w:rPr>
              <w:t>• Valoarea cumulată a tuturor contractelor executate în ultimul an de activitate să fie egală cu sau mai mare decât valoarea viitorului contract.</w:t>
            </w:r>
          </w:p>
          <w:p w14:paraId="5D9183E5" w14:textId="77777777" w:rsidR="00786892" w:rsidRPr="00022542" w:rsidRDefault="00786892" w:rsidP="00793E3F">
            <w:pPr>
              <w:jc w:val="both"/>
              <w:rPr>
                <w:sz w:val="20"/>
                <w:lang w:val="en-US"/>
              </w:rPr>
            </w:pPr>
            <w:r w:rsidRPr="00022542">
              <w:rPr>
                <w:rFonts w:eastAsia="PMingLiU"/>
                <w:sz w:val="20"/>
                <w:szCs w:val="20"/>
                <w:lang w:val="ro-MD"/>
              </w:rPr>
              <w:t>Operatorul economic trebuie să demonstreze experiență similară pentru aceleași tipuri de lucrări ca și în prezenta procedură Recomandări de alți beneficiari vor fi un avantaj</w:t>
            </w:r>
          </w:p>
        </w:tc>
        <w:tc>
          <w:tcPr>
            <w:tcW w:w="2061" w:type="dxa"/>
            <w:shd w:val="clear" w:color="auto" w:fill="auto"/>
            <w:vAlign w:val="center"/>
          </w:tcPr>
          <w:p w14:paraId="327DCE65"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86892" w:rsidRPr="00022542" w14:paraId="4A495483" w14:textId="77777777" w:rsidTr="00793E3F">
        <w:trPr>
          <w:gridAfter w:val="1"/>
          <w:wAfter w:w="9" w:type="dxa"/>
        </w:trPr>
        <w:tc>
          <w:tcPr>
            <w:tcW w:w="691" w:type="dxa"/>
            <w:shd w:val="clear" w:color="auto" w:fill="auto"/>
            <w:vAlign w:val="center"/>
          </w:tcPr>
          <w:p w14:paraId="522C0D1D"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3.</w:t>
            </w:r>
          </w:p>
        </w:tc>
        <w:tc>
          <w:tcPr>
            <w:tcW w:w="3590" w:type="dxa"/>
            <w:shd w:val="clear" w:color="auto" w:fill="auto"/>
            <w:vAlign w:val="center"/>
          </w:tcPr>
          <w:p w14:paraId="7EFFF736" w14:textId="77777777" w:rsidR="00786892" w:rsidRPr="00022542" w:rsidRDefault="00786892" w:rsidP="00793E3F">
            <w:pPr>
              <w:pStyle w:val="aff2"/>
              <w:jc w:val="both"/>
              <w:rPr>
                <w:rFonts w:eastAsia="PMingLiU"/>
                <w:lang w:val="ro-MD" w:eastAsia="zh-CN"/>
              </w:rPr>
            </w:pPr>
            <w:r w:rsidRPr="00022542">
              <w:rPr>
                <w:rFonts w:eastAsia="PMingLiU"/>
                <w:lang w:val="ro-MD" w:eastAsia="zh-CN"/>
              </w:rPr>
              <w:t xml:space="preserve">Declarație privind </w:t>
            </w:r>
            <w:r w:rsidRPr="00022542">
              <w:rPr>
                <w:lang w:val="ro-MD"/>
              </w:rPr>
              <w:t>lista principalelor lucrări executate în ultimul an de activitate</w:t>
            </w:r>
          </w:p>
        </w:tc>
        <w:tc>
          <w:tcPr>
            <w:tcW w:w="3824" w:type="dxa"/>
            <w:shd w:val="clear" w:color="auto" w:fill="auto"/>
            <w:vAlign w:val="center"/>
          </w:tcPr>
          <w:p w14:paraId="3CBBBF1D" w14:textId="77777777" w:rsidR="00786892" w:rsidRPr="00022542" w:rsidRDefault="00786892" w:rsidP="00793E3F">
            <w:pPr>
              <w:jc w:val="both"/>
              <w:rPr>
                <w:rFonts w:eastAsia="PMingLiU"/>
                <w:sz w:val="20"/>
                <w:szCs w:val="20"/>
                <w:lang w:val="ro-MD"/>
              </w:rPr>
            </w:pPr>
            <w:r w:rsidRPr="00022542">
              <w:rPr>
                <w:rFonts w:eastAsia="PMingLiU"/>
                <w:sz w:val="20"/>
                <w:szCs w:val="20"/>
                <w:lang w:val="ro-MD"/>
              </w:rPr>
              <w:t>Conform a</w:t>
            </w:r>
            <w:r w:rsidRPr="00022542">
              <w:rPr>
                <w:sz w:val="20"/>
                <w:szCs w:val="20"/>
                <w:lang w:val="ro-MD"/>
              </w:rPr>
              <w:t>nexei nr. 13 la  documentația standard nr.69 din 7 mai 2021</w:t>
            </w:r>
            <w:r w:rsidRPr="00022542">
              <w:rPr>
                <w:rFonts w:eastAsia="PMingLiU"/>
                <w:sz w:val="20"/>
                <w:szCs w:val="20"/>
                <w:lang w:val="ro-MD"/>
              </w:rPr>
              <w:t xml:space="preserve"> – confirmat prin semnătura electronică a participantului</w:t>
            </w:r>
          </w:p>
        </w:tc>
        <w:tc>
          <w:tcPr>
            <w:tcW w:w="2061" w:type="dxa"/>
            <w:shd w:val="clear" w:color="auto" w:fill="auto"/>
            <w:vAlign w:val="center"/>
          </w:tcPr>
          <w:p w14:paraId="099F95FA"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86892" w:rsidRPr="00022542" w14:paraId="76043462" w14:textId="77777777" w:rsidTr="00793E3F">
        <w:trPr>
          <w:gridAfter w:val="1"/>
          <w:wAfter w:w="9" w:type="dxa"/>
        </w:trPr>
        <w:tc>
          <w:tcPr>
            <w:tcW w:w="691" w:type="dxa"/>
            <w:shd w:val="clear" w:color="auto" w:fill="auto"/>
            <w:vAlign w:val="center"/>
          </w:tcPr>
          <w:p w14:paraId="7A3C045F"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lastRenderedPageBreak/>
              <w:t>4.</w:t>
            </w:r>
          </w:p>
        </w:tc>
        <w:tc>
          <w:tcPr>
            <w:tcW w:w="3590" w:type="dxa"/>
            <w:shd w:val="clear" w:color="auto" w:fill="auto"/>
            <w:vAlign w:val="center"/>
          </w:tcPr>
          <w:p w14:paraId="6B80A818" w14:textId="77777777" w:rsidR="00786892" w:rsidRPr="00022542" w:rsidRDefault="00786892" w:rsidP="00793E3F">
            <w:pPr>
              <w:pStyle w:val="aff2"/>
              <w:jc w:val="both"/>
              <w:rPr>
                <w:rFonts w:eastAsia="PMingLiU"/>
                <w:lang w:val="ro-MD" w:eastAsia="zh-CN"/>
              </w:rPr>
            </w:pPr>
            <w:r w:rsidRPr="00022542">
              <w:rPr>
                <w:rFonts w:eastAsia="PMingLiU"/>
                <w:lang w:val="ro-MD"/>
              </w:rPr>
              <w:t xml:space="preserve">Declarație privind dotările specifice, utilajul şi echipamentul necesar </w:t>
            </w:r>
            <w:r w:rsidRPr="00022542">
              <w:rPr>
                <w:rFonts w:eastAsia="PMingLiU"/>
                <w:bCs/>
                <w:spacing w:val="-2"/>
                <w:lang w:val="ro-MD" w:eastAsia="zh-CN"/>
              </w:rPr>
              <w:t xml:space="preserve">pentru </w:t>
            </w:r>
            <w:r w:rsidRPr="00022542">
              <w:rPr>
                <w:rFonts w:eastAsia="PMingLiU"/>
                <w:lang w:val="ro-MD" w:eastAsia="zh-CN"/>
              </w:rPr>
              <w:t>îndeplinirea corespunzătoare a contractului</w:t>
            </w:r>
          </w:p>
        </w:tc>
        <w:tc>
          <w:tcPr>
            <w:tcW w:w="3824" w:type="dxa"/>
            <w:shd w:val="clear" w:color="auto" w:fill="auto"/>
            <w:vAlign w:val="center"/>
          </w:tcPr>
          <w:p w14:paraId="41BD9D06" w14:textId="77777777" w:rsidR="00786892" w:rsidRPr="00022542" w:rsidRDefault="00786892" w:rsidP="00793E3F">
            <w:pPr>
              <w:rPr>
                <w:rFonts w:eastAsia="PMingLiU"/>
                <w:sz w:val="20"/>
                <w:szCs w:val="20"/>
                <w:lang w:val="ro-MD"/>
              </w:rPr>
            </w:pPr>
            <w:r w:rsidRPr="00022542">
              <w:rPr>
                <w:rFonts w:eastAsia="PMingLiU"/>
                <w:sz w:val="20"/>
                <w:szCs w:val="20"/>
                <w:lang w:val="ro-MD"/>
              </w:rPr>
              <w:t xml:space="preserve"> Conform a</w:t>
            </w:r>
            <w:r w:rsidRPr="00022542">
              <w:rPr>
                <w:sz w:val="20"/>
                <w:szCs w:val="20"/>
                <w:lang w:val="ro-MD"/>
              </w:rPr>
              <w:t>nexei nr. 14 la  documentația standard nr.69 din 7 mai 2021</w:t>
            </w:r>
            <w:r w:rsidRPr="00022542">
              <w:rPr>
                <w:rFonts w:eastAsia="PMingLiU"/>
                <w:sz w:val="20"/>
                <w:szCs w:val="20"/>
                <w:lang w:val="ro-MD"/>
              </w:rPr>
              <w:t xml:space="preserve"> – confirmat prin semnătura electronică a participantului . </w:t>
            </w:r>
          </w:p>
          <w:p w14:paraId="223DD635" w14:textId="77777777" w:rsidR="00786892" w:rsidRPr="00022542" w:rsidRDefault="00786892" w:rsidP="00793E3F">
            <w:pPr>
              <w:jc w:val="both"/>
              <w:rPr>
                <w:sz w:val="20"/>
                <w:szCs w:val="20"/>
                <w:lang w:val="ro-MD"/>
              </w:rPr>
            </w:pPr>
            <w:r w:rsidRPr="00022542">
              <w:rPr>
                <w:rFonts w:eastAsia="PMingLiU"/>
                <w:sz w:val="20"/>
                <w:szCs w:val="20"/>
                <w:lang w:val="ro-MD"/>
              </w:rPr>
              <w:t>Ofertantul economic trebuie să prezinte documente care atestă faptul că operatorul economic se află în posesia utilajelor, instalaților şi/sau echipamentelor indicate de autoritatea contractantă necesare îndeplinirii contractului, acestea fiind în dotare proprie (acte care confirmă proprietatea – pașaport tehnic/factură) sau asigurate din alte surse (contract de chirie) cu prezentarea documentelor confirmative, a următoarelor meca</w:t>
            </w:r>
            <w:r w:rsidRPr="00022542">
              <w:rPr>
                <w:sz w:val="20"/>
                <w:szCs w:val="20"/>
                <w:lang w:val="ro-MD"/>
              </w:rPr>
              <w:t>nisme și utilaje:</w:t>
            </w:r>
          </w:p>
          <w:p w14:paraId="394F7FBA" w14:textId="77777777" w:rsidR="00786892" w:rsidRPr="00022542" w:rsidRDefault="00786892" w:rsidP="00793E3F">
            <w:pPr>
              <w:rPr>
                <w:b/>
                <w:sz w:val="20"/>
                <w:szCs w:val="20"/>
                <w:u w:val="single"/>
                <w:lang w:val="ro-MD"/>
              </w:rPr>
            </w:pPr>
            <w:r w:rsidRPr="00022542">
              <w:rPr>
                <w:b/>
                <w:sz w:val="20"/>
                <w:szCs w:val="20"/>
                <w:u w:val="single"/>
                <w:lang w:val="ro-MD"/>
              </w:rPr>
              <w:t>Minimum –1</w:t>
            </w:r>
            <w:r w:rsidRPr="00022542">
              <w:rPr>
                <w:b/>
                <w:sz w:val="20"/>
                <w:szCs w:val="20"/>
                <w:u w:val="single"/>
                <w:lang w:val="en-US"/>
              </w:rPr>
              <w:t xml:space="preserve"> excavator;</w:t>
            </w:r>
            <w:r w:rsidRPr="00022542">
              <w:rPr>
                <w:b/>
                <w:sz w:val="20"/>
                <w:szCs w:val="20"/>
                <w:u w:val="single"/>
                <w:lang w:val="ro-MD"/>
              </w:rPr>
              <w:t xml:space="preserve"> 1</w:t>
            </w:r>
            <w:r>
              <w:rPr>
                <w:b/>
                <w:sz w:val="20"/>
                <w:szCs w:val="20"/>
                <w:u w:val="single"/>
                <w:lang w:val="ro-MD"/>
              </w:rPr>
              <w:t xml:space="preserve"> autobasculantă;</w:t>
            </w:r>
            <w:r w:rsidRPr="00022542">
              <w:rPr>
                <w:b/>
                <w:sz w:val="20"/>
                <w:szCs w:val="20"/>
                <w:u w:val="single"/>
                <w:lang w:val="ro-MD"/>
              </w:rPr>
              <w:t xml:space="preserve"> </w:t>
            </w:r>
            <w:r>
              <w:rPr>
                <w:b/>
                <w:sz w:val="20"/>
                <w:szCs w:val="20"/>
                <w:u w:val="single"/>
                <w:lang w:val="ro-MD"/>
              </w:rPr>
              <w:t xml:space="preserve">1 </w:t>
            </w:r>
            <w:r w:rsidRPr="00022542">
              <w:rPr>
                <w:b/>
                <w:sz w:val="20"/>
                <w:szCs w:val="20"/>
                <w:u w:val="single"/>
                <w:lang w:val="ro-MD"/>
              </w:rPr>
              <w:t xml:space="preserve">compactor </w:t>
            </w:r>
            <w:r>
              <w:rPr>
                <w:b/>
                <w:sz w:val="20"/>
                <w:szCs w:val="20"/>
                <w:u w:val="single"/>
                <w:lang w:val="ro-MD"/>
              </w:rPr>
              <w:t>auto cu rulouri</w:t>
            </w:r>
            <w:r w:rsidRPr="00022542">
              <w:rPr>
                <w:b/>
                <w:sz w:val="20"/>
                <w:szCs w:val="20"/>
                <w:u w:val="single"/>
                <w:lang w:val="ro-MD"/>
              </w:rPr>
              <w:t xml:space="preserve">, </w:t>
            </w:r>
            <w:r>
              <w:rPr>
                <w:b/>
                <w:sz w:val="20"/>
                <w:szCs w:val="20"/>
                <w:u w:val="single"/>
                <w:lang w:val="ro-MD"/>
              </w:rPr>
              <w:t xml:space="preserve">1 autogreider; 1 </w:t>
            </w:r>
            <w:r w:rsidRPr="0096358F">
              <w:rPr>
                <w:b/>
                <w:sz w:val="20"/>
                <w:szCs w:val="20"/>
                <w:u w:val="single"/>
                <w:lang w:val="ro-MD"/>
              </w:rPr>
              <w:t xml:space="preserve">Mai mecanic de 150-200 kg cu motor termic 6 cp (4 kw) </w:t>
            </w:r>
          </w:p>
        </w:tc>
        <w:tc>
          <w:tcPr>
            <w:tcW w:w="2061" w:type="dxa"/>
            <w:shd w:val="clear" w:color="auto" w:fill="auto"/>
            <w:vAlign w:val="center"/>
          </w:tcPr>
          <w:p w14:paraId="39E3DF8F"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86892" w:rsidRPr="00022542" w14:paraId="0C24A416" w14:textId="77777777" w:rsidTr="00793E3F">
        <w:trPr>
          <w:gridAfter w:val="1"/>
          <w:wAfter w:w="9" w:type="dxa"/>
        </w:trPr>
        <w:tc>
          <w:tcPr>
            <w:tcW w:w="691" w:type="dxa"/>
            <w:shd w:val="clear" w:color="auto" w:fill="auto"/>
            <w:vAlign w:val="center"/>
          </w:tcPr>
          <w:p w14:paraId="1A5A7FBA"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5.</w:t>
            </w:r>
          </w:p>
        </w:tc>
        <w:tc>
          <w:tcPr>
            <w:tcW w:w="3590" w:type="dxa"/>
            <w:shd w:val="clear" w:color="auto" w:fill="auto"/>
            <w:vAlign w:val="center"/>
          </w:tcPr>
          <w:p w14:paraId="1CE2BA3F" w14:textId="77777777" w:rsidR="00786892" w:rsidRPr="00022542" w:rsidRDefault="00786892" w:rsidP="00793E3F">
            <w:pPr>
              <w:pStyle w:val="aff2"/>
              <w:jc w:val="both"/>
              <w:rPr>
                <w:rFonts w:eastAsia="PMingLiU"/>
                <w:lang w:val="ro-MD" w:eastAsia="zh-CN"/>
              </w:rPr>
            </w:pPr>
            <w:r w:rsidRPr="00022542">
              <w:rPr>
                <w:rFonts w:eastAsia="PMingLiU"/>
                <w:lang w:val="ro-MD" w:eastAsia="zh-CN"/>
              </w:rPr>
              <w:t>Declarație privind personalul de specialitate propus/propușii pentru implementarea contractului</w:t>
            </w:r>
          </w:p>
          <w:p w14:paraId="410FB4CA" w14:textId="77777777" w:rsidR="00786892" w:rsidRPr="00022542" w:rsidRDefault="00786892" w:rsidP="00793E3F">
            <w:pPr>
              <w:shd w:val="clear" w:color="auto" w:fill="FFFFFF"/>
              <w:tabs>
                <w:tab w:val="left" w:pos="612"/>
              </w:tabs>
              <w:spacing w:before="120" w:after="120"/>
              <w:jc w:val="both"/>
              <w:rPr>
                <w:sz w:val="20"/>
                <w:szCs w:val="20"/>
                <w:lang w:val="ro-MD"/>
              </w:rPr>
            </w:pPr>
            <w:r w:rsidRPr="00022542">
              <w:rPr>
                <w:sz w:val="20"/>
                <w:szCs w:val="20"/>
                <w:lang w:val="ro-MD"/>
              </w:rPr>
              <w:t xml:space="preserve">Demonstrarea accesului la personalul de specialitate necesar pentru îndeplinirea corespunzătoare și în termen a lucrărilor, după cum urmează: </w:t>
            </w:r>
          </w:p>
          <w:p w14:paraId="1297822D" w14:textId="77777777" w:rsidR="00786892" w:rsidRPr="00022542" w:rsidRDefault="00786892" w:rsidP="00793E3F">
            <w:pPr>
              <w:pStyle w:val="aff2"/>
              <w:jc w:val="both"/>
              <w:rPr>
                <w:lang w:val="ro-MD"/>
              </w:rPr>
            </w:pPr>
            <w:r w:rsidRPr="00022542">
              <w:rPr>
                <w:lang w:val="ro-MD"/>
              </w:rPr>
              <w:t xml:space="preserve">Efectivele medii anuale ale personalului angajat în ultimii 3 ani minim </w:t>
            </w:r>
            <w:r w:rsidRPr="00022542">
              <w:rPr>
                <w:u w:val="single"/>
                <w:lang w:val="ro-MD"/>
              </w:rPr>
              <w:t>30 persoane</w:t>
            </w:r>
            <w:r w:rsidRPr="00022542">
              <w:rPr>
                <w:lang w:val="ro-MD"/>
              </w:rPr>
              <w:t xml:space="preserve"> și nu mai puțin de 30 angajați în fiecare din ultimele 3 luni (până la data de deschidere a ofertelor), confirmate după caz prin prezentarea rapoartelor IPC depersonalizate, semnate cu semnătură electronică de către operatorului economic </w:t>
            </w:r>
          </w:p>
          <w:p w14:paraId="5969B530" w14:textId="77777777" w:rsidR="00786892" w:rsidRPr="00022542" w:rsidRDefault="00786892" w:rsidP="00793E3F">
            <w:pPr>
              <w:pStyle w:val="aff2"/>
              <w:jc w:val="both"/>
              <w:rPr>
                <w:rFonts w:eastAsia="PMingLiU"/>
                <w:lang w:val="ro-MD" w:eastAsia="zh-CN"/>
              </w:rPr>
            </w:pPr>
          </w:p>
        </w:tc>
        <w:tc>
          <w:tcPr>
            <w:tcW w:w="3824" w:type="dxa"/>
            <w:shd w:val="clear" w:color="auto" w:fill="auto"/>
            <w:vAlign w:val="center"/>
          </w:tcPr>
          <w:p w14:paraId="4758DF29" w14:textId="77777777" w:rsidR="00786892" w:rsidRPr="00022542" w:rsidRDefault="00786892" w:rsidP="00793E3F">
            <w:pPr>
              <w:jc w:val="both"/>
              <w:rPr>
                <w:rFonts w:eastAsia="PMingLiU"/>
                <w:sz w:val="20"/>
                <w:lang w:val="ro-MD"/>
              </w:rPr>
            </w:pPr>
            <w:r w:rsidRPr="00022542">
              <w:rPr>
                <w:rFonts w:eastAsia="PMingLiU"/>
                <w:sz w:val="20"/>
                <w:lang w:val="ro-MD"/>
              </w:rPr>
              <w:t>Conform a</w:t>
            </w:r>
            <w:r w:rsidRPr="00022542">
              <w:rPr>
                <w:sz w:val="20"/>
                <w:lang w:val="ro-MD"/>
              </w:rPr>
              <w:t>nexei nr. 15 la  documentația standard nr.69 din 7 mai 2021</w:t>
            </w:r>
            <w:r w:rsidRPr="00022542">
              <w:rPr>
                <w:rFonts w:eastAsia="PMingLiU"/>
                <w:sz w:val="20"/>
                <w:lang w:val="ro-MD"/>
              </w:rPr>
              <w:t xml:space="preserve"> – confirmat prin semnătura electronică a participantului /Ofertantul va prezenta la solicitarea Autorității Contractante rapoartele IPC (darea de seamă privind reținerea impozitului pe venit, a primelor de asigurare obligatorie de asistență medicală și a contribuțiilor de asigurări sociale de stat obligatorii calculate) pentru anii 2021-2024, prin care va demonstra deținerea numărul personalului angajat în ultimii 3 ani de minim 30 persoane.</w:t>
            </w:r>
          </w:p>
          <w:p w14:paraId="3775F0E0" w14:textId="77777777" w:rsidR="00786892" w:rsidRPr="00022542" w:rsidRDefault="00786892" w:rsidP="00793E3F">
            <w:pPr>
              <w:jc w:val="both"/>
              <w:rPr>
                <w:rFonts w:eastAsia="PMingLiU"/>
                <w:sz w:val="20"/>
                <w:szCs w:val="20"/>
                <w:lang w:val="ro-MD"/>
              </w:rPr>
            </w:pPr>
            <w:r w:rsidRPr="00022542">
              <w:rPr>
                <w:rFonts w:eastAsia="PMingLiU"/>
                <w:sz w:val="20"/>
                <w:lang w:val="ro-MD"/>
              </w:rPr>
              <w:t>Autoritatea Contractanta va accepta documentele depersonalizate a datelor cu caracter personal. Ofertantul economic trebuie să prezinte documentele de angajare pentru următorii angajații și actele de studii a șefilor de echipă cu demonstrarea experienței în domeniul obiectului contractului (ordin de angajare, contract și curriculum vitae pentru responsabil tehnic (experiență minimă 5 ani)</w:t>
            </w:r>
          </w:p>
        </w:tc>
        <w:tc>
          <w:tcPr>
            <w:tcW w:w="2061" w:type="dxa"/>
            <w:shd w:val="clear" w:color="auto" w:fill="auto"/>
            <w:vAlign w:val="center"/>
          </w:tcPr>
          <w:p w14:paraId="42A69811" w14:textId="77777777" w:rsidR="00786892" w:rsidRPr="00022542" w:rsidRDefault="00786892" w:rsidP="00793E3F">
            <w:pPr>
              <w:jc w:val="center"/>
              <w:rPr>
                <w:sz w:val="20"/>
                <w:szCs w:val="20"/>
              </w:rPr>
            </w:pPr>
            <w:r w:rsidRPr="00022542">
              <w:rPr>
                <w:iCs/>
                <w:sz w:val="20"/>
                <w:szCs w:val="20"/>
                <w:lang w:val="ro-MD"/>
              </w:rPr>
              <w:t>DA – Prezentat în termen de 3 zile în mod obligatoriu</w:t>
            </w:r>
          </w:p>
        </w:tc>
      </w:tr>
      <w:tr w:rsidR="00786892" w:rsidRPr="00022542" w14:paraId="2EED2DEA" w14:textId="77777777" w:rsidTr="00793E3F">
        <w:trPr>
          <w:gridAfter w:val="1"/>
          <w:wAfter w:w="9" w:type="dxa"/>
        </w:trPr>
        <w:tc>
          <w:tcPr>
            <w:tcW w:w="691" w:type="dxa"/>
            <w:shd w:val="clear" w:color="auto" w:fill="auto"/>
            <w:vAlign w:val="center"/>
          </w:tcPr>
          <w:p w14:paraId="74B7A6A6"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6.</w:t>
            </w:r>
          </w:p>
        </w:tc>
        <w:tc>
          <w:tcPr>
            <w:tcW w:w="3590" w:type="dxa"/>
            <w:shd w:val="clear" w:color="auto" w:fill="auto"/>
            <w:vAlign w:val="center"/>
          </w:tcPr>
          <w:p w14:paraId="44811329" w14:textId="77777777" w:rsidR="00786892" w:rsidRPr="00022542" w:rsidRDefault="00786892" w:rsidP="00793E3F">
            <w:pPr>
              <w:jc w:val="both"/>
              <w:rPr>
                <w:rStyle w:val="fontstyle01"/>
                <w:lang w:val="ro-MD"/>
              </w:rPr>
            </w:pPr>
            <w:r w:rsidRPr="00022542">
              <w:rPr>
                <w:sz w:val="20"/>
                <w:szCs w:val="20"/>
                <w:lang w:val="ro-MD"/>
              </w:rPr>
              <w:t>Documente prin care se demonstrează că operatorul economic are acces la laboratoare de încercări și teste a materialelor ce vor fi utilizate, în conformitate cu natura şi specificul lucrărilor ce fac obiectul viitorului contract</w:t>
            </w:r>
          </w:p>
        </w:tc>
        <w:tc>
          <w:tcPr>
            <w:tcW w:w="3824" w:type="dxa"/>
            <w:shd w:val="clear" w:color="auto" w:fill="auto"/>
            <w:vAlign w:val="center"/>
          </w:tcPr>
          <w:p w14:paraId="26C8D241" w14:textId="77777777" w:rsidR="00786892" w:rsidRPr="00022542" w:rsidRDefault="00786892" w:rsidP="00793E3F">
            <w:pPr>
              <w:jc w:val="both"/>
              <w:rPr>
                <w:sz w:val="20"/>
                <w:szCs w:val="20"/>
                <w:lang w:val="ro-MD"/>
              </w:rPr>
            </w:pPr>
            <w:r w:rsidRPr="00022542">
              <w:rPr>
                <w:rStyle w:val="fontstyle01"/>
                <w:lang w:val="ro-MD"/>
              </w:rPr>
              <w:t xml:space="preserve">Documente prin care se demonstrează că operatorul economic are acces la laboratoare de încercări și teste a materialelor ce vor fi utilizate, în conformitate cu natura şi specificul lucrărilor ce fac obiectul viitorului contract/ </w:t>
            </w:r>
            <w:r w:rsidRPr="00022542">
              <w:rPr>
                <w:sz w:val="20"/>
                <w:szCs w:val="20"/>
                <w:lang w:val="ro-MD"/>
              </w:rPr>
              <w:t>Copia documentelor confirmative</w:t>
            </w:r>
          </w:p>
        </w:tc>
        <w:tc>
          <w:tcPr>
            <w:tcW w:w="2061" w:type="dxa"/>
            <w:shd w:val="clear" w:color="auto" w:fill="auto"/>
            <w:vAlign w:val="center"/>
          </w:tcPr>
          <w:p w14:paraId="0136D099" w14:textId="77777777" w:rsidR="00786892" w:rsidRPr="00022542" w:rsidRDefault="00786892" w:rsidP="00793E3F">
            <w:pPr>
              <w:jc w:val="center"/>
              <w:rPr>
                <w:iCs/>
                <w:sz w:val="20"/>
                <w:szCs w:val="20"/>
                <w:lang w:val="ro-MD"/>
              </w:rPr>
            </w:pPr>
            <w:r w:rsidRPr="00022542">
              <w:rPr>
                <w:iCs/>
                <w:sz w:val="20"/>
                <w:szCs w:val="20"/>
                <w:lang w:val="ro-MD"/>
              </w:rPr>
              <w:t>DA – Prezentat în termen de 3 zile în mod obligatoriu</w:t>
            </w:r>
          </w:p>
        </w:tc>
      </w:tr>
      <w:tr w:rsidR="00786892" w:rsidRPr="00022542" w14:paraId="7017FFB0" w14:textId="77777777" w:rsidTr="00793E3F">
        <w:trPr>
          <w:gridAfter w:val="1"/>
          <w:wAfter w:w="9" w:type="dxa"/>
        </w:trPr>
        <w:tc>
          <w:tcPr>
            <w:tcW w:w="691" w:type="dxa"/>
            <w:shd w:val="clear" w:color="auto" w:fill="auto"/>
            <w:vAlign w:val="center"/>
          </w:tcPr>
          <w:p w14:paraId="5C07238D"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7.</w:t>
            </w:r>
          </w:p>
        </w:tc>
        <w:tc>
          <w:tcPr>
            <w:tcW w:w="3590" w:type="dxa"/>
            <w:shd w:val="clear" w:color="auto" w:fill="auto"/>
            <w:vAlign w:val="center"/>
          </w:tcPr>
          <w:p w14:paraId="18EBD0BF" w14:textId="77777777" w:rsidR="00786892" w:rsidRDefault="00786892" w:rsidP="00793E3F">
            <w:pPr>
              <w:pStyle w:val="aff2"/>
              <w:jc w:val="both"/>
              <w:rPr>
                <w:rStyle w:val="fontstyle01"/>
                <w:lang w:val="ro-MD" w:eastAsia="zh-CN"/>
              </w:rPr>
            </w:pPr>
            <w:r w:rsidRPr="00022542">
              <w:rPr>
                <w:rStyle w:val="fontstyle01"/>
                <w:lang w:val="ro-MD"/>
              </w:rPr>
              <w:t>Avizul –Inspectoratului Național pentru Supraveghere Tehnică eliberat pentru participare la licitațiile publice de lucrări din domeniul construcțiilor și instalațiilor cu dispunerea de personal propriu</w:t>
            </w:r>
            <w:r w:rsidRPr="00022542">
              <w:rPr>
                <w:rStyle w:val="fontstyle01"/>
                <w:i/>
                <w:u w:val="single"/>
                <w:lang w:val="ro-MD" w:eastAsia="zh-CN"/>
              </w:rPr>
              <w:t xml:space="preserve"> </w:t>
            </w:r>
            <w:r w:rsidRPr="00022542">
              <w:rPr>
                <w:rStyle w:val="fontstyle01"/>
                <w:b/>
                <w:u w:val="single"/>
                <w:lang w:val="ro-MD" w:eastAsia="zh-CN"/>
              </w:rPr>
              <w:t>calificat pentru executarea lucrărilor</w:t>
            </w:r>
            <w:r w:rsidRPr="00022542">
              <w:rPr>
                <w:rStyle w:val="fontstyle01"/>
                <w:b/>
                <w:u w:val="single"/>
                <w:lang w:val="ro-MD"/>
              </w:rPr>
              <w:t xml:space="preserve">, cu Noțiunea - </w:t>
            </w:r>
            <w:r w:rsidRPr="009F27C4">
              <w:rPr>
                <w:rStyle w:val="fontstyle01"/>
                <w:b/>
                <w:u w:val="single"/>
                <w:lang w:val="ro-MD" w:eastAsia="zh-CN"/>
              </w:rPr>
              <w:t>Instalații și rețele tehnico-edilitare:</w:t>
            </w:r>
            <w:r w:rsidRPr="00022542">
              <w:rPr>
                <w:rStyle w:val="fontstyle01"/>
                <w:b/>
                <w:u w:val="single"/>
                <w:lang w:val="ro-MD" w:eastAsia="zh-CN"/>
              </w:rPr>
              <w:t xml:space="preserve"> A, - DA</w:t>
            </w:r>
            <w:r w:rsidRPr="00022542">
              <w:rPr>
                <w:rStyle w:val="fontstyle01"/>
                <w:lang w:val="ro-MD" w:eastAsia="zh-CN"/>
              </w:rPr>
              <w:t xml:space="preserve"> </w:t>
            </w:r>
          </w:p>
          <w:p w14:paraId="29B3FC91" w14:textId="77777777" w:rsidR="00786892" w:rsidRPr="00F4561D" w:rsidRDefault="00786892" w:rsidP="00793E3F">
            <w:pPr>
              <w:jc w:val="both"/>
              <w:rPr>
                <w:b/>
                <w:u w:val="single"/>
              </w:rPr>
            </w:pPr>
            <w:r w:rsidRPr="00F4561D">
              <w:rPr>
                <w:rStyle w:val="fontstyle01"/>
                <w:b/>
                <w:u w:val="single"/>
              </w:rPr>
              <w:t>Construcții rutiere:A -DA</w:t>
            </w:r>
          </w:p>
          <w:p w14:paraId="78ECFD98" w14:textId="77777777" w:rsidR="00786892" w:rsidRPr="00022542" w:rsidRDefault="00786892" w:rsidP="00793E3F">
            <w:pPr>
              <w:pStyle w:val="aff2"/>
              <w:jc w:val="both"/>
              <w:rPr>
                <w:color w:val="000000"/>
                <w:lang w:val="ro-MD"/>
              </w:rPr>
            </w:pPr>
            <w:r w:rsidRPr="00022542">
              <w:rPr>
                <w:rStyle w:val="fontstyle01"/>
                <w:lang w:val="ro-MD" w:eastAsia="zh-CN"/>
              </w:rPr>
              <w:t xml:space="preserve">  </w:t>
            </w:r>
          </w:p>
        </w:tc>
        <w:tc>
          <w:tcPr>
            <w:tcW w:w="3824" w:type="dxa"/>
            <w:shd w:val="clear" w:color="auto" w:fill="auto"/>
            <w:vAlign w:val="center"/>
          </w:tcPr>
          <w:p w14:paraId="36C9B5E4" w14:textId="77777777" w:rsidR="00786892" w:rsidRPr="00022542" w:rsidRDefault="00786892" w:rsidP="00793E3F">
            <w:pPr>
              <w:jc w:val="both"/>
              <w:rPr>
                <w:rFonts w:eastAsia="PMingLiU"/>
                <w:sz w:val="20"/>
                <w:szCs w:val="20"/>
                <w:lang w:val="ro-MD"/>
              </w:rPr>
            </w:pPr>
            <w:r w:rsidRPr="00022542">
              <w:rPr>
                <w:rFonts w:eastAsia="PMingLiU"/>
                <w:sz w:val="20"/>
                <w:szCs w:val="20"/>
                <w:lang w:val="ro-MD"/>
              </w:rPr>
              <w:t>Copie confirmată / Semnată electronic în cazul deținerii documentului semnat electronic de către Inspectoratul Național pentru Supraveghere Tehnică, se atașează fișierul original.</w:t>
            </w:r>
          </w:p>
        </w:tc>
        <w:tc>
          <w:tcPr>
            <w:tcW w:w="2061" w:type="dxa"/>
            <w:shd w:val="clear" w:color="auto" w:fill="auto"/>
            <w:vAlign w:val="center"/>
          </w:tcPr>
          <w:p w14:paraId="7353C776"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86892" w:rsidRPr="00022542" w14:paraId="0FF34899" w14:textId="77777777" w:rsidTr="00793E3F">
        <w:trPr>
          <w:gridAfter w:val="1"/>
          <w:wAfter w:w="9" w:type="dxa"/>
        </w:trPr>
        <w:tc>
          <w:tcPr>
            <w:tcW w:w="691" w:type="dxa"/>
            <w:shd w:val="clear" w:color="auto" w:fill="auto"/>
            <w:vAlign w:val="center"/>
          </w:tcPr>
          <w:p w14:paraId="63B8ECA9"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8.</w:t>
            </w:r>
          </w:p>
        </w:tc>
        <w:tc>
          <w:tcPr>
            <w:tcW w:w="3590" w:type="dxa"/>
            <w:shd w:val="clear" w:color="auto" w:fill="auto"/>
            <w:vAlign w:val="center"/>
          </w:tcPr>
          <w:p w14:paraId="485BF49F" w14:textId="77777777" w:rsidR="00786892" w:rsidRPr="00022542" w:rsidRDefault="00786892" w:rsidP="00793E3F">
            <w:pPr>
              <w:jc w:val="both"/>
              <w:rPr>
                <w:sz w:val="20"/>
                <w:szCs w:val="20"/>
                <w:lang w:val="ro-MD"/>
              </w:rPr>
            </w:pPr>
            <w:r w:rsidRPr="00022542">
              <w:rPr>
                <w:sz w:val="20"/>
                <w:szCs w:val="20"/>
                <w:lang w:val="ro-MD"/>
              </w:rPr>
              <w:t xml:space="preserve">Cifra de afaceri medie anuală în domeniul construcțiilor </w:t>
            </w:r>
            <w:r w:rsidRPr="00022542">
              <w:rPr>
                <w:b/>
                <w:sz w:val="20"/>
                <w:szCs w:val="20"/>
                <w:u w:val="single"/>
                <w:lang w:val="ro-MD"/>
              </w:rPr>
              <w:t>în ultimii 3 ani</w:t>
            </w:r>
            <w:r w:rsidRPr="00022542">
              <w:rPr>
                <w:sz w:val="20"/>
                <w:szCs w:val="20"/>
                <w:lang w:val="ro-MD"/>
              </w:rPr>
              <w:t>, minim valoarea dublă a ofertei, iar în ultimul an de activitate nu mai puțin de valoarea dublă a ofertei depuse</w:t>
            </w:r>
          </w:p>
        </w:tc>
        <w:tc>
          <w:tcPr>
            <w:tcW w:w="3824" w:type="dxa"/>
            <w:shd w:val="clear" w:color="auto" w:fill="auto"/>
            <w:vAlign w:val="center"/>
          </w:tcPr>
          <w:p w14:paraId="0AC460D1" w14:textId="77777777" w:rsidR="00786892" w:rsidRPr="00022542" w:rsidRDefault="00786892" w:rsidP="00793E3F">
            <w:pPr>
              <w:shd w:val="clear" w:color="auto" w:fill="FFFFFF"/>
              <w:tabs>
                <w:tab w:val="left" w:pos="612"/>
              </w:tabs>
              <w:spacing w:before="120" w:after="120"/>
              <w:jc w:val="both"/>
              <w:rPr>
                <w:sz w:val="20"/>
                <w:szCs w:val="20"/>
                <w:lang w:val="ro-MD"/>
              </w:rPr>
            </w:pPr>
            <w:r w:rsidRPr="00022542">
              <w:rPr>
                <w:rFonts w:eastAsia="PMingLiU"/>
                <w:sz w:val="20"/>
                <w:szCs w:val="20"/>
                <w:lang w:val="ro-MD"/>
              </w:rPr>
              <w:t>Se prezintă o declarație în formă liberă cu aplicarea semnăturii electronice a operatorului economic Confirmată / Semnată electronic</w:t>
            </w:r>
          </w:p>
        </w:tc>
        <w:tc>
          <w:tcPr>
            <w:tcW w:w="2061" w:type="dxa"/>
            <w:shd w:val="clear" w:color="auto" w:fill="auto"/>
            <w:vAlign w:val="center"/>
          </w:tcPr>
          <w:p w14:paraId="2AC2D85E"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rPr>
            </w:pPr>
            <w:r w:rsidRPr="00022542">
              <w:rPr>
                <w:iCs/>
                <w:sz w:val="20"/>
                <w:szCs w:val="20"/>
                <w:lang w:val="ro-MD"/>
              </w:rPr>
              <w:t>DA – Prezentat în termen de 3 zile în mod obligatoriu</w:t>
            </w:r>
          </w:p>
        </w:tc>
      </w:tr>
      <w:tr w:rsidR="00786892" w:rsidRPr="00022542" w14:paraId="5119FCCD" w14:textId="77777777" w:rsidTr="00793E3F">
        <w:trPr>
          <w:gridAfter w:val="1"/>
          <w:wAfter w:w="9" w:type="dxa"/>
        </w:trPr>
        <w:tc>
          <w:tcPr>
            <w:tcW w:w="691" w:type="dxa"/>
            <w:shd w:val="clear" w:color="auto" w:fill="auto"/>
            <w:vAlign w:val="center"/>
          </w:tcPr>
          <w:p w14:paraId="0334BCC6"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9.</w:t>
            </w:r>
          </w:p>
        </w:tc>
        <w:tc>
          <w:tcPr>
            <w:tcW w:w="3590" w:type="dxa"/>
            <w:shd w:val="clear" w:color="auto" w:fill="auto"/>
            <w:vAlign w:val="center"/>
          </w:tcPr>
          <w:p w14:paraId="193AAB55" w14:textId="77777777" w:rsidR="00786892" w:rsidRPr="00022542" w:rsidRDefault="00786892" w:rsidP="00793E3F">
            <w:pPr>
              <w:pStyle w:val="aff2"/>
              <w:jc w:val="both"/>
              <w:rPr>
                <w:rStyle w:val="fontstyle01"/>
                <w:lang w:val="ro-MD"/>
              </w:rPr>
            </w:pPr>
            <w:r w:rsidRPr="00022542">
              <w:rPr>
                <w:rStyle w:val="fontstyle01"/>
                <w:lang w:val="ro-MD"/>
              </w:rPr>
              <w:t>Certificat de înregistrare a întreprinderii/Extras  din Registrul de Stat al persoanelor juridice</w:t>
            </w:r>
          </w:p>
        </w:tc>
        <w:tc>
          <w:tcPr>
            <w:tcW w:w="3824" w:type="dxa"/>
            <w:shd w:val="clear" w:color="auto" w:fill="auto"/>
            <w:vAlign w:val="center"/>
          </w:tcPr>
          <w:p w14:paraId="7ACBA695" w14:textId="77777777" w:rsidR="00786892" w:rsidRPr="00022542" w:rsidRDefault="00786892" w:rsidP="00793E3F">
            <w:pPr>
              <w:pStyle w:val="aff2"/>
              <w:rPr>
                <w:rFonts w:eastAsia="PMingLiU"/>
                <w:lang w:val="ro-MD" w:eastAsia="zh-CN"/>
              </w:rPr>
            </w:pPr>
            <w:r w:rsidRPr="00022542">
              <w:rPr>
                <w:rFonts w:eastAsia="PMingLiU"/>
                <w:lang w:val="ro-MD" w:eastAsia="zh-CN"/>
              </w:rPr>
              <w:t>Copie confirmată / Semnată electronic</w:t>
            </w:r>
          </w:p>
        </w:tc>
        <w:tc>
          <w:tcPr>
            <w:tcW w:w="2061" w:type="dxa"/>
            <w:shd w:val="clear" w:color="auto" w:fill="auto"/>
            <w:vAlign w:val="center"/>
          </w:tcPr>
          <w:p w14:paraId="71C296A4"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86892" w:rsidRPr="00022542" w14:paraId="466811FD" w14:textId="77777777" w:rsidTr="00793E3F">
        <w:trPr>
          <w:gridAfter w:val="1"/>
          <w:wAfter w:w="9" w:type="dxa"/>
        </w:trPr>
        <w:tc>
          <w:tcPr>
            <w:tcW w:w="691" w:type="dxa"/>
            <w:shd w:val="clear" w:color="auto" w:fill="auto"/>
            <w:vAlign w:val="center"/>
          </w:tcPr>
          <w:p w14:paraId="6D041B9D" w14:textId="77777777" w:rsidR="00786892" w:rsidRPr="00022542" w:rsidRDefault="00786892" w:rsidP="00793E3F">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lastRenderedPageBreak/>
              <w:t>10.</w:t>
            </w:r>
          </w:p>
        </w:tc>
        <w:tc>
          <w:tcPr>
            <w:tcW w:w="3590" w:type="dxa"/>
            <w:shd w:val="clear" w:color="auto" w:fill="auto"/>
            <w:vAlign w:val="center"/>
          </w:tcPr>
          <w:p w14:paraId="51A43964" w14:textId="77777777" w:rsidR="00786892" w:rsidRPr="00022542" w:rsidRDefault="00786892" w:rsidP="00793E3F">
            <w:pPr>
              <w:pStyle w:val="aff2"/>
              <w:jc w:val="both"/>
              <w:rPr>
                <w:rStyle w:val="fontstyle01"/>
                <w:b/>
                <w:bCs/>
                <w:u w:val="single"/>
                <w:lang w:val="ro-MD"/>
              </w:rPr>
            </w:pPr>
            <w:r w:rsidRPr="00022542">
              <w:rPr>
                <w:rStyle w:val="fontstyle01"/>
                <w:lang w:val="ro-MD"/>
              </w:rPr>
              <w:t xml:space="preserve">Certificat de atestare tehnico-profesională a responsabil tehnic </w:t>
            </w:r>
            <w:r w:rsidRPr="00022542">
              <w:rPr>
                <w:rStyle w:val="fontstyle01"/>
                <w:u w:val="single"/>
                <w:lang w:val="ro-MD"/>
              </w:rPr>
              <w:t xml:space="preserve">(conform Codului Urbanistic al RM și cu luarea în considerare a ultimilor  modificări) – domeniu: </w:t>
            </w:r>
          </w:p>
          <w:p w14:paraId="243A85C6" w14:textId="77777777" w:rsidR="00786892" w:rsidRPr="007619C5" w:rsidRDefault="00786892" w:rsidP="00793E3F">
            <w:pPr>
              <w:pStyle w:val="aff2"/>
              <w:rPr>
                <w:rStyle w:val="fontstyle01"/>
                <w:bCs/>
                <w:lang w:val="ro-MD"/>
              </w:rPr>
            </w:pPr>
            <w:r w:rsidRPr="007619C5">
              <w:rPr>
                <w:rStyle w:val="fontstyle01"/>
                <w:bCs/>
                <w:lang w:val="ro-MD"/>
              </w:rPr>
              <w:t>Lucrări Specializate</w:t>
            </w:r>
          </w:p>
          <w:p w14:paraId="742ACB9A" w14:textId="77777777" w:rsidR="00786892" w:rsidRPr="00326F60" w:rsidRDefault="00786892" w:rsidP="00793E3F">
            <w:pPr>
              <w:pStyle w:val="aff2"/>
              <w:jc w:val="both"/>
              <w:rPr>
                <w:rStyle w:val="fontstyle01"/>
                <w:bCs/>
                <w:lang w:val="ro-MD"/>
              </w:rPr>
            </w:pPr>
            <w:r w:rsidRPr="007619C5">
              <w:rPr>
                <w:rStyle w:val="fontstyle01"/>
                <w:bCs/>
                <w:lang w:val="ro-MD"/>
              </w:rPr>
              <w:t>Domeniile de atestare</w:t>
            </w:r>
            <w:r>
              <w:rPr>
                <w:rStyle w:val="fontstyle01"/>
                <w:bCs/>
                <w:lang w:val="ro-MD"/>
              </w:rPr>
              <w:t>-</w:t>
            </w:r>
            <w:r w:rsidRPr="007619C5">
              <w:rPr>
                <w:rStyle w:val="fontstyle01"/>
                <w:bCs/>
                <w:lang w:val="ro-MD"/>
              </w:rPr>
              <w:t>1. Instalații și rețele de alimentare cu apă și canalizare</w:t>
            </w:r>
            <w:r>
              <w:rPr>
                <w:rStyle w:val="fontstyle01"/>
                <w:bCs/>
                <w:lang w:val="ro-MD"/>
              </w:rPr>
              <w:t xml:space="preserve"> sau </w:t>
            </w:r>
            <w:r w:rsidRPr="00326F60">
              <w:rPr>
                <w:rStyle w:val="fontstyle01"/>
                <w:bCs/>
                <w:lang w:val="ro-MD"/>
              </w:rPr>
              <w:t>Domeniile de atestare conform Regulamentului de atestare modificat prin HG nr.207 din 30.03.2022:</w:t>
            </w:r>
          </w:p>
          <w:p w14:paraId="28D1C882" w14:textId="77777777" w:rsidR="00786892" w:rsidRPr="00326F60" w:rsidRDefault="00786892" w:rsidP="00793E3F">
            <w:pPr>
              <w:pStyle w:val="aff2"/>
              <w:jc w:val="both"/>
              <w:rPr>
                <w:rStyle w:val="fontstyle01"/>
                <w:bCs/>
                <w:lang w:val="ro-MD"/>
              </w:rPr>
            </w:pPr>
            <w:r w:rsidRPr="00326F60">
              <w:rPr>
                <w:rStyle w:val="fontstyle01"/>
                <w:bCs/>
                <w:lang w:val="ro-MD"/>
              </w:rPr>
              <w:t>2) Instalaţii şi reţele exterioare:</w:t>
            </w:r>
          </w:p>
          <w:p w14:paraId="1305FCEB" w14:textId="77777777" w:rsidR="00786892" w:rsidRPr="00022542" w:rsidRDefault="00786892" w:rsidP="00793E3F">
            <w:pPr>
              <w:pStyle w:val="aff2"/>
              <w:jc w:val="both"/>
              <w:rPr>
                <w:rStyle w:val="fontstyle01"/>
                <w:b/>
                <w:bCs/>
                <w:lang w:val="ro-MD"/>
              </w:rPr>
            </w:pPr>
            <w:r w:rsidRPr="00326F60">
              <w:rPr>
                <w:rStyle w:val="fontstyle01"/>
                <w:bCs/>
                <w:lang w:val="ro-MD"/>
              </w:rPr>
              <w:t>a) instalaţii şi reţele de alimentare cu apă şi canalizare;</w:t>
            </w:r>
          </w:p>
        </w:tc>
        <w:tc>
          <w:tcPr>
            <w:tcW w:w="3824" w:type="dxa"/>
            <w:shd w:val="clear" w:color="auto" w:fill="auto"/>
            <w:vAlign w:val="center"/>
          </w:tcPr>
          <w:p w14:paraId="67C4871B" w14:textId="77777777" w:rsidR="00786892" w:rsidRPr="00022542" w:rsidRDefault="00786892" w:rsidP="00793E3F">
            <w:pPr>
              <w:pStyle w:val="aff2"/>
              <w:rPr>
                <w:rFonts w:eastAsia="PMingLiU"/>
                <w:lang w:val="ro-MD" w:eastAsia="zh-CN"/>
              </w:rPr>
            </w:pPr>
            <w:r w:rsidRPr="00022542">
              <w:rPr>
                <w:rFonts w:eastAsia="PMingLiU"/>
                <w:lang w:val="ro-MD" w:eastAsia="zh-CN"/>
              </w:rPr>
              <w:t>Copie confirmată / Semnată electronic</w:t>
            </w:r>
          </w:p>
          <w:p w14:paraId="797FF870" w14:textId="77777777" w:rsidR="00786892" w:rsidRPr="00022542" w:rsidRDefault="00786892" w:rsidP="00793E3F">
            <w:pPr>
              <w:pStyle w:val="aff2"/>
              <w:jc w:val="both"/>
              <w:rPr>
                <w:rFonts w:eastAsia="PMingLiU"/>
                <w:lang w:val="ro-MD" w:eastAsia="zh-CN"/>
              </w:rPr>
            </w:pPr>
            <w:r w:rsidRPr="00022542">
              <w:rPr>
                <w:rFonts w:eastAsia="PMingLiU"/>
                <w:lang w:val="ro-MD" w:eastAsia="zh-CN"/>
              </w:rPr>
              <w:t>Atașat la prezentul certificat se va prezenta grupului de lucru pentru achiziții, copia ordinului de angajare, cu anexarea contractului de muncă, pentru executarea  lucrărilor conform obiectului contractului.</w:t>
            </w:r>
          </w:p>
        </w:tc>
        <w:tc>
          <w:tcPr>
            <w:tcW w:w="2061" w:type="dxa"/>
            <w:shd w:val="clear" w:color="auto" w:fill="auto"/>
            <w:vAlign w:val="center"/>
          </w:tcPr>
          <w:p w14:paraId="3D6AD487" w14:textId="77777777" w:rsidR="00786892" w:rsidRPr="00022542" w:rsidRDefault="00786892" w:rsidP="00793E3F">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bl>
    <w:p w14:paraId="2186F3AC" w14:textId="77777777" w:rsidR="00786892" w:rsidRPr="00022542" w:rsidRDefault="00786892" w:rsidP="00786892">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 xml:space="preserve">Garanția pentru ofertă, după caz </w:t>
      </w:r>
      <w:r w:rsidRPr="00022542">
        <w:rPr>
          <w:u w:val="single"/>
          <w:lang w:val="ro-MD" w:eastAsia="ru-RU"/>
        </w:rPr>
        <w:t>60 de zile</w:t>
      </w:r>
      <w:r w:rsidRPr="00022542">
        <w:rPr>
          <w:lang w:val="ro-MD"/>
        </w:rPr>
        <w:t xml:space="preserve">, </w:t>
      </w:r>
      <w:r w:rsidRPr="00022542">
        <w:rPr>
          <w:b/>
          <w:lang w:val="ro-MD" w:eastAsia="ru-RU"/>
        </w:rPr>
        <w:t xml:space="preserve">cuantumul </w:t>
      </w:r>
      <w:r w:rsidRPr="00022542">
        <w:rPr>
          <w:u w:val="single"/>
          <w:lang w:val="ro-MD" w:eastAsia="ru-RU"/>
        </w:rPr>
        <w:t>1% din valoarea ofertei fără TVA</w:t>
      </w:r>
      <w:r w:rsidRPr="00022542">
        <w:rPr>
          <w:b/>
          <w:lang w:val="ro-MD" w:eastAsia="ru-RU"/>
        </w:rPr>
        <w:t>.</w:t>
      </w:r>
    </w:p>
    <w:p w14:paraId="513EE261" w14:textId="77777777" w:rsidR="00786892" w:rsidRPr="00022542" w:rsidRDefault="00786892" w:rsidP="00786892">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Termenul de garanție a lucrărilor sau serviciilor de proiectare și de lucrări</w:t>
      </w:r>
      <w:r w:rsidRPr="00022542">
        <w:rPr>
          <w:rStyle w:val="fontstyle01"/>
          <w:sz w:val="22"/>
          <w:szCs w:val="22"/>
          <w:u w:val="single"/>
          <w:lang w:val="ro-MD"/>
        </w:rPr>
        <w:t xml:space="preserve"> </w:t>
      </w:r>
      <w:r w:rsidRPr="00022542">
        <w:rPr>
          <w:rStyle w:val="fontstyle01"/>
          <w:b/>
          <w:sz w:val="28"/>
          <w:szCs w:val="22"/>
          <w:u w:val="single"/>
          <w:lang w:val="ro-MD"/>
        </w:rPr>
        <w:t>5 ani</w:t>
      </w:r>
    </w:p>
    <w:p w14:paraId="747F755B" w14:textId="77777777" w:rsidR="00786892" w:rsidRPr="00022542" w:rsidRDefault="00786892" w:rsidP="00786892">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 xml:space="preserve">Garanția de bună execuție a contractului, după caz </w:t>
      </w:r>
      <w:r w:rsidRPr="00022542">
        <w:rPr>
          <w:u w:val="single"/>
          <w:lang w:val="ro-MD" w:eastAsia="ru-RU"/>
        </w:rPr>
        <w:t>10 %,</w:t>
      </w:r>
      <w:r w:rsidRPr="00022542">
        <w:rPr>
          <w:b/>
          <w:lang w:val="ro-MD" w:eastAsia="ru-RU"/>
        </w:rPr>
        <w:t xml:space="preserve"> cuantumul</w:t>
      </w:r>
      <w:r w:rsidRPr="00022542">
        <w:rPr>
          <w:u w:val="single"/>
          <w:lang w:val="ro-MD" w:eastAsia="ru-RU"/>
        </w:rPr>
        <w:t xml:space="preserve"> rețineri succesive din facturi</w:t>
      </w:r>
      <w:r w:rsidRPr="00022542">
        <w:rPr>
          <w:b/>
          <w:lang w:val="ro-MD" w:eastAsia="ru-RU"/>
        </w:rPr>
        <w:t>.</w:t>
      </w:r>
    </w:p>
    <w:p w14:paraId="58C62742" w14:textId="77777777" w:rsidR="00786892" w:rsidRPr="00022542" w:rsidRDefault="00786892" w:rsidP="00786892">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Motivul recurgerii la procedura accelerată (în cazul licitației deschise, restrânse și a procedurii negociate), după caz_</w:t>
      </w:r>
      <w:r w:rsidRPr="00022542">
        <w:rPr>
          <w:u w:val="single"/>
          <w:lang w:val="ro-MD" w:eastAsia="ru-RU"/>
        </w:rPr>
        <w:t xml:space="preserve"> Nu se aplică</w:t>
      </w:r>
      <w:r w:rsidRPr="00022542">
        <w:rPr>
          <w:b/>
          <w:lang w:val="ro-MD" w:eastAsia="ru-RU"/>
        </w:rPr>
        <w:t xml:space="preserve"> __________________________</w:t>
      </w:r>
    </w:p>
    <w:p w14:paraId="44DCEAEA" w14:textId="77777777" w:rsidR="00786892" w:rsidRPr="00022542" w:rsidRDefault="00786892" w:rsidP="00786892">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Tehnici și instrumente specifice de atribuire (dacă este cazul specificați dacă se va utiliza acordul-cadru, sistemul dinamic de achiziție sau licitația electronică):</w:t>
      </w:r>
      <w:r w:rsidRPr="00022542">
        <w:rPr>
          <w:u w:val="single"/>
          <w:lang w:val="ro-MD" w:eastAsia="ru-RU"/>
        </w:rPr>
        <w:t xml:space="preserve"> Nu se aplică</w:t>
      </w:r>
    </w:p>
    <w:p w14:paraId="6A2CE7F9" w14:textId="77777777" w:rsidR="00786892" w:rsidRPr="00022542" w:rsidRDefault="00786892" w:rsidP="00786892">
      <w:pPr>
        <w:numPr>
          <w:ilvl w:val="0"/>
          <w:numId w:val="19"/>
        </w:numPr>
        <w:tabs>
          <w:tab w:val="right" w:pos="426"/>
        </w:tabs>
        <w:spacing w:before="120"/>
        <w:ind w:left="0" w:firstLine="0"/>
        <w:jc w:val="both"/>
        <w:rPr>
          <w:b/>
          <w:lang w:val="ro-MD" w:eastAsia="ru-RU"/>
        </w:rPr>
      </w:pPr>
      <w:r w:rsidRPr="00022542">
        <w:rPr>
          <w:b/>
          <w:lang w:val="ro-MD" w:eastAsia="ru-RU"/>
        </w:rPr>
        <w:t>Condiții speciale de care depinde îndeplinirea contractului (</w:t>
      </w:r>
      <w:r w:rsidRPr="00022542">
        <w:rPr>
          <w:lang w:val="ro-MD" w:eastAsia="ru-RU"/>
        </w:rPr>
        <w:t>indicați după caz</w:t>
      </w:r>
      <w:r w:rsidRPr="00022542">
        <w:rPr>
          <w:b/>
          <w:lang w:val="ro-MD" w:eastAsia="ru-RU"/>
        </w:rPr>
        <w:t xml:space="preserve">): </w:t>
      </w:r>
      <w:r w:rsidRPr="00022542">
        <w:rPr>
          <w:u w:val="single"/>
          <w:lang w:val="ro-MD"/>
        </w:rPr>
        <w:t>Conform specificațiilor tehnice solicitate în pct. 8 și caietului de sarcini anexat</w:t>
      </w:r>
      <w:r w:rsidRPr="00022542">
        <w:rPr>
          <w:b/>
          <w:lang w:val="ro-MD" w:eastAsia="ru-RU"/>
        </w:rPr>
        <w:t xml:space="preserve"> _____</w:t>
      </w:r>
    </w:p>
    <w:p w14:paraId="57CC3AE9" w14:textId="77777777" w:rsidR="00786892" w:rsidRPr="00022542" w:rsidRDefault="00786892" w:rsidP="00786892">
      <w:pPr>
        <w:numPr>
          <w:ilvl w:val="0"/>
          <w:numId w:val="19"/>
        </w:numPr>
        <w:tabs>
          <w:tab w:val="right" w:pos="426"/>
        </w:tabs>
        <w:spacing w:before="120"/>
        <w:ind w:left="0" w:firstLine="0"/>
        <w:jc w:val="both"/>
        <w:rPr>
          <w:b/>
          <w:lang w:val="ro-MD" w:eastAsia="ru-RU"/>
        </w:rPr>
      </w:pPr>
      <w:bookmarkStart w:id="46" w:name="_Hlk71621175"/>
      <w:r w:rsidRPr="00022542">
        <w:rPr>
          <w:b/>
          <w:lang w:val="ro-MD" w:eastAsia="ru-RU"/>
        </w:rPr>
        <w:t>Ofertele se prezintă în valută_</w:t>
      </w:r>
      <w:r w:rsidRPr="00022542">
        <w:rPr>
          <w:u w:val="single"/>
          <w:lang w:val="ro-MD" w:eastAsia="ru-RU"/>
        </w:rPr>
        <w:t xml:space="preserve"> Lei MDL</w:t>
      </w:r>
      <w:r w:rsidRPr="00022542">
        <w:rPr>
          <w:b/>
          <w:lang w:val="ro-MD" w:eastAsia="ru-RU"/>
        </w:rPr>
        <w:t xml:space="preserve"> _____</w:t>
      </w:r>
      <w:bookmarkEnd w:id="46"/>
      <w:r w:rsidRPr="00022542">
        <w:rPr>
          <w:b/>
          <w:lang w:val="ro-MD" w:eastAsia="ru-RU"/>
        </w:rPr>
        <w:t>_________________________________</w:t>
      </w:r>
    </w:p>
    <w:p w14:paraId="50FCD55C" w14:textId="77777777" w:rsidR="00786892" w:rsidRPr="00022542" w:rsidRDefault="00786892" w:rsidP="00786892">
      <w:pPr>
        <w:numPr>
          <w:ilvl w:val="0"/>
          <w:numId w:val="19"/>
        </w:numPr>
        <w:tabs>
          <w:tab w:val="right" w:pos="426"/>
        </w:tabs>
        <w:spacing w:before="120"/>
        <w:ind w:left="0" w:firstLine="0"/>
        <w:jc w:val="both"/>
        <w:rPr>
          <w:b/>
          <w:lang w:val="ro-MD" w:eastAsia="ru-RU"/>
        </w:rPr>
      </w:pPr>
      <w:r w:rsidRPr="00022542">
        <w:rPr>
          <w:b/>
          <w:lang w:val="ro-MD" w:eastAsia="ru-RU"/>
        </w:rPr>
        <w:t>Criteriul de evaluare aplicat pentru atribuirea contractului:__</w:t>
      </w:r>
      <w:r w:rsidRPr="00022542">
        <w:rPr>
          <w:u w:val="single"/>
          <w:lang w:val="ro-MD"/>
        </w:rPr>
        <w:t xml:space="preserve"> Prețul cel mai scăzut</w:t>
      </w:r>
      <w:r w:rsidRPr="00022542">
        <w:rPr>
          <w:b/>
          <w:lang w:val="ro-MD" w:eastAsia="ru-RU"/>
        </w:rPr>
        <w:t>______</w:t>
      </w:r>
    </w:p>
    <w:p w14:paraId="0E9206A9" w14:textId="77777777" w:rsidR="00786892" w:rsidRPr="00022542" w:rsidRDefault="00786892" w:rsidP="00786892">
      <w:pPr>
        <w:numPr>
          <w:ilvl w:val="0"/>
          <w:numId w:val="19"/>
        </w:numPr>
        <w:tabs>
          <w:tab w:val="right" w:pos="426"/>
        </w:tabs>
        <w:spacing w:before="120"/>
        <w:ind w:left="0" w:firstLine="0"/>
        <w:jc w:val="both"/>
        <w:rPr>
          <w:b/>
          <w:lang w:val="ro-MD" w:eastAsia="ru-RU"/>
        </w:rPr>
      </w:pPr>
      <w:r w:rsidRPr="00022542">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089"/>
        <w:gridCol w:w="6607"/>
        <w:gridCol w:w="1790"/>
      </w:tblGrid>
      <w:tr w:rsidR="00786892" w:rsidRPr="00022542" w14:paraId="0B3BAA35" w14:textId="77777777" w:rsidTr="00793E3F">
        <w:tc>
          <w:tcPr>
            <w:tcW w:w="1101" w:type="dxa"/>
            <w:shd w:val="clear" w:color="auto" w:fill="auto"/>
            <w:vAlign w:val="center"/>
          </w:tcPr>
          <w:p w14:paraId="13164BE0" w14:textId="77777777" w:rsidR="00786892" w:rsidRPr="00022542" w:rsidRDefault="00786892" w:rsidP="00793E3F">
            <w:pPr>
              <w:shd w:val="clear" w:color="auto" w:fill="FFFFFF" w:themeFill="background1"/>
              <w:tabs>
                <w:tab w:val="left" w:pos="612"/>
              </w:tabs>
              <w:spacing w:before="120" w:after="120"/>
              <w:jc w:val="center"/>
              <w:rPr>
                <w:b/>
                <w:iCs/>
                <w:sz w:val="22"/>
                <w:szCs w:val="20"/>
                <w:lang w:val="ro-MD" w:eastAsia="ru-RU"/>
              </w:rPr>
            </w:pPr>
            <w:r w:rsidRPr="00022542">
              <w:rPr>
                <w:b/>
                <w:iCs/>
                <w:sz w:val="22"/>
                <w:szCs w:val="20"/>
                <w:lang w:val="ro-MD" w:eastAsia="ru-RU"/>
              </w:rPr>
              <w:t>Nr. d/o</w:t>
            </w:r>
          </w:p>
        </w:tc>
        <w:tc>
          <w:tcPr>
            <w:tcW w:w="6724" w:type="dxa"/>
            <w:shd w:val="clear" w:color="auto" w:fill="auto"/>
            <w:vAlign w:val="center"/>
          </w:tcPr>
          <w:p w14:paraId="596998FB" w14:textId="77777777" w:rsidR="00786892" w:rsidRPr="00022542" w:rsidRDefault="00786892" w:rsidP="00793E3F">
            <w:pPr>
              <w:shd w:val="clear" w:color="auto" w:fill="FFFFFF" w:themeFill="background1"/>
              <w:tabs>
                <w:tab w:val="left" w:pos="612"/>
              </w:tabs>
              <w:spacing w:before="120" w:after="120"/>
              <w:jc w:val="center"/>
              <w:rPr>
                <w:b/>
                <w:iCs/>
                <w:sz w:val="22"/>
                <w:szCs w:val="20"/>
                <w:lang w:val="ro-MD" w:eastAsia="ru-RU"/>
              </w:rPr>
            </w:pPr>
            <w:r w:rsidRPr="00022542">
              <w:rPr>
                <w:b/>
                <w:iCs/>
                <w:sz w:val="22"/>
                <w:szCs w:val="20"/>
                <w:lang w:val="ro-MD" w:eastAsia="ru-RU"/>
              </w:rPr>
              <w:t>Denumirea factorului de evaluare</w:t>
            </w:r>
          </w:p>
        </w:tc>
        <w:tc>
          <w:tcPr>
            <w:tcW w:w="1800" w:type="dxa"/>
            <w:shd w:val="clear" w:color="auto" w:fill="auto"/>
            <w:vAlign w:val="center"/>
          </w:tcPr>
          <w:p w14:paraId="431EAF66" w14:textId="77777777" w:rsidR="00786892" w:rsidRPr="00022542" w:rsidRDefault="00786892" w:rsidP="00793E3F">
            <w:pPr>
              <w:shd w:val="clear" w:color="auto" w:fill="FFFFFF" w:themeFill="background1"/>
              <w:tabs>
                <w:tab w:val="left" w:pos="612"/>
              </w:tabs>
              <w:spacing w:before="120" w:after="120"/>
              <w:jc w:val="center"/>
              <w:rPr>
                <w:b/>
                <w:iCs/>
                <w:sz w:val="22"/>
                <w:szCs w:val="20"/>
                <w:lang w:val="ro-MD" w:eastAsia="ru-RU"/>
              </w:rPr>
            </w:pPr>
            <w:r w:rsidRPr="00022542">
              <w:rPr>
                <w:b/>
                <w:iCs/>
                <w:sz w:val="22"/>
                <w:szCs w:val="20"/>
                <w:lang w:val="ro-MD" w:eastAsia="ru-RU"/>
              </w:rPr>
              <w:t>Ponderea%</w:t>
            </w:r>
          </w:p>
        </w:tc>
      </w:tr>
      <w:tr w:rsidR="00786892" w:rsidRPr="00022542" w14:paraId="6F5FB417" w14:textId="77777777" w:rsidTr="00793E3F">
        <w:tc>
          <w:tcPr>
            <w:tcW w:w="1101" w:type="dxa"/>
            <w:shd w:val="clear" w:color="auto" w:fill="auto"/>
          </w:tcPr>
          <w:p w14:paraId="0AFD780B" w14:textId="77777777" w:rsidR="00786892" w:rsidRPr="00022542" w:rsidRDefault="00786892" w:rsidP="00793E3F">
            <w:pPr>
              <w:shd w:val="clear" w:color="auto" w:fill="FFFFFF" w:themeFill="background1"/>
              <w:tabs>
                <w:tab w:val="left" w:pos="612"/>
              </w:tabs>
              <w:spacing w:before="120" w:after="120"/>
              <w:rPr>
                <w:iCs/>
                <w:lang w:val="ro-MD" w:eastAsia="ru-RU"/>
              </w:rPr>
            </w:pPr>
          </w:p>
        </w:tc>
        <w:tc>
          <w:tcPr>
            <w:tcW w:w="6724" w:type="dxa"/>
            <w:shd w:val="clear" w:color="auto" w:fill="auto"/>
          </w:tcPr>
          <w:p w14:paraId="38F2E7BB" w14:textId="77777777" w:rsidR="00786892" w:rsidRPr="00022542" w:rsidRDefault="00786892" w:rsidP="00793E3F">
            <w:pPr>
              <w:shd w:val="clear" w:color="auto" w:fill="FFFFFF" w:themeFill="background1"/>
              <w:tabs>
                <w:tab w:val="left" w:pos="612"/>
              </w:tabs>
              <w:spacing w:before="120" w:after="120"/>
              <w:rPr>
                <w:iCs/>
                <w:lang w:val="ro-MD" w:eastAsia="ru-RU"/>
              </w:rPr>
            </w:pPr>
          </w:p>
        </w:tc>
        <w:tc>
          <w:tcPr>
            <w:tcW w:w="1800" w:type="dxa"/>
            <w:shd w:val="clear" w:color="auto" w:fill="auto"/>
          </w:tcPr>
          <w:p w14:paraId="59B0D171" w14:textId="77777777" w:rsidR="00786892" w:rsidRPr="00022542" w:rsidRDefault="00786892" w:rsidP="00793E3F">
            <w:pPr>
              <w:shd w:val="clear" w:color="auto" w:fill="FFFFFF" w:themeFill="background1"/>
              <w:tabs>
                <w:tab w:val="left" w:pos="612"/>
              </w:tabs>
              <w:spacing w:before="120" w:after="120"/>
              <w:rPr>
                <w:iCs/>
                <w:lang w:val="ro-MD" w:eastAsia="ru-RU"/>
              </w:rPr>
            </w:pPr>
          </w:p>
        </w:tc>
      </w:tr>
    </w:tbl>
    <w:p w14:paraId="458CC09B" w14:textId="77777777" w:rsidR="00786892" w:rsidRPr="00022542" w:rsidRDefault="00786892" w:rsidP="00786892">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Termenul limită de depunere/deschidere a ofertelor:</w:t>
      </w:r>
    </w:p>
    <w:p w14:paraId="43C5C3AA" w14:textId="77777777" w:rsidR="00786892" w:rsidRPr="00022542" w:rsidRDefault="00786892" w:rsidP="00786892">
      <w:pPr>
        <w:numPr>
          <w:ilvl w:val="0"/>
          <w:numId w:val="21"/>
        </w:numPr>
        <w:shd w:val="clear" w:color="auto" w:fill="FFFFFF" w:themeFill="background1"/>
        <w:tabs>
          <w:tab w:val="right" w:pos="426"/>
        </w:tabs>
        <w:spacing w:before="120"/>
        <w:rPr>
          <w:b/>
          <w:lang w:val="ro-MD" w:eastAsia="ru-RU"/>
        </w:rPr>
      </w:pPr>
      <w:r w:rsidRPr="00022542">
        <w:rPr>
          <w:b/>
          <w:lang w:val="ro-MD" w:eastAsia="ru-RU"/>
        </w:rPr>
        <w:t xml:space="preserve">conform SIA RSAP /până la: </w:t>
      </w:r>
      <w:r w:rsidRPr="00022542">
        <w:rPr>
          <w:b/>
          <w:i/>
          <w:lang w:val="ro-MD" w:eastAsia="ru-RU"/>
        </w:rPr>
        <w:t>[ora exactă]</w:t>
      </w:r>
      <w:r w:rsidRPr="00022542">
        <w:rPr>
          <w:b/>
          <w:lang w:val="ro-MD" w:eastAsia="ru-RU"/>
        </w:rPr>
        <w:t>_</w:t>
      </w:r>
      <w:r w:rsidRPr="00022542">
        <w:rPr>
          <w:u w:val="single"/>
          <w:lang w:val="ro-MD"/>
        </w:rPr>
        <w:t xml:space="preserve"> Conform SIA RSAP Mtender</w:t>
      </w:r>
      <w:r w:rsidRPr="00022542">
        <w:rPr>
          <w:b/>
          <w:lang w:val="ro-MD" w:eastAsia="ru-RU"/>
        </w:rPr>
        <w:t xml:space="preserve"> ___</w:t>
      </w:r>
    </w:p>
    <w:p w14:paraId="14F023EE" w14:textId="77777777" w:rsidR="00786892" w:rsidRPr="00022542" w:rsidRDefault="00786892" w:rsidP="00786892">
      <w:pPr>
        <w:pStyle w:val="a"/>
        <w:numPr>
          <w:ilvl w:val="0"/>
          <w:numId w:val="21"/>
        </w:numPr>
        <w:shd w:val="clear" w:color="auto" w:fill="FFFFFF" w:themeFill="background1"/>
        <w:tabs>
          <w:tab w:val="clear" w:pos="1134"/>
          <w:tab w:val="right" w:pos="426"/>
        </w:tabs>
        <w:spacing w:before="120"/>
        <w:contextualSpacing/>
        <w:jc w:val="left"/>
        <w:rPr>
          <w:b/>
          <w:lang w:val="ro-MD" w:eastAsia="ru-RU"/>
        </w:rPr>
      </w:pPr>
      <w:r w:rsidRPr="00022542">
        <w:rPr>
          <w:b/>
          <w:lang w:val="ro-MD" w:eastAsia="ru-RU"/>
        </w:rPr>
        <w:t xml:space="preserve">pe: </w:t>
      </w:r>
      <w:r w:rsidRPr="00022542">
        <w:rPr>
          <w:b/>
          <w:i/>
          <w:lang w:val="ro-MD" w:eastAsia="ru-RU"/>
        </w:rPr>
        <w:t>[data]</w:t>
      </w:r>
      <w:r w:rsidRPr="00022542">
        <w:rPr>
          <w:b/>
          <w:lang w:val="ro-MD" w:eastAsia="ru-RU"/>
        </w:rPr>
        <w:t>__</w:t>
      </w:r>
      <w:r w:rsidRPr="00022542">
        <w:rPr>
          <w:u w:val="single"/>
          <w:lang w:val="ro-MD"/>
        </w:rPr>
        <w:t xml:space="preserve"> </w:t>
      </w:r>
      <w:r>
        <w:rPr>
          <w:u w:val="single"/>
          <w:lang w:val="ro-MD"/>
        </w:rPr>
        <w:t>12</w:t>
      </w:r>
      <w:r w:rsidRPr="00022542">
        <w:rPr>
          <w:u w:val="single"/>
          <w:lang w:val="ro-MD"/>
        </w:rPr>
        <w:t xml:space="preserve"> zile, Conform SIA RSAP Mtender</w:t>
      </w:r>
      <w:r w:rsidRPr="00022542">
        <w:rPr>
          <w:b/>
          <w:lang w:val="ro-MD" w:eastAsia="ru-RU"/>
        </w:rPr>
        <w:t xml:space="preserve"> ____________________________</w:t>
      </w:r>
    </w:p>
    <w:p w14:paraId="5B9F2CC3" w14:textId="77777777" w:rsidR="00786892" w:rsidRPr="00022542" w:rsidRDefault="00786892" w:rsidP="00786892">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 xml:space="preserve">Adresa la care trebuie transmise ofertele sau cererile de participare: </w:t>
      </w:r>
    </w:p>
    <w:p w14:paraId="048523BD" w14:textId="77777777" w:rsidR="00786892" w:rsidRPr="00022542" w:rsidRDefault="00786892" w:rsidP="00786892">
      <w:pPr>
        <w:shd w:val="clear" w:color="auto" w:fill="FFFFFF" w:themeFill="background1"/>
        <w:tabs>
          <w:tab w:val="right" w:pos="426"/>
        </w:tabs>
        <w:spacing w:before="120"/>
        <w:ind w:left="450"/>
        <w:rPr>
          <w:b/>
          <w:lang w:val="ro-MD" w:eastAsia="ru-RU"/>
        </w:rPr>
      </w:pPr>
      <w:r w:rsidRPr="00022542">
        <w:rPr>
          <w:b/>
          <w:i/>
          <w:lang w:val="ro-MD" w:eastAsia="ru-RU"/>
        </w:rPr>
        <w:t>Ofertele sau cererile de participare vor fi depuse electronic prin intermediul SIA RSAP</w:t>
      </w:r>
    </w:p>
    <w:p w14:paraId="02B8B68C" w14:textId="77777777" w:rsidR="00786892" w:rsidRPr="00022542" w:rsidRDefault="00786892" w:rsidP="00786892">
      <w:pPr>
        <w:numPr>
          <w:ilvl w:val="0"/>
          <w:numId w:val="19"/>
        </w:numPr>
        <w:tabs>
          <w:tab w:val="right" w:pos="426"/>
        </w:tabs>
        <w:spacing w:before="120"/>
        <w:ind w:left="0" w:firstLine="0"/>
        <w:rPr>
          <w:b/>
          <w:lang w:val="ro-MD" w:eastAsia="ru-RU"/>
        </w:rPr>
      </w:pPr>
      <w:r w:rsidRPr="00022542">
        <w:rPr>
          <w:b/>
          <w:lang w:val="ro-MD" w:eastAsia="ru-RU"/>
        </w:rPr>
        <w:t>Termenul de valabilitate a ofertelor: __</w:t>
      </w:r>
      <w:r w:rsidRPr="00022542">
        <w:rPr>
          <w:u w:val="single"/>
          <w:lang w:val="ro-MD"/>
        </w:rPr>
        <w:t>60 de zile</w:t>
      </w:r>
      <w:r w:rsidRPr="00022542">
        <w:rPr>
          <w:b/>
          <w:lang w:val="ro-MD" w:eastAsia="ru-RU"/>
        </w:rPr>
        <w:t xml:space="preserve"> _____________________</w:t>
      </w:r>
    </w:p>
    <w:p w14:paraId="033FC4C5" w14:textId="77777777" w:rsidR="00786892" w:rsidRPr="00022542" w:rsidRDefault="00786892" w:rsidP="00786892">
      <w:pPr>
        <w:numPr>
          <w:ilvl w:val="0"/>
          <w:numId w:val="19"/>
        </w:numPr>
        <w:tabs>
          <w:tab w:val="right" w:pos="426"/>
        </w:tabs>
        <w:spacing w:before="120"/>
        <w:ind w:left="0" w:firstLine="0"/>
        <w:rPr>
          <w:b/>
          <w:lang w:val="ro-MD" w:eastAsia="ru-RU"/>
        </w:rPr>
      </w:pPr>
      <w:r w:rsidRPr="00022542">
        <w:rPr>
          <w:b/>
          <w:lang w:val="ro-MD" w:eastAsia="ru-RU"/>
        </w:rPr>
        <w:t>Locul deschiderii ofertelor: ___</w:t>
      </w:r>
      <w:r w:rsidRPr="00022542">
        <w:rPr>
          <w:u w:val="single"/>
          <w:lang w:val="ro-MD"/>
        </w:rPr>
        <w:t xml:space="preserve"> SIA RSAP Mtender</w:t>
      </w:r>
      <w:r w:rsidRPr="00022542">
        <w:rPr>
          <w:b/>
          <w:lang w:val="ro-MD" w:eastAsia="ru-RU"/>
        </w:rPr>
        <w:t xml:space="preserve"> _______________________________</w:t>
      </w:r>
    </w:p>
    <w:p w14:paraId="406C7DFB" w14:textId="77777777" w:rsidR="00786892" w:rsidRPr="00022542" w:rsidRDefault="00786892" w:rsidP="00786892">
      <w:pPr>
        <w:shd w:val="clear" w:color="auto" w:fill="FFFFFF" w:themeFill="background1"/>
        <w:tabs>
          <w:tab w:val="right" w:pos="426"/>
        </w:tabs>
        <w:ind w:left="3240"/>
        <w:contextualSpacing/>
        <w:jc w:val="center"/>
        <w:rPr>
          <w:sz w:val="20"/>
          <w:lang w:val="ro-MD" w:eastAsia="ru-RU"/>
        </w:rPr>
      </w:pPr>
      <w:r w:rsidRPr="00022542">
        <w:rPr>
          <w:sz w:val="20"/>
          <w:lang w:val="ro-MD" w:eastAsia="ru-RU"/>
        </w:rPr>
        <w:t>(SIA RSAP sau adresa deschiderii)</w:t>
      </w:r>
    </w:p>
    <w:p w14:paraId="1D29CA71" w14:textId="77777777" w:rsidR="00786892" w:rsidRPr="00022542" w:rsidRDefault="00786892" w:rsidP="00786892">
      <w:pPr>
        <w:shd w:val="clear" w:color="auto" w:fill="FFFFFF" w:themeFill="background1"/>
        <w:tabs>
          <w:tab w:val="left" w:pos="360"/>
          <w:tab w:val="left" w:pos="1800"/>
          <w:tab w:val="left" w:pos="3240"/>
        </w:tabs>
        <w:spacing w:after="120"/>
        <w:ind w:left="360"/>
        <w:rPr>
          <w:b/>
          <w:i/>
          <w:lang w:val="ro-MD" w:eastAsia="ru-RU"/>
        </w:rPr>
      </w:pPr>
      <w:r w:rsidRPr="00022542">
        <w:rPr>
          <w:b/>
          <w:i/>
          <w:lang w:val="ro-MD" w:eastAsia="ru-RU"/>
        </w:rPr>
        <w:t xml:space="preserve">Ofertele întârziate vor fi respinse. </w:t>
      </w:r>
    </w:p>
    <w:p w14:paraId="67480F17" w14:textId="77777777" w:rsidR="00786892" w:rsidRPr="00022542" w:rsidRDefault="00786892" w:rsidP="00786892">
      <w:pPr>
        <w:numPr>
          <w:ilvl w:val="0"/>
          <w:numId w:val="19"/>
        </w:numPr>
        <w:shd w:val="clear" w:color="auto" w:fill="FFFFFF" w:themeFill="background1"/>
        <w:tabs>
          <w:tab w:val="right" w:pos="426"/>
        </w:tabs>
        <w:spacing w:before="120"/>
        <w:ind w:left="450" w:hanging="450"/>
        <w:rPr>
          <w:b/>
          <w:lang w:val="ro-MD" w:eastAsia="ru-RU"/>
        </w:rPr>
      </w:pPr>
      <w:r w:rsidRPr="00022542">
        <w:rPr>
          <w:b/>
          <w:lang w:val="ro-MD" w:eastAsia="ru-RU"/>
        </w:rPr>
        <w:t xml:space="preserve">Persoanele autorizate să asiste la deschiderea ofertelor: </w:t>
      </w:r>
      <w:r w:rsidRPr="00022542">
        <w:rPr>
          <w:b/>
          <w:lang w:val="ro-MD" w:eastAsia="ru-RU"/>
        </w:rPr>
        <w:br/>
      </w:r>
      <w:r w:rsidRPr="00022542">
        <w:rPr>
          <w:b/>
          <w:i/>
          <w:lang w:val="ro-MD" w:eastAsia="ru-RU"/>
        </w:rPr>
        <w:t>Ofertanții sau reprezentanții acestora au dreptul să participe la deschiderea ofertelor, cu excepția cazului când ofertele au fost depuse prin SIA RSAP</w:t>
      </w:r>
      <w:r w:rsidRPr="00022542">
        <w:rPr>
          <w:b/>
          <w:lang w:val="ro-MD" w:eastAsia="ru-RU"/>
        </w:rPr>
        <w:t>.</w:t>
      </w:r>
    </w:p>
    <w:p w14:paraId="5277CE7B" w14:textId="77777777" w:rsidR="00786892" w:rsidRPr="00022542" w:rsidRDefault="00786892" w:rsidP="00786892">
      <w:pPr>
        <w:numPr>
          <w:ilvl w:val="0"/>
          <w:numId w:val="19"/>
        </w:numPr>
        <w:shd w:val="clear" w:color="auto" w:fill="FFFFFF" w:themeFill="background1"/>
        <w:tabs>
          <w:tab w:val="right" w:pos="426"/>
        </w:tabs>
        <w:spacing w:before="120"/>
        <w:ind w:left="450" w:hanging="450"/>
        <w:rPr>
          <w:b/>
          <w:lang w:val="ro-MD" w:eastAsia="ru-RU"/>
        </w:rPr>
      </w:pPr>
      <w:r w:rsidRPr="00022542">
        <w:rPr>
          <w:b/>
          <w:lang w:val="ro-MD" w:eastAsia="ru-RU"/>
        </w:rPr>
        <w:t xml:space="preserve">Limba sau limbile în care trebuie redactate ofertele sau cererile de participare:  </w:t>
      </w:r>
      <w:r w:rsidRPr="00022542">
        <w:rPr>
          <w:u w:val="single"/>
          <w:lang w:val="ro-MD"/>
        </w:rPr>
        <w:t>de Stat</w:t>
      </w:r>
      <w:r w:rsidRPr="00022542">
        <w:rPr>
          <w:b/>
          <w:lang w:val="ro-MD" w:eastAsia="ru-RU"/>
        </w:rPr>
        <w:t>_</w:t>
      </w:r>
    </w:p>
    <w:p w14:paraId="59391874" w14:textId="77777777" w:rsidR="00786892" w:rsidRPr="00022542" w:rsidRDefault="00786892" w:rsidP="00786892">
      <w:pPr>
        <w:numPr>
          <w:ilvl w:val="0"/>
          <w:numId w:val="19"/>
        </w:numPr>
        <w:shd w:val="clear" w:color="auto" w:fill="FFFFFF" w:themeFill="background1"/>
        <w:tabs>
          <w:tab w:val="right" w:pos="426"/>
        </w:tabs>
        <w:spacing w:before="120"/>
        <w:ind w:left="360"/>
        <w:rPr>
          <w:b/>
          <w:lang w:val="ro-MD" w:eastAsia="ru-RU"/>
        </w:rPr>
      </w:pPr>
      <w:r w:rsidRPr="00022542">
        <w:rPr>
          <w:b/>
          <w:lang w:val="ro-MD" w:eastAsia="ru-RU"/>
        </w:rPr>
        <w:t>Respectivul contract se referă la un proiect și/sau program finanțat din fonduri ale Uniunii Europene: ___</w:t>
      </w:r>
      <w:r w:rsidRPr="00022542">
        <w:rPr>
          <w:u w:val="single"/>
          <w:lang w:val="ro-MD"/>
        </w:rPr>
        <w:t xml:space="preserve"> Nu se aplică</w:t>
      </w:r>
      <w:r w:rsidRPr="00022542">
        <w:rPr>
          <w:b/>
          <w:lang w:val="ro-MD" w:eastAsia="ru-RU"/>
        </w:rPr>
        <w:t>_____________________________________________________</w:t>
      </w:r>
    </w:p>
    <w:p w14:paraId="7E6BF6D3" w14:textId="77777777" w:rsidR="00786892" w:rsidRPr="00022542" w:rsidRDefault="00786892" w:rsidP="00786892">
      <w:pPr>
        <w:shd w:val="clear" w:color="auto" w:fill="FFFFFF" w:themeFill="background1"/>
        <w:tabs>
          <w:tab w:val="right" w:pos="426"/>
        </w:tabs>
        <w:ind w:left="1980"/>
        <w:contextualSpacing/>
        <w:jc w:val="center"/>
        <w:rPr>
          <w:sz w:val="20"/>
          <w:lang w:val="ro-MD" w:eastAsia="ru-RU"/>
        </w:rPr>
      </w:pPr>
      <w:r w:rsidRPr="00022542">
        <w:rPr>
          <w:sz w:val="20"/>
          <w:lang w:val="ro-MD" w:eastAsia="ru-RU"/>
        </w:rPr>
        <w:t>(se specifică denumirea proiectului și/sau programului)</w:t>
      </w:r>
    </w:p>
    <w:p w14:paraId="0EE8F0F2" w14:textId="77777777" w:rsidR="00786892" w:rsidRPr="00022542" w:rsidRDefault="00786892" w:rsidP="00786892">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 xml:space="preserve">Denumirea și adresa organismului competent de soluționare a contestațiilor: </w:t>
      </w:r>
    </w:p>
    <w:p w14:paraId="197023CC" w14:textId="77777777" w:rsidR="00786892" w:rsidRPr="00022542" w:rsidRDefault="00786892" w:rsidP="00786892">
      <w:pPr>
        <w:shd w:val="clear" w:color="auto" w:fill="FFFFFF" w:themeFill="background1"/>
        <w:tabs>
          <w:tab w:val="right" w:pos="426"/>
        </w:tabs>
        <w:ind w:left="450"/>
        <w:rPr>
          <w:b/>
          <w:i/>
          <w:lang w:val="ro-MD" w:eastAsia="ru-RU"/>
        </w:rPr>
      </w:pPr>
      <w:r w:rsidRPr="00022542">
        <w:rPr>
          <w:b/>
          <w:i/>
          <w:lang w:val="ro-MD" w:eastAsia="ru-RU"/>
        </w:rPr>
        <w:lastRenderedPageBreak/>
        <w:t>Agenția Națională pentru Soluționarea Contestațiilor</w:t>
      </w:r>
    </w:p>
    <w:p w14:paraId="7E19FF34" w14:textId="77777777" w:rsidR="00786892" w:rsidRPr="00022542" w:rsidRDefault="00786892" w:rsidP="00786892">
      <w:pPr>
        <w:shd w:val="clear" w:color="auto" w:fill="FFFFFF" w:themeFill="background1"/>
        <w:tabs>
          <w:tab w:val="right" w:pos="426"/>
        </w:tabs>
        <w:ind w:left="450"/>
        <w:rPr>
          <w:b/>
          <w:i/>
          <w:lang w:val="ro-MD" w:eastAsia="ru-RU"/>
        </w:rPr>
      </w:pPr>
      <w:r w:rsidRPr="00022542">
        <w:rPr>
          <w:b/>
          <w:i/>
          <w:lang w:val="ro-MD" w:eastAsia="ru-RU"/>
        </w:rPr>
        <w:t>Adresa: mun. Chișinău, bd. Ștefan cel Mare și Sfânt nr.124 (et.4), MD 2001;</w:t>
      </w:r>
    </w:p>
    <w:p w14:paraId="466073A3" w14:textId="77777777" w:rsidR="00786892" w:rsidRPr="00022542" w:rsidRDefault="00786892" w:rsidP="00786892">
      <w:pPr>
        <w:shd w:val="clear" w:color="auto" w:fill="FFFFFF" w:themeFill="background1"/>
        <w:tabs>
          <w:tab w:val="right" w:pos="426"/>
        </w:tabs>
        <w:ind w:left="450"/>
        <w:rPr>
          <w:b/>
          <w:i/>
          <w:lang w:val="ro-MD" w:eastAsia="ru-RU"/>
        </w:rPr>
      </w:pPr>
      <w:r w:rsidRPr="00022542">
        <w:rPr>
          <w:b/>
          <w:i/>
          <w:lang w:val="ro-MD" w:eastAsia="ru-RU"/>
        </w:rPr>
        <w:t>Tel/Fax/email: 022-820 652, 022 820-651, contestatii@ansc.md</w:t>
      </w:r>
    </w:p>
    <w:p w14:paraId="7D4116E4" w14:textId="77777777" w:rsidR="00786892" w:rsidRPr="00022542" w:rsidRDefault="00786892" w:rsidP="00786892">
      <w:pPr>
        <w:numPr>
          <w:ilvl w:val="0"/>
          <w:numId w:val="19"/>
        </w:numPr>
        <w:shd w:val="clear" w:color="auto" w:fill="FFFFFF" w:themeFill="background1"/>
        <w:tabs>
          <w:tab w:val="right" w:pos="426"/>
        </w:tabs>
        <w:spacing w:before="120"/>
        <w:ind w:left="360"/>
        <w:rPr>
          <w:b/>
          <w:lang w:val="ro-MD" w:eastAsia="ru-RU"/>
        </w:rPr>
      </w:pPr>
      <w:r w:rsidRPr="00022542">
        <w:rPr>
          <w:b/>
          <w:lang w:val="ro-MD" w:eastAsia="ru-RU"/>
        </w:rPr>
        <w:t>Data (datele) și referința (referințele) publicărilor anterioare în Jurnalul Oficial al Uniunii Europene privind contractul (contractele) la care se referă anunțul respectiv (dacă este cazul):__</w:t>
      </w:r>
      <w:r w:rsidRPr="00022542">
        <w:rPr>
          <w:u w:val="single"/>
          <w:lang w:val="ro-MD"/>
        </w:rPr>
        <w:t xml:space="preserve"> Nu se aplică</w:t>
      </w:r>
      <w:r w:rsidRPr="00022542">
        <w:rPr>
          <w:b/>
          <w:lang w:val="ro-MD" w:eastAsia="ru-RU"/>
        </w:rPr>
        <w:t xml:space="preserve"> _________________________________________________</w:t>
      </w:r>
    </w:p>
    <w:p w14:paraId="4518317F" w14:textId="77777777" w:rsidR="00786892" w:rsidRPr="00022542" w:rsidRDefault="00786892" w:rsidP="00786892">
      <w:pPr>
        <w:numPr>
          <w:ilvl w:val="0"/>
          <w:numId w:val="19"/>
        </w:numPr>
        <w:shd w:val="clear" w:color="auto" w:fill="FFFFFF" w:themeFill="background1"/>
        <w:tabs>
          <w:tab w:val="right" w:pos="426"/>
        </w:tabs>
        <w:spacing w:before="120"/>
        <w:ind w:left="360"/>
        <w:rPr>
          <w:b/>
          <w:lang w:val="ro-MD" w:eastAsia="ru-RU"/>
        </w:rPr>
      </w:pPr>
      <w:r w:rsidRPr="00022542">
        <w:rPr>
          <w:b/>
          <w:lang w:val="ro-MD" w:eastAsia="ru-RU"/>
        </w:rPr>
        <w:t>În cazul achizițiilor periodice, calendarul estimat pentru publicarea anunțurilor viitoare</w:t>
      </w:r>
      <w:r w:rsidRPr="00022542">
        <w:rPr>
          <w:b/>
          <w:shd w:val="clear" w:color="auto" w:fill="FFFFFF" w:themeFill="background1"/>
          <w:lang w:val="ro-MD" w:eastAsia="ru-RU"/>
        </w:rPr>
        <w:t>:___</w:t>
      </w:r>
      <w:r w:rsidRPr="00022542">
        <w:rPr>
          <w:u w:val="single"/>
          <w:lang w:val="ro-MD"/>
        </w:rPr>
        <w:t xml:space="preserve"> Nu se aplică</w:t>
      </w:r>
      <w:r w:rsidRPr="00022542">
        <w:rPr>
          <w:b/>
          <w:lang w:val="ro-MD" w:eastAsia="ru-RU"/>
        </w:rPr>
        <w:t xml:space="preserve"> </w:t>
      </w:r>
      <w:r w:rsidRPr="00022542">
        <w:rPr>
          <w:b/>
          <w:shd w:val="clear" w:color="auto" w:fill="FFFFFF" w:themeFill="background1"/>
          <w:lang w:val="ro-MD" w:eastAsia="ru-RU"/>
        </w:rPr>
        <w:t>________________________________________________________________</w:t>
      </w:r>
    </w:p>
    <w:p w14:paraId="4C2FBAF7" w14:textId="77777777" w:rsidR="00786892" w:rsidRPr="00022542" w:rsidRDefault="00786892" w:rsidP="00786892">
      <w:pPr>
        <w:numPr>
          <w:ilvl w:val="0"/>
          <w:numId w:val="19"/>
        </w:numPr>
        <w:shd w:val="clear" w:color="auto" w:fill="FFFFFF" w:themeFill="background1"/>
        <w:tabs>
          <w:tab w:val="right" w:pos="426"/>
        </w:tabs>
        <w:spacing w:before="120"/>
        <w:ind w:left="360"/>
        <w:rPr>
          <w:b/>
          <w:lang w:val="ro-MD" w:eastAsia="ru-RU"/>
        </w:rPr>
      </w:pPr>
      <w:r w:rsidRPr="00022542">
        <w:rPr>
          <w:b/>
          <w:lang w:val="ro-MD" w:eastAsia="ru-RU"/>
        </w:rPr>
        <w:t xml:space="preserve">Data publicării anunțului de intenție sau, după caz, precizarea că nu a fost publicat un astfel de </w:t>
      </w:r>
      <w:r w:rsidRPr="00022542">
        <w:rPr>
          <w:b/>
          <w:shd w:val="clear" w:color="auto" w:fill="FFFFFF" w:themeFill="background1"/>
          <w:lang w:val="ro-MD" w:eastAsia="ru-RU"/>
        </w:rPr>
        <w:t>anunț:_</w:t>
      </w:r>
      <w:r w:rsidRPr="00022542">
        <w:rPr>
          <w:u w:val="single"/>
          <w:shd w:val="clear" w:color="auto" w:fill="FFFFFF" w:themeFill="background1"/>
          <w:lang w:val="ro-MD" w:eastAsia="ru-RU"/>
        </w:rPr>
        <w:t xml:space="preserve"> </w:t>
      </w:r>
      <w:r>
        <w:rPr>
          <w:u w:val="single"/>
          <w:shd w:val="clear" w:color="auto" w:fill="FFFFFF" w:themeFill="background1"/>
          <w:lang w:val="ro-MD" w:eastAsia="ru-RU"/>
        </w:rPr>
        <w:t>Buletinul nr.16 din 24.02.2026</w:t>
      </w:r>
      <w:r w:rsidRPr="00022542">
        <w:rPr>
          <w:b/>
          <w:shd w:val="clear" w:color="auto" w:fill="FFFFFF" w:themeFill="background1"/>
          <w:lang w:val="ro-MD" w:eastAsia="ru-RU"/>
        </w:rPr>
        <w:t>____________________________</w:t>
      </w:r>
    </w:p>
    <w:p w14:paraId="5E2469CC" w14:textId="77777777" w:rsidR="00786892" w:rsidRPr="006D0C5A" w:rsidRDefault="00786892" w:rsidP="00786892">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Data transmiterii spre publicare a anunțului de participar</w:t>
      </w:r>
      <w:r w:rsidRPr="00022542">
        <w:rPr>
          <w:b/>
          <w:shd w:val="clear" w:color="auto" w:fill="FFFFFF" w:themeFill="background1"/>
          <w:lang w:val="ro-MD" w:eastAsia="ru-RU"/>
        </w:rPr>
        <w:t>e:__</w:t>
      </w:r>
      <w:r>
        <w:rPr>
          <w:u w:val="single"/>
          <w:shd w:val="clear" w:color="auto" w:fill="FFFFFF" w:themeFill="background1"/>
          <w:lang w:val="ro-MD" w:eastAsia="ru-RU"/>
        </w:rPr>
        <w:t>26</w:t>
      </w:r>
      <w:r w:rsidRPr="00022542">
        <w:rPr>
          <w:u w:val="single"/>
          <w:shd w:val="clear" w:color="auto" w:fill="FFFFFF" w:themeFill="background1"/>
          <w:lang w:val="ro-MD" w:eastAsia="ru-RU"/>
        </w:rPr>
        <w:t>.</w:t>
      </w:r>
      <w:r>
        <w:rPr>
          <w:u w:val="single"/>
          <w:shd w:val="clear" w:color="auto" w:fill="FFFFFF" w:themeFill="background1"/>
          <w:lang w:val="ro-MD" w:eastAsia="ru-RU"/>
        </w:rPr>
        <w:t>02</w:t>
      </w:r>
      <w:r w:rsidRPr="00022542">
        <w:rPr>
          <w:u w:val="single"/>
          <w:shd w:val="clear" w:color="auto" w:fill="FFFFFF" w:themeFill="background1"/>
          <w:lang w:val="ro-MD" w:eastAsia="ru-RU"/>
        </w:rPr>
        <w:t>.202</w:t>
      </w:r>
      <w:r>
        <w:rPr>
          <w:u w:val="single"/>
          <w:shd w:val="clear" w:color="auto" w:fill="FFFFFF" w:themeFill="background1"/>
          <w:lang w:val="ro-MD" w:eastAsia="ru-RU"/>
        </w:rPr>
        <w:t>6</w:t>
      </w:r>
      <w:r w:rsidRPr="00022542">
        <w:rPr>
          <w:b/>
          <w:shd w:val="clear" w:color="auto" w:fill="FFFFFF" w:themeFill="background1"/>
          <w:lang w:val="ro-MD" w:eastAsia="ru-RU"/>
        </w:rPr>
        <w:t>___________</w:t>
      </w:r>
    </w:p>
    <w:p w14:paraId="35FBAFAC" w14:textId="77777777" w:rsidR="00786892" w:rsidRDefault="00786892" w:rsidP="00786892">
      <w:pPr>
        <w:shd w:val="clear" w:color="auto" w:fill="FFFFFF" w:themeFill="background1"/>
        <w:tabs>
          <w:tab w:val="right" w:pos="426"/>
        </w:tabs>
        <w:spacing w:before="120"/>
        <w:rPr>
          <w:b/>
          <w:lang w:val="ro-MD" w:eastAsia="ru-RU"/>
        </w:rPr>
      </w:pPr>
    </w:p>
    <w:p w14:paraId="138F16EE" w14:textId="77777777" w:rsidR="00786892" w:rsidRDefault="00786892" w:rsidP="00786892">
      <w:pPr>
        <w:shd w:val="clear" w:color="auto" w:fill="FFFFFF" w:themeFill="background1"/>
        <w:tabs>
          <w:tab w:val="right" w:pos="426"/>
        </w:tabs>
        <w:spacing w:before="120"/>
        <w:rPr>
          <w:b/>
          <w:lang w:val="ro-MD" w:eastAsia="ru-RU"/>
        </w:rPr>
      </w:pPr>
    </w:p>
    <w:p w14:paraId="736F59D6" w14:textId="77777777" w:rsidR="00786892" w:rsidRPr="00022542" w:rsidRDefault="00786892" w:rsidP="00786892">
      <w:pPr>
        <w:shd w:val="clear" w:color="auto" w:fill="FFFFFF" w:themeFill="background1"/>
        <w:tabs>
          <w:tab w:val="right" w:pos="426"/>
        </w:tabs>
        <w:spacing w:before="120"/>
        <w:rPr>
          <w:b/>
          <w:lang w:val="ro-MD" w:eastAsia="ru-RU"/>
        </w:rPr>
      </w:pPr>
    </w:p>
    <w:p w14:paraId="11D65B7C" w14:textId="77777777" w:rsidR="00786892" w:rsidRPr="00022542" w:rsidRDefault="00786892" w:rsidP="00786892">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786892" w:rsidRPr="00022542" w14:paraId="45313316" w14:textId="77777777" w:rsidTr="00793E3F">
        <w:tc>
          <w:tcPr>
            <w:tcW w:w="5305" w:type="dxa"/>
            <w:shd w:val="clear" w:color="auto" w:fill="FFFFFF"/>
          </w:tcPr>
          <w:p w14:paraId="67805785" w14:textId="77777777" w:rsidR="00786892" w:rsidRPr="00022542" w:rsidRDefault="00786892" w:rsidP="00793E3F">
            <w:pPr>
              <w:shd w:val="clear" w:color="auto" w:fill="FFFFFF" w:themeFill="background1"/>
              <w:tabs>
                <w:tab w:val="right" w:pos="426"/>
              </w:tabs>
              <w:rPr>
                <w:b/>
                <w:lang w:val="ro-MD" w:eastAsia="ru-RU"/>
              </w:rPr>
            </w:pPr>
            <w:r w:rsidRPr="00022542">
              <w:rPr>
                <w:b/>
                <w:lang w:val="ro-MD" w:eastAsia="ru-RU"/>
              </w:rPr>
              <w:t>Denumirea instrumentului electronic</w:t>
            </w:r>
          </w:p>
        </w:tc>
        <w:tc>
          <w:tcPr>
            <w:tcW w:w="3785" w:type="dxa"/>
            <w:shd w:val="clear" w:color="auto" w:fill="FFFFFF"/>
          </w:tcPr>
          <w:p w14:paraId="41AA815A" w14:textId="77777777" w:rsidR="00786892" w:rsidRPr="00022542" w:rsidRDefault="00786892" w:rsidP="00793E3F">
            <w:pPr>
              <w:shd w:val="clear" w:color="auto" w:fill="FFFFFF" w:themeFill="background1"/>
              <w:tabs>
                <w:tab w:val="right" w:pos="426"/>
              </w:tabs>
              <w:rPr>
                <w:b/>
                <w:lang w:val="ro-MD" w:eastAsia="ru-RU"/>
              </w:rPr>
            </w:pPr>
            <w:r w:rsidRPr="00022542">
              <w:rPr>
                <w:b/>
                <w:lang w:val="ro-MD" w:eastAsia="ru-RU"/>
              </w:rPr>
              <w:t>Se va utiliza/accepta sau nu</w:t>
            </w:r>
          </w:p>
        </w:tc>
      </w:tr>
      <w:tr w:rsidR="00786892" w:rsidRPr="00022542" w14:paraId="7287640E" w14:textId="77777777" w:rsidTr="00793E3F">
        <w:tc>
          <w:tcPr>
            <w:tcW w:w="5305" w:type="dxa"/>
            <w:shd w:val="clear" w:color="auto" w:fill="FFFFFF"/>
          </w:tcPr>
          <w:p w14:paraId="0B81A139" w14:textId="77777777" w:rsidR="00786892" w:rsidRPr="00022542" w:rsidRDefault="00786892" w:rsidP="00793E3F">
            <w:pPr>
              <w:shd w:val="clear" w:color="auto" w:fill="FFFFFF" w:themeFill="background1"/>
              <w:tabs>
                <w:tab w:val="right" w:pos="426"/>
              </w:tabs>
              <w:rPr>
                <w:lang w:val="ro-MD" w:eastAsia="ru-RU"/>
              </w:rPr>
            </w:pPr>
            <w:r w:rsidRPr="00022542">
              <w:rPr>
                <w:lang w:val="ro-MD" w:eastAsia="ru-RU"/>
              </w:rPr>
              <w:t>depunerea electronică a ofertelor sau a cererilor de participare</w:t>
            </w:r>
          </w:p>
        </w:tc>
        <w:tc>
          <w:tcPr>
            <w:tcW w:w="3785" w:type="dxa"/>
            <w:shd w:val="clear" w:color="auto" w:fill="FFFFFF"/>
            <w:vAlign w:val="center"/>
          </w:tcPr>
          <w:p w14:paraId="0712AD1A" w14:textId="77777777" w:rsidR="00786892" w:rsidRPr="00022542" w:rsidRDefault="00786892" w:rsidP="00793E3F">
            <w:pPr>
              <w:shd w:val="clear" w:color="auto" w:fill="FFFFFF" w:themeFill="background1"/>
              <w:tabs>
                <w:tab w:val="right" w:pos="426"/>
              </w:tabs>
              <w:jc w:val="center"/>
              <w:rPr>
                <w:lang w:val="ro-MD" w:eastAsia="ru-RU"/>
              </w:rPr>
            </w:pPr>
            <w:r w:rsidRPr="00022542">
              <w:rPr>
                <w:lang w:val="ro-MD" w:eastAsia="ru-RU"/>
              </w:rPr>
              <w:t>DA</w:t>
            </w:r>
          </w:p>
        </w:tc>
      </w:tr>
      <w:tr w:rsidR="00786892" w:rsidRPr="00022542" w14:paraId="7733BF91" w14:textId="77777777" w:rsidTr="00793E3F">
        <w:tc>
          <w:tcPr>
            <w:tcW w:w="5305" w:type="dxa"/>
            <w:shd w:val="clear" w:color="auto" w:fill="FFFFFF"/>
          </w:tcPr>
          <w:p w14:paraId="4F167455" w14:textId="77777777" w:rsidR="00786892" w:rsidRPr="00022542" w:rsidRDefault="00786892" w:rsidP="00793E3F">
            <w:pPr>
              <w:shd w:val="clear" w:color="auto" w:fill="FFFFFF" w:themeFill="background1"/>
              <w:tabs>
                <w:tab w:val="right" w:pos="426"/>
              </w:tabs>
              <w:rPr>
                <w:lang w:val="ro-MD" w:eastAsia="ru-RU"/>
              </w:rPr>
            </w:pPr>
            <w:r w:rsidRPr="00022542">
              <w:rPr>
                <w:lang w:val="ro-MD" w:eastAsia="ru-RU"/>
              </w:rPr>
              <w:t>sistemul de comenzi electronice</w:t>
            </w:r>
          </w:p>
        </w:tc>
        <w:tc>
          <w:tcPr>
            <w:tcW w:w="3785" w:type="dxa"/>
            <w:shd w:val="clear" w:color="auto" w:fill="FFFFFF"/>
            <w:vAlign w:val="center"/>
          </w:tcPr>
          <w:p w14:paraId="2B79B579" w14:textId="77777777" w:rsidR="00786892" w:rsidRPr="00022542" w:rsidRDefault="00786892" w:rsidP="00793E3F">
            <w:pPr>
              <w:shd w:val="clear" w:color="auto" w:fill="FFFFFF" w:themeFill="background1"/>
              <w:tabs>
                <w:tab w:val="right" w:pos="426"/>
              </w:tabs>
              <w:jc w:val="center"/>
              <w:rPr>
                <w:lang w:val="ro-MD" w:eastAsia="ru-RU"/>
              </w:rPr>
            </w:pPr>
            <w:r w:rsidRPr="00022542">
              <w:rPr>
                <w:lang w:val="ro-MD" w:eastAsia="ru-RU"/>
              </w:rPr>
              <w:t>DA</w:t>
            </w:r>
          </w:p>
        </w:tc>
      </w:tr>
      <w:tr w:rsidR="00786892" w:rsidRPr="00022542" w14:paraId="3BDDC2F5" w14:textId="77777777" w:rsidTr="00793E3F">
        <w:tc>
          <w:tcPr>
            <w:tcW w:w="5305" w:type="dxa"/>
            <w:shd w:val="clear" w:color="auto" w:fill="FFFFFF"/>
          </w:tcPr>
          <w:p w14:paraId="17490B00" w14:textId="77777777" w:rsidR="00786892" w:rsidRPr="00022542" w:rsidRDefault="00786892" w:rsidP="00793E3F">
            <w:pPr>
              <w:shd w:val="clear" w:color="auto" w:fill="FFFFFF" w:themeFill="background1"/>
              <w:tabs>
                <w:tab w:val="right" w:pos="426"/>
              </w:tabs>
              <w:rPr>
                <w:lang w:val="ro-MD" w:eastAsia="ru-RU"/>
              </w:rPr>
            </w:pPr>
            <w:r w:rsidRPr="00022542">
              <w:rPr>
                <w:lang w:val="ro-MD" w:eastAsia="ru-RU"/>
              </w:rPr>
              <w:t>facturarea electronică</w:t>
            </w:r>
          </w:p>
        </w:tc>
        <w:tc>
          <w:tcPr>
            <w:tcW w:w="3785" w:type="dxa"/>
            <w:shd w:val="clear" w:color="auto" w:fill="FFFFFF"/>
            <w:vAlign w:val="center"/>
          </w:tcPr>
          <w:p w14:paraId="6837B313" w14:textId="77777777" w:rsidR="00786892" w:rsidRPr="00022542" w:rsidRDefault="00786892" w:rsidP="00793E3F">
            <w:pPr>
              <w:shd w:val="clear" w:color="auto" w:fill="FFFFFF" w:themeFill="background1"/>
              <w:tabs>
                <w:tab w:val="right" w:pos="426"/>
              </w:tabs>
              <w:jc w:val="center"/>
              <w:rPr>
                <w:lang w:val="ro-MD" w:eastAsia="ru-RU"/>
              </w:rPr>
            </w:pPr>
            <w:r w:rsidRPr="00022542">
              <w:rPr>
                <w:lang w:val="ro-MD" w:eastAsia="ru-RU"/>
              </w:rPr>
              <w:t>DA</w:t>
            </w:r>
          </w:p>
        </w:tc>
      </w:tr>
      <w:tr w:rsidR="00786892" w:rsidRPr="00022542" w14:paraId="4FE2D540" w14:textId="77777777" w:rsidTr="00793E3F">
        <w:trPr>
          <w:trHeight w:val="77"/>
        </w:trPr>
        <w:tc>
          <w:tcPr>
            <w:tcW w:w="5305" w:type="dxa"/>
            <w:shd w:val="clear" w:color="auto" w:fill="FFFFFF"/>
          </w:tcPr>
          <w:p w14:paraId="458D0FCA" w14:textId="77777777" w:rsidR="00786892" w:rsidRPr="00022542" w:rsidRDefault="00786892" w:rsidP="00793E3F">
            <w:pPr>
              <w:shd w:val="clear" w:color="auto" w:fill="FFFFFF" w:themeFill="background1"/>
              <w:tabs>
                <w:tab w:val="right" w:pos="426"/>
              </w:tabs>
              <w:rPr>
                <w:lang w:val="ro-MD" w:eastAsia="ru-RU"/>
              </w:rPr>
            </w:pPr>
            <w:r w:rsidRPr="00022542">
              <w:rPr>
                <w:lang w:val="ro-MD" w:eastAsia="ru-RU"/>
              </w:rPr>
              <w:t>plățile electronice</w:t>
            </w:r>
          </w:p>
        </w:tc>
        <w:tc>
          <w:tcPr>
            <w:tcW w:w="3785" w:type="dxa"/>
            <w:shd w:val="clear" w:color="auto" w:fill="FFFFFF"/>
            <w:vAlign w:val="center"/>
          </w:tcPr>
          <w:p w14:paraId="4FA3899B" w14:textId="77777777" w:rsidR="00786892" w:rsidRPr="00022542" w:rsidRDefault="00786892" w:rsidP="00793E3F">
            <w:pPr>
              <w:shd w:val="clear" w:color="auto" w:fill="FFFFFF" w:themeFill="background1"/>
              <w:tabs>
                <w:tab w:val="right" w:pos="426"/>
              </w:tabs>
              <w:jc w:val="center"/>
              <w:rPr>
                <w:lang w:val="ro-MD" w:eastAsia="ru-RU"/>
              </w:rPr>
            </w:pPr>
            <w:r w:rsidRPr="00022542">
              <w:rPr>
                <w:lang w:val="ro-MD" w:eastAsia="ru-RU"/>
              </w:rPr>
              <w:t>DA</w:t>
            </w:r>
          </w:p>
        </w:tc>
      </w:tr>
    </w:tbl>
    <w:p w14:paraId="4C1BDF33" w14:textId="77777777" w:rsidR="00786892" w:rsidRPr="00022542" w:rsidRDefault="00786892" w:rsidP="00786892">
      <w:pPr>
        <w:numPr>
          <w:ilvl w:val="0"/>
          <w:numId w:val="19"/>
        </w:numPr>
        <w:shd w:val="clear" w:color="auto" w:fill="FFFFFF" w:themeFill="background1"/>
        <w:tabs>
          <w:tab w:val="right" w:pos="426"/>
        </w:tabs>
        <w:spacing w:before="120"/>
        <w:ind w:left="360"/>
        <w:rPr>
          <w:b/>
          <w:lang w:val="ro-MD" w:eastAsia="ru-RU"/>
        </w:rPr>
      </w:pPr>
      <w:r w:rsidRPr="00022542">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022542">
        <w:rPr>
          <w:b/>
          <w:shd w:val="clear" w:color="auto" w:fill="FFFFFF" w:themeFill="background1"/>
          <w:lang w:val="ro-MD" w:eastAsia="ru-RU"/>
        </w:rPr>
        <w:t>_</w:t>
      </w:r>
      <w:r w:rsidRPr="00022542">
        <w:rPr>
          <w:u w:val="single"/>
          <w:lang w:val="ro-MD"/>
        </w:rPr>
        <w:t xml:space="preserve"> NU</w:t>
      </w:r>
      <w:r w:rsidRPr="00022542">
        <w:rPr>
          <w:b/>
          <w:shd w:val="clear" w:color="auto" w:fill="FFFFFF" w:themeFill="background1"/>
          <w:lang w:val="ro-MD" w:eastAsia="ru-RU"/>
        </w:rPr>
        <w:t>_____________________________________________</w:t>
      </w:r>
    </w:p>
    <w:p w14:paraId="644E9765" w14:textId="77777777" w:rsidR="00786892" w:rsidRPr="00022542" w:rsidRDefault="00786892" w:rsidP="00786892">
      <w:pPr>
        <w:shd w:val="clear" w:color="auto" w:fill="FFFFFF" w:themeFill="background1"/>
        <w:tabs>
          <w:tab w:val="right" w:pos="426"/>
        </w:tabs>
        <w:ind w:left="3960"/>
        <w:contextualSpacing/>
        <w:jc w:val="center"/>
        <w:rPr>
          <w:sz w:val="20"/>
          <w:lang w:val="ro-MD" w:eastAsia="ru-RU"/>
        </w:rPr>
      </w:pPr>
      <w:r w:rsidRPr="00022542">
        <w:rPr>
          <w:sz w:val="20"/>
          <w:lang w:val="ro-MD" w:eastAsia="ru-RU"/>
        </w:rPr>
        <w:t>(se specifică da sau nu)</w:t>
      </w:r>
    </w:p>
    <w:p w14:paraId="3612DECD" w14:textId="77777777" w:rsidR="00786892" w:rsidRPr="00022542" w:rsidRDefault="00786892" w:rsidP="00786892">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 xml:space="preserve">Alte informații relevante: </w:t>
      </w:r>
      <w:r w:rsidRPr="00022542">
        <w:rPr>
          <w:b/>
          <w:shd w:val="clear" w:color="auto" w:fill="FFFFFF" w:themeFill="background1"/>
          <w:lang w:val="ro-MD" w:eastAsia="ru-RU"/>
        </w:rPr>
        <w:t xml:space="preserve"> _</w:t>
      </w:r>
    </w:p>
    <w:p w14:paraId="0CFA2189" w14:textId="77777777" w:rsidR="00786892" w:rsidRPr="00022542" w:rsidRDefault="00786892" w:rsidP="00786892">
      <w:pPr>
        <w:shd w:val="clear" w:color="auto" w:fill="FFFFFF" w:themeFill="background1"/>
        <w:spacing w:before="120" w:after="120"/>
        <w:rPr>
          <w:b/>
          <w:lang w:val="ro-MD" w:eastAsia="ru-RU"/>
        </w:rPr>
      </w:pPr>
    </w:p>
    <w:p w14:paraId="72E54E0C" w14:textId="77777777" w:rsidR="00786892" w:rsidRPr="00022542" w:rsidRDefault="00786892" w:rsidP="00786892">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022542">
        <w:rPr>
          <w:b/>
          <w:lang w:val="ro-MD" w:eastAsia="ru-RU"/>
        </w:rPr>
        <w:t xml:space="preserve"> Conducătorul grupului de lucru: </w:t>
      </w:r>
      <w:r>
        <w:rPr>
          <w:b/>
          <w:lang w:val="ro-MD" w:eastAsia="ru-RU"/>
        </w:rPr>
        <w:t>Ala PROCOPCIUC</w:t>
      </w:r>
      <w:r w:rsidRPr="00022542">
        <w:rPr>
          <w:b/>
          <w:lang w:val="ro-MD" w:eastAsia="ru-RU"/>
        </w:rPr>
        <w:t xml:space="preserve">          </w:t>
      </w:r>
      <w:r w:rsidRPr="00022542">
        <w:rPr>
          <w:b/>
          <w:lang w:val="ro-MD"/>
        </w:rPr>
        <w:t>/________________/               L.Ș.</w:t>
      </w:r>
    </w:p>
    <w:p w14:paraId="61F014EC" w14:textId="77777777" w:rsidR="00786892" w:rsidRPr="00022542" w:rsidRDefault="00786892" w:rsidP="00786892">
      <w:pPr>
        <w:tabs>
          <w:tab w:val="decimal" w:pos="8364"/>
        </w:tabs>
        <w:spacing w:line="276" w:lineRule="auto"/>
        <w:ind w:right="-144"/>
        <w:rPr>
          <w:b/>
          <w:bCs/>
          <w:color w:val="000000"/>
          <w:lang w:val="ro-MD"/>
        </w:rPr>
      </w:pPr>
    </w:p>
    <w:p w14:paraId="7F0BC269" w14:textId="77777777" w:rsidR="007A1C4F" w:rsidRPr="00022542" w:rsidRDefault="007A1C4F" w:rsidP="007A1C4F">
      <w:pPr>
        <w:tabs>
          <w:tab w:val="decimal" w:pos="8364"/>
        </w:tabs>
        <w:spacing w:line="276" w:lineRule="auto"/>
        <w:ind w:right="-144"/>
        <w:rPr>
          <w:b/>
          <w:bCs/>
          <w:color w:val="000000"/>
          <w:lang w:val="ro-MD"/>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7F39199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lastRenderedPageBreak/>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265EA">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265E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265E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265E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265E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265E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265E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265E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265E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265E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265E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265E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265E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265E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265E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265E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265E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265EA">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265EA">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265E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265E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265E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265E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265E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lastRenderedPageBreak/>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265EA">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265EA">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265EA">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lastRenderedPageBreak/>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lastRenderedPageBreak/>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265EA">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265E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lastRenderedPageBreak/>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265E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265E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265E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265E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265E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265EA">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0E0ADCA5"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w:t>
      </w:r>
      <w:r w:rsidR="007A1C4F" w:rsidRPr="007A1C4F">
        <w:t xml:space="preserve"> </w:t>
      </w:r>
      <w:r w:rsidR="007A1C4F" w:rsidRPr="007A1C4F">
        <w:rPr>
          <w:rFonts w:ascii="Times New Roman" w:hAnsi="Times New Roman"/>
          <w:szCs w:val="24"/>
          <w:u w:val="single"/>
          <w:lang w:val="ro-MD"/>
        </w:rPr>
        <w:t>PRIMARIA COMUNEI CĂLINEȘTI</w:t>
      </w:r>
      <w:r w:rsidR="007A1C4F" w:rsidRPr="007A1C4F">
        <w:rPr>
          <w:rFonts w:ascii="Times New Roman" w:hAnsi="Times New Roman"/>
          <w:szCs w:val="24"/>
          <w:lang w:val="ro-MD"/>
        </w:rPr>
        <w:t xml:space="preserve"> </w:t>
      </w:r>
      <w:r w:rsidRPr="00FF430B">
        <w:rPr>
          <w:rFonts w:ascii="Times New Roman" w:hAnsi="Times New Roman"/>
          <w:szCs w:val="24"/>
          <w:lang w:val="ro-MD"/>
        </w:rPr>
        <w:t>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57E8F00F"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lastRenderedPageBreak/>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w:t>
      </w:r>
      <w:r w:rsidR="00786892">
        <w:rPr>
          <w:rFonts w:ascii="Times New Roman" w:hAnsi="Times New Roman"/>
          <w:szCs w:val="24"/>
          <w:lang w:val="ro-MD"/>
        </w:rPr>
        <w:t>.</w:t>
      </w:r>
      <w:r w:rsidR="007A1C4F" w:rsidRPr="007A1C4F">
        <w:t xml:space="preserve"> </w:t>
      </w:r>
      <w:r w:rsidR="00786892" w:rsidRPr="00786892">
        <w:rPr>
          <w:rFonts w:ascii="Times New Roman" w:hAnsi="Times New Roman"/>
          <w:szCs w:val="24"/>
          <w:lang w:val="ro-MD"/>
        </w:rPr>
        <w:t>ocds-b3wdp1-MD-1772101784098</w:t>
      </w:r>
      <w:r w:rsidRPr="00FF430B">
        <w:rPr>
          <w:rFonts w:ascii="Times New Roman" w:hAnsi="Times New Roman"/>
          <w:szCs w:val="24"/>
          <w:lang w:val="ro-MD"/>
        </w:rPr>
        <w:t xml:space="preserve">. din . . . . . . . . . . . . . . (ziua/luna/anul),  privind aplicarea procedurii pentru atribuirea contractului . </w:t>
      </w:r>
      <w:r w:rsidR="00786892" w:rsidRPr="00786892">
        <w:rPr>
          <w:rFonts w:ascii="Times New Roman" w:hAnsi="Times New Roman"/>
          <w:szCs w:val="24"/>
          <w:u w:val="single"/>
          <w:lang w:val="ro-MD"/>
        </w:rPr>
        <w:t>Lucrări de construcție-montaj a sistemului de alimentare cu apă a satului Hîncești, comuna Călinești, rnul Fălești</w:t>
      </w:r>
      <w:r w:rsidRPr="00FF430B">
        <w:rPr>
          <w:rFonts w:ascii="Times New Roman" w:hAnsi="Times New Roman"/>
          <w:szCs w:val="24"/>
          <w:lang w:val="ro-MD"/>
        </w:rPr>
        <w:t>.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449A78EB"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w:t>
      </w:r>
      <w:r w:rsidR="007A1C4F" w:rsidRPr="007A1C4F">
        <w:t xml:space="preserve"> </w:t>
      </w:r>
      <w:r w:rsidR="007A1C4F" w:rsidRPr="007A1C4F">
        <w:rPr>
          <w:rFonts w:ascii="Times New Roman" w:hAnsi="Times New Roman"/>
          <w:szCs w:val="24"/>
          <w:u w:val="single"/>
          <w:lang w:val="ro-MD"/>
        </w:rPr>
        <w:t>PRIMARIA COMUNEI CĂLINEȘTI</w:t>
      </w:r>
      <w:r w:rsidR="007A1C4F" w:rsidRPr="007A1C4F">
        <w:rPr>
          <w:rFonts w:ascii="Times New Roman" w:hAnsi="Times New Roman"/>
          <w:szCs w:val="24"/>
          <w:lang w:val="ro-MD"/>
        </w:rPr>
        <w:t xml:space="preserve"> </w:t>
      </w:r>
      <w:r w:rsidRPr="00FF430B">
        <w:rPr>
          <w:rFonts w:ascii="Times New Roman" w:hAnsi="Times New Roman"/>
          <w:szCs w:val="24"/>
          <w:lang w:val="ro-MD"/>
        </w:rPr>
        <w:t>_______________</w:t>
      </w:r>
      <w:r w:rsidR="007A1C4F">
        <w:rPr>
          <w:rFonts w:ascii="Times New Roman" w:hAnsi="Times New Roman"/>
          <w:szCs w:val="24"/>
          <w:lang w:val="ro-MD"/>
        </w:rPr>
        <w:t xml:space="preserve">                                            </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471B98EF"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786892" w:rsidRPr="00786892">
        <w:rPr>
          <w:b/>
          <w:noProof w:val="0"/>
          <w:u w:val="single"/>
          <w:shd w:val="clear" w:color="auto" w:fill="FFFFFF" w:themeFill="background1"/>
          <w:lang w:val="ro-MD" w:eastAsia="ru-RU"/>
        </w:rPr>
        <w:t>Lucrări de construcție-montaj a sistemului de alimentare cu apă a satului Hîncești, comuna Călinești, rnul Fălești</w:t>
      </w:r>
      <w:r w:rsidRPr="00FF430B">
        <w:rPr>
          <w:b/>
          <w:noProof w:val="0"/>
          <w:shd w:val="clear" w:color="auto" w:fill="FFFFFF" w:themeFill="background1"/>
          <w:lang w:val="ro-MD" w:eastAsia="ru-RU"/>
        </w:rPr>
        <w:t>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w:t>
      </w:r>
      <w:r w:rsidR="007A1C4F" w:rsidRPr="007A1C4F">
        <w:rPr>
          <w:u w:val="single"/>
        </w:rPr>
        <w:t xml:space="preserve"> </w:t>
      </w:r>
      <w:r w:rsidR="00786892">
        <w:rPr>
          <w:b/>
          <w:noProof w:val="0"/>
          <w:u w:val="single"/>
          <w:lang w:val="ro-MD" w:eastAsia="ru-RU"/>
        </w:rPr>
        <w:t>Licitație Deschisă</w:t>
      </w:r>
      <w:r w:rsidR="007A1C4F" w:rsidRPr="007A1C4F">
        <w:rPr>
          <w:b/>
          <w:noProof w:val="0"/>
          <w:u w:val="single"/>
          <w:lang w:val="ro-MD" w:eastAsia="ru-RU"/>
        </w:rPr>
        <w:t xml:space="preserve"> </w:t>
      </w:r>
      <w:r w:rsidR="002927B7" w:rsidRPr="00FF430B">
        <w:rPr>
          <w:b/>
          <w:noProof w:val="0"/>
          <w:lang w:val="ro-MD" w:eastAsia="ru-RU"/>
        </w:rPr>
        <w:t>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10793163" w:rsidR="00AA1372" w:rsidRPr="007A1C4F" w:rsidRDefault="007A1C4F" w:rsidP="00786892">
      <w:pPr>
        <w:pStyle w:val="a7"/>
        <w:tabs>
          <w:tab w:val="left" w:pos="567"/>
        </w:tabs>
        <w:jc w:val="center"/>
        <w:rPr>
          <w:rFonts w:ascii="Times New Roman" w:hAnsi="Times New Roman"/>
          <w:szCs w:val="24"/>
          <w:u w:val="single"/>
          <w:lang w:val="ro-MD"/>
        </w:rPr>
      </w:pPr>
      <w:r w:rsidRPr="007A1C4F">
        <w:rPr>
          <w:rFonts w:ascii="Times New Roman" w:hAnsi="Times New Roman"/>
          <w:szCs w:val="24"/>
          <w:u w:val="single"/>
          <w:lang w:val="ro-MD"/>
        </w:rPr>
        <w:t>______</w:t>
      </w:r>
      <w:r w:rsidRPr="007A1C4F">
        <w:rPr>
          <w:u w:val="single"/>
        </w:rPr>
        <w:t xml:space="preserve"> </w:t>
      </w:r>
      <w:r w:rsidR="00786892" w:rsidRPr="00786892">
        <w:rPr>
          <w:rFonts w:ascii="Times New Roman" w:hAnsi="Times New Roman"/>
          <w:szCs w:val="24"/>
          <w:u w:val="single"/>
          <w:lang w:val="ro-MD"/>
        </w:rPr>
        <w:t>Lucrări de construcție-montaj a sistemului de alimentare cu apă a satului Hîncești, comuna Călinești, rnul Fălești</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1005"/>
        <w:gridCol w:w="990"/>
        <w:gridCol w:w="1245"/>
      </w:tblGrid>
      <w:tr w:rsidR="007A1C4F" w:rsidRPr="00EC30C2" w14:paraId="3463AAA9" w14:textId="77777777" w:rsidTr="00F0356A">
        <w:trPr>
          <w:cantSplit/>
          <w:trHeight w:val="300"/>
        </w:trPr>
        <w:tc>
          <w:tcPr>
            <w:tcW w:w="709" w:type="dxa"/>
            <w:vMerge w:val="restart"/>
          </w:tcPr>
          <w:p w14:paraId="190EEB14" w14:textId="77777777" w:rsidR="007A1C4F" w:rsidRPr="00FF430B" w:rsidRDefault="007A1C4F"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lastRenderedPageBreak/>
              <w:t>Nr.</w:t>
            </w:r>
          </w:p>
          <w:p w14:paraId="6C5D2D63" w14:textId="77777777" w:rsidR="007A1C4F" w:rsidRPr="00FF430B" w:rsidRDefault="007A1C4F"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7A1C4F" w:rsidRPr="00FF430B" w:rsidRDefault="007A1C4F"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5490" w:type="dxa"/>
            <w:gridSpan w:val="5"/>
          </w:tcPr>
          <w:p w14:paraId="6D5015DD" w14:textId="22DF51B6" w:rsidR="007A1C4F" w:rsidRPr="00FF430B" w:rsidRDefault="007A1C4F" w:rsidP="00F0356A">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Anul</w:t>
            </w:r>
            <w:r w:rsidR="00F0356A">
              <w:rPr>
                <w:rFonts w:ascii="Times New Roman" w:hAnsi="Times New Roman"/>
                <w:b/>
                <w:szCs w:val="24"/>
                <w:lang w:val="ro-MD"/>
              </w:rPr>
              <w:t xml:space="preserve"> 2026</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5"/>
          </w:tcPr>
          <w:p w14:paraId="5327F290" w14:textId="01D19E57" w:rsidR="00AA1372" w:rsidRPr="00FF430B" w:rsidRDefault="00A227F2" w:rsidP="00786892">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Luna</w:t>
            </w:r>
            <w:r w:rsidR="00F0356A">
              <w:rPr>
                <w:rFonts w:ascii="Times New Roman" w:hAnsi="Times New Roman"/>
                <w:b/>
                <w:szCs w:val="24"/>
                <w:lang w:val="ro-MD"/>
              </w:rPr>
              <w:t xml:space="preserve"> pină la 30.0</w:t>
            </w:r>
            <w:r w:rsidR="00786892">
              <w:rPr>
                <w:rFonts w:ascii="Times New Roman" w:hAnsi="Times New Roman"/>
                <w:b/>
                <w:szCs w:val="24"/>
                <w:lang w:val="ro-MD"/>
              </w:rPr>
              <w:t>9</w:t>
            </w:r>
            <w:r w:rsidR="00F0356A">
              <w:rPr>
                <w:rFonts w:ascii="Times New Roman" w:hAnsi="Times New Roman"/>
                <w:b/>
                <w:szCs w:val="24"/>
                <w:lang w:val="ro-MD"/>
              </w:rPr>
              <w:t>.2026</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lastRenderedPageBreak/>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lastRenderedPageBreak/>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lastRenderedPageBreak/>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lastRenderedPageBreak/>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lastRenderedPageBreak/>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265EA">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47B0B14B" w:rsidR="002D6E71" w:rsidRDefault="002D6E71" w:rsidP="006C4C0E">
      <w:pPr>
        <w:tabs>
          <w:tab w:val="left" w:leader="underscore" w:pos="6465"/>
          <w:tab w:val="right" w:leader="underscore" w:pos="9777"/>
        </w:tabs>
        <w:spacing w:line="302" w:lineRule="auto"/>
        <w:rPr>
          <w:rFonts w:eastAsia="PMingLiU"/>
          <w:lang w:val="ro-MD" w:eastAsia="zh-CN"/>
        </w:rPr>
      </w:pPr>
    </w:p>
    <w:p w14:paraId="608E66B5" w14:textId="52070D23" w:rsidR="00F0356A" w:rsidRDefault="00F0356A" w:rsidP="006C4C0E">
      <w:pPr>
        <w:tabs>
          <w:tab w:val="left" w:leader="underscore" w:pos="6465"/>
          <w:tab w:val="right" w:leader="underscore" w:pos="9777"/>
        </w:tabs>
        <w:spacing w:line="302" w:lineRule="auto"/>
        <w:rPr>
          <w:rFonts w:eastAsia="PMingLiU"/>
          <w:lang w:val="ro-MD" w:eastAsia="zh-CN"/>
        </w:rPr>
      </w:pPr>
    </w:p>
    <w:p w14:paraId="738FDA51" w14:textId="70B75720" w:rsidR="00F0356A" w:rsidRDefault="00F0356A" w:rsidP="006C4C0E">
      <w:pPr>
        <w:tabs>
          <w:tab w:val="left" w:leader="underscore" w:pos="6465"/>
          <w:tab w:val="right" w:leader="underscore" w:pos="9777"/>
        </w:tabs>
        <w:spacing w:line="302" w:lineRule="auto"/>
        <w:rPr>
          <w:rFonts w:eastAsia="PMingLiU"/>
          <w:lang w:val="ro-MD" w:eastAsia="zh-CN"/>
        </w:rPr>
      </w:pPr>
    </w:p>
    <w:p w14:paraId="449650A6" w14:textId="4380BF6B" w:rsidR="00F0356A" w:rsidRDefault="00F0356A" w:rsidP="006C4C0E">
      <w:pPr>
        <w:tabs>
          <w:tab w:val="left" w:leader="underscore" w:pos="6465"/>
          <w:tab w:val="right" w:leader="underscore" w:pos="9777"/>
        </w:tabs>
        <w:spacing w:line="302" w:lineRule="auto"/>
        <w:rPr>
          <w:rFonts w:eastAsia="PMingLiU"/>
          <w:lang w:val="ro-MD" w:eastAsia="zh-CN"/>
        </w:rPr>
      </w:pPr>
    </w:p>
    <w:p w14:paraId="3D3C4FFA" w14:textId="77777777" w:rsidR="00F0356A" w:rsidRPr="00FF430B" w:rsidRDefault="00F0356A"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6F90751C" w14:textId="6689B806" w:rsidR="00F0356A" w:rsidRPr="00F0356A" w:rsidRDefault="0003591A" w:rsidP="00786892">
      <w:pPr>
        <w:tabs>
          <w:tab w:val="left" w:pos="567"/>
        </w:tabs>
        <w:jc w:val="center"/>
        <w:rPr>
          <w:u w:val="single"/>
          <w:lang w:val="ro-MD"/>
        </w:rPr>
      </w:pPr>
      <w:r w:rsidRPr="00FF430B">
        <w:rPr>
          <w:lang w:val="ro-MD"/>
        </w:rPr>
        <w:t>Obiectul</w:t>
      </w:r>
      <w:r w:rsidR="00F0356A">
        <w:rPr>
          <w:lang w:val="ro-MD"/>
        </w:rPr>
        <w:t xml:space="preserve">: </w:t>
      </w:r>
      <w:r w:rsidR="00F0356A" w:rsidRPr="00F0356A">
        <w:t xml:space="preserve"> </w:t>
      </w:r>
      <w:r w:rsidR="00786892" w:rsidRPr="00786892">
        <w:rPr>
          <w:u w:val="single"/>
          <w:lang w:val="ro-MD"/>
        </w:rPr>
        <w:t>Lucrări de construcție-montaj a sistemului de alimentare cu apă a satului Hîncești, comuna Călinești, rnul Fălești</w:t>
      </w:r>
    </w:p>
    <w:p w14:paraId="5BCF1496" w14:textId="3254A585" w:rsidR="00E71F7B" w:rsidRPr="00FF430B" w:rsidRDefault="0003591A" w:rsidP="009E2657">
      <w:pPr>
        <w:tabs>
          <w:tab w:val="left" w:pos="567"/>
        </w:tabs>
        <w:jc w:val="both"/>
        <w:rPr>
          <w:lang w:val="ro-MD"/>
        </w:rPr>
      </w:pPr>
      <w:r w:rsidRPr="00FF430B">
        <w:rPr>
          <w:lang w:val="ro-MD"/>
        </w:rPr>
        <w:t>Autoritatea contractantă__</w:t>
      </w:r>
      <w:r w:rsidR="00F0356A" w:rsidRPr="00F0356A">
        <w:t xml:space="preserve"> </w:t>
      </w:r>
      <w:r w:rsidR="00F0356A" w:rsidRPr="00F0356A">
        <w:rPr>
          <w:u w:val="single"/>
          <w:lang w:val="ro-MD"/>
        </w:rPr>
        <w:t>PRIMARIA COMUNEI CĂLINEȘTI</w:t>
      </w:r>
      <w:r w:rsidRPr="00FF430B">
        <w:rPr>
          <w:lang w:val="ro-MD"/>
        </w:rPr>
        <w:t>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p w14:paraId="2A1FEBEB" w14:textId="77777777" w:rsidR="00F0356A" w:rsidRDefault="00F0356A" w:rsidP="00F0356A">
      <w:pPr>
        <w:jc w:val="center"/>
        <w:rPr>
          <w:lang w:val="en-US"/>
        </w:rPr>
      </w:pPr>
      <w:r>
        <w:rPr>
          <w:b/>
          <w:bCs/>
          <w:sz w:val="40"/>
          <w:szCs w:val="40"/>
          <w:lang w:val="en-US"/>
        </w:rPr>
        <w:t>Lista cu cantitati de lucrari</w:t>
      </w:r>
    </w:p>
    <w:p w14:paraId="145533AD" w14:textId="05D44A32" w:rsidR="00F0356A" w:rsidRDefault="00F0356A" w:rsidP="00F0356A">
      <w:pPr>
        <w:jc w:val="center"/>
        <w:rPr>
          <w:sz w:val="22"/>
          <w:szCs w:val="22"/>
        </w:rPr>
      </w:pPr>
      <w:r>
        <w:rPr>
          <w:sz w:val="22"/>
          <w:szCs w:val="22"/>
        </w:rPr>
        <w:t>(denumirea lucrări)</w:t>
      </w:r>
    </w:p>
    <w:p w14:paraId="3C2F2014" w14:textId="76EE76C7" w:rsidR="00786892" w:rsidRDefault="00786892" w:rsidP="00F0356A">
      <w:pPr>
        <w:jc w:val="center"/>
        <w:rPr>
          <w:sz w:val="22"/>
          <w:szCs w:val="22"/>
        </w:rPr>
      </w:pPr>
    </w:p>
    <w:p w14:paraId="03053432" w14:textId="77777777" w:rsidR="00786892" w:rsidRDefault="00786892" w:rsidP="00786892">
      <w:pPr>
        <w:tabs>
          <w:tab w:val="left" w:pos="4786"/>
          <w:tab w:val="left" w:pos="10206"/>
        </w:tabs>
        <w:jc w:val="center"/>
        <w:rPr>
          <w:sz w:val="16"/>
          <w:szCs w:val="16"/>
          <w:lang w:val="en-US"/>
        </w:rPr>
      </w:pPr>
    </w:p>
    <w:p w14:paraId="79B00BAC" w14:textId="77777777" w:rsidR="00786892" w:rsidRPr="00143131" w:rsidRDefault="00786892" w:rsidP="00786892">
      <w:pPr>
        <w:tabs>
          <w:tab w:val="left" w:pos="4786"/>
          <w:tab w:val="left" w:pos="10206"/>
        </w:tabs>
        <w:rPr>
          <w:b/>
          <w:sz w:val="44"/>
          <w:szCs w:val="16"/>
          <w:lang w:val="en-US"/>
        </w:rPr>
      </w:pPr>
      <w:r w:rsidRPr="00143131">
        <w:rPr>
          <w:b/>
          <w:sz w:val="44"/>
          <w:szCs w:val="16"/>
          <w:lang w:val="en-US"/>
        </w:rPr>
        <w:t>Borderoul de lucrări A</w:t>
      </w:r>
      <w:r>
        <w:rPr>
          <w:b/>
          <w:sz w:val="44"/>
          <w:szCs w:val="16"/>
          <w:lang w:val="en-US"/>
        </w:rPr>
        <w:t>p</w:t>
      </w:r>
      <w:r w:rsidRPr="00143131">
        <w:rPr>
          <w:b/>
          <w:sz w:val="44"/>
          <w:szCs w:val="16"/>
          <w:lang w:val="en-US"/>
        </w:rPr>
        <w:t>e</w:t>
      </w:r>
      <w:r>
        <w:rPr>
          <w:b/>
          <w:sz w:val="44"/>
          <w:szCs w:val="16"/>
          <w:lang w:val="en-US"/>
        </w:rPr>
        <w:t>d</w:t>
      </w:r>
      <w:r w:rsidRPr="00143131">
        <w:rPr>
          <w:b/>
          <w:sz w:val="44"/>
          <w:szCs w:val="16"/>
          <w:lang w:val="en-US"/>
        </w:rPr>
        <w:t>uctul din satul Hîncești</w:t>
      </w:r>
    </w:p>
    <w:p w14:paraId="71BCB773" w14:textId="77777777" w:rsidR="00786892" w:rsidRDefault="00786892" w:rsidP="00786892">
      <w:pPr>
        <w:tabs>
          <w:tab w:val="left" w:pos="4786"/>
          <w:tab w:val="left" w:pos="10206"/>
        </w:tabs>
        <w:rPr>
          <w:sz w:val="44"/>
          <w:szCs w:val="16"/>
          <w:lang w:val="en-US"/>
        </w:rPr>
      </w:pPr>
    </w:p>
    <w:p w14:paraId="6FD6B22F" w14:textId="77777777" w:rsidR="00786892" w:rsidRPr="00143131" w:rsidRDefault="00786892" w:rsidP="00786892">
      <w:pPr>
        <w:tabs>
          <w:tab w:val="left" w:pos="4786"/>
          <w:tab w:val="left" w:pos="10206"/>
        </w:tabs>
        <w:rPr>
          <w:sz w:val="44"/>
          <w:szCs w:val="16"/>
          <w:lang w:val="en-US"/>
        </w:rPr>
      </w:pPr>
    </w:p>
    <w:p w14:paraId="1A7E9536" w14:textId="77777777" w:rsidR="00786892" w:rsidRDefault="00786892" w:rsidP="00786892">
      <w:pPr>
        <w:tabs>
          <w:tab w:val="left" w:pos="4786"/>
          <w:tab w:val="left" w:pos="10206"/>
        </w:tabs>
        <w:jc w:val="center"/>
        <w:rPr>
          <w:sz w:val="16"/>
          <w:szCs w:val="16"/>
          <w:lang w:val="en-US"/>
        </w:rPr>
      </w:pPr>
    </w:p>
    <w:p w14:paraId="052EEDE5" w14:textId="77777777" w:rsidR="00786892" w:rsidRDefault="00786892" w:rsidP="00786892">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786892" w14:paraId="1F7A1D03" w14:textId="77777777" w:rsidTr="00793E3F">
        <w:tc>
          <w:tcPr>
            <w:tcW w:w="4786" w:type="dxa"/>
            <w:tcBorders>
              <w:top w:val="nil"/>
              <w:left w:val="nil"/>
              <w:bottom w:val="single" w:sz="6" w:space="0" w:color="auto"/>
              <w:right w:val="nil"/>
            </w:tcBorders>
          </w:tcPr>
          <w:p w14:paraId="74692349" w14:textId="77777777" w:rsidR="00786892" w:rsidRDefault="00786892" w:rsidP="00793E3F">
            <w:pPr>
              <w:jc w:val="center"/>
              <w:rPr>
                <w:b/>
                <w:bCs/>
                <w:sz w:val="32"/>
                <w:szCs w:val="32"/>
              </w:rPr>
            </w:pPr>
            <w:r w:rsidRPr="00171E7C">
              <w:rPr>
                <w:b/>
                <w:bCs/>
                <w:sz w:val="32"/>
                <w:szCs w:val="32"/>
                <w:lang w:val="en-US"/>
              </w:rPr>
              <w:t xml:space="preserve">Alimentarea cu apa a sat. </w:t>
            </w:r>
            <w:r>
              <w:rPr>
                <w:b/>
                <w:bCs/>
                <w:sz w:val="32"/>
                <w:szCs w:val="32"/>
              </w:rPr>
              <w:t>Hincesti, raionul Falesti</w:t>
            </w:r>
          </w:p>
        </w:tc>
        <w:tc>
          <w:tcPr>
            <w:tcW w:w="5245" w:type="dxa"/>
            <w:tcBorders>
              <w:top w:val="nil"/>
              <w:left w:val="nil"/>
              <w:bottom w:val="nil"/>
              <w:right w:val="nil"/>
            </w:tcBorders>
          </w:tcPr>
          <w:p w14:paraId="007B9119" w14:textId="77777777" w:rsidR="00786892" w:rsidRDefault="00786892" w:rsidP="00793E3F">
            <w:pPr>
              <w:jc w:val="center"/>
              <w:rPr>
                <w:sz w:val="22"/>
                <w:szCs w:val="22"/>
              </w:rPr>
            </w:pPr>
            <w:r>
              <w:rPr>
                <w:sz w:val="22"/>
                <w:szCs w:val="22"/>
                <w:lang w:val="en-US"/>
              </w:rPr>
              <w:t>Formular Nr.1B</w:t>
            </w:r>
          </w:p>
        </w:tc>
      </w:tr>
      <w:tr w:rsidR="00786892" w14:paraId="24AB26A6" w14:textId="77777777" w:rsidTr="00793E3F">
        <w:tc>
          <w:tcPr>
            <w:tcW w:w="4786" w:type="dxa"/>
            <w:tcBorders>
              <w:top w:val="nil"/>
              <w:left w:val="nil"/>
              <w:bottom w:val="nil"/>
              <w:right w:val="nil"/>
            </w:tcBorders>
          </w:tcPr>
          <w:p w14:paraId="2AB7C705" w14:textId="77777777" w:rsidR="00786892" w:rsidRDefault="00786892" w:rsidP="00793E3F">
            <w:pPr>
              <w:jc w:val="center"/>
            </w:pPr>
            <w:r>
              <w:t>(</w:t>
            </w:r>
            <w:r>
              <w:rPr>
                <w:lang w:val="en-US"/>
              </w:rPr>
              <w:t>denumirea obiectivului)</w:t>
            </w:r>
          </w:p>
        </w:tc>
        <w:tc>
          <w:tcPr>
            <w:tcW w:w="5245" w:type="dxa"/>
            <w:tcBorders>
              <w:top w:val="nil"/>
              <w:left w:val="nil"/>
              <w:bottom w:val="nil"/>
              <w:right w:val="nil"/>
            </w:tcBorders>
          </w:tcPr>
          <w:p w14:paraId="675AE25E" w14:textId="77777777" w:rsidR="00786892" w:rsidRPr="00884147" w:rsidRDefault="00786892" w:rsidP="00793E3F">
            <w:pPr>
              <w:jc w:val="center"/>
              <w:rPr>
                <w:lang w:val="en-US"/>
              </w:rPr>
            </w:pPr>
            <w:r>
              <w:rPr>
                <w:sz w:val="16"/>
                <w:szCs w:val="16"/>
                <w:lang w:val="en-US"/>
              </w:rPr>
              <w:t>WinCmeta</w:t>
            </w:r>
          </w:p>
        </w:tc>
      </w:tr>
    </w:tbl>
    <w:p w14:paraId="54F67F14" w14:textId="77777777" w:rsidR="00786892" w:rsidRDefault="00786892" w:rsidP="00786892"/>
    <w:p w14:paraId="0F75F4C4" w14:textId="77777777" w:rsidR="00786892" w:rsidRDefault="00786892" w:rsidP="00786892">
      <w:pPr>
        <w:jc w:val="center"/>
        <w:rPr>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7-2-1</w:t>
      </w:r>
    </w:p>
    <w:p w14:paraId="3B3BB628" w14:textId="77777777" w:rsidR="00786892" w:rsidRDefault="00786892" w:rsidP="00786892">
      <w:pPr>
        <w:jc w:val="center"/>
        <w:rPr>
          <w:b/>
          <w:bCs/>
          <w:sz w:val="28"/>
          <w:szCs w:val="28"/>
        </w:rPr>
      </w:pPr>
      <w:r>
        <w:rPr>
          <w:b/>
          <w:bCs/>
          <w:sz w:val="28"/>
          <w:szCs w:val="28"/>
          <w:lang w:val="en-US"/>
        </w:rPr>
        <w:t>Plan general. Turn de apa</w:t>
      </w:r>
    </w:p>
    <w:p w14:paraId="7CC7E3C9" w14:textId="77777777" w:rsidR="00786892" w:rsidRDefault="00786892" w:rsidP="00786892">
      <w:pPr>
        <w:jc w:val="center"/>
      </w:pPr>
      <w: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86892" w:rsidRPr="00143131" w14:paraId="41E716E0" w14:textId="77777777" w:rsidTr="00793E3F">
        <w:trPr>
          <w:cantSplit/>
          <w:trHeight w:val="1246"/>
        </w:trPr>
        <w:tc>
          <w:tcPr>
            <w:tcW w:w="709" w:type="dxa"/>
            <w:tcBorders>
              <w:top w:val="single" w:sz="4" w:space="0" w:color="auto"/>
              <w:bottom w:val="single" w:sz="4" w:space="0" w:color="auto"/>
            </w:tcBorders>
            <w:shd w:val="pct5" w:color="auto" w:fill="auto"/>
          </w:tcPr>
          <w:p w14:paraId="1B7A8C42" w14:textId="77777777" w:rsidR="00786892" w:rsidRDefault="00786892" w:rsidP="00793E3F">
            <w:pPr>
              <w:ind w:right="-108"/>
              <w:jc w:val="center"/>
              <w:rPr>
                <w:sz w:val="22"/>
                <w:szCs w:val="22"/>
                <w:lang w:val="en-US"/>
              </w:rPr>
            </w:pPr>
            <w:r>
              <w:rPr>
                <w:sz w:val="22"/>
                <w:szCs w:val="22"/>
              </w:rPr>
              <w:t>№</w:t>
            </w:r>
          </w:p>
          <w:p w14:paraId="47638BBB" w14:textId="77777777" w:rsidR="00786892" w:rsidRDefault="00786892" w:rsidP="00793E3F">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50F450E9" w14:textId="77777777" w:rsidR="00786892" w:rsidRDefault="00786892" w:rsidP="00793E3F">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47D0DB87" w14:textId="77777777" w:rsidR="00786892" w:rsidRDefault="00786892" w:rsidP="00793E3F">
            <w:pPr>
              <w:jc w:val="center"/>
              <w:rPr>
                <w:sz w:val="22"/>
                <w:szCs w:val="22"/>
              </w:rPr>
            </w:pPr>
          </w:p>
          <w:p w14:paraId="32829E90" w14:textId="77777777" w:rsidR="00786892" w:rsidRDefault="00786892" w:rsidP="00793E3F">
            <w:pPr>
              <w:jc w:val="center"/>
              <w:rPr>
                <w:sz w:val="22"/>
                <w:szCs w:val="22"/>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5809CFF4" w14:textId="77777777" w:rsidR="00786892" w:rsidRDefault="00786892" w:rsidP="00793E3F">
            <w:pPr>
              <w:ind w:left="-108" w:right="-108"/>
              <w:jc w:val="center"/>
              <w:rPr>
                <w:sz w:val="22"/>
                <w:szCs w:val="22"/>
              </w:rPr>
            </w:pPr>
          </w:p>
          <w:p w14:paraId="0B7BB516" w14:textId="77777777" w:rsidR="00786892" w:rsidRDefault="00786892" w:rsidP="00793E3F">
            <w:pPr>
              <w:ind w:left="-108" w:right="-108"/>
              <w:jc w:val="center"/>
              <w:rPr>
                <w:sz w:val="22"/>
                <w:szCs w:val="22"/>
              </w:rPr>
            </w:pPr>
            <w:r>
              <w:rPr>
                <w:sz w:val="22"/>
                <w:szCs w:val="22"/>
              </w:rPr>
              <w:t xml:space="preserve">U.M. </w:t>
            </w:r>
          </w:p>
        </w:tc>
        <w:tc>
          <w:tcPr>
            <w:tcW w:w="1559" w:type="dxa"/>
            <w:tcBorders>
              <w:top w:val="single" w:sz="4" w:space="0" w:color="auto"/>
              <w:bottom w:val="single" w:sz="4" w:space="0" w:color="auto"/>
            </w:tcBorders>
            <w:shd w:val="pct5" w:color="auto" w:fill="auto"/>
          </w:tcPr>
          <w:p w14:paraId="23DEC09F" w14:textId="77777777" w:rsidR="00786892" w:rsidRDefault="00786892" w:rsidP="00793E3F">
            <w:pPr>
              <w:ind w:left="-108" w:right="-108"/>
              <w:jc w:val="center"/>
              <w:rPr>
                <w:sz w:val="22"/>
                <w:szCs w:val="22"/>
              </w:rPr>
            </w:pPr>
            <w:r>
              <w:rPr>
                <w:sz w:val="22"/>
                <w:szCs w:val="22"/>
              </w:rPr>
              <w:t xml:space="preserve">Cantitate conform datelor din </w:t>
            </w:r>
          </w:p>
          <w:p w14:paraId="33904D02" w14:textId="77777777" w:rsidR="00786892" w:rsidRDefault="00786892" w:rsidP="00793E3F">
            <w:pPr>
              <w:ind w:left="-108" w:right="-108"/>
              <w:jc w:val="center"/>
              <w:rPr>
                <w:sz w:val="22"/>
                <w:szCs w:val="22"/>
                <w:lang w:val="en-US"/>
              </w:rPr>
            </w:pPr>
            <w:r>
              <w:rPr>
                <w:sz w:val="22"/>
                <w:szCs w:val="22"/>
              </w:rPr>
              <w:t>proiect</w:t>
            </w:r>
          </w:p>
        </w:tc>
      </w:tr>
    </w:tbl>
    <w:p w14:paraId="59655E59" w14:textId="77777777" w:rsidR="00786892" w:rsidRDefault="00786892" w:rsidP="00786892">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786892" w14:paraId="167BA085" w14:textId="77777777" w:rsidTr="00793E3F">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0E16768" w14:textId="77777777" w:rsidR="00786892" w:rsidRDefault="00786892" w:rsidP="00793E3F">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248C9EA" w14:textId="77777777" w:rsidR="00786892" w:rsidRDefault="00786892" w:rsidP="00793E3F">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D76D446" w14:textId="77777777" w:rsidR="00786892" w:rsidRDefault="00786892" w:rsidP="00793E3F">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2BA591A" w14:textId="77777777" w:rsidR="00786892" w:rsidRDefault="00786892" w:rsidP="00793E3F">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11F8F27F" w14:textId="77777777" w:rsidR="00786892" w:rsidRDefault="00786892" w:rsidP="00793E3F">
            <w:pPr>
              <w:ind w:left="-108" w:right="-108"/>
              <w:jc w:val="center"/>
              <w:rPr>
                <w:sz w:val="22"/>
                <w:szCs w:val="22"/>
              </w:rPr>
            </w:pPr>
            <w:r>
              <w:rPr>
                <w:sz w:val="22"/>
                <w:szCs w:val="22"/>
              </w:rPr>
              <w:t>5</w:t>
            </w:r>
          </w:p>
        </w:tc>
      </w:tr>
      <w:tr w:rsidR="00786892" w:rsidRPr="0097392D" w14:paraId="037259EA" w14:textId="77777777" w:rsidTr="00793E3F">
        <w:tc>
          <w:tcPr>
            <w:tcW w:w="709" w:type="dxa"/>
            <w:tcBorders>
              <w:top w:val="nil"/>
              <w:left w:val="single" w:sz="6" w:space="0" w:color="auto"/>
              <w:bottom w:val="nil"/>
              <w:right w:val="nil"/>
            </w:tcBorders>
          </w:tcPr>
          <w:p w14:paraId="1FC9D281" w14:textId="77777777" w:rsidR="00786892" w:rsidRDefault="00786892" w:rsidP="00793E3F">
            <w:pPr>
              <w:jc w:val="center"/>
            </w:pPr>
          </w:p>
        </w:tc>
        <w:tc>
          <w:tcPr>
            <w:tcW w:w="1276" w:type="dxa"/>
            <w:gridSpan w:val="2"/>
            <w:tcBorders>
              <w:top w:val="nil"/>
              <w:left w:val="single" w:sz="6" w:space="0" w:color="auto"/>
              <w:bottom w:val="nil"/>
              <w:right w:val="nil"/>
            </w:tcBorders>
          </w:tcPr>
          <w:p w14:paraId="1C9D5D95" w14:textId="77777777" w:rsidR="00786892" w:rsidRDefault="00786892" w:rsidP="00793E3F"/>
        </w:tc>
        <w:tc>
          <w:tcPr>
            <w:tcW w:w="4252" w:type="dxa"/>
            <w:gridSpan w:val="3"/>
            <w:tcBorders>
              <w:top w:val="nil"/>
              <w:left w:val="single" w:sz="6" w:space="0" w:color="auto"/>
              <w:bottom w:val="nil"/>
              <w:right w:val="single" w:sz="6" w:space="0" w:color="auto"/>
            </w:tcBorders>
          </w:tcPr>
          <w:p w14:paraId="5C1BD1E1" w14:textId="77777777" w:rsidR="00786892" w:rsidRPr="007F2714" w:rsidRDefault="00786892" w:rsidP="00793E3F">
            <w:pPr>
              <w:rPr>
                <w:b/>
                <w:bCs/>
                <w:sz w:val="22"/>
                <w:szCs w:val="22"/>
                <w:lang w:val="en-US"/>
              </w:rPr>
            </w:pPr>
            <w:r w:rsidRPr="0097392D">
              <w:rPr>
                <w:b/>
                <w:bCs/>
                <w:sz w:val="22"/>
                <w:szCs w:val="22"/>
                <w:lang w:val="en-US"/>
              </w:rPr>
              <w:t>1. Lucrari de constructii</w:t>
            </w:r>
          </w:p>
          <w:p w14:paraId="324F79C8"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2DFFCDB7"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4983BA13"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5D864783" w14:textId="77777777" w:rsidR="00786892" w:rsidRPr="0097392D" w:rsidRDefault="00786892" w:rsidP="00793E3F">
            <w:pPr>
              <w:rPr>
                <w:lang w:val="en-US"/>
              </w:rPr>
            </w:pPr>
          </w:p>
        </w:tc>
      </w:tr>
      <w:tr w:rsidR="00786892" w:rsidRPr="0097392D" w14:paraId="6D7A16D1" w14:textId="77777777" w:rsidTr="00793E3F">
        <w:tc>
          <w:tcPr>
            <w:tcW w:w="709" w:type="dxa"/>
            <w:tcBorders>
              <w:top w:val="nil"/>
              <w:left w:val="single" w:sz="6" w:space="0" w:color="auto"/>
              <w:bottom w:val="nil"/>
              <w:right w:val="nil"/>
            </w:tcBorders>
          </w:tcPr>
          <w:p w14:paraId="54F01A02" w14:textId="77777777" w:rsidR="00786892" w:rsidRDefault="00786892" w:rsidP="00793E3F">
            <w:pPr>
              <w:jc w:val="center"/>
            </w:pPr>
          </w:p>
        </w:tc>
        <w:tc>
          <w:tcPr>
            <w:tcW w:w="1276" w:type="dxa"/>
            <w:gridSpan w:val="2"/>
            <w:tcBorders>
              <w:top w:val="nil"/>
              <w:left w:val="single" w:sz="6" w:space="0" w:color="auto"/>
              <w:bottom w:val="nil"/>
              <w:right w:val="nil"/>
            </w:tcBorders>
          </w:tcPr>
          <w:p w14:paraId="1A229AD1" w14:textId="77777777" w:rsidR="00786892" w:rsidRDefault="00786892" w:rsidP="00793E3F"/>
        </w:tc>
        <w:tc>
          <w:tcPr>
            <w:tcW w:w="4252" w:type="dxa"/>
            <w:gridSpan w:val="3"/>
            <w:tcBorders>
              <w:top w:val="nil"/>
              <w:left w:val="single" w:sz="6" w:space="0" w:color="auto"/>
              <w:bottom w:val="nil"/>
              <w:right w:val="single" w:sz="6" w:space="0" w:color="auto"/>
            </w:tcBorders>
          </w:tcPr>
          <w:p w14:paraId="3C9A0078" w14:textId="77777777" w:rsidR="00786892" w:rsidRPr="007F2714" w:rsidRDefault="00786892" w:rsidP="00793E3F">
            <w:pPr>
              <w:rPr>
                <w:b/>
                <w:bCs/>
                <w:sz w:val="22"/>
                <w:szCs w:val="22"/>
                <w:lang w:val="en-US"/>
              </w:rPr>
            </w:pPr>
            <w:r w:rsidRPr="0097392D">
              <w:rPr>
                <w:b/>
                <w:bCs/>
                <w:sz w:val="22"/>
                <w:szCs w:val="22"/>
                <w:lang w:val="en-US"/>
              </w:rPr>
              <w:t>1.1. Lucrari de terasaminte</w:t>
            </w:r>
          </w:p>
          <w:p w14:paraId="7B10CC70"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4E7FE484"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1B6E714D"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76FD462D" w14:textId="77777777" w:rsidR="00786892" w:rsidRPr="0097392D" w:rsidRDefault="00786892" w:rsidP="00793E3F">
            <w:pPr>
              <w:rPr>
                <w:lang w:val="en-US"/>
              </w:rPr>
            </w:pPr>
          </w:p>
        </w:tc>
      </w:tr>
      <w:tr w:rsidR="00786892" w14:paraId="62D0DF7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CA5478" w14:textId="77777777" w:rsidR="00786892" w:rsidRDefault="00786892" w:rsidP="00793E3F">
            <w:r>
              <w:t>1</w:t>
            </w:r>
          </w:p>
        </w:tc>
        <w:tc>
          <w:tcPr>
            <w:tcW w:w="1276" w:type="dxa"/>
            <w:gridSpan w:val="2"/>
            <w:tcBorders>
              <w:top w:val="single" w:sz="4" w:space="0" w:color="auto"/>
              <w:bottom w:val="single" w:sz="4" w:space="0" w:color="auto"/>
            </w:tcBorders>
          </w:tcPr>
          <w:p w14:paraId="10178C3D" w14:textId="77777777" w:rsidR="00786892" w:rsidRDefault="00786892" w:rsidP="00793E3F">
            <w:pPr>
              <w:rPr>
                <w:lang w:val="en-US"/>
              </w:rPr>
            </w:pPr>
            <w:r>
              <w:rPr>
                <w:lang w:val="en-US"/>
              </w:rPr>
              <w:t>TsC03E1</w:t>
            </w:r>
          </w:p>
          <w:p w14:paraId="726BB163" w14:textId="77777777" w:rsidR="00786892" w:rsidRDefault="00786892" w:rsidP="00793E3F"/>
        </w:tc>
        <w:tc>
          <w:tcPr>
            <w:tcW w:w="4252" w:type="dxa"/>
            <w:gridSpan w:val="3"/>
            <w:tcBorders>
              <w:top w:val="single" w:sz="4" w:space="0" w:color="auto"/>
              <w:bottom w:val="single" w:sz="4" w:space="0" w:color="auto"/>
            </w:tcBorders>
          </w:tcPr>
          <w:p w14:paraId="288109C5"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(растительный грунт из площадки)</w:t>
            </w:r>
            <w:r>
              <w:rPr>
                <w:rFonts w:ascii="Times New Roman CYR" w:hAnsi="Times New Roman CYR" w:cs="Times New Roman CYR"/>
                <w:sz w:val="16"/>
                <w:szCs w:val="16"/>
              </w:rPr>
              <w:t xml:space="preserve"> </w:t>
            </w:r>
          </w:p>
          <w:p w14:paraId="79608622" w14:textId="77777777" w:rsidR="00786892" w:rsidRDefault="00786892" w:rsidP="00793E3F"/>
        </w:tc>
        <w:tc>
          <w:tcPr>
            <w:tcW w:w="993" w:type="dxa"/>
            <w:gridSpan w:val="2"/>
            <w:tcBorders>
              <w:top w:val="single" w:sz="4" w:space="0" w:color="auto"/>
              <w:bottom w:val="single" w:sz="4" w:space="0" w:color="auto"/>
            </w:tcBorders>
            <w:vAlign w:val="center"/>
          </w:tcPr>
          <w:p w14:paraId="0706AFB4"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268F4EDB" w14:textId="77777777" w:rsidR="00786892" w:rsidRDefault="00786892" w:rsidP="00793E3F">
            <w:pPr>
              <w:jc w:val="center"/>
            </w:pPr>
            <w:r>
              <w:t>0,18</w:t>
            </w:r>
          </w:p>
        </w:tc>
      </w:tr>
      <w:tr w:rsidR="00786892" w14:paraId="181601A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95251" w14:textId="77777777" w:rsidR="00786892" w:rsidRDefault="00786892" w:rsidP="00793E3F"/>
        </w:tc>
        <w:tc>
          <w:tcPr>
            <w:tcW w:w="1276" w:type="dxa"/>
            <w:gridSpan w:val="2"/>
            <w:tcBorders>
              <w:top w:val="nil"/>
              <w:bottom w:val="single" w:sz="2" w:space="0" w:color="auto"/>
            </w:tcBorders>
            <w:vAlign w:val="center"/>
          </w:tcPr>
          <w:p w14:paraId="2077937E"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266206BE"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19A979D2" w14:textId="77777777" w:rsidR="00786892" w:rsidRDefault="00786892" w:rsidP="00793E3F">
            <w:r>
              <w:t>h-ut</w:t>
            </w:r>
          </w:p>
        </w:tc>
        <w:tc>
          <w:tcPr>
            <w:tcW w:w="1559" w:type="dxa"/>
            <w:gridSpan w:val="2"/>
            <w:tcBorders>
              <w:top w:val="nil"/>
              <w:bottom w:val="single" w:sz="2" w:space="0" w:color="auto"/>
            </w:tcBorders>
          </w:tcPr>
          <w:p w14:paraId="15B33C1E" w14:textId="77777777" w:rsidR="00786892" w:rsidRDefault="00786892" w:rsidP="00793E3F">
            <w:r>
              <w:t>0,35</w:t>
            </w:r>
          </w:p>
        </w:tc>
      </w:tr>
      <w:tr w:rsidR="00786892" w14:paraId="61D83DE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4AF4DC" w14:textId="77777777" w:rsidR="00786892" w:rsidRDefault="00786892" w:rsidP="00793E3F">
            <w:r>
              <w:t>2</w:t>
            </w:r>
          </w:p>
        </w:tc>
        <w:tc>
          <w:tcPr>
            <w:tcW w:w="1276" w:type="dxa"/>
            <w:gridSpan w:val="2"/>
            <w:tcBorders>
              <w:top w:val="single" w:sz="4" w:space="0" w:color="auto"/>
              <w:bottom w:val="single" w:sz="4" w:space="0" w:color="auto"/>
            </w:tcBorders>
          </w:tcPr>
          <w:p w14:paraId="19A05971" w14:textId="77777777" w:rsidR="00786892" w:rsidRDefault="00786892" w:rsidP="00793E3F">
            <w:pPr>
              <w:rPr>
                <w:lang w:val="en-US"/>
              </w:rPr>
            </w:pPr>
            <w:r>
              <w:rPr>
                <w:lang w:val="en-US"/>
              </w:rPr>
              <w:t>TsI50A1</w:t>
            </w:r>
          </w:p>
          <w:p w14:paraId="3793FC66" w14:textId="77777777" w:rsidR="00786892" w:rsidRDefault="00786892" w:rsidP="00793E3F"/>
        </w:tc>
        <w:tc>
          <w:tcPr>
            <w:tcW w:w="4252" w:type="dxa"/>
            <w:gridSpan w:val="3"/>
            <w:tcBorders>
              <w:top w:val="single" w:sz="4" w:space="0" w:color="auto"/>
              <w:bottom w:val="single" w:sz="4" w:space="0" w:color="auto"/>
            </w:tcBorders>
          </w:tcPr>
          <w:p w14:paraId="43469F4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Transportarea pamintului cu autobasculanta de 5 t la distanta de 1 km </w:t>
            </w:r>
            <w:r w:rsidRPr="00171E7C">
              <w:rPr>
                <w:rFonts w:ascii="Times New Roman CYR" w:hAnsi="Times New Roman CYR" w:cs="Times New Roman CYR"/>
                <w:sz w:val="16"/>
                <w:szCs w:val="16"/>
                <w:lang w:val="en-US"/>
              </w:rPr>
              <w:t xml:space="preserve"> </w:t>
            </w:r>
          </w:p>
          <w:p w14:paraId="075A73C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417E66B" w14:textId="77777777" w:rsidR="00786892" w:rsidRDefault="00786892" w:rsidP="00793E3F">
            <w:pPr>
              <w:jc w:val="center"/>
            </w:pPr>
            <w:r>
              <w:t>t</w:t>
            </w:r>
          </w:p>
        </w:tc>
        <w:tc>
          <w:tcPr>
            <w:tcW w:w="1559" w:type="dxa"/>
            <w:gridSpan w:val="2"/>
            <w:tcBorders>
              <w:top w:val="single" w:sz="4" w:space="0" w:color="auto"/>
              <w:bottom w:val="single" w:sz="4" w:space="0" w:color="auto"/>
            </w:tcBorders>
            <w:vAlign w:val="center"/>
          </w:tcPr>
          <w:p w14:paraId="13EF63E7" w14:textId="77777777" w:rsidR="00786892" w:rsidRDefault="00786892" w:rsidP="00793E3F">
            <w:pPr>
              <w:jc w:val="center"/>
            </w:pPr>
            <w:r>
              <w:t>27,00</w:t>
            </w:r>
          </w:p>
        </w:tc>
      </w:tr>
      <w:tr w:rsidR="00786892" w14:paraId="3DE4147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CBAE78" w14:textId="77777777" w:rsidR="00786892" w:rsidRDefault="00786892" w:rsidP="00793E3F"/>
        </w:tc>
        <w:tc>
          <w:tcPr>
            <w:tcW w:w="1276" w:type="dxa"/>
            <w:gridSpan w:val="2"/>
            <w:tcBorders>
              <w:top w:val="nil"/>
              <w:bottom w:val="single" w:sz="2" w:space="0" w:color="auto"/>
            </w:tcBorders>
            <w:vAlign w:val="center"/>
          </w:tcPr>
          <w:p w14:paraId="03F10C7C" w14:textId="77777777" w:rsidR="00786892" w:rsidRDefault="00786892" w:rsidP="00793E3F">
            <w:pPr>
              <w:jc w:val="center"/>
              <w:rPr>
                <w:sz w:val="16"/>
                <w:szCs w:val="16"/>
              </w:rPr>
            </w:pPr>
            <w:r>
              <w:rPr>
                <w:sz w:val="16"/>
                <w:szCs w:val="16"/>
              </w:rPr>
              <w:t>3410540000006</w:t>
            </w:r>
          </w:p>
        </w:tc>
        <w:tc>
          <w:tcPr>
            <w:tcW w:w="4252" w:type="dxa"/>
            <w:gridSpan w:val="3"/>
            <w:tcBorders>
              <w:top w:val="nil"/>
              <w:bottom w:val="single" w:sz="2" w:space="0" w:color="auto"/>
            </w:tcBorders>
          </w:tcPr>
          <w:p w14:paraId="5178B12F" w14:textId="77777777" w:rsidR="00786892" w:rsidRDefault="00786892" w:rsidP="00793E3F">
            <w:r>
              <w:t>Autobasculanta-5t</w:t>
            </w:r>
          </w:p>
        </w:tc>
        <w:tc>
          <w:tcPr>
            <w:tcW w:w="993" w:type="dxa"/>
            <w:gridSpan w:val="2"/>
            <w:tcBorders>
              <w:top w:val="nil"/>
              <w:bottom w:val="single" w:sz="2" w:space="0" w:color="auto"/>
            </w:tcBorders>
          </w:tcPr>
          <w:p w14:paraId="1E32447F" w14:textId="77777777" w:rsidR="00786892" w:rsidRDefault="00786892" w:rsidP="00793E3F">
            <w:r>
              <w:t>h-ut</w:t>
            </w:r>
          </w:p>
        </w:tc>
        <w:tc>
          <w:tcPr>
            <w:tcW w:w="1559" w:type="dxa"/>
            <w:gridSpan w:val="2"/>
            <w:tcBorders>
              <w:top w:val="nil"/>
              <w:bottom w:val="single" w:sz="2" w:space="0" w:color="auto"/>
            </w:tcBorders>
          </w:tcPr>
          <w:p w14:paraId="097A8F9C" w14:textId="77777777" w:rsidR="00786892" w:rsidRDefault="00786892" w:rsidP="00793E3F">
            <w:r>
              <w:t>1,35</w:t>
            </w:r>
          </w:p>
        </w:tc>
      </w:tr>
      <w:tr w:rsidR="00786892" w14:paraId="0FAF5E3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F2B774" w14:textId="77777777" w:rsidR="00786892" w:rsidRDefault="00786892" w:rsidP="00793E3F">
            <w:r>
              <w:t>3</w:t>
            </w:r>
          </w:p>
        </w:tc>
        <w:tc>
          <w:tcPr>
            <w:tcW w:w="1276" w:type="dxa"/>
            <w:gridSpan w:val="2"/>
            <w:tcBorders>
              <w:top w:val="single" w:sz="4" w:space="0" w:color="auto"/>
              <w:bottom w:val="single" w:sz="4" w:space="0" w:color="auto"/>
            </w:tcBorders>
          </w:tcPr>
          <w:p w14:paraId="0774D840" w14:textId="77777777" w:rsidR="00786892" w:rsidRDefault="00786892" w:rsidP="00793E3F">
            <w:pPr>
              <w:rPr>
                <w:lang w:val="en-US"/>
              </w:rPr>
            </w:pPr>
            <w:r>
              <w:rPr>
                <w:lang w:val="en-US"/>
              </w:rPr>
              <w:t>TsD02A1</w:t>
            </w:r>
          </w:p>
          <w:p w14:paraId="2898D383" w14:textId="77777777" w:rsidR="00786892" w:rsidRDefault="00786892" w:rsidP="00793E3F"/>
        </w:tc>
        <w:tc>
          <w:tcPr>
            <w:tcW w:w="4252" w:type="dxa"/>
            <w:gridSpan w:val="3"/>
            <w:tcBorders>
              <w:top w:val="single" w:sz="4" w:space="0" w:color="auto"/>
              <w:bottom w:val="single" w:sz="4" w:space="0" w:color="auto"/>
            </w:tcBorders>
          </w:tcPr>
          <w:p w14:paraId="09F70E4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65EB6A6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35E86A8"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2C609135" w14:textId="77777777" w:rsidR="00786892" w:rsidRDefault="00786892" w:rsidP="00793E3F">
            <w:pPr>
              <w:jc w:val="center"/>
            </w:pPr>
            <w:r>
              <w:t>0,18</w:t>
            </w:r>
          </w:p>
        </w:tc>
      </w:tr>
      <w:tr w:rsidR="00786892" w14:paraId="6B0A4D4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BF4F02" w14:textId="77777777" w:rsidR="00786892" w:rsidRDefault="00786892" w:rsidP="00793E3F"/>
        </w:tc>
        <w:tc>
          <w:tcPr>
            <w:tcW w:w="1276" w:type="dxa"/>
            <w:gridSpan w:val="2"/>
            <w:tcBorders>
              <w:top w:val="nil"/>
              <w:bottom w:val="single" w:sz="2" w:space="0" w:color="auto"/>
            </w:tcBorders>
            <w:vAlign w:val="center"/>
          </w:tcPr>
          <w:p w14:paraId="2746DB71"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645D3E1D"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6824C3FC" w14:textId="77777777" w:rsidR="00786892" w:rsidRDefault="00786892" w:rsidP="00793E3F">
            <w:r>
              <w:t>h-ut</w:t>
            </w:r>
          </w:p>
        </w:tc>
        <w:tc>
          <w:tcPr>
            <w:tcW w:w="1559" w:type="dxa"/>
            <w:gridSpan w:val="2"/>
            <w:tcBorders>
              <w:top w:val="nil"/>
              <w:bottom w:val="single" w:sz="2" w:space="0" w:color="auto"/>
            </w:tcBorders>
          </w:tcPr>
          <w:p w14:paraId="657F9880" w14:textId="77777777" w:rsidR="00786892" w:rsidRDefault="00786892" w:rsidP="00793E3F">
            <w:r>
              <w:t>0,20</w:t>
            </w:r>
          </w:p>
        </w:tc>
      </w:tr>
      <w:tr w:rsidR="00786892" w14:paraId="3EE1AE5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4464E8" w14:textId="77777777" w:rsidR="00786892" w:rsidRDefault="00786892" w:rsidP="00793E3F">
            <w:r>
              <w:lastRenderedPageBreak/>
              <w:t>4</w:t>
            </w:r>
          </w:p>
        </w:tc>
        <w:tc>
          <w:tcPr>
            <w:tcW w:w="1276" w:type="dxa"/>
            <w:gridSpan w:val="2"/>
            <w:tcBorders>
              <w:top w:val="single" w:sz="4" w:space="0" w:color="auto"/>
              <w:bottom w:val="single" w:sz="4" w:space="0" w:color="auto"/>
            </w:tcBorders>
          </w:tcPr>
          <w:p w14:paraId="2BDFDB58" w14:textId="77777777" w:rsidR="00786892" w:rsidRDefault="00786892" w:rsidP="00793E3F">
            <w:pPr>
              <w:rPr>
                <w:lang w:val="en-US"/>
              </w:rPr>
            </w:pPr>
            <w:r>
              <w:rPr>
                <w:lang w:val="en-US"/>
              </w:rPr>
              <w:t>TsC03F1</w:t>
            </w:r>
          </w:p>
          <w:p w14:paraId="45EE8840" w14:textId="77777777" w:rsidR="00786892" w:rsidRDefault="00786892" w:rsidP="00793E3F"/>
        </w:tc>
        <w:tc>
          <w:tcPr>
            <w:tcW w:w="4252" w:type="dxa"/>
            <w:gridSpan w:val="3"/>
            <w:tcBorders>
              <w:top w:val="single" w:sz="4" w:space="0" w:color="auto"/>
              <w:bottom w:val="single" w:sz="4" w:space="0" w:color="auto"/>
            </w:tcBorders>
          </w:tcPr>
          <w:p w14:paraId="6AEDCB73"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II  (минеральнй  на  площадку )</w:t>
            </w:r>
            <w:r>
              <w:rPr>
                <w:rFonts w:ascii="Times New Roman CYR" w:hAnsi="Times New Roman CYR" w:cs="Times New Roman CYR"/>
                <w:sz w:val="16"/>
                <w:szCs w:val="16"/>
              </w:rPr>
              <w:t xml:space="preserve"> </w:t>
            </w:r>
          </w:p>
          <w:p w14:paraId="3FA2F091" w14:textId="77777777" w:rsidR="00786892" w:rsidRDefault="00786892" w:rsidP="00793E3F"/>
        </w:tc>
        <w:tc>
          <w:tcPr>
            <w:tcW w:w="993" w:type="dxa"/>
            <w:gridSpan w:val="2"/>
            <w:tcBorders>
              <w:top w:val="single" w:sz="4" w:space="0" w:color="auto"/>
              <w:bottom w:val="single" w:sz="4" w:space="0" w:color="auto"/>
            </w:tcBorders>
            <w:vAlign w:val="center"/>
          </w:tcPr>
          <w:p w14:paraId="68F3B2D4"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68206C25" w14:textId="77777777" w:rsidR="00786892" w:rsidRDefault="00786892" w:rsidP="00793E3F">
            <w:pPr>
              <w:jc w:val="center"/>
            </w:pPr>
            <w:r>
              <w:t>1,72</w:t>
            </w:r>
          </w:p>
        </w:tc>
      </w:tr>
      <w:tr w:rsidR="00786892" w14:paraId="66FB9D3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94253" w14:textId="77777777" w:rsidR="00786892" w:rsidRDefault="00786892" w:rsidP="00793E3F"/>
        </w:tc>
        <w:tc>
          <w:tcPr>
            <w:tcW w:w="1276" w:type="dxa"/>
            <w:gridSpan w:val="2"/>
            <w:tcBorders>
              <w:top w:val="nil"/>
              <w:bottom w:val="single" w:sz="2" w:space="0" w:color="auto"/>
            </w:tcBorders>
            <w:vAlign w:val="center"/>
          </w:tcPr>
          <w:p w14:paraId="79A24F61"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62CC255C"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4CC234A1" w14:textId="77777777" w:rsidR="00786892" w:rsidRDefault="00786892" w:rsidP="00793E3F">
            <w:r>
              <w:t>h-ut</w:t>
            </w:r>
          </w:p>
        </w:tc>
        <w:tc>
          <w:tcPr>
            <w:tcW w:w="1559" w:type="dxa"/>
            <w:gridSpan w:val="2"/>
            <w:tcBorders>
              <w:top w:val="nil"/>
              <w:bottom w:val="single" w:sz="2" w:space="0" w:color="auto"/>
            </w:tcBorders>
          </w:tcPr>
          <w:p w14:paraId="5169E824" w14:textId="77777777" w:rsidR="00786892" w:rsidRDefault="00786892" w:rsidP="00793E3F">
            <w:r>
              <w:t>3,87</w:t>
            </w:r>
          </w:p>
        </w:tc>
      </w:tr>
      <w:tr w:rsidR="00786892" w14:paraId="07B1FE1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CC5081" w14:textId="77777777" w:rsidR="00786892" w:rsidRDefault="00786892" w:rsidP="00793E3F">
            <w:r>
              <w:t>5</w:t>
            </w:r>
          </w:p>
        </w:tc>
        <w:tc>
          <w:tcPr>
            <w:tcW w:w="1276" w:type="dxa"/>
            <w:gridSpan w:val="2"/>
            <w:tcBorders>
              <w:top w:val="single" w:sz="4" w:space="0" w:color="auto"/>
              <w:bottom w:val="single" w:sz="4" w:space="0" w:color="auto"/>
            </w:tcBorders>
          </w:tcPr>
          <w:p w14:paraId="02393DCF" w14:textId="77777777" w:rsidR="00786892" w:rsidRDefault="00786892" w:rsidP="00793E3F">
            <w:pPr>
              <w:rPr>
                <w:lang w:val="en-US"/>
              </w:rPr>
            </w:pPr>
            <w:r>
              <w:rPr>
                <w:lang w:val="en-US"/>
              </w:rPr>
              <w:t>TsI50A1</w:t>
            </w:r>
          </w:p>
          <w:p w14:paraId="6904D29D" w14:textId="77777777" w:rsidR="00786892" w:rsidRDefault="00786892" w:rsidP="00793E3F"/>
        </w:tc>
        <w:tc>
          <w:tcPr>
            <w:tcW w:w="4252" w:type="dxa"/>
            <w:gridSpan w:val="3"/>
            <w:tcBorders>
              <w:top w:val="single" w:sz="4" w:space="0" w:color="auto"/>
              <w:bottom w:val="single" w:sz="4" w:space="0" w:color="auto"/>
            </w:tcBorders>
          </w:tcPr>
          <w:p w14:paraId="7910B58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Transportarea pamintului cu autobasculanta de 5 t la distanta de 1 km </w:t>
            </w:r>
            <w:r w:rsidRPr="00171E7C">
              <w:rPr>
                <w:rFonts w:ascii="Times New Roman CYR" w:hAnsi="Times New Roman CYR" w:cs="Times New Roman CYR"/>
                <w:sz w:val="16"/>
                <w:szCs w:val="16"/>
                <w:lang w:val="en-US"/>
              </w:rPr>
              <w:t xml:space="preserve"> </w:t>
            </w:r>
          </w:p>
          <w:p w14:paraId="111069B0"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DB34B98" w14:textId="77777777" w:rsidR="00786892" w:rsidRDefault="00786892" w:rsidP="00793E3F">
            <w:pPr>
              <w:jc w:val="center"/>
            </w:pPr>
            <w:r>
              <w:t>t</w:t>
            </w:r>
          </w:p>
        </w:tc>
        <w:tc>
          <w:tcPr>
            <w:tcW w:w="1559" w:type="dxa"/>
            <w:gridSpan w:val="2"/>
            <w:tcBorders>
              <w:top w:val="single" w:sz="4" w:space="0" w:color="auto"/>
              <w:bottom w:val="single" w:sz="4" w:space="0" w:color="auto"/>
            </w:tcBorders>
            <w:vAlign w:val="center"/>
          </w:tcPr>
          <w:p w14:paraId="2267EB13" w14:textId="77777777" w:rsidR="00786892" w:rsidRDefault="00786892" w:rsidP="00793E3F">
            <w:pPr>
              <w:jc w:val="center"/>
            </w:pPr>
            <w:r>
              <w:t>275,00</w:t>
            </w:r>
          </w:p>
        </w:tc>
      </w:tr>
      <w:tr w:rsidR="00786892" w14:paraId="1FA74F1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6E5994" w14:textId="77777777" w:rsidR="00786892" w:rsidRDefault="00786892" w:rsidP="00793E3F"/>
        </w:tc>
        <w:tc>
          <w:tcPr>
            <w:tcW w:w="1276" w:type="dxa"/>
            <w:gridSpan w:val="2"/>
            <w:tcBorders>
              <w:top w:val="nil"/>
              <w:bottom w:val="single" w:sz="2" w:space="0" w:color="auto"/>
            </w:tcBorders>
            <w:vAlign w:val="center"/>
          </w:tcPr>
          <w:p w14:paraId="6E6F61B2" w14:textId="77777777" w:rsidR="00786892" w:rsidRDefault="00786892" w:rsidP="00793E3F">
            <w:pPr>
              <w:jc w:val="center"/>
              <w:rPr>
                <w:sz w:val="16"/>
                <w:szCs w:val="16"/>
              </w:rPr>
            </w:pPr>
            <w:r>
              <w:rPr>
                <w:sz w:val="16"/>
                <w:szCs w:val="16"/>
              </w:rPr>
              <w:t>3410540000006</w:t>
            </w:r>
          </w:p>
        </w:tc>
        <w:tc>
          <w:tcPr>
            <w:tcW w:w="4252" w:type="dxa"/>
            <w:gridSpan w:val="3"/>
            <w:tcBorders>
              <w:top w:val="nil"/>
              <w:bottom w:val="single" w:sz="2" w:space="0" w:color="auto"/>
            </w:tcBorders>
          </w:tcPr>
          <w:p w14:paraId="4203EF30" w14:textId="77777777" w:rsidR="00786892" w:rsidRDefault="00786892" w:rsidP="00793E3F">
            <w:r>
              <w:t>Autobasculanta-5t</w:t>
            </w:r>
          </w:p>
        </w:tc>
        <w:tc>
          <w:tcPr>
            <w:tcW w:w="993" w:type="dxa"/>
            <w:gridSpan w:val="2"/>
            <w:tcBorders>
              <w:top w:val="nil"/>
              <w:bottom w:val="single" w:sz="2" w:space="0" w:color="auto"/>
            </w:tcBorders>
          </w:tcPr>
          <w:p w14:paraId="2BFBD24A" w14:textId="77777777" w:rsidR="00786892" w:rsidRDefault="00786892" w:rsidP="00793E3F">
            <w:r>
              <w:t>h-ut</w:t>
            </w:r>
          </w:p>
        </w:tc>
        <w:tc>
          <w:tcPr>
            <w:tcW w:w="1559" w:type="dxa"/>
            <w:gridSpan w:val="2"/>
            <w:tcBorders>
              <w:top w:val="nil"/>
              <w:bottom w:val="single" w:sz="2" w:space="0" w:color="auto"/>
            </w:tcBorders>
          </w:tcPr>
          <w:p w14:paraId="76BF3027" w14:textId="77777777" w:rsidR="00786892" w:rsidRDefault="00786892" w:rsidP="00793E3F">
            <w:r>
              <w:t>13,75</w:t>
            </w:r>
          </w:p>
        </w:tc>
      </w:tr>
      <w:tr w:rsidR="00786892" w14:paraId="010EE6E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92EA9E" w14:textId="77777777" w:rsidR="00786892" w:rsidRDefault="00786892" w:rsidP="00793E3F">
            <w:r>
              <w:t>6</w:t>
            </w:r>
          </w:p>
        </w:tc>
        <w:tc>
          <w:tcPr>
            <w:tcW w:w="1276" w:type="dxa"/>
            <w:gridSpan w:val="2"/>
            <w:tcBorders>
              <w:top w:val="single" w:sz="4" w:space="0" w:color="auto"/>
              <w:bottom w:val="single" w:sz="4" w:space="0" w:color="auto"/>
            </w:tcBorders>
          </w:tcPr>
          <w:p w14:paraId="4F3F9C7E" w14:textId="77777777" w:rsidR="00786892" w:rsidRDefault="00786892" w:rsidP="00793E3F">
            <w:pPr>
              <w:rPr>
                <w:lang w:val="en-US"/>
              </w:rPr>
            </w:pPr>
            <w:r>
              <w:rPr>
                <w:lang w:val="en-US"/>
              </w:rPr>
              <w:t>TsD02A1</w:t>
            </w:r>
          </w:p>
          <w:p w14:paraId="56637998" w14:textId="77777777" w:rsidR="00786892" w:rsidRDefault="00786892" w:rsidP="00793E3F"/>
        </w:tc>
        <w:tc>
          <w:tcPr>
            <w:tcW w:w="4252" w:type="dxa"/>
            <w:gridSpan w:val="3"/>
            <w:tcBorders>
              <w:top w:val="single" w:sz="4" w:space="0" w:color="auto"/>
              <w:bottom w:val="single" w:sz="4" w:space="0" w:color="auto"/>
            </w:tcBorders>
          </w:tcPr>
          <w:p w14:paraId="413CA4A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4E8615E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9031A56"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5715F96E" w14:textId="77777777" w:rsidR="00786892" w:rsidRDefault="00786892" w:rsidP="00793E3F">
            <w:pPr>
              <w:jc w:val="center"/>
            </w:pPr>
            <w:r>
              <w:t>1,72</w:t>
            </w:r>
          </w:p>
        </w:tc>
      </w:tr>
      <w:tr w:rsidR="00786892" w14:paraId="2E9DA1A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CDBA6" w14:textId="77777777" w:rsidR="00786892" w:rsidRDefault="00786892" w:rsidP="00793E3F"/>
        </w:tc>
        <w:tc>
          <w:tcPr>
            <w:tcW w:w="1276" w:type="dxa"/>
            <w:gridSpan w:val="2"/>
            <w:tcBorders>
              <w:top w:val="nil"/>
              <w:bottom w:val="single" w:sz="2" w:space="0" w:color="auto"/>
            </w:tcBorders>
            <w:vAlign w:val="center"/>
          </w:tcPr>
          <w:p w14:paraId="6F433DD4"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01A7E126"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207512B3" w14:textId="77777777" w:rsidR="00786892" w:rsidRDefault="00786892" w:rsidP="00793E3F">
            <w:r>
              <w:t>h-ut</w:t>
            </w:r>
          </w:p>
        </w:tc>
        <w:tc>
          <w:tcPr>
            <w:tcW w:w="1559" w:type="dxa"/>
            <w:gridSpan w:val="2"/>
            <w:tcBorders>
              <w:top w:val="nil"/>
              <w:bottom w:val="single" w:sz="2" w:space="0" w:color="auto"/>
            </w:tcBorders>
          </w:tcPr>
          <w:p w14:paraId="465B10BB" w14:textId="77777777" w:rsidR="00786892" w:rsidRDefault="00786892" w:rsidP="00793E3F">
            <w:r>
              <w:t>1,87</w:t>
            </w:r>
          </w:p>
        </w:tc>
      </w:tr>
      <w:tr w:rsidR="00786892" w14:paraId="0D28AE5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4F3904" w14:textId="77777777" w:rsidR="00786892" w:rsidRDefault="00786892" w:rsidP="00793E3F">
            <w:r>
              <w:t>7</w:t>
            </w:r>
          </w:p>
        </w:tc>
        <w:tc>
          <w:tcPr>
            <w:tcW w:w="1276" w:type="dxa"/>
            <w:gridSpan w:val="2"/>
            <w:tcBorders>
              <w:top w:val="single" w:sz="4" w:space="0" w:color="auto"/>
              <w:bottom w:val="single" w:sz="4" w:space="0" w:color="auto"/>
            </w:tcBorders>
          </w:tcPr>
          <w:p w14:paraId="2A4B34E2" w14:textId="77777777" w:rsidR="00786892" w:rsidRDefault="00786892" w:rsidP="00793E3F">
            <w:pPr>
              <w:rPr>
                <w:lang w:val="en-US"/>
              </w:rPr>
            </w:pPr>
            <w:r>
              <w:rPr>
                <w:lang w:val="en-US"/>
              </w:rPr>
              <w:t>TsD7E1</w:t>
            </w:r>
          </w:p>
          <w:p w14:paraId="22388145" w14:textId="77777777" w:rsidR="00786892" w:rsidRDefault="00786892" w:rsidP="00793E3F"/>
        </w:tc>
        <w:tc>
          <w:tcPr>
            <w:tcW w:w="4252" w:type="dxa"/>
            <w:gridSpan w:val="3"/>
            <w:tcBorders>
              <w:top w:val="single" w:sz="4" w:space="0" w:color="auto"/>
              <w:bottom w:val="single" w:sz="4" w:space="0" w:color="auto"/>
            </w:tcBorders>
          </w:tcPr>
          <w:p w14:paraId="6CC3EC43"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 xml:space="preserve">92-94% </w:t>
            </w:r>
            <w:r>
              <w:rPr>
                <w:rFonts w:ascii="Times New Roman CYR" w:hAnsi="Times New Roman CYR" w:cs="Times New Roman CYR"/>
                <w:sz w:val="16"/>
                <w:szCs w:val="16"/>
              </w:rPr>
              <w:t xml:space="preserve"> </w:t>
            </w:r>
          </w:p>
          <w:p w14:paraId="334BA906" w14:textId="77777777" w:rsidR="00786892" w:rsidRDefault="00786892" w:rsidP="00793E3F"/>
        </w:tc>
        <w:tc>
          <w:tcPr>
            <w:tcW w:w="993" w:type="dxa"/>
            <w:gridSpan w:val="2"/>
            <w:tcBorders>
              <w:top w:val="single" w:sz="4" w:space="0" w:color="auto"/>
              <w:bottom w:val="single" w:sz="4" w:space="0" w:color="auto"/>
            </w:tcBorders>
            <w:vAlign w:val="center"/>
          </w:tcPr>
          <w:p w14:paraId="78A00732"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2E40F5F6" w14:textId="77777777" w:rsidR="00786892" w:rsidRDefault="00786892" w:rsidP="00793E3F">
            <w:pPr>
              <w:jc w:val="center"/>
            </w:pPr>
            <w:r>
              <w:t>1,72</w:t>
            </w:r>
          </w:p>
        </w:tc>
      </w:tr>
      <w:tr w:rsidR="00786892" w14:paraId="069A515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B42BFF" w14:textId="77777777" w:rsidR="00786892" w:rsidRDefault="00786892" w:rsidP="00793E3F"/>
        </w:tc>
        <w:tc>
          <w:tcPr>
            <w:tcW w:w="1276" w:type="dxa"/>
            <w:gridSpan w:val="2"/>
            <w:tcBorders>
              <w:top w:val="nil"/>
              <w:bottom w:val="single" w:sz="2" w:space="0" w:color="auto"/>
            </w:tcBorders>
            <w:vAlign w:val="center"/>
          </w:tcPr>
          <w:p w14:paraId="5708B5EB"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0437E1F3" w14:textId="77777777" w:rsidR="00786892" w:rsidRDefault="00786892" w:rsidP="00793E3F">
            <w:r>
              <w:t>Muncitor necalificat</w:t>
            </w:r>
          </w:p>
        </w:tc>
        <w:tc>
          <w:tcPr>
            <w:tcW w:w="993" w:type="dxa"/>
            <w:gridSpan w:val="2"/>
            <w:tcBorders>
              <w:top w:val="nil"/>
              <w:bottom w:val="single" w:sz="2" w:space="0" w:color="auto"/>
            </w:tcBorders>
          </w:tcPr>
          <w:p w14:paraId="6EE3D821" w14:textId="77777777" w:rsidR="00786892" w:rsidRDefault="00786892" w:rsidP="00793E3F">
            <w:r>
              <w:t>h-om</w:t>
            </w:r>
          </w:p>
        </w:tc>
        <w:tc>
          <w:tcPr>
            <w:tcW w:w="1559" w:type="dxa"/>
            <w:gridSpan w:val="2"/>
            <w:tcBorders>
              <w:top w:val="nil"/>
              <w:bottom w:val="single" w:sz="2" w:space="0" w:color="auto"/>
            </w:tcBorders>
          </w:tcPr>
          <w:p w14:paraId="35E75450" w14:textId="77777777" w:rsidR="00786892" w:rsidRDefault="00786892" w:rsidP="00793E3F">
            <w:r>
              <w:t>8,55</w:t>
            </w:r>
          </w:p>
        </w:tc>
      </w:tr>
      <w:tr w:rsidR="00786892" w14:paraId="7E64850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2E3224" w14:textId="77777777" w:rsidR="00786892" w:rsidRDefault="00786892" w:rsidP="00793E3F"/>
        </w:tc>
        <w:tc>
          <w:tcPr>
            <w:tcW w:w="1276" w:type="dxa"/>
            <w:gridSpan w:val="2"/>
            <w:tcBorders>
              <w:top w:val="nil"/>
              <w:bottom w:val="single" w:sz="2" w:space="0" w:color="auto"/>
            </w:tcBorders>
            <w:vAlign w:val="center"/>
          </w:tcPr>
          <w:p w14:paraId="2C46853E" w14:textId="77777777" w:rsidR="00786892" w:rsidRDefault="00786892" w:rsidP="00793E3F">
            <w:pPr>
              <w:jc w:val="center"/>
              <w:rPr>
                <w:sz w:val="16"/>
                <w:szCs w:val="16"/>
              </w:rPr>
            </w:pPr>
            <w:r>
              <w:rPr>
                <w:sz w:val="16"/>
                <w:szCs w:val="16"/>
              </w:rPr>
              <w:t>2952240004004</w:t>
            </w:r>
          </w:p>
        </w:tc>
        <w:tc>
          <w:tcPr>
            <w:tcW w:w="4252" w:type="dxa"/>
            <w:gridSpan w:val="3"/>
            <w:tcBorders>
              <w:top w:val="nil"/>
              <w:bottom w:val="single" w:sz="2" w:space="0" w:color="auto"/>
            </w:tcBorders>
          </w:tcPr>
          <w:p w14:paraId="28726029" w14:textId="77777777" w:rsidR="00786892" w:rsidRPr="00171E7C" w:rsidRDefault="00786892" w:rsidP="00793E3F">
            <w:pPr>
              <w:rPr>
                <w:lang w:val="en-US"/>
              </w:rPr>
            </w:pPr>
            <w:r w:rsidRPr="00171E7C">
              <w:rPr>
                <w:lang w:val="en-US"/>
              </w:rPr>
              <w:t>Compactor auto cu rulouri pina la 12 tf</w:t>
            </w:r>
          </w:p>
        </w:tc>
        <w:tc>
          <w:tcPr>
            <w:tcW w:w="993" w:type="dxa"/>
            <w:gridSpan w:val="2"/>
            <w:tcBorders>
              <w:top w:val="nil"/>
              <w:bottom w:val="single" w:sz="2" w:space="0" w:color="auto"/>
            </w:tcBorders>
          </w:tcPr>
          <w:p w14:paraId="46DFC70E" w14:textId="77777777" w:rsidR="00786892" w:rsidRDefault="00786892" w:rsidP="00793E3F">
            <w:r>
              <w:t>h-ut</w:t>
            </w:r>
          </w:p>
        </w:tc>
        <w:tc>
          <w:tcPr>
            <w:tcW w:w="1559" w:type="dxa"/>
            <w:gridSpan w:val="2"/>
            <w:tcBorders>
              <w:top w:val="nil"/>
              <w:bottom w:val="single" w:sz="2" w:space="0" w:color="auto"/>
            </w:tcBorders>
          </w:tcPr>
          <w:p w14:paraId="11E44CD7" w14:textId="77777777" w:rsidR="00786892" w:rsidRDefault="00786892" w:rsidP="00793E3F">
            <w:r>
              <w:t>7,96</w:t>
            </w:r>
          </w:p>
        </w:tc>
      </w:tr>
      <w:tr w:rsidR="00786892" w14:paraId="77868A6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507532" w14:textId="77777777" w:rsidR="00786892" w:rsidRDefault="00786892" w:rsidP="00793E3F">
            <w:r>
              <w:t>8</w:t>
            </w:r>
          </w:p>
        </w:tc>
        <w:tc>
          <w:tcPr>
            <w:tcW w:w="1276" w:type="dxa"/>
            <w:gridSpan w:val="2"/>
            <w:tcBorders>
              <w:top w:val="single" w:sz="4" w:space="0" w:color="auto"/>
              <w:bottom w:val="single" w:sz="4" w:space="0" w:color="auto"/>
            </w:tcBorders>
          </w:tcPr>
          <w:p w14:paraId="36ACF195" w14:textId="77777777" w:rsidR="00786892" w:rsidRDefault="00786892" w:rsidP="00793E3F">
            <w:pPr>
              <w:rPr>
                <w:lang w:val="en-US"/>
              </w:rPr>
            </w:pPr>
            <w:r>
              <w:rPr>
                <w:lang w:val="en-US"/>
              </w:rPr>
              <w:t>TsC03E1</w:t>
            </w:r>
          </w:p>
          <w:p w14:paraId="23BCA2B1" w14:textId="77777777" w:rsidR="00786892" w:rsidRDefault="00786892" w:rsidP="00793E3F"/>
        </w:tc>
        <w:tc>
          <w:tcPr>
            <w:tcW w:w="4252" w:type="dxa"/>
            <w:gridSpan w:val="3"/>
            <w:tcBorders>
              <w:top w:val="single" w:sz="4" w:space="0" w:color="auto"/>
              <w:bottom w:val="single" w:sz="4" w:space="0" w:color="auto"/>
            </w:tcBorders>
          </w:tcPr>
          <w:p w14:paraId="16BA37AC"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(растительный грунт на площадки)</w:t>
            </w:r>
            <w:r>
              <w:rPr>
                <w:rFonts w:ascii="Times New Roman CYR" w:hAnsi="Times New Roman CYR" w:cs="Times New Roman CYR"/>
                <w:sz w:val="16"/>
                <w:szCs w:val="16"/>
              </w:rPr>
              <w:t xml:space="preserve"> </w:t>
            </w:r>
          </w:p>
          <w:p w14:paraId="00F66D06" w14:textId="77777777" w:rsidR="00786892" w:rsidRDefault="00786892" w:rsidP="00793E3F"/>
        </w:tc>
        <w:tc>
          <w:tcPr>
            <w:tcW w:w="993" w:type="dxa"/>
            <w:gridSpan w:val="2"/>
            <w:tcBorders>
              <w:top w:val="single" w:sz="4" w:space="0" w:color="auto"/>
              <w:bottom w:val="single" w:sz="4" w:space="0" w:color="auto"/>
            </w:tcBorders>
            <w:vAlign w:val="center"/>
          </w:tcPr>
          <w:p w14:paraId="08C120C0"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7412279C" w14:textId="77777777" w:rsidR="00786892" w:rsidRDefault="00786892" w:rsidP="00793E3F">
            <w:pPr>
              <w:jc w:val="center"/>
            </w:pPr>
            <w:r>
              <w:t>0,86</w:t>
            </w:r>
          </w:p>
        </w:tc>
      </w:tr>
      <w:tr w:rsidR="00786892" w14:paraId="2308573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8D49A" w14:textId="77777777" w:rsidR="00786892" w:rsidRDefault="00786892" w:rsidP="00793E3F"/>
        </w:tc>
        <w:tc>
          <w:tcPr>
            <w:tcW w:w="1276" w:type="dxa"/>
            <w:gridSpan w:val="2"/>
            <w:tcBorders>
              <w:top w:val="nil"/>
              <w:bottom w:val="single" w:sz="2" w:space="0" w:color="auto"/>
            </w:tcBorders>
            <w:vAlign w:val="center"/>
          </w:tcPr>
          <w:p w14:paraId="59811EE4"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498AEFE9"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7222AABD" w14:textId="77777777" w:rsidR="00786892" w:rsidRDefault="00786892" w:rsidP="00793E3F">
            <w:r>
              <w:t>h-ut</w:t>
            </w:r>
          </w:p>
        </w:tc>
        <w:tc>
          <w:tcPr>
            <w:tcW w:w="1559" w:type="dxa"/>
            <w:gridSpan w:val="2"/>
            <w:tcBorders>
              <w:top w:val="nil"/>
              <w:bottom w:val="single" w:sz="2" w:space="0" w:color="auto"/>
            </w:tcBorders>
          </w:tcPr>
          <w:p w14:paraId="36FD007C" w14:textId="77777777" w:rsidR="00786892" w:rsidRDefault="00786892" w:rsidP="00793E3F">
            <w:r>
              <w:t>1,68</w:t>
            </w:r>
          </w:p>
        </w:tc>
      </w:tr>
      <w:tr w:rsidR="00786892" w14:paraId="0B27611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067502" w14:textId="77777777" w:rsidR="00786892" w:rsidRDefault="00786892" w:rsidP="00793E3F">
            <w:r>
              <w:t>9</w:t>
            </w:r>
          </w:p>
        </w:tc>
        <w:tc>
          <w:tcPr>
            <w:tcW w:w="1276" w:type="dxa"/>
            <w:gridSpan w:val="2"/>
            <w:tcBorders>
              <w:top w:val="single" w:sz="4" w:space="0" w:color="auto"/>
              <w:bottom w:val="single" w:sz="4" w:space="0" w:color="auto"/>
            </w:tcBorders>
          </w:tcPr>
          <w:p w14:paraId="1CC37EA8" w14:textId="77777777" w:rsidR="00786892" w:rsidRDefault="00786892" w:rsidP="00793E3F">
            <w:pPr>
              <w:rPr>
                <w:lang w:val="en-US"/>
              </w:rPr>
            </w:pPr>
            <w:r>
              <w:rPr>
                <w:lang w:val="en-US"/>
              </w:rPr>
              <w:t>TsI50A1</w:t>
            </w:r>
          </w:p>
          <w:p w14:paraId="12DEBDF6" w14:textId="77777777" w:rsidR="00786892" w:rsidRDefault="00786892" w:rsidP="00793E3F"/>
        </w:tc>
        <w:tc>
          <w:tcPr>
            <w:tcW w:w="4252" w:type="dxa"/>
            <w:gridSpan w:val="3"/>
            <w:tcBorders>
              <w:top w:val="single" w:sz="4" w:space="0" w:color="auto"/>
              <w:bottom w:val="single" w:sz="4" w:space="0" w:color="auto"/>
            </w:tcBorders>
          </w:tcPr>
          <w:p w14:paraId="062A526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Transportarea pamintului cu autobasculanta de 5 t la distanta de 1 km </w:t>
            </w:r>
            <w:r w:rsidRPr="00171E7C">
              <w:rPr>
                <w:rFonts w:ascii="Times New Roman CYR" w:hAnsi="Times New Roman CYR" w:cs="Times New Roman CYR"/>
                <w:sz w:val="16"/>
                <w:szCs w:val="16"/>
                <w:lang w:val="en-US"/>
              </w:rPr>
              <w:t xml:space="preserve"> </w:t>
            </w:r>
          </w:p>
          <w:p w14:paraId="20A8BAB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4101B9C" w14:textId="77777777" w:rsidR="00786892" w:rsidRDefault="00786892" w:rsidP="00793E3F">
            <w:pPr>
              <w:jc w:val="center"/>
            </w:pPr>
            <w:r>
              <w:t>t</w:t>
            </w:r>
          </w:p>
        </w:tc>
        <w:tc>
          <w:tcPr>
            <w:tcW w:w="1559" w:type="dxa"/>
            <w:gridSpan w:val="2"/>
            <w:tcBorders>
              <w:top w:val="single" w:sz="4" w:space="0" w:color="auto"/>
              <w:bottom w:val="single" w:sz="4" w:space="0" w:color="auto"/>
            </w:tcBorders>
            <w:vAlign w:val="center"/>
          </w:tcPr>
          <w:p w14:paraId="78FFDF53" w14:textId="77777777" w:rsidR="00786892" w:rsidRDefault="00786892" w:rsidP="00793E3F">
            <w:pPr>
              <w:jc w:val="center"/>
            </w:pPr>
            <w:r>
              <w:t>129,00</w:t>
            </w:r>
          </w:p>
        </w:tc>
      </w:tr>
      <w:tr w:rsidR="00786892" w14:paraId="7FEF81F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C3DB5D" w14:textId="77777777" w:rsidR="00786892" w:rsidRDefault="00786892" w:rsidP="00793E3F"/>
        </w:tc>
        <w:tc>
          <w:tcPr>
            <w:tcW w:w="1276" w:type="dxa"/>
            <w:gridSpan w:val="2"/>
            <w:tcBorders>
              <w:top w:val="nil"/>
              <w:bottom w:val="single" w:sz="2" w:space="0" w:color="auto"/>
            </w:tcBorders>
            <w:vAlign w:val="center"/>
          </w:tcPr>
          <w:p w14:paraId="74C340DE" w14:textId="77777777" w:rsidR="00786892" w:rsidRDefault="00786892" w:rsidP="00793E3F">
            <w:pPr>
              <w:jc w:val="center"/>
              <w:rPr>
                <w:sz w:val="16"/>
                <w:szCs w:val="16"/>
              </w:rPr>
            </w:pPr>
            <w:r>
              <w:rPr>
                <w:sz w:val="16"/>
                <w:szCs w:val="16"/>
              </w:rPr>
              <w:t>3410540000006</w:t>
            </w:r>
          </w:p>
        </w:tc>
        <w:tc>
          <w:tcPr>
            <w:tcW w:w="4252" w:type="dxa"/>
            <w:gridSpan w:val="3"/>
            <w:tcBorders>
              <w:top w:val="nil"/>
              <w:bottom w:val="single" w:sz="2" w:space="0" w:color="auto"/>
            </w:tcBorders>
          </w:tcPr>
          <w:p w14:paraId="019C8CCC" w14:textId="77777777" w:rsidR="00786892" w:rsidRDefault="00786892" w:rsidP="00793E3F">
            <w:r>
              <w:t>Autobasculanta-5t</w:t>
            </w:r>
          </w:p>
        </w:tc>
        <w:tc>
          <w:tcPr>
            <w:tcW w:w="993" w:type="dxa"/>
            <w:gridSpan w:val="2"/>
            <w:tcBorders>
              <w:top w:val="nil"/>
              <w:bottom w:val="single" w:sz="2" w:space="0" w:color="auto"/>
            </w:tcBorders>
          </w:tcPr>
          <w:p w14:paraId="6DD22EC5" w14:textId="77777777" w:rsidR="00786892" w:rsidRDefault="00786892" w:rsidP="00793E3F">
            <w:r>
              <w:t>h-ut</w:t>
            </w:r>
          </w:p>
        </w:tc>
        <w:tc>
          <w:tcPr>
            <w:tcW w:w="1559" w:type="dxa"/>
            <w:gridSpan w:val="2"/>
            <w:tcBorders>
              <w:top w:val="nil"/>
              <w:bottom w:val="single" w:sz="2" w:space="0" w:color="auto"/>
            </w:tcBorders>
          </w:tcPr>
          <w:p w14:paraId="33593268" w14:textId="77777777" w:rsidR="00786892" w:rsidRDefault="00786892" w:rsidP="00793E3F">
            <w:r>
              <w:t>6,45</w:t>
            </w:r>
          </w:p>
        </w:tc>
      </w:tr>
      <w:tr w:rsidR="00786892" w14:paraId="1A1D61C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58E34D" w14:textId="77777777" w:rsidR="00786892" w:rsidRDefault="00786892" w:rsidP="00793E3F">
            <w:r>
              <w:t>10</w:t>
            </w:r>
          </w:p>
        </w:tc>
        <w:tc>
          <w:tcPr>
            <w:tcW w:w="1276" w:type="dxa"/>
            <w:gridSpan w:val="2"/>
            <w:tcBorders>
              <w:top w:val="single" w:sz="4" w:space="0" w:color="auto"/>
              <w:bottom w:val="single" w:sz="4" w:space="0" w:color="auto"/>
            </w:tcBorders>
          </w:tcPr>
          <w:p w14:paraId="4714D86A" w14:textId="77777777" w:rsidR="00786892" w:rsidRDefault="00786892" w:rsidP="00793E3F">
            <w:pPr>
              <w:rPr>
                <w:lang w:val="en-US"/>
              </w:rPr>
            </w:pPr>
            <w:r>
              <w:rPr>
                <w:lang w:val="en-US"/>
              </w:rPr>
              <w:t>TsD02A1</w:t>
            </w:r>
          </w:p>
          <w:p w14:paraId="05BF3360" w14:textId="77777777" w:rsidR="00786892" w:rsidRDefault="00786892" w:rsidP="00793E3F"/>
        </w:tc>
        <w:tc>
          <w:tcPr>
            <w:tcW w:w="4252" w:type="dxa"/>
            <w:gridSpan w:val="3"/>
            <w:tcBorders>
              <w:top w:val="single" w:sz="4" w:space="0" w:color="auto"/>
              <w:bottom w:val="single" w:sz="4" w:space="0" w:color="auto"/>
            </w:tcBorders>
          </w:tcPr>
          <w:p w14:paraId="1322ADB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346DFB2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A49B6B3"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78F2EA8F" w14:textId="77777777" w:rsidR="00786892" w:rsidRDefault="00786892" w:rsidP="00793E3F">
            <w:pPr>
              <w:jc w:val="center"/>
            </w:pPr>
            <w:r>
              <w:t>0,86</w:t>
            </w:r>
          </w:p>
        </w:tc>
      </w:tr>
      <w:tr w:rsidR="00786892" w14:paraId="7B8471B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C72BE" w14:textId="77777777" w:rsidR="00786892" w:rsidRDefault="00786892" w:rsidP="00793E3F"/>
        </w:tc>
        <w:tc>
          <w:tcPr>
            <w:tcW w:w="1276" w:type="dxa"/>
            <w:gridSpan w:val="2"/>
            <w:tcBorders>
              <w:top w:val="nil"/>
              <w:bottom w:val="single" w:sz="2" w:space="0" w:color="auto"/>
            </w:tcBorders>
            <w:vAlign w:val="center"/>
          </w:tcPr>
          <w:p w14:paraId="4E0ADB5C"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118E2779"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158D18A3" w14:textId="77777777" w:rsidR="00786892" w:rsidRDefault="00786892" w:rsidP="00793E3F">
            <w:r>
              <w:t>h-ut</w:t>
            </w:r>
          </w:p>
        </w:tc>
        <w:tc>
          <w:tcPr>
            <w:tcW w:w="1559" w:type="dxa"/>
            <w:gridSpan w:val="2"/>
            <w:tcBorders>
              <w:top w:val="nil"/>
              <w:bottom w:val="single" w:sz="2" w:space="0" w:color="auto"/>
            </w:tcBorders>
          </w:tcPr>
          <w:p w14:paraId="60F6EA39" w14:textId="77777777" w:rsidR="00786892" w:rsidRDefault="00786892" w:rsidP="00793E3F">
            <w:r>
              <w:t>0,94</w:t>
            </w:r>
          </w:p>
        </w:tc>
      </w:tr>
      <w:tr w:rsidR="00786892" w14:paraId="23E9913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0B2744" w14:textId="77777777" w:rsidR="00786892" w:rsidRDefault="00786892" w:rsidP="00793E3F">
            <w:r>
              <w:t>11</w:t>
            </w:r>
          </w:p>
        </w:tc>
        <w:tc>
          <w:tcPr>
            <w:tcW w:w="1276" w:type="dxa"/>
            <w:gridSpan w:val="2"/>
            <w:tcBorders>
              <w:top w:val="single" w:sz="4" w:space="0" w:color="auto"/>
              <w:bottom w:val="single" w:sz="4" w:space="0" w:color="auto"/>
            </w:tcBorders>
          </w:tcPr>
          <w:p w14:paraId="7DEE0E93" w14:textId="77777777" w:rsidR="00786892" w:rsidRDefault="00786892" w:rsidP="00793E3F">
            <w:pPr>
              <w:rPr>
                <w:lang w:val="en-US"/>
              </w:rPr>
            </w:pPr>
            <w:r>
              <w:rPr>
                <w:lang w:val="en-US"/>
              </w:rPr>
              <w:t>TsE05B</w:t>
            </w:r>
          </w:p>
          <w:p w14:paraId="30B22A6B" w14:textId="77777777" w:rsidR="00786892" w:rsidRDefault="00786892" w:rsidP="00793E3F"/>
        </w:tc>
        <w:tc>
          <w:tcPr>
            <w:tcW w:w="4252" w:type="dxa"/>
            <w:gridSpan w:val="3"/>
            <w:tcBorders>
              <w:top w:val="single" w:sz="4" w:space="0" w:color="auto"/>
              <w:bottom w:val="single" w:sz="4" w:space="0" w:color="auto"/>
            </w:tcBorders>
          </w:tcPr>
          <w:p w14:paraId="3E121F04"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Nivelarea cu autogreder de pina la 175 CP a suprafetei terenului natural si a platformelor de terasamente, prin taierea damburilor si deplasarea in goluri a pamintului sapat in teren catg. </w:t>
            </w:r>
            <w:r>
              <w:t>II (на площадке)</w:t>
            </w:r>
            <w:r>
              <w:rPr>
                <w:rFonts w:ascii="Times New Roman CYR" w:hAnsi="Times New Roman CYR" w:cs="Times New Roman CYR"/>
                <w:sz w:val="16"/>
                <w:szCs w:val="16"/>
              </w:rPr>
              <w:t xml:space="preserve"> </w:t>
            </w:r>
          </w:p>
          <w:p w14:paraId="583CB59E" w14:textId="77777777" w:rsidR="00786892" w:rsidRDefault="00786892" w:rsidP="00793E3F"/>
        </w:tc>
        <w:tc>
          <w:tcPr>
            <w:tcW w:w="993" w:type="dxa"/>
            <w:gridSpan w:val="2"/>
            <w:tcBorders>
              <w:top w:val="single" w:sz="4" w:space="0" w:color="auto"/>
              <w:bottom w:val="single" w:sz="4" w:space="0" w:color="auto"/>
            </w:tcBorders>
            <w:vAlign w:val="center"/>
          </w:tcPr>
          <w:p w14:paraId="2C104E15" w14:textId="77777777" w:rsidR="00786892" w:rsidRDefault="00786892" w:rsidP="00793E3F">
            <w:pPr>
              <w:jc w:val="center"/>
            </w:pPr>
            <w:r>
              <w:lastRenderedPageBreak/>
              <w:t>100m2</w:t>
            </w:r>
          </w:p>
        </w:tc>
        <w:tc>
          <w:tcPr>
            <w:tcW w:w="1559" w:type="dxa"/>
            <w:gridSpan w:val="2"/>
            <w:tcBorders>
              <w:top w:val="single" w:sz="4" w:space="0" w:color="auto"/>
              <w:bottom w:val="single" w:sz="4" w:space="0" w:color="auto"/>
            </w:tcBorders>
            <w:vAlign w:val="center"/>
          </w:tcPr>
          <w:p w14:paraId="089053C0" w14:textId="77777777" w:rsidR="00786892" w:rsidRDefault="00786892" w:rsidP="00793E3F">
            <w:pPr>
              <w:jc w:val="center"/>
            </w:pPr>
            <w:r>
              <w:t>2,00</w:t>
            </w:r>
          </w:p>
        </w:tc>
      </w:tr>
      <w:tr w:rsidR="00786892" w14:paraId="4DBEAF0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5BC9B" w14:textId="77777777" w:rsidR="00786892" w:rsidRDefault="00786892" w:rsidP="00793E3F"/>
        </w:tc>
        <w:tc>
          <w:tcPr>
            <w:tcW w:w="1276" w:type="dxa"/>
            <w:gridSpan w:val="2"/>
            <w:tcBorders>
              <w:top w:val="nil"/>
              <w:bottom w:val="single" w:sz="2" w:space="0" w:color="auto"/>
            </w:tcBorders>
            <w:vAlign w:val="center"/>
          </w:tcPr>
          <w:p w14:paraId="09D17249" w14:textId="77777777" w:rsidR="00786892" w:rsidRDefault="00786892" w:rsidP="00793E3F">
            <w:pPr>
              <w:jc w:val="center"/>
              <w:rPr>
                <w:sz w:val="16"/>
                <w:szCs w:val="16"/>
              </w:rPr>
            </w:pPr>
            <w:r>
              <w:rPr>
                <w:sz w:val="16"/>
                <w:szCs w:val="16"/>
              </w:rPr>
              <w:t>2952220003546</w:t>
            </w:r>
          </w:p>
        </w:tc>
        <w:tc>
          <w:tcPr>
            <w:tcW w:w="4252" w:type="dxa"/>
            <w:gridSpan w:val="3"/>
            <w:tcBorders>
              <w:top w:val="nil"/>
              <w:bottom w:val="single" w:sz="2" w:space="0" w:color="auto"/>
            </w:tcBorders>
          </w:tcPr>
          <w:p w14:paraId="431A042E" w14:textId="77777777" w:rsidR="00786892" w:rsidRDefault="00786892" w:rsidP="00793E3F">
            <w:r>
              <w:t>Autogreder pina la 175 cp</w:t>
            </w:r>
          </w:p>
        </w:tc>
        <w:tc>
          <w:tcPr>
            <w:tcW w:w="993" w:type="dxa"/>
            <w:gridSpan w:val="2"/>
            <w:tcBorders>
              <w:top w:val="nil"/>
              <w:bottom w:val="single" w:sz="2" w:space="0" w:color="auto"/>
            </w:tcBorders>
          </w:tcPr>
          <w:p w14:paraId="581F3240" w14:textId="77777777" w:rsidR="00786892" w:rsidRDefault="00786892" w:rsidP="00793E3F">
            <w:r>
              <w:t>h-ut</w:t>
            </w:r>
          </w:p>
        </w:tc>
        <w:tc>
          <w:tcPr>
            <w:tcW w:w="1559" w:type="dxa"/>
            <w:gridSpan w:val="2"/>
            <w:tcBorders>
              <w:top w:val="nil"/>
              <w:bottom w:val="single" w:sz="2" w:space="0" w:color="auto"/>
            </w:tcBorders>
          </w:tcPr>
          <w:p w14:paraId="3FD79D6A" w14:textId="77777777" w:rsidR="00786892" w:rsidRDefault="00786892" w:rsidP="00793E3F">
            <w:r>
              <w:t>0,38</w:t>
            </w:r>
          </w:p>
        </w:tc>
      </w:tr>
      <w:tr w:rsidR="00786892" w14:paraId="505579C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4D1F8B" w14:textId="77777777" w:rsidR="00786892" w:rsidRDefault="00786892" w:rsidP="00793E3F">
            <w:r>
              <w:t>12</w:t>
            </w:r>
          </w:p>
        </w:tc>
        <w:tc>
          <w:tcPr>
            <w:tcW w:w="1276" w:type="dxa"/>
            <w:gridSpan w:val="2"/>
            <w:tcBorders>
              <w:top w:val="single" w:sz="4" w:space="0" w:color="auto"/>
              <w:bottom w:val="single" w:sz="4" w:space="0" w:color="auto"/>
            </w:tcBorders>
          </w:tcPr>
          <w:p w14:paraId="54BFF156" w14:textId="77777777" w:rsidR="00786892" w:rsidRDefault="00786892" w:rsidP="00793E3F">
            <w:pPr>
              <w:rPr>
                <w:lang w:val="en-US"/>
              </w:rPr>
            </w:pPr>
            <w:r>
              <w:rPr>
                <w:lang w:val="en-US"/>
              </w:rPr>
              <w:t>TsC03F1</w:t>
            </w:r>
          </w:p>
          <w:p w14:paraId="629A41EA" w14:textId="77777777" w:rsidR="00786892" w:rsidRDefault="00786892" w:rsidP="00793E3F"/>
        </w:tc>
        <w:tc>
          <w:tcPr>
            <w:tcW w:w="4252" w:type="dxa"/>
            <w:gridSpan w:val="3"/>
            <w:tcBorders>
              <w:top w:val="single" w:sz="4" w:space="0" w:color="auto"/>
              <w:bottom w:val="single" w:sz="4" w:space="0" w:color="auto"/>
            </w:tcBorders>
          </w:tcPr>
          <w:p w14:paraId="52DF8765"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II  (минеральнй  для строительства подъеэдной дороги и соружения)</w:t>
            </w:r>
            <w:r>
              <w:rPr>
                <w:rFonts w:ascii="Times New Roman CYR" w:hAnsi="Times New Roman CYR" w:cs="Times New Roman CYR"/>
                <w:sz w:val="16"/>
                <w:szCs w:val="16"/>
              </w:rPr>
              <w:t xml:space="preserve"> </w:t>
            </w:r>
          </w:p>
          <w:p w14:paraId="645A2247" w14:textId="77777777" w:rsidR="00786892" w:rsidRDefault="00786892" w:rsidP="00793E3F"/>
        </w:tc>
        <w:tc>
          <w:tcPr>
            <w:tcW w:w="993" w:type="dxa"/>
            <w:gridSpan w:val="2"/>
            <w:tcBorders>
              <w:top w:val="single" w:sz="4" w:space="0" w:color="auto"/>
              <w:bottom w:val="single" w:sz="4" w:space="0" w:color="auto"/>
            </w:tcBorders>
            <w:vAlign w:val="center"/>
          </w:tcPr>
          <w:p w14:paraId="70E1EFE8"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26BD89A0" w14:textId="77777777" w:rsidR="00786892" w:rsidRDefault="00786892" w:rsidP="00793E3F">
            <w:pPr>
              <w:jc w:val="center"/>
            </w:pPr>
            <w:r>
              <w:t>0,34</w:t>
            </w:r>
          </w:p>
        </w:tc>
      </w:tr>
      <w:tr w:rsidR="00786892" w14:paraId="5E5EB85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2E4333" w14:textId="77777777" w:rsidR="00786892" w:rsidRDefault="00786892" w:rsidP="00793E3F"/>
        </w:tc>
        <w:tc>
          <w:tcPr>
            <w:tcW w:w="1276" w:type="dxa"/>
            <w:gridSpan w:val="2"/>
            <w:tcBorders>
              <w:top w:val="nil"/>
              <w:bottom w:val="single" w:sz="2" w:space="0" w:color="auto"/>
            </w:tcBorders>
            <w:vAlign w:val="center"/>
          </w:tcPr>
          <w:p w14:paraId="5BD4EF4A"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12ECDC27"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23C677B8" w14:textId="77777777" w:rsidR="00786892" w:rsidRDefault="00786892" w:rsidP="00793E3F">
            <w:r>
              <w:t>h-ut</w:t>
            </w:r>
          </w:p>
        </w:tc>
        <w:tc>
          <w:tcPr>
            <w:tcW w:w="1559" w:type="dxa"/>
            <w:gridSpan w:val="2"/>
            <w:tcBorders>
              <w:top w:val="nil"/>
              <w:bottom w:val="single" w:sz="2" w:space="0" w:color="auto"/>
            </w:tcBorders>
          </w:tcPr>
          <w:p w14:paraId="0FEBA67D" w14:textId="77777777" w:rsidR="00786892" w:rsidRDefault="00786892" w:rsidP="00793E3F">
            <w:r>
              <w:t>0,77</w:t>
            </w:r>
          </w:p>
        </w:tc>
      </w:tr>
      <w:tr w:rsidR="00786892" w14:paraId="17682CE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D1CA06" w14:textId="77777777" w:rsidR="00786892" w:rsidRDefault="00786892" w:rsidP="00793E3F">
            <w:r>
              <w:t>13</w:t>
            </w:r>
          </w:p>
        </w:tc>
        <w:tc>
          <w:tcPr>
            <w:tcW w:w="1276" w:type="dxa"/>
            <w:gridSpan w:val="2"/>
            <w:tcBorders>
              <w:top w:val="single" w:sz="4" w:space="0" w:color="auto"/>
              <w:bottom w:val="single" w:sz="4" w:space="0" w:color="auto"/>
            </w:tcBorders>
          </w:tcPr>
          <w:p w14:paraId="754036C5" w14:textId="77777777" w:rsidR="00786892" w:rsidRDefault="00786892" w:rsidP="00793E3F">
            <w:pPr>
              <w:rPr>
                <w:lang w:val="en-US"/>
              </w:rPr>
            </w:pPr>
            <w:r>
              <w:rPr>
                <w:lang w:val="en-US"/>
              </w:rPr>
              <w:t>TsI50A1</w:t>
            </w:r>
          </w:p>
          <w:p w14:paraId="3B8227AA" w14:textId="77777777" w:rsidR="00786892" w:rsidRDefault="00786892" w:rsidP="00793E3F"/>
        </w:tc>
        <w:tc>
          <w:tcPr>
            <w:tcW w:w="4252" w:type="dxa"/>
            <w:gridSpan w:val="3"/>
            <w:tcBorders>
              <w:top w:val="single" w:sz="4" w:space="0" w:color="auto"/>
              <w:bottom w:val="single" w:sz="4" w:space="0" w:color="auto"/>
            </w:tcBorders>
          </w:tcPr>
          <w:p w14:paraId="0B38879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Transportarea pamintului cu autobasculanta de 5 t la distanta de 1 km </w:t>
            </w:r>
            <w:r w:rsidRPr="00171E7C">
              <w:rPr>
                <w:rFonts w:ascii="Times New Roman CYR" w:hAnsi="Times New Roman CYR" w:cs="Times New Roman CYR"/>
                <w:sz w:val="16"/>
                <w:szCs w:val="16"/>
                <w:lang w:val="en-US"/>
              </w:rPr>
              <w:t xml:space="preserve"> </w:t>
            </w:r>
          </w:p>
          <w:p w14:paraId="12B675B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CCF8AE1" w14:textId="77777777" w:rsidR="00786892" w:rsidRDefault="00786892" w:rsidP="00793E3F">
            <w:pPr>
              <w:jc w:val="center"/>
            </w:pPr>
            <w:r>
              <w:t>t</w:t>
            </w:r>
          </w:p>
        </w:tc>
        <w:tc>
          <w:tcPr>
            <w:tcW w:w="1559" w:type="dxa"/>
            <w:gridSpan w:val="2"/>
            <w:tcBorders>
              <w:top w:val="single" w:sz="4" w:space="0" w:color="auto"/>
              <w:bottom w:val="single" w:sz="4" w:space="0" w:color="auto"/>
            </w:tcBorders>
            <w:vAlign w:val="center"/>
          </w:tcPr>
          <w:p w14:paraId="410FD4EC" w14:textId="77777777" w:rsidR="00786892" w:rsidRDefault="00786892" w:rsidP="00793E3F">
            <w:pPr>
              <w:jc w:val="center"/>
            </w:pPr>
            <w:r>
              <w:t>50,25</w:t>
            </w:r>
          </w:p>
        </w:tc>
      </w:tr>
      <w:tr w:rsidR="00786892" w14:paraId="00E42B5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EE16D" w14:textId="77777777" w:rsidR="00786892" w:rsidRDefault="00786892" w:rsidP="00793E3F"/>
        </w:tc>
        <w:tc>
          <w:tcPr>
            <w:tcW w:w="1276" w:type="dxa"/>
            <w:gridSpan w:val="2"/>
            <w:tcBorders>
              <w:top w:val="nil"/>
              <w:bottom w:val="single" w:sz="2" w:space="0" w:color="auto"/>
            </w:tcBorders>
            <w:vAlign w:val="center"/>
          </w:tcPr>
          <w:p w14:paraId="0E6AC7BA" w14:textId="77777777" w:rsidR="00786892" w:rsidRDefault="00786892" w:rsidP="00793E3F">
            <w:pPr>
              <w:jc w:val="center"/>
              <w:rPr>
                <w:sz w:val="16"/>
                <w:szCs w:val="16"/>
              </w:rPr>
            </w:pPr>
            <w:r>
              <w:rPr>
                <w:sz w:val="16"/>
                <w:szCs w:val="16"/>
              </w:rPr>
              <w:t>3410540000006</w:t>
            </w:r>
          </w:p>
        </w:tc>
        <w:tc>
          <w:tcPr>
            <w:tcW w:w="4252" w:type="dxa"/>
            <w:gridSpan w:val="3"/>
            <w:tcBorders>
              <w:top w:val="nil"/>
              <w:bottom w:val="single" w:sz="2" w:space="0" w:color="auto"/>
            </w:tcBorders>
          </w:tcPr>
          <w:p w14:paraId="317CD5BB" w14:textId="77777777" w:rsidR="00786892" w:rsidRDefault="00786892" w:rsidP="00793E3F">
            <w:r>
              <w:t>Autobasculanta-5t</w:t>
            </w:r>
          </w:p>
        </w:tc>
        <w:tc>
          <w:tcPr>
            <w:tcW w:w="993" w:type="dxa"/>
            <w:gridSpan w:val="2"/>
            <w:tcBorders>
              <w:top w:val="nil"/>
              <w:bottom w:val="single" w:sz="2" w:space="0" w:color="auto"/>
            </w:tcBorders>
          </w:tcPr>
          <w:p w14:paraId="1D203264" w14:textId="77777777" w:rsidR="00786892" w:rsidRDefault="00786892" w:rsidP="00793E3F">
            <w:r>
              <w:t>h-ut</w:t>
            </w:r>
          </w:p>
        </w:tc>
        <w:tc>
          <w:tcPr>
            <w:tcW w:w="1559" w:type="dxa"/>
            <w:gridSpan w:val="2"/>
            <w:tcBorders>
              <w:top w:val="nil"/>
              <w:bottom w:val="single" w:sz="2" w:space="0" w:color="auto"/>
            </w:tcBorders>
          </w:tcPr>
          <w:p w14:paraId="7739D66E" w14:textId="77777777" w:rsidR="00786892" w:rsidRDefault="00786892" w:rsidP="00793E3F">
            <w:r>
              <w:t>2,51</w:t>
            </w:r>
          </w:p>
        </w:tc>
      </w:tr>
      <w:tr w:rsidR="00786892" w14:paraId="18E6C68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5F089C" w14:textId="77777777" w:rsidR="00786892" w:rsidRDefault="00786892" w:rsidP="00793E3F">
            <w:r>
              <w:t>14</w:t>
            </w:r>
          </w:p>
        </w:tc>
        <w:tc>
          <w:tcPr>
            <w:tcW w:w="1276" w:type="dxa"/>
            <w:gridSpan w:val="2"/>
            <w:tcBorders>
              <w:top w:val="single" w:sz="4" w:space="0" w:color="auto"/>
              <w:bottom w:val="single" w:sz="4" w:space="0" w:color="auto"/>
            </w:tcBorders>
          </w:tcPr>
          <w:p w14:paraId="74DA335E" w14:textId="77777777" w:rsidR="00786892" w:rsidRDefault="00786892" w:rsidP="00793E3F">
            <w:pPr>
              <w:rPr>
                <w:lang w:val="en-US"/>
              </w:rPr>
            </w:pPr>
            <w:r>
              <w:rPr>
                <w:lang w:val="en-US"/>
              </w:rPr>
              <w:t>TsC21B1</w:t>
            </w:r>
          </w:p>
          <w:p w14:paraId="71F19BA0" w14:textId="77777777" w:rsidR="00786892" w:rsidRDefault="00786892" w:rsidP="00793E3F"/>
        </w:tc>
        <w:tc>
          <w:tcPr>
            <w:tcW w:w="4252" w:type="dxa"/>
            <w:gridSpan w:val="3"/>
            <w:tcBorders>
              <w:top w:val="single" w:sz="4" w:space="0" w:color="auto"/>
              <w:bottom w:val="single" w:sz="4" w:space="0" w:color="auto"/>
            </w:tcBorders>
          </w:tcPr>
          <w:p w14:paraId="5CEC3A57"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autogreder de pina la 175 CP, inclusiv imprastierea pamintului la 10 m, in teren catg. </w:t>
            </w:r>
            <w:r>
              <w:t>II ( устройство корыта под дорогу)</w:t>
            </w:r>
            <w:r>
              <w:rPr>
                <w:rFonts w:ascii="Times New Roman CYR" w:hAnsi="Times New Roman CYR" w:cs="Times New Roman CYR"/>
                <w:sz w:val="16"/>
                <w:szCs w:val="16"/>
              </w:rPr>
              <w:t xml:space="preserve"> </w:t>
            </w:r>
          </w:p>
          <w:p w14:paraId="6D870720" w14:textId="77777777" w:rsidR="00786892" w:rsidRDefault="00786892" w:rsidP="00793E3F"/>
        </w:tc>
        <w:tc>
          <w:tcPr>
            <w:tcW w:w="993" w:type="dxa"/>
            <w:gridSpan w:val="2"/>
            <w:tcBorders>
              <w:top w:val="single" w:sz="4" w:space="0" w:color="auto"/>
              <w:bottom w:val="single" w:sz="4" w:space="0" w:color="auto"/>
            </w:tcBorders>
            <w:vAlign w:val="center"/>
          </w:tcPr>
          <w:p w14:paraId="70294990"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7AF80BBA" w14:textId="77777777" w:rsidR="00786892" w:rsidRDefault="00786892" w:rsidP="00793E3F">
            <w:pPr>
              <w:jc w:val="center"/>
            </w:pPr>
            <w:r>
              <w:t>0,04</w:t>
            </w:r>
          </w:p>
        </w:tc>
      </w:tr>
      <w:tr w:rsidR="00786892" w14:paraId="3660BA7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9CD93" w14:textId="77777777" w:rsidR="00786892" w:rsidRDefault="00786892" w:rsidP="00793E3F"/>
        </w:tc>
        <w:tc>
          <w:tcPr>
            <w:tcW w:w="1276" w:type="dxa"/>
            <w:gridSpan w:val="2"/>
            <w:tcBorders>
              <w:top w:val="nil"/>
              <w:bottom w:val="single" w:sz="2" w:space="0" w:color="auto"/>
            </w:tcBorders>
            <w:vAlign w:val="center"/>
          </w:tcPr>
          <w:p w14:paraId="58307FA1" w14:textId="77777777" w:rsidR="00786892" w:rsidRDefault="00786892" w:rsidP="00793E3F">
            <w:pPr>
              <w:jc w:val="center"/>
              <w:rPr>
                <w:sz w:val="16"/>
                <w:szCs w:val="16"/>
              </w:rPr>
            </w:pPr>
            <w:r>
              <w:rPr>
                <w:sz w:val="16"/>
                <w:szCs w:val="16"/>
              </w:rPr>
              <w:t>2952220003546</w:t>
            </w:r>
          </w:p>
        </w:tc>
        <w:tc>
          <w:tcPr>
            <w:tcW w:w="4252" w:type="dxa"/>
            <w:gridSpan w:val="3"/>
            <w:tcBorders>
              <w:top w:val="nil"/>
              <w:bottom w:val="single" w:sz="2" w:space="0" w:color="auto"/>
            </w:tcBorders>
          </w:tcPr>
          <w:p w14:paraId="579D2DA9" w14:textId="77777777" w:rsidR="00786892" w:rsidRDefault="00786892" w:rsidP="00793E3F">
            <w:r>
              <w:t>Autogreder pina la 175 cp</w:t>
            </w:r>
          </w:p>
        </w:tc>
        <w:tc>
          <w:tcPr>
            <w:tcW w:w="993" w:type="dxa"/>
            <w:gridSpan w:val="2"/>
            <w:tcBorders>
              <w:top w:val="nil"/>
              <w:bottom w:val="single" w:sz="2" w:space="0" w:color="auto"/>
            </w:tcBorders>
          </w:tcPr>
          <w:p w14:paraId="43ED94FF" w14:textId="77777777" w:rsidR="00786892" w:rsidRDefault="00786892" w:rsidP="00793E3F">
            <w:r>
              <w:t>h-ut</w:t>
            </w:r>
          </w:p>
        </w:tc>
        <w:tc>
          <w:tcPr>
            <w:tcW w:w="1559" w:type="dxa"/>
            <w:gridSpan w:val="2"/>
            <w:tcBorders>
              <w:top w:val="nil"/>
              <w:bottom w:val="single" w:sz="2" w:space="0" w:color="auto"/>
            </w:tcBorders>
          </w:tcPr>
          <w:p w14:paraId="0C79C3FF" w14:textId="77777777" w:rsidR="00786892" w:rsidRDefault="00786892" w:rsidP="00793E3F">
            <w:r>
              <w:t>0,14</w:t>
            </w:r>
          </w:p>
        </w:tc>
      </w:tr>
      <w:tr w:rsidR="00786892" w14:paraId="719DCBA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DD72B8" w14:textId="77777777" w:rsidR="00786892" w:rsidRDefault="00786892" w:rsidP="00793E3F">
            <w:r>
              <w:t>15</w:t>
            </w:r>
          </w:p>
        </w:tc>
        <w:tc>
          <w:tcPr>
            <w:tcW w:w="1276" w:type="dxa"/>
            <w:gridSpan w:val="2"/>
            <w:tcBorders>
              <w:top w:val="single" w:sz="4" w:space="0" w:color="auto"/>
              <w:bottom w:val="single" w:sz="4" w:space="0" w:color="auto"/>
            </w:tcBorders>
          </w:tcPr>
          <w:p w14:paraId="4586C560" w14:textId="77777777" w:rsidR="00786892" w:rsidRDefault="00786892" w:rsidP="00793E3F">
            <w:pPr>
              <w:rPr>
                <w:lang w:val="en-US"/>
              </w:rPr>
            </w:pPr>
            <w:r>
              <w:rPr>
                <w:lang w:val="en-US"/>
              </w:rPr>
              <w:t>TsD7E1</w:t>
            </w:r>
          </w:p>
          <w:p w14:paraId="5E4EC71E" w14:textId="77777777" w:rsidR="00786892" w:rsidRDefault="00786892" w:rsidP="00793E3F"/>
        </w:tc>
        <w:tc>
          <w:tcPr>
            <w:tcW w:w="4252" w:type="dxa"/>
            <w:gridSpan w:val="3"/>
            <w:tcBorders>
              <w:top w:val="single" w:sz="4" w:space="0" w:color="auto"/>
              <w:bottom w:val="single" w:sz="4" w:space="0" w:color="auto"/>
            </w:tcBorders>
          </w:tcPr>
          <w:p w14:paraId="0F39C289"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 xml:space="preserve">92-94% </w:t>
            </w:r>
            <w:r>
              <w:rPr>
                <w:rFonts w:ascii="Times New Roman CYR" w:hAnsi="Times New Roman CYR" w:cs="Times New Roman CYR"/>
                <w:sz w:val="16"/>
                <w:szCs w:val="16"/>
              </w:rPr>
              <w:t xml:space="preserve"> </w:t>
            </w:r>
          </w:p>
          <w:p w14:paraId="35E8C62E" w14:textId="77777777" w:rsidR="00786892" w:rsidRDefault="00786892" w:rsidP="00793E3F"/>
        </w:tc>
        <w:tc>
          <w:tcPr>
            <w:tcW w:w="993" w:type="dxa"/>
            <w:gridSpan w:val="2"/>
            <w:tcBorders>
              <w:top w:val="single" w:sz="4" w:space="0" w:color="auto"/>
              <w:bottom w:val="single" w:sz="4" w:space="0" w:color="auto"/>
            </w:tcBorders>
            <w:vAlign w:val="center"/>
          </w:tcPr>
          <w:p w14:paraId="3E07A655"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4684D9A1" w14:textId="77777777" w:rsidR="00786892" w:rsidRDefault="00786892" w:rsidP="00793E3F">
            <w:pPr>
              <w:jc w:val="center"/>
            </w:pPr>
            <w:r>
              <w:t>0,04</w:t>
            </w:r>
          </w:p>
        </w:tc>
      </w:tr>
      <w:tr w:rsidR="00786892" w14:paraId="1AFC976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AC186" w14:textId="77777777" w:rsidR="00786892" w:rsidRDefault="00786892" w:rsidP="00793E3F"/>
        </w:tc>
        <w:tc>
          <w:tcPr>
            <w:tcW w:w="1276" w:type="dxa"/>
            <w:gridSpan w:val="2"/>
            <w:tcBorders>
              <w:top w:val="nil"/>
              <w:bottom w:val="single" w:sz="2" w:space="0" w:color="auto"/>
            </w:tcBorders>
            <w:vAlign w:val="center"/>
          </w:tcPr>
          <w:p w14:paraId="44FF1542"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08DF6E2E" w14:textId="77777777" w:rsidR="00786892" w:rsidRDefault="00786892" w:rsidP="00793E3F">
            <w:r>
              <w:t>Muncitor necalificat</w:t>
            </w:r>
          </w:p>
        </w:tc>
        <w:tc>
          <w:tcPr>
            <w:tcW w:w="993" w:type="dxa"/>
            <w:gridSpan w:val="2"/>
            <w:tcBorders>
              <w:top w:val="nil"/>
              <w:bottom w:val="single" w:sz="2" w:space="0" w:color="auto"/>
            </w:tcBorders>
          </w:tcPr>
          <w:p w14:paraId="7E928F15" w14:textId="77777777" w:rsidR="00786892" w:rsidRDefault="00786892" w:rsidP="00793E3F">
            <w:r>
              <w:t>h-om</w:t>
            </w:r>
          </w:p>
        </w:tc>
        <w:tc>
          <w:tcPr>
            <w:tcW w:w="1559" w:type="dxa"/>
            <w:gridSpan w:val="2"/>
            <w:tcBorders>
              <w:top w:val="nil"/>
              <w:bottom w:val="single" w:sz="2" w:space="0" w:color="auto"/>
            </w:tcBorders>
          </w:tcPr>
          <w:p w14:paraId="5788178E" w14:textId="77777777" w:rsidR="00786892" w:rsidRDefault="00786892" w:rsidP="00793E3F">
            <w:r>
              <w:t>0,20</w:t>
            </w:r>
          </w:p>
        </w:tc>
      </w:tr>
      <w:tr w:rsidR="00786892" w14:paraId="0965D65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904B6" w14:textId="77777777" w:rsidR="00786892" w:rsidRDefault="00786892" w:rsidP="00793E3F"/>
        </w:tc>
        <w:tc>
          <w:tcPr>
            <w:tcW w:w="1276" w:type="dxa"/>
            <w:gridSpan w:val="2"/>
            <w:tcBorders>
              <w:top w:val="nil"/>
              <w:bottom w:val="single" w:sz="2" w:space="0" w:color="auto"/>
            </w:tcBorders>
            <w:vAlign w:val="center"/>
          </w:tcPr>
          <w:p w14:paraId="7746A017" w14:textId="77777777" w:rsidR="00786892" w:rsidRDefault="00786892" w:rsidP="00793E3F">
            <w:pPr>
              <w:jc w:val="center"/>
              <w:rPr>
                <w:sz w:val="16"/>
                <w:szCs w:val="16"/>
              </w:rPr>
            </w:pPr>
            <w:r>
              <w:rPr>
                <w:sz w:val="16"/>
                <w:szCs w:val="16"/>
              </w:rPr>
              <w:t>2952240004004</w:t>
            </w:r>
          </w:p>
        </w:tc>
        <w:tc>
          <w:tcPr>
            <w:tcW w:w="4252" w:type="dxa"/>
            <w:gridSpan w:val="3"/>
            <w:tcBorders>
              <w:top w:val="nil"/>
              <w:bottom w:val="single" w:sz="2" w:space="0" w:color="auto"/>
            </w:tcBorders>
          </w:tcPr>
          <w:p w14:paraId="6B789AB9" w14:textId="77777777" w:rsidR="00786892" w:rsidRPr="00171E7C" w:rsidRDefault="00786892" w:rsidP="00793E3F">
            <w:pPr>
              <w:rPr>
                <w:lang w:val="en-US"/>
              </w:rPr>
            </w:pPr>
            <w:r w:rsidRPr="00171E7C">
              <w:rPr>
                <w:lang w:val="en-US"/>
              </w:rPr>
              <w:t>Compactor auto cu rulouri pina la 12 tf</w:t>
            </w:r>
          </w:p>
        </w:tc>
        <w:tc>
          <w:tcPr>
            <w:tcW w:w="993" w:type="dxa"/>
            <w:gridSpan w:val="2"/>
            <w:tcBorders>
              <w:top w:val="nil"/>
              <w:bottom w:val="single" w:sz="2" w:space="0" w:color="auto"/>
            </w:tcBorders>
          </w:tcPr>
          <w:p w14:paraId="0CD49B87" w14:textId="77777777" w:rsidR="00786892" w:rsidRDefault="00786892" w:rsidP="00793E3F">
            <w:r>
              <w:t>h-ut</w:t>
            </w:r>
          </w:p>
        </w:tc>
        <w:tc>
          <w:tcPr>
            <w:tcW w:w="1559" w:type="dxa"/>
            <w:gridSpan w:val="2"/>
            <w:tcBorders>
              <w:top w:val="nil"/>
              <w:bottom w:val="single" w:sz="2" w:space="0" w:color="auto"/>
            </w:tcBorders>
          </w:tcPr>
          <w:p w14:paraId="535F484F" w14:textId="77777777" w:rsidR="00786892" w:rsidRDefault="00786892" w:rsidP="00793E3F">
            <w:r>
              <w:t>0,19</w:t>
            </w:r>
          </w:p>
        </w:tc>
      </w:tr>
      <w:tr w:rsidR="00786892" w14:paraId="1CF2D66D"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2DD9B8F" w14:textId="77777777" w:rsidR="00786892" w:rsidRDefault="00786892" w:rsidP="00793E3F">
            <w:pPr>
              <w:rPr>
                <w:sz w:val="8"/>
                <w:szCs w:val="8"/>
              </w:rPr>
            </w:pPr>
          </w:p>
        </w:tc>
        <w:tc>
          <w:tcPr>
            <w:tcW w:w="1276" w:type="dxa"/>
            <w:gridSpan w:val="2"/>
            <w:tcBorders>
              <w:left w:val="nil"/>
              <w:bottom w:val="nil"/>
              <w:right w:val="nil"/>
            </w:tcBorders>
          </w:tcPr>
          <w:p w14:paraId="2AA57466" w14:textId="77777777" w:rsidR="00786892" w:rsidRDefault="00786892" w:rsidP="00793E3F">
            <w:pPr>
              <w:rPr>
                <w:sz w:val="8"/>
                <w:szCs w:val="8"/>
              </w:rPr>
            </w:pPr>
          </w:p>
        </w:tc>
        <w:tc>
          <w:tcPr>
            <w:tcW w:w="3402" w:type="dxa"/>
            <w:gridSpan w:val="2"/>
            <w:tcBorders>
              <w:left w:val="nil"/>
              <w:bottom w:val="nil"/>
              <w:right w:val="nil"/>
            </w:tcBorders>
          </w:tcPr>
          <w:p w14:paraId="286F306B" w14:textId="77777777" w:rsidR="00786892" w:rsidRDefault="00786892" w:rsidP="00793E3F">
            <w:pPr>
              <w:rPr>
                <w:sz w:val="8"/>
                <w:szCs w:val="8"/>
                <w:lang w:val="en-US"/>
              </w:rPr>
            </w:pPr>
          </w:p>
          <w:p w14:paraId="4CA137A9" w14:textId="77777777" w:rsidR="00786892" w:rsidRDefault="00786892" w:rsidP="00793E3F">
            <w:pPr>
              <w:rPr>
                <w:sz w:val="8"/>
                <w:szCs w:val="8"/>
                <w:lang w:val="en-US"/>
              </w:rPr>
            </w:pPr>
          </w:p>
          <w:p w14:paraId="5FE13079" w14:textId="77777777" w:rsidR="00786892" w:rsidRDefault="00786892" w:rsidP="00793E3F">
            <w:pPr>
              <w:rPr>
                <w:sz w:val="8"/>
                <w:szCs w:val="8"/>
                <w:lang w:val="en-US"/>
              </w:rPr>
            </w:pPr>
          </w:p>
        </w:tc>
        <w:tc>
          <w:tcPr>
            <w:tcW w:w="1134" w:type="dxa"/>
            <w:gridSpan w:val="2"/>
            <w:tcBorders>
              <w:left w:val="nil"/>
              <w:bottom w:val="nil"/>
              <w:right w:val="nil"/>
            </w:tcBorders>
          </w:tcPr>
          <w:p w14:paraId="5D0D893E" w14:textId="77777777" w:rsidR="00786892" w:rsidRDefault="00786892" w:rsidP="00793E3F">
            <w:pPr>
              <w:rPr>
                <w:sz w:val="8"/>
                <w:szCs w:val="8"/>
              </w:rPr>
            </w:pPr>
          </w:p>
        </w:tc>
        <w:tc>
          <w:tcPr>
            <w:tcW w:w="1134" w:type="dxa"/>
            <w:gridSpan w:val="2"/>
            <w:tcBorders>
              <w:left w:val="nil"/>
              <w:bottom w:val="nil"/>
              <w:right w:val="nil"/>
            </w:tcBorders>
          </w:tcPr>
          <w:p w14:paraId="6B56EFF4" w14:textId="77777777" w:rsidR="00786892" w:rsidRDefault="00786892" w:rsidP="00793E3F">
            <w:pPr>
              <w:rPr>
                <w:sz w:val="8"/>
                <w:szCs w:val="8"/>
              </w:rPr>
            </w:pPr>
          </w:p>
        </w:tc>
        <w:tc>
          <w:tcPr>
            <w:tcW w:w="1134" w:type="dxa"/>
            <w:tcBorders>
              <w:left w:val="nil"/>
              <w:bottom w:val="nil"/>
            </w:tcBorders>
          </w:tcPr>
          <w:p w14:paraId="01405B15" w14:textId="77777777" w:rsidR="00786892" w:rsidRDefault="00786892" w:rsidP="00793E3F">
            <w:pPr>
              <w:rPr>
                <w:sz w:val="8"/>
                <w:szCs w:val="8"/>
              </w:rPr>
            </w:pPr>
          </w:p>
        </w:tc>
      </w:tr>
      <w:tr w:rsidR="00786892" w14:paraId="08816903"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B18C401"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70242660" w14:textId="77777777" w:rsidR="00786892" w:rsidRDefault="00786892" w:rsidP="00793E3F"/>
        </w:tc>
        <w:tc>
          <w:tcPr>
            <w:tcW w:w="1276" w:type="dxa"/>
            <w:gridSpan w:val="2"/>
            <w:tcBorders>
              <w:top w:val="single" w:sz="4" w:space="0" w:color="auto"/>
              <w:left w:val="nil"/>
              <w:bottom w:val="single" w:sz="4" w:space="0" w:color="auto"/>
              <w:right w:val="nil"/>
            </w:tcBorders>
          </w:tcPr>
          <w:p w14:paraId="35E1286D" w14:textId="77777777" w:rsidR="00786892" w:rsidRDefault="00786892" w:rsidP="00793E3F"/>
        </w:tc>
        <w:tc>
          <w:tcPr>
            <w:tcW w:w="2693" w:type="dxa"/>
            <w:tcBorders>
              <w:top w:val="single" w:sz="4" w:space="0" w:color="auto"/>
              <w:left w:val="nil"/>
              <w:bottom w:val="single" w:sz="4" w:space="0" w:color="auto"/>
              <w:right w:val="nil"/>
            </w:tcBorders>
          </w:tcPr>
          <w:p w14:paraId="19D89CEA" w14:textId="77777777" w:rsidR="00786892" w:rsidRDefault="00786892" w:rsidP="00793E3F">
            <w:pPr>
              <w:rPr>
                <w:sz w:val="8"/>
                <w:szCs w:val="8"/>
              </w:rPr>
            </w:pPr>
            <w:r>
              <w:rPr>
                <w:b/>
                <w:bCs/>
                <w:lang w:val="en-US"/>
              </w:rPr>
              <w:t>Total</w:t>
            </w:r>
            <w:r>
              <w:rPr>
                <w:b/>
                <w:bCs/>
              </w:rPr>
              <w:t xml:space="preserve"> </w:t>
            </w:r>
            <w:r>
              <w:rPr>
                <w:b/>
                <w:bCs/>
                <w:sz w:val="22"/>
                <w:szCs w:val="22"/>
              </w:rPr>
              <w:t>Lucrari de terasaminte</w:t>
            </w:r>
          </w:p>
        </w:tc>
        <w:tc>
          <w:tcPr>
            <w:tcW w:w="1134" w:type="dxa"/>
            <w:gridSpan w:val="2"/>
            <w:tcBorders>
              <w:top w:val="single" w:sz="4" w:space="0" w:color="auto"/>
              <w:left w:val="nil"/>
              <w:bottom w:val="single" w:sz="4" w:space="0" w:color="auto"/>
              <w:right w:val="nil"/>
            </w:tcBorders>
          </w:tcPr>
          <w:p w14:paraId="26088325"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2F9BD685" w14:textId="77777777" w:rsidR="00786892" w:rsidRDefault="00786892" w:rsidP="00793E3F">
            <w:pPr>
              <w:rPr>
                <w:b/>
                <w:bCs/>
              </w:rPr>
            </w:pPr>
          </w:p>
        </w:tc>
      </w:tr>
      <w:tr w:rsidR="00786892" w:rsidRPr="0097392D" w14:paraId="0E118B99" w14:textId="77777777" w:rsidTr="00793E3F">
        <w:tc>
          <w:tcPr>
            <w:tcW w:w="709" w:type="dxa"/>
            <w:tcBorders>
              <w:top w:val="nil"/>
              <w:left w:val="single" w:sz="6" w:space="0" w:color="auto"/>
              <w:bottom w:val="nil"/>
              <w:right w:val="nil"/>
            </w:tcBorders>
          </w:tcPr>
          <w:p w14:paraId="67A65082"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726B82CF" w14:textId="77777777" w:rsidR="00786892" w:rsidRDefault="00786892" w:rsidP="00793E3F"/>
        </w:tc>
        <w:tc>
          <w:tcPr>
            <w:tcW w:w="4252" w:type="dxa"/>
            <w:gridSpan w:val="3"/>
            <w:tcBorders>
              <w:top w:val="nil"/>
              <w:left w:val="single" w:sz="6" w:space="0" w:color="auto"/>
              <w:bottom w:val="nil"/>
              <w:right w:val="single" w:sz="6" w:space="0" w:color="auto"/>
            </w:tcBorders>
          </w:tcPr>
          <w:p w14:paraId="21863B82" w14:textId="77777777" w:rsidR="00786892" w:rsidRPr="007F2714" w:rsidRDefault="00786892" w:rsidP="00793E3F">
            <w:pPr>
              <w:rPr>
                <w:b/>
                <w:bCs/>
                <w:sz w:val="22"/>
                <w:szCs w:val="22"/>
                <w:lang w:val="en-US"/>
              </w:rPr>
            </w:pPr>
            <w:r w:rsidRPr="0097392D">
              <w:rPr>
                <w:b/>
                <w:bCs/>
                <w:sz w:val="22"/>
                <w:szCs w:val="22"/>
                <w:lang w:val="en-US"/>
              </w:rPr>
              <w:t>1.2. Imbracaminte rutiera din asfalt</w:t>
            </w:r>
          </w:p>
          <w:p w14:paraId="35A5AAE4"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2F99BD4D"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38000FF6"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757113CD" w14:textId="77777777" w:rsidR="00786892" w:rsidRPr="0097392D" w:rsidRDefault="00786892" w:rsidP="00793E3F">
            <w:pPr>
              <w:rPr>
                <w:lang w:val="en-US"/>
              </w:rPr>
            </w:pPr>
          </w:p>
        </w:tc>
      </w:tr>
      <w:tr w:rsidR="00786892" w14:paraId="6C6F1AB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252441" w14:textId="77777777" w:rsidR="00786892" w:rsidRDefault="00786892" w:rsidP="00793E3F">
            <w:r>
              <w:t>16</w:t>
            </w:r>
          </w:p>
        </w:tc>
        <w:tc>
          <w:tcPr>
            <w:tcW w:w="1276" w:type="dxa"/>
            <w:gridSpan w:val="2"/>
            <w:tcBorders>
              <w:top w:val="single" w:sz="4" w:space="0" w:color="auto"/>
              <w:bottom w:val="single" w:sz="4" w:space="0" w:color="auto"/>
            </w:tcBorders>
          </w:tcPr>
          <w:p w14:paraId="75ECA9E0" w14:textId="77777777" w:rsidR="00786892" w:rsidRDefault="00786892" w:rsidP="00793E3F">
            <w:pPr>
              <w:rPr>
                <w:lang w:val="en-US"/>
              </w:rPr>
            </w:pPr>
            <w:r>
              <w:rPr>
                <w:lang w:val="en-US"/>
              </w:rPr>
              <w:t>TsC54A</w:t>
            </w:r>
          </w:p>
          <w:p w14:paraId="133DF588" w14:textId="77777777" w:rsidR="00786892" w:rsidRDefault="00786892" w:rsidP="00793E3F"/>
        </w:tc>
        <w:tc>
          <w:tcPr>
            <w:tcW w:w="4252" w:type="dxa"/>
            <w:gridSpan w:val="3"/>
            <w:tcBorders>
              <w:top w:val="single" w:sz="4" w:space="0" w:color="auto"/>
              <w:bottom w:val="single" w:sz="4" w:space="0" w:color="auto"/>
            </w:tcBorders>
          </w:tcPr>
          <w:p w14:paraId="4B011F53" w14:textId="77777777" w:rsidR="00786892" w:rsidRPr="0097392D" w:rsidRDefault="00786892" w:rsidP="00793E3F">
            <w:pPr>
              <w:adjustRightInd w:val="0"/>
              <w:rPr>
                <w:rFonts w:ascii="Times New Roman CYR" w:hAnsi="Times New Roman CYR" w:cs="Times New Roman CYR"/>
                <w:sz w:val="16"/>
                <w:szCs w:val="16"/>
              </w:rPr>
            </w:pPr>
            <w:r>
              <w:t xml:space="preserve">Strat de fundatie din nisip </w:t>
            </w:r>
            <w:r>
              <w:rPr>
                <w:rFonts w:ascii="Times New Roman CYR" w:hAnsi="Times New Roman CYR" w:cs="Times New Roman CYR"/>
                <w:sz w:val="16"/>
                <w:szCs w:val="16"/>
              </w:rPr>
              <w:t xml:space="preserve"> </w:t>
            </w:r>
          </w:p>
          <w:p w14:paraId="051B807B" w14:textId="77777777" w:rsidR="00786892" w:rsidRDefault="00786892" w:rsidP="00793E3F"/>
        </w:tc>
        <w:tc>
          <w:tcPr>
            <w:tcW w:w="993" w:type="dxa"/>
            <w:gridSpan w:val="2"/>
            <w:tcBorders>
              <w:top w:val="single" w:sz="4" w:space="0" w:color="auto"/>
              <w:bottom w:val="single" w:sz="4" w:space="0" w:color="auto"/>
            </w:tcBorders>
            <w:vAlign w:val="center"/>
          </w:tcPr>
          <w:p w14:paraId="0B1CB38C"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6720B290" w14:textId="77777777" w:rsidR="00786892" w:rsidRDefault="00786892" w:rsidP="00793E3F">
            <w:pPr>
              <w:jc w:val="center"/>
            </w:pPr>
            <w:r>
              <w:t>12,96</w:t>
            </w:r>
          </w:p>
        </w:tc>
      </w:tr>
      <w:tr w:rsidR="00786892" w14:paraId="70E6335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01D70" w14:textId="77777777" w:rsidR="00786892" w:rsidRDefault="00786892" w:rsidP="00793E3F"/>
        </w:tc>
        <w:tc>
          <w:tcPr>
            <w:tcW w:w="1276" w:type="dxa"/>
            <w:gridSpan w:val="2"/>
            <w:tcBorders>
              <w:top w:val="nil"/>
              <w:bottom w:val="single" w:sz="2" w:space="0" w:color="auto"/>
            </w:tcBorders>
            <w:vAlign w:val="center"/>
          </w:tcPr>
          <w:p w14:paraId="6B565EC6"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6B7ED354" w14:textId="77777777" w:rsidR="00786892" w:rsidRDefault="00786892" w:rsidP="00793E3F">
            <w:r>
              <w:t>Muncitor necalificat</w:t>
            </w:r>
          </w:p>
        </w:tc>
        <w:tc>
          <w:tcPr>
            <w:tcW w:w="993" w:type="dxa"/>
            <w:gridSpan w:val="2"/>
            <w:tcBorders>
              <w:top w:val="nil"/>
              <w:bottom w:val="single" w:sz="2" w:space="0" w:color="auto"/>
            </w:tcBorders>
          </w:tcPr>
          <w:p w14:paraId="7B7E3207" w14:textId="77777777" w:rsidR="00786892" w:rsidRDefault="00786892" w:rsidP="00793E3F">
            <w:r>
              <w:t>h-om</w:t>
            </w:r>
          </w:p>
        </w:tc>
        <w:tc>
          <w:tcPr>
            <w:tcW w:w="1559" w:type="dxa"/>
            <w:gridSpan w:val="2"/>
            <w:tcBorders>
              <w:top w:val="nil"/>
              <w:bottom w:val="single" w:sz="2" w:space="0" w:color="auto"/>
            </w:tcBorders>
          </w:tcPr>
          <w:p w14:paraId="335221C4" w14:textId="77777777" w:rsidR="00786892" w:rsidRDefault="00786892" w:rsidP="00793E3F">
            <w:r>
              <w:t>11,66</w:t>
            </w:r>
          </w:p>
        </w:tc>
      </w:tr>
      <w:tr w:rsidR="00786892" w14:paraId="30D49C2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C9A53" w14:textId="77777777" w:rsidR="00786892" w:rsidRDefault="00786892" w:rsidP="00793E3F"/>
        </w:tc>
        <w:tc>
          <w:tcPr>
            <w:tcW w:w="1276" w:type="dxa"/>
            <w:gridSpan w:val="2"/>
            <w:tcBorders>
              <w:top w:val="nil"/>
              <w:bottom w:val="single" w:sz="2" w:space="0" w:color="auto"/>
            </w:tcBorders>
            <w:vAlign w:val="center"/>
          </w:tcPr>
          <w:p w14:paraId="77C93698" w14:textId="77777777" w:rsidR="00786892" w:rsidRDefault="00786892" w:rsidP="00793E3F">
            <w:pPr>
              <w:jc w:val="center"/>
              <w:rPr>
                <w:sz w:val="16"/>
                <w:szCs w:val="16"/>
              </w:rPr>
            </w:pPr>
            <w:r>
              <w:rPr>
                <w:sz w:val="16"/>
                <w:szCs w:val="16"/>
              </w:rPr>
              <w:t>1421102200525</w:t>
            </w:r>
          </w:p>
        </w:tc>
        <w:tc>
          <w:tcPr>
            <w:tcW w:w="4252" w:type="dxa"/>
            <w:gridSpan w:val="3"/>
            <w:tcBorders>
              <w:top w:val="nil"/>
              <w:bottom w:val="single" w:sz="2" w:space="0" w:color="auto"/>
            </w:tcBorders>
          </w:tcPr>
          <w:p w14:paraId="7D405A41" w14:textId="77777777" w:rsidR="00786892" w:rsidRPr="00171E7C" w:rsidRDefault="00786892" w:rsidP="00793E3F">
            <w:pPr>
              <w:rPr>
                <w:lang w:val="en-US"/>
              </w:rPr>
            </w:pPr>
            <w:r w:rsidRPr="00171E7C">
              <w:rPr>
                <w:lang w:val="en-US"/>
              </w:rPr>
              <w:t>Nisip sortat nespalat de riu si lacuri 0,0-7,0 mm</w:t>
            </w:r>
          </w:p>
        </w:tc>
        <w:tc>
          <w:tcPr>
            <w:tcW w:w="993" w:type="dxa"/>
            <w:gridSpan w:val="2"/>
            <w:tcBorders>
              <w:top w:val="nil"/>
              <w:bottom w:val="single" w:sz="2" w:space="0" w:color="auto"/>
            </w:tcBorders>
          </w:tcPr>
          <w:p w14:paraId="28D36554" w14:textId="77777777" w:rsidR="00786892" w:rsidRDefault="00786892" w:rsidP="00793E3F">
            <w:r>
              <w:t>m3</w:t>
            </w:r>
          </w:p>
        </w:tc>
        <w:tc>
          <w:tcPr>
            <w:tcW w:w="1559" w:type="dxa"/>
            <w:gridSpan w:val="2"/>
            <w:tcBorders>
              <w:top w:val="nil"/>
              <w:bottom w:val="single" w:sz="2" w:space="0" w:color="auto"/>
            </w:tcBorders>
          </w:tcPr>
          <w:p w14:paraId="50E308C7" w14:textId="77777777" w:rsidR="00786892" w:rsidRDefault="00786892" w:rsidP="00793E3F">
            <w:r>
              <w:t>14,26</w:t>
            </w:r>
          </w:p>
        </w:tc>
      </w:tr>
      <w:tr w:rsidR="00786892" w14:paraId="284D2FD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7402F" w14:textId="77777777" w:rsidR="00786892" w:rsidRDefault="00786892" w:rsidP="00793E3F"/>
        </w:tc>
        <w:tc>
          <w:tcPr>
            <w:tcW w:w="1276" w:type="dxa"/>
            <w:gridSpan w:val="2"/>
            <w:tcBorders>
              <w:top w:val="nil"/>
              <w:bottom w:val="single" w:sz="2" w:space="0" w:color="auto"/>
            </w:tcBorders>
            <w:vAlign w:val="center"/>
          </w:tcPr>
          <w:p w14:paraId="64E637DE"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6EFA35F5"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0FF4F0F1" w14:textId="77777777" w:rsidR="00786892" w:rsidRDefault="00786892" w:rsidP="00793E3F">
            <w:r>
              <w:t>m3</w:t>
            </w:r>
          </w:p>
        </w:tc>
        <w:tc>
          <w:tcPr>
            <w:tcW w:w="1559" w:type="dxa"/>
            <w:gridSpan w:val="2"/>
            <w:tcBorders>
              <w:top w:val="nil"/>
              <w:bottom w:val="single" w:sz="2" w:space="0" w:color="auto"/>
            </w:tcBorders>
          </w:tcPr>
          <w:p w14:paraId="42CC079F" w14:textId="77777777" w:rsidR="00786892" w:rsidRDefault="00786892" w:rsidP="00793E3F">
            <w:r>
              <w:t>1,30</w:t>
            </w:r>
          </w:p>
        </w:tc>
      </w:tr>
      <w:tr w:rsidR="00786892" w14:paraId="38E0DD3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30ECC0" w14:textId="77777777" w:rsidR="00786892" w:rsidRDefault="00786892" w:rsidP="00793E3F"/>
        </w:tc>
        <w:tc>
          <w:tcPr>
            <w:tcW w:w="1276" w:type="dxa"/>
            <w:gridSpan w:val="2"/>
            <w:tcBorders>
              <w:top w:val="nil"/>
              <w:bottom w:val="single" w:sz="2" w:space="0" w:color="auto"/>
            </w:tcBorders>
            <w:vAlign w:val="center"/>
          </w:tcPr>
          <w:p w14:paraId="53F74A94" w14:textId="77777777" w:rsidR="00786892" w:rsidRDefault="00786892" w:rsidP="00793E3F">
            <w:pPr>
              <w:jc w:val="center"/>
              <w:rPr>
                <w:sz w:val="16"/>
                <w:szCs w:val="16"/>
              </w:rPr>
            </w:pPr>
            <w:r>
              <w:rPr>
                <w:sz w:val="16"/>
                <w:szCs w:val="16"/>
              </w:rPr>
              <w:t>2592270004021</w:t>
            </w:r>
          </w:p>
        </w:tc>
        <w:tc>
          <w:tcPr>
            <w:tcW w:w="4252" w:type="dxa"/>
            <w:gridSpan w:val="3"/>
            <w:tcBorders>
              <w:top w:val="nil"/>
              <w:bottom w:val="single" w:sz="2" w:space="0" w:color="auto"/>
            </w:tcBorders>
          </w:tcPr>
          <w:p w14:paraId="50F4FEE2" w14:textId="77777777" w:rsidR="00786892" w:rsidRPr="00171E7C" w:rsidRDefault="00786892" w:rsidP="00793E3F">
            <w:pPr>
              <w:rPr>
                <w:lang w:val="en-US"/>
              </w:rPr>
            </w:pPr>
            <w:r w:rsidRPr="00171E7C">
              <w:rPr>
                <w:lang w:val="en-US"/>
              </w:rPr>
              <w:t>Compactor pe pneuri sau mecanic 150 - 200 kg</w:t>
            </w:r>
          </w:p>
        </w:tc>
        <w:tc>
          <w:tcPr>
            <w:tcW w:w="993" w:type="dxa"/>
            <w:gridSpan w:val="2"/>
            <w:tcBorders>
              <w:top w:val="nil"/>
              <w:bottom w:val="single" w:sz="2" w:space="0" w:color="auto"/>
            </w:tcBorders>
          </w:tcPr>
          <w:p w14:paraId="61E30C40" w14:textId="77777777" w:rsidR="00786892" w:rsidRDefault="00786892" w:rsidP="00793E3F">
            <w:r>
              <w:t>h-ut</w:t>
            </w:r>
          </w:p>
        </w:tc>
        <w:tc>
          <w:tcPr>
            <w:tcW w:w="1559" w:type="dxa"/>
            <w:gridSpan w:val="2"/>
            <w:tcBorders>
              <w:top w:val="nil"/>
              <w:bottom w:val="single" w:sz="2" w:space="0" w:color="auto"/>
            </w:tcBorders>
          </w:tcPr>
          <w:p w14:paraId="5E59DF85" w14:textId="77777777" w:rsidR="00786892" w:rsidRDefault="00786892" w:rsidP="00793E3F">
            <w:r>
              <w:t>5,44</w:t>
            </w:r>
          </w:p>
        </w:tc>
      </w:tr>
      <w:tr w:rsidR="00786892" w14:paraId="3577162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93500A" w14:textId="77777777" w:rsidR="00786892" w:rsidRDefault="00786892" w:rsidP="00793E3F">
            <w:r>
              <w:t>17</w:t>
            </w:r>
          </w:p>
        </w:tc>
        <w:tc>
          <w:tcPr>
            <w:tcW w:w="1276" w:type="dxa"/>
            <w:gridSpan w:val="2"/>
            <w:tcBorders>
              <w:top w:val="single" w:sz="4" w:space="0" w:color="auto"/>
              <w:bottom w:val="single" w:sz="4" w:space="0" w:color="auto"/>
            </w:tcBorders>
          </w:tcPr>
          <w:p w14:paraId="1F7246EF" w14:textId="77777777" w:rsidR="00786892" w:rsidRDefault="00786892" w:rsidP="00793E3F">
            <w:pPr>
              <w:rPr>
                <w:lang w:val="en-US"/>
              </w:rPr>
            </w:pPr>
            <w:r>
              <w:rPr>
                <w:lang w:val="en-US"/>
              </w:rPr>
              <w:t>TsC54B</w:t>
            </w:r>
          </w:p>
          <w:p w14:paraId="7E17F43F" w14:textId="77777777" w:rsidR="00786892" w:rsidRDefault="00786892" w:rsidP="00793E3F"/>
        </w:tc>
        <w:tc>
          <w:tcPr>
            <w:tcW w:w="4252" w:type="dxa"/>
            <w:gridSpan w:val="3"/>
            <w:tcBorders>
              <w:top w:val="single" w:sz="4" w:space="0" w:color="auto"/>
              <w:bottom w:val="single" w:sz="4" w:space="0" w:color="auto"/>
            </w:tcBorders>
          </w:tcPr>
          <w:p w14:paraId="7802024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Strat de fundatie din piatra sparta </w:t>
            </w:r>
            <w:r w:rsidRPr="00171E7C">
              <w:rPr>
                <w:rFonts w:ascii="Times New Roman CYR" w:hAnsi="Times New Roman CYR" w:cs="Times New Roman CYR"/>
                <w:sz w:val="16"/>
                <w:szCs w:val="16"/>
                <w:lang w:val="en-US"/>
              </w:rPr>
              <w:t xml:space="preserve"> </w:t>
            </w:r>
          </w:p>
          <w:p w14:paraId="001E657E"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9284474"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08D6DA08" w14:textId="77777777" w:rsidR="00786892" w:rsidRDefault="00786892" w:rsidP="00793E3F">
            <w:pPr>
              <w:jc w:val="center"/>
            </w:pPr>
            <w:r>
              <w:t>16,20</w:t>
            </w:r>
          </w:p>
        </w:tc>
      </w:tr>
      <w:tr w:rsidR="00786892" w14:paraId="5B4C58F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8FD27" w14:textId="77777777" w:rsidR="00786892" w:rsidRDefault="00786892" w:rsidP="00793E3F"/>
        </w:tc>
        <w:tc>
          <w:tcPr>
            <w:tcW w:w="1276" w:type="dxa"/>
            <w:gridSpan w:val="2"/>
            <w:tcBorders>
              <w:top w:val="nil"/>
              <w:bottom w:val="single" w:sz="2" w:space="0" w:color="auto"/>
            </w:tcBorders>
            <w:vAlign w:val="center"/>
          </w:tcPr>
          <w:p w14:paraId="6C34A319"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3A61DF6F" w14:textId="77777777" w:rsidR="00786892" w:rsidRDefault="00786892" w:rsidP="00793E3F">
            <w:r>
              <w:t>Muncitor necalificat</w:t>
            </w:r>
          </w:p>
        </w:tc>
        <w:tc>
          <w:tcPr>
            <w:tcW w:w="993" w:type="dxa"/>
            <w:gridSpan w:val="2"/>
            <w:tcBorders>
              <w:top w:val="nil"/>
              <w:bottom w:val="single" w:sz="2" w:space="0" w:color="auto"/>
            </w:tcBorders>
          </w:tcPr>
          <w:p w14:paraId="57C567C9" w14:textId="77777777" w:rsidR="00786892" w:rsidRDefault="00786892" w:rsidP="00793E3F">
            <w:r>
              <w:t>h-om</w:t>
            </w:r>
          </w:p>
        </w:tc>
        <w:tc>
          <w:tcPr>
            <w:tcW w:w="1559" w:type="dxa"/>
            <w:gridSpan w:val="2"/>
            <w:tcBorders>
              <w:top w:val="nil"/>
              <w:bottom w:val="single" w:sz="2" w:space="0" w:color="auto"/>
            </w:tcBorders>
          </w:tcPr>
          <w:p w14:paraId="4B2B6847" w14:textId="77777777" w:rsidR="00786892" w:rsidRDefault="00786892" w:rsidP="00793E3F">
            <w:r>
              <w:t>16,04</w:t>
            </w:r>
          </w:p>
        </w:tc>
      </w:tr>
      <w:tr w:rsidR="00786892" w14:paraId="5EED1CE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FDC829" w14:textId="77777777" w:rsidR="00786892" w:rsidRDefault="00786892" w:rsidP="00793E3F"/>
        </w:tc>
        <w:tc>
          <w:tcPr>
            <w:tcW w:w="1276" w:type="dxa"/>
            <w:gridSpan w:val="2"/>
            <w:tcBorders>
              <w:top w:val="nil"/>
              <w:bottom w:val="single" w:sz="2" w:space="0" w:color="auto"/>
            </w:tcBorders>
            <w:vAlign w:val="center"/>
          </w:tcPr>
          <w:p w14:paraId="14F48ADD" w14:textId="77777777" w:rsidR="00786892" w:rsidRDefault="00786892" w:rsidP="00793E3F">
            <w:pPr>
              <w:jc w:val="center"/>
              <w:rPr>
                <w:sz w:val="16"/>
                <w:szCs w:val="16"/>
              </w:rPr>
            </w:pPr>
            <w:r>
              <w:rPr>
                <w:sz w:val="16"/>
                <w:szCs w:val="16"/>
              </w:rPr>
              <w:t>1411122201752</w:t>
            </w:r>
          </w:p>
        </w:tc>
        <w:tc>
          <w:tcPr>
            <w:tcW w:w="4252" w:type="dxa"/>
            <w:gridSpan w:val="3"/>
            <w:tcBorders>
              <w:top w:val="nil"/>
              <w:bottom w:val="single" w:sz="2" w:space="0" w:color="auto"/>
            </w:tcBorders>
          </w:tcPr>
          <w:p w14:paraId="047FFC15" w14:textId="77777777" w:rsidR="00786892" w:rsidRDefault="00786892" w:rsidP="00793E3F">
            <w:r>
              <w:t xml:space="preserve">Piatra sparta </w:t>
            </w:r>
          </w:p>
        </w:tc>
        <w:tc>
          <w:tcPr>
            <w:tcW w:w="993" w:type="dxa"/>
            <w:gridSpan w:val="2"/>
            <w:tcBorders>
              <w:top w:val="nil"/>
              <w:bottom w:val="single" w:sz="2" w:space="0" w:color="auto"/>
            </w:tcBorders>
          </w:tcPr>
          <w:p w14:paraId="3CF66328" w14:textId="77777777" w:rsidR="00786892" w:rsidRDefault="00786892" w:rsidP="00793E3F">
            <w:r>
              <w:t>m3</w:t>
            </w:r>
          </w:p>
        </w:tc>
        <w:tc>
          <w:tcPr>
            <w:tcW w:w="1559" w:type="dxa"/>
            <w:gridSpan w:val="2"/>
            <w:tcBorders>
              <w:top w:val="nil"/>
              <w:bottom w:val="single" w:sz="2" w:space="0" w:color="auto"/>
            </w:tcBorders>
          </w:tcPr>
          <w:p w14:paraId="5346D1D8" w14:textId="77777777" w:rsidR="00786892" w:rsidRDefault="00786892" w:rsidP="00793E3F">
            <w:r>
              <w:t>18,63</w:t>
            </w:r>
          </w:p>
        </w:tc>
      </w:tr>
      <w:tr w:rsidR="00786892" w14:paraId="1C45AB8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B27DB" w14:textId="77777777" w:rsidR="00786892" w:rsidRDefault="00786892" w:rsidP="00793E3F"/>
        </w:tc>
        <w:tc>
          <w:tcPr>
            <w:tcW w:w="1276" w:type="dxa"/>
            <w:gridSpan w:val="2"/>
            <w:tcBorders>
              <w:top w:val="nil"/>
              <w:bottom w:val="single" w:sz="2" w:space="0" w:color="auto"/>
            </w:tcBorders>
            <w:vAlign w:val="center"/>
          </w:tcPr>
          <w:p w14:paraId="14B4D726" w14:textId="77777777" w:rsidR="00786892" w:rsidRDefault="00786892" w:rsidP="00793E3F">
            <w:pPr>
              <w:jc w:val="center"/>
              <w:rPr>
                <w:sz w:val="16"/>
                <w:szCs w:val="16"/>
              </w:rPr>
            </w:pPr>
            <w:r>
              <w:rPr>
                <w:sz w:val="16"/>
                <w:szCs w:val="16"/>
              </w:rPr>
              <w:t>4100126202818</w:t>
            </w:r>
          </w:p>
        </w:tc>
        <w:tc>
          <w:tcPr>
            <w:tcW w:w="4252" w:type="dxa"/>
            <w:gridSpan w:val="3"/>
            <w:tcBorders>
              <w:top w:val="nil"/>
              <w:bottom w:val="single" w:sz="2" w:space="0" w:color="auto"/>
            </w:tcBorders>
          </w:tcPr>
          <w:p w14:paraId="78AE976E" w14:textId="77777777" w:rsidR="00786892" w:rsidRDefault="00786892" w:rsidP="00793E3F">
            <w:r>
              <w:t>Apa</w:t>
            </w:r>
          </w:p>
        </w:tc>
        <w:tc>
          <w:tcPr>
            <w:tcW w:w="993" w:type="dxa"/>
            <w:gridSpan w:val="2"/>
            <w:tcBorders>
              <w:top w:val="nil"/>
              <w:bottom w:val="single" w:sz="2" w:space="0" w:color="auto"/>
            </w:tcBorders>
          </w:tcPr>
          <w:p w14:paraId="5CF453DD" w14:textId="77777777" w:rsidR="00786892" w:rsidRDefault="00786892" w:rsidP="00793E3F">
            <w:r>
              <w:t>m3</w:t>
            </w:r>
          </w:p>
        </w:tc>
        <w:tc>
          <w:tcPr>
            <w:tcW w:w="1559" w:type="dxa"/>
            <w:gridSpan w:val="2"/>
            <w:tcBorders>
              <w:top w:val="nil"/>
              <w:bottom w:val="single" w:sz="2" w:space="0" w:color="auto"/>
            </w:tcBorders>
          </w:tcPr>
          <w:p w14:paraId="24423DB2" w14:textId="77777777" w:rsidR="00786892" w:rsidRDefault="00786892" w:rsidP="00793E3F">
            <w:r>
              <w:t>1,62</w:t>
            </w:r>
          </w:p>
        </w:tc>
      </w:tr>
      <w:tr w:rsidR="00786892" w14:paraId="0BF333A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26064" w14:textId="77777777" w:rsidR="00786892" w:rsidRDefault="00786892" w:rsidP="00793E3F"/>
        </w:tc>
        <w:tc>
          <w:tcPr>
            <w:tcW w:w="1276" w:type="dxa"/>
            <w:gridSpan w:val="2"/>
            <w:tcBorders>
              <w:top w:val="nil"/>
              <w:bottom w:val="single" w:sz="2" w:space="0" w:color="auto"/>
            </w:tcBorders>
            <w:vAlign w:val="center"/>
          </w:tcPr>
          <w:p w14:paraId="1CC8A9F5" w14:textId="77777777" w:rsidR="00786892" w:rsidRDefault="00786892" w:rsidP="00793E3F">
            <w:pPr>
              <w:jc w:val="center"/>
              <w:rPr>
                <w:sz w:val="16"/>
                <w:szCs w:val="16"/>
              </w:rPr>
            </w:pPr>
            <w:r>
              <w:rPr>
                <w:sz w:val="16"/>
                <w:szCs w:val="16"/>
              </w:rPr>
              <w:t>2592270004021</w:t>
            </w:r>
          </w:p>
        </w:tc>
        <w:tc>
          <w:tcPr>
            <w:tcW w:w="4252" w:type="dxa"/>
            <w:gridSpan w:val="3"/>
            <w:tcBorders>
              <w:top w:val="nil"/>
              <w:bottom w:val="single" w:sz="2" w:space="0" w:color="auto"/>
            </w:tcBorders>
          </w:tcPr>
          <w:p w14:paraId="592CD65F" w14:textId="77777777" w:rsidR="00786892" w:rsidRPr="00171E7C" w:rsidRDefault="00786892" w:rsidP="00793E3F">
            <w:pPr>
              <w:rPr>
                <w:lang w:val="en-US"/>
              </w:rPr>
            </w:pPr>
            <w:r w:rsidRPr="00171E7C">
              <w:rPr>
                <w:lang w:val="en-US"/>
              </w:rPr>
              <w:t>Compactor pe pneuri sau mecanic 150 - 200 kg</w:t>
            </w:r>
          </w:p>
        </w:tc>
        <w:tc>
          <w:tcPr>
            <w:tcW w:w="993" w:type="dxa"/>
            <w:gridSpan w:val="2"/>
            <w:tcBorders>
              <w:top w:val="nil"/>
              <w:bottom w:val="single" w:sz="2" w:space="0" w:color="auto"/>
            </w:tcBorders>
          </w:tcPr>
          <w:p w14:paraId="2828E776" w14:textId="77777777" w:rsidR="00786892" w:rsidRDefault="00786892" w:rsidP="00793E3F">
            <w:r>
              <w:t>h-ut</w:t>
            </w:r>
          </w:p>
        </w:tc>
        <w:tc>
          <w:tcPr>
            <w:tcW w:w="1559" w:type="dxa"/>
            <w:gridSpan w:val="2"/>
            <w:tcBorders>
              <w:top w:val="nil"/>
              <w:bottom w:val="single" w:sz="2" w:space="0" w:color="auto"/>
            </w:tcBorders>
          </w:tcPr>
          <w:p w14:paraId="44445164" w14:textId="77777777" w:rsidR="00786892" w:rsidRDefault="00786892" w:rsidP="00793E3F">
            <w:r>
              <w:t>6,80</w:t>
            </w:r>
          </w:p>
        </w:tc>
      </w:tr>
      <w:tr w:rsidR="00786892" w14:paraId="0E897A5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119511" w14:textId="77777777" w:rsidR="00786892" w:rsidRDefault="00786892" w:rsidP="00793E3F">
            <w:r>
              <w:lastRenderedPageBreak/>
              <w:t>18</w:t>
            </w:r>
          </w:p>
        </w:tc>
        <w:tc>
          <w:tcPr>
            <w:tcW w:w="1276" w:type="dxa"/>
            <w:gridSpan w:val="2"/>
            <w:tcBorders>
              <w:top w:val="single" w:sz="4" w:space="0" w:color="auto"/>
              <w:bottom w:val="single" w:sz="4" w:space="0" w:color="auto"/>
            </w:tcBorders>
          </w:tcPr>
          <w:p w14:paraId="19906945" w14:textId="77777777" w:rsidR="00786892" w:rsidRDefault="00786892" w:rsidP="00793E3F">
            <w:pPr>
              <w:rPr>
                <w:lang w:val="en-US"/>
              </w:rPr>
            </w:pPr>
            <w:r>
              <w:rPr>
                <w:lang w:val="en-US"/>
              </w:rPr>
              <w:t>DB19A</w:t>
            </w:r>
          </w:p>
          <w:p w14:paraId="54234977" w14:textId="77777777" w:rsidR="00786892" w:rsidRDefault="00786892" w:rsidP="00793E3F"/>
        </w:tc>
        <w:tc>
          <w:tcPr>
            <w:tcW w:w="4252" w:type="dxa"/>
            <w:gridSpan w:val="3"/>
            <w:tcBorders>
              <w:top w:val="single" w:sz="4" w:space="0" w:color="auto"/>
              <w:bottom w:val="single" w:sz="4" w:space="0" w:color="auto"/>
            </w:tcBorders>
          </w:tcPr>
          <w:p w14:paraId="68C64C6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Imbracaminte de beton asfaltic cu agregat mare, executata la cald, in grosime de 4,0 cm, cu asternere manuala </w:t>
            </w:r>
            <w:r w:rsidRPr="00171E7C">
              <w:rPr>
                <w:rFonts w:ascii="Times New Roman CYR" w:hAnsi="Times New Roman CYR" w:cs="Times New Roman CYR"/>
                <w:sz w:val="16"/>
                <w:szCs w:val="16"/>
                <w:lang w:val="en-US"/>
              </w:rPr>
              <w:t xml:space="preserve"> </w:t>
            </w:r>
          </w:p>
          <w:p w14:paraId="1A6E9E2F"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0B72779"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2D7221DA" w14:textId="77777777" w:rsidR="00786892" w:rsidRDefault="00786892" w:rsidP="00793E3F">
            <w:pPr>
              <w:jc w:val="center"/>
            </w:pPr>
            <w:r>
              <w:t>162,00</w:t>
            </w:r>
          </w:p>
        </w:tc>
      </w:tr>
      <w:tr w:rsidR="00786892" w14:paraId="063BBB3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265243" w14:textId="77777777" w:rsidR="00786892" w:rsidRDefault="00786892" w:rsidP="00793E3F"/>
        </w:tc>
        <w:tc>
          <w:tcPr>
            <w:tcW w:w="1276" w:type="dxa"/>
            <w:gridSpan w:val="2"/>
            <w:tcBorders>
              <w:top w:val="nil"/>
              <w:bottom w:val="single" w:sz="2" w:space="0" w:color="auto"/>
            </w:tcBorders>
            <w:vAlign w:val="center"/>
          </w:tcPr>
          <w:p w14:paraId="182EB034" w14:textId="77777777" w:rsidR="00786892" w:rsidRDefault="00786892" w:rsidP="00793E3F">
            <w:pPr>
              <w:jc w:val="center"/>
              <w:rPr>
                <w:sz w:val="16"/>
                <w:szCs w:val="16"/>
              </w:rPr>
            </w:pPr>
            <w:r>
              <w:rPr>
                <w:sz w:val="16"/>
                <w:szCs w:val="16"/>
              </w:rPr>
              <w:t>7129040010110</w:t>
            </w:r>
          </w:p>
        </w:tc>
        <w:tc>
          <w:tcPr>
            <w:tcW w:w="4252" w:type="dxa"/>
            <w:gridSpan w:val="3"/>
            <w:tcBorders>
              <w:top w:val="nil"/>
              <w:bottom w:val="single" w:sz="2" w:space="0" w:color="auto"/>
            </w:tcBorders>
          </w:tcPr>
          <w:p w14:paraId="522A88E4" w14:textId="77777777" w:rsidR="00786892" w:rsidRDefault="00786892" w:rsidP="00793E3F">
            <w:r>
              <w:t>Asfaltator</w:t>
            </w:r>
          </w:p>
        </w:tc>
        <w:tc>
          <w:tcPr>
            <w:tcW w:w="993" w:type="dxa"/>
            <w:gridSpan w:val="2"/>
            <w:tcBorders>
              <w:top w:val="nil"/>
              <w:bottom w:val="single" w:sz="2" w:space="0" w:color="auto"/>
            </w:tcBorders>
          </w:tcPr>
          <w:p w14:paraId="44D2700A" w14:textId="77777777" w:rsidR="00786892" w:rsidRDefault="00786892" w:rsidP="00793E3F">
            <w:r>
              <w:t>h-om</w:t>
            </w:r>
          </w:p>
        </w:tc>
        <w:tc>
          <w:tcPr>
            <w:tcW w:w="1559" w:type="dxa"/>
            <w:gridSpan w:val="2"/>
            <w:tcBorders>
              <w:top w:val="nil"/>
              <w:bottom w:val="single" w:sz="2" w:space="0" w:color="auto"/>
            </w:tcBorders>
          </w:tcPr>
          <w:p w14:paraId="582107F9" w14:textId="77777777" w:rsidR="00786892" w:rsidRDefault="00786892" w:rsidP="00793E3F">
            <w:r>
              <w:t>19,44</w:t>
            </w:r>
          </w:p>
        </w:tc>
      </w:tr>
      <w:tr w:rsidR="00786892" w14:paraId="06D8C8E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A0C11" w14:textId="77777777" w:rsidR="00786892" w:rsidRDefault="00786892" w:rsidP="00793E3F"/>
        </w:tc>
        <w:tc>
          <w:tcPr>
            <w:tcW w:w="1276" w:type="dxa"/>
            <w:gridSpan w:val="2"/>
            <w:tcBorders>
              <w:top w:val="nil"/>
              <w:bottom w:val="single" w:sz="2" w:space="0" w:color="auto"/>
            </w:tcBorders>
            <w:vAlign w:val="center"/>
          </w:tcPr>
          <w:p w14:paraId="16FDAEE9" w14:textId="77777777" w:rsidR="00786892" w:rsidRDefault="00786892" w:rsidP="00793E3F">
            <w:pPr>
              <w:jc w:val="center"/>
              <w:rPr>
                <w:sz w:val="16"/>
                <w:szCs w:val="16"/>
              </w:rPr>
            </w:pPr>
            <w:r>
              <w:rPr>
                <w:sz w:val="16"/>
                <w:szCs w:val="16"/>
              </w:rPr>
              <w:t>1111000100013</w:t>
            </w:r>
          </w:p>
        </w:tc>
        <w:tc>
          <w:tcPr>
            <w:tcW w:w="4252" w:type="dxa"/>
            <w:gridSpan w:val="3"/>
            <w:tcBorders>
              <w:top w:val="nil"/>
              <w:bottom w:val="single" w:sz="2" w:space="0" w:color="auto"/>
            </w:tcBorders>
          </w:tcPr>
          <w:p w14:paraId="1D2BE61B" w14:textId="77777777" w:rsidR="00786892" w:rsidRPr="00171E7C" w:rsidRDefault="00786892" w:rsidP="00793E3F">
            <w:pPr>
              <w:rPr>
                <w:lang w:val="en-US"/>
              </w:rPr>
            </w:pPr>
            <w:r w:rsidRPr="00171E7C">
              <w:rPr>
                <w:lang w:val="en-US"/>
              </w:rPr>
              <w:t>Mixtura asfaltica praparata la cald</w:t>
            </w:r>
          </w:p>
        </w:tc>
        <w:tc>
          <w:tcPr>
            <w:tcW w:w="993" w:type="dxa"/>
            <w:gridSpan w:val="2"/>
            <w:tcBorders>
              <w:top w:val="nil"/>
              <w:bottom w:val="single" w:sz="2" w:space="0" w:color="auto"/>
            </w:tcBorders>
          </w:tcPr>
          <w:p w14:paraId="38275BE5" w14:textId="77777777" w:rsidR="00786892" w:rsidRDefault="00786892" w:rsidP="00793E3F">
            <w:r>
              <w:t>t</w:t>
            </w:r>
          </w:p>
        </w:tc>
        <w:tc>
          <w:tcPr>
            <w:tcW w:w="1559" w:type="dxa"/>
            <w:gridSpan w:val="2"/>
            <w:tcBorders>
              <w:top w:val="nil"/>
              <w:bottom w:val="single" w:sz="2" w:space="0" w:color="auto"/>
            </w:tcBorders>
          </w:tcPr>
          <w:p w14:paraId="58FD41F9" w14:textId="77777777" w:rsidR="00786892" w:rsidRDefault="00786892" w:rsidP="00793E3F">
            <w:r>
              <w:t>15,23</w:t>
            </w:r>
          </w:p>
        </w:tc>
      </w:tr>
      <w:tr w:rsidR="00786892" w14:paraId="1A654BA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EDD91" w14:textId="77777777" w:rsidR="00786892" w:rsidRDefault="00786892" w:rsidP="00793E3F"/>
        </w:tc>
        <w:tc>
          <w:tcPr>
            <w:tcW w:w="1276" w:type="dxa"/>
            <w:gridSpan w:val="2"/>
            <w:tcBorders>
              <w:top w:val="nil"/>
              <w:bottom w:val="single" w:sz="2" w:space="0" w:color="auto"/>
            </w:tcBorders>
            <w:vAlign w:val="center"/>
          </w:tcPr>
          <w:p w14:paraId="7AA6D33F" w14:textId="77777777" w:rsidR="00786892" w:rsidRDefault="00786892" w:rsidP="00793E3F">
            <w:pPr>
              <w:jc w:val="center"/>
              <w:rPr>
                <w:sz w:val="16"/>
                <w:szCs w:val="16"/>
              </w:rPr>
            </w:pPr>
            <w:r>
              <w:rPr>
                <w:sz w:val="16"/>
                <w:szCs w:val="16"/>
              </w:rPr>
              <w:t>1421102200000</w:t>
            </w:r>
          </w:p>
        </w:tc>
        <w:tc>
          <w:tcPr>
            <w:tcW w:w="4252" w:type="dxa"/>
            <w:gridSpan w:val="3"/>
            <w:tcBorders>
              <w:top w:val="nil"/>
              <w:bottom w:val="single" w:sz="2" w:space="0" w:color="auto"/>
            </w:tcBorders>
          </w:tcPr>
          <w:p w14:paraId="6D031457" w14:textId="77777777" w:rsidR="00786892" w:rsidRDefault="00786892" w:rsidP="00793E3F">
            <w:r>
              <w:t>Nisip bitumat</w:t>
            </w:r>
          </w:p>
        </w:tc>
        <w:tc>
          <w:tcPr>
            <w:tcW w:w="993" w:type="dxa"/>
            <w:gridSpan w:val="2"/>
            <w:tcBorders>
              <w:top w:val="nil"/>
              <w:bottom w:val="single" w:sz="2" w:space="0" w:color="auto"/>
            </w:tcBorders>
          </w:tcPr>
          <w:p w14:paraId="2A304292" w14:textId="77777777" w:rsidR="00786892" w:rsidRDefault="00786892" w:rsidP="00793E3F">
            <w:r>
              <w:t>t</w:t>
            </w:r>
          </w:p>
        </w:tc>
        <w:tc>
          <w:tcPr>
            <w:tcW w:w="1559" w:type="dxa"/>
            <w:gridSpan w:val="2"/>
            <w:tcBorders>
              <w:top w:val="nil"/>
              <w:bottom w:val="single" w:sz="2" w:space="0" w:color="auto"/>
            </w:tcBorders>
          </w:tcPr>
          <w:p w14:paraId="1876A359" w14:textId="77777777" w:rsidR="00786892" w:rsidRDefault="00786892" w:rsidP="00793E3F">
            <w:r>
              <w:t>0,49</w:t>
            </w:r>
          </w:p>
        </w:tc>
      </w:tr>
      <w:tr w:rsidR="00786892" w14:paraId="5AAA62D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4E41F" w14:textId="77777777" w:rsidR="00786892" w:rsidRDefault="00786892" w:rsidP="00793E3F"/>
        </w:tc>
        <w:tc>
          <w:tcPr>
            <w:tcW w:w="1276" w:type="dxa"/>
            <w:gridSpan w:val="2"/>
            <w:tcBorders>
              <w:top w:val="nil"/>
              <w:bottom w:val="single" w:sz="2" w:space="0" w:color="auto"/>
            </w:tcBorders>
            <w:vAlign w:val="center"/>
          </w:tcPr>
          <w:p w14:paraId="2B803C8D" w14:textId="77777777" w:rsidR="00786892" w:rsidRDefault="00786892" w:rsidP="00793E3F">
            <w:pPr>
              <w:jc w:val="center"/>
              <w:rPr>
                <w:sz w:val="16"/>
                <w:szCs w:val="16"/>
              </w:rPr>
            </w:pPr>
            <w:r>
              <w:rPr>
                <w:sz w:val="16"/>
                <w:szCs w:val="16"/>
              </w:rPr>
              <w:t>2952240004010</w:t>
            </w:r>
          </w:p>
        </w:tc>
        <w:tc>
          <w:tcPr>
            <w:tcW w:w="4252" w:type="dxa"/>
            <w:gridSpan w:val="3"/>
            <w:tcBorders>
              <w:top w:val="nil"/>
              <w:bottom w:val="single" w:sz="2" w:space="0" w:color="auto"/>
            </w:tcBorders>
          </w:tcPr>
          <w:p w14:paraId="719FA50B" w14:textId="77777777" w:rsidR="00786892" w:rsidRPr="00171E7C" w:rsidRDefault="00786892" w:rsidP="00793E3F">
            <w:pPr>
              <w:rPr>
                <w:lang w:val="en-US"/>
              </w:rPr>
            </w:pPr>
            <w:r w:rsidRPr="00171E7C">
              <w:rPr>
                <w:lang w:val="en-US"/>
              </w:rPr>
              <w:t>Compactor static autopropulsat cu rulouri valturi  R 8-14 de 14tf</w:t>
            </w:r>
          </w:p>
        </w:tc>
        <w:tc>
          <w:tcPr>
            <w:tcW w:w="993" w:type="dxa"/>
            <w:gridSpan w:val="2"/>
            <w:tcBorders>
              <w:top w:val="nil"/>
              <w:bottom w:val="single" w:sz="2" w:space="0" w:color="auto"/>
            </w:tcBorders>
          </w:tcPr>
          <w:p w14:paraId="148B7D34" w14:textId="77777777" w:rsidR="00786892" w:rsidRDefault="00786892" w:rsidP="00793E3F">
            <w:r>
              <w:t>h-ut</w:t>
            </w:r>
          </w:p>
        </w:tc>
        <w:tc>
          <w:tcPr>
            <w:tcW w:w="1559" w:type="dxa"/>
            <w:gridSpan w:val="2"/>
            <w:tcBorders>
              <w:top w:val="nil"/>
              <w:bottom w:val="single" w:sz="2" w:space="0" w:color="auto"/>
            </w:tcBorders>
          </w:tcPr>
          <w:p w14:paraId="464EDE13" w14:textId="77777777" w:rsidR="00786892" w:rsidRDefault="00786892" w:rsidP="00793E3F">
            <w:r>
              <w:t>1,83</w:t>
            </w:r>
          </w:p>
        </w:tc>
      </w:tr>
      <w:tr w:rsidR="00786892" w14:paraId="3E1D4C92"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59F513C" w14:textId="77777777" w:rsidR="00786892" w:rsidRDefault="00786892" w:rsidP="00793E3F">
            <w:pPr>
              <w:rPr>
                <w:sz w:val="8"/>
                <w:szCs w:val="8"/>
              </w:rPr>
            </w:pPr>
          </w:p>
        </w:tc>
        <w:tc>
          <w:tcPr>
            <w:tcW w:w="1276" w:type="dxa"/>
            <w:gridSpan w:val="2"/>
            <w:tcBorders>
              <w:left w:val="nil"/>
              <w:bottom w:val="nil"/>
              <w:right w:val="nil"/>
            </w:tcBorders>
          </w:tcPr>
          <w:p w14:paraId="5BFC574B" w14:textId="77777777" w:rsidR="00786892" w:rsidRDefault="00786892" w:rsidP="00793E3F">
            <w:pPr>
              <w:rPr>
                <w:sz w:val="8"/>
                <w:szCs w:val="8"/>
              </w:rPr>
            </w:pPr>
          </w:p>
        </w:tc>
        <w:tc>
          <w:tcPr>
            <w:tcW w:w="3402" w:type="dxa"/>
            <w:gridSpan w:val="2"/>
            <w:tcBorders>
              <w:left w:val="nil"/>
              <w:bottom w:val="nil"/>
              <w:right w:val="nil"/>
            </w:tcBorders>
          </w:tcPr>
          <w:p w14:paraId="7AADB2AE" w14:textId="77777777" w:rsidR="00786892" w:rsidRDefault="00786892" w:rsidP="00793E3F">
            <w:pPr>
              <w:rPr>
                <w:sz w:val="8"/>
                <w:szCs w:val="8"/>
                <w:lang w:val="en-US"/>
              </w:rPr>
            </w:pPr>
          </w:p>
          <w:p w14:paraId="74ACC6A0" w14:textId="77777777" w:rsidR="00786892" w:rsidRDefault="00786892" w:rsidP="00793E3F">
            <w:pPr>
              <w:rPr>
                <w:sz w:val="8"/>
                <w:szCs w:val="8"/>
                <w:lang w:val="en-US"/>
              </w:rPr>
            </w:pPr>
          </w:p>
          <w:p w14:paraId="234CED6D" w14:textId="77777777" w:rsidR="00786892" w:rsidRDefault="00786892" w:rsidP="00793E3F">
            <w:pPr>
              <w:rPr>
                <w:sz w:val="8"/>
                <w:szCs w:val="8"/>
                <w:lang w:val="en-US"/>
              </w:rPr>
            </w:pPr>
          </w:p>
        </w:tc>
        <w:tc>
          <w:tcPr>
            <w:tcW w:w="1134" w:type="dxa"/>
            <w:gridSpan w:val="2"/>
            <w:tcBorders>
              <w:left w:val="nil"/>
              <w:bottom w:val="nil"/>
              <w:right w:val="nil"/>
            </w:tcBorders>
          </w:tcPr>
          <w:p w14:paraId="593D2778" w14:textId="77777777" w:rsidR="00786892" w:rsidRDefault="00786892" w:rsidP="00793E3F">
            <w:pPr>
              <w:rPr>
                <w:sz w:val="8"/>
                <w:szCs w:val="8"/>
              </w:rPr>
            </w:pPr>
          </w:p>
        </w:tc>
        <w:tc>
          <w:tcPr>
            <w:tcW w:w="1134" w:type="dxa"/>
            <w:gridSpan w:val="2"/>
            <w:tcBorders>
              <w:left w:val="nil"/>
              <w:bottom w:val="nil"/>
              <w:right w:val="nil"/>
            </w:tcBorders>
          </w:tcPr>
          <w:p w14:paraId="1A1FFB44" w14:textId="77777777" w:rsidR="00786892" w:rsidRDefault="00786892" w:rsidP="00793E3F">
            <w:pPr>
              <w:rPr>
                <w:sz w:val="8"/>
                <w:szCs w:val="8"/>
              </w:rPr>
            </w:pPr>
          </w:p>
        </w:tc>
        <w:tc>
          <w:tcPr>
            <w:tcW w:w="1134" w:type="dxa"/>
            <w:tcBorders>
              <w:left w:val="nil"/>
              <w:bottom w:val="nil"/>
            </w:tcBorders>
          </w:tcPr>
          <w:p w14:paraId="57F71CEB" w14:textId="77777777" w:rsidR="00786892" w:rsidRDefault="00786892" w:rsidP="00793E3F">
            <w:pPr>
              <w:rPr>
                <w:sz w:val="8"/>
                <w:szCs w:val="8"/>
              </w:rPr>
            </w:pPr>
          </w:p>
        </w:tc>
      </w:tr>
      <w:tr w:rsidR="00786892" w:rsidRPr="00143131" w14:paraId="54C75612"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0F57C8"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38A745DC" w14:textId="77777777" w:rsidR="00786892" w:rsidRDefault="00786892" w:rsidP="00793E3F"/>
        </w:tc>
        <w:tc>
          <w:tcPr>
            <w:tcW w:w="1276" w:type="dxa"/>
            <w:gridSpan w:val="2"/>
            <w:tcBorders>
              <w:top w:val="single" w:sz="4" w:space="0" w:color="auto"/>
              <w:left w:val="nil"/>
              <w:bottom w:val="single" w:sz="4" w:space="0" w:color="auto"/>
              <w:right w:val="nil"/>
            </w:tcBorders>
          </w:tcPr>
          <w:p w14:paraId="042FD73A" w14:textId="77777777" w:rsidR="00786892" w:rsidRDefault="00786892" w:rsidP="00793E3F"/>
        </w:tc>
        <w:tc>
          <w:tcPr>
            <w:tcW w:w="2693" w:type="dxa"/>
            <w:tcBorders>
              <w:top w:val="single" w:sz="4" w:space="0" w:color="auto"/>
              <w:left w:val="nil"/>
              <w:bottom w:val="single" w:sz="4" w:space="0" w:color="auto"/>
              <w:right w:val="nil"/>
            </w:tcBorders>
          </w:tcPr>
          <w:p w14:paraId="3A60786E" w14:textId="77777777" w:rsidR="00786892" w:rsidRPr="00171E7C" w:rsidRDefault="00786892" w:rsidP="00793E3F">
            <w:pPr>
              <w:rPr>
                <w:sz w:val="8"/>
                <w:szCs w:val="8"/>
                <w:lang w:val="en-US"/>
              </w:rPr>
            </w:pPr>
            <w:r>
              <w:rPr>
                <w:b/>
                <w:bCs/>
                <w:lang w:val="en-US"/>
              </w:rPr>
              <w:t>Total</w:t>
            </w:r>
            <w:r w:rsidRPr="00171E7C">
              <w:rPr>
                <w:b/>
                <w:bCs/>
                <w:lang w:val="en-US"/>
              </w:rPr>
              <w:t xml:space="preserve"> </w:t>
            </w:r>
            <w:r w:rsidRPr="00171E7C">
              <w:rPr>
                <w:b/>
                <w:bCs/>
                <w:sz w:val="22"/>
                <w:szCs w:val="22"/>
                <w:lang w:val="en-US"/>
              </w:rPr>
              <w:t>Imbracaminte rutiera din asfalt</w:t>
            </w:r>
          </w:p>
        </w:tc>
        <w:tc>
          <w:tcPr>
            <w:tcW w:w="1134" w:type="dxa"/>
            <w:gridSpan w:val="2"/>
            <w:tcBorders>
              <w:top w:val="single" w:sz="4" w:space="0" w:color="auto"/>
              <w:left w:val="nil"/>
              <w:bottom w:val="single" w:sz="4" w:space="0" w:color="auto"/>
              <w:right w:val="nil"/>
            </w:tcBorders>
          </w:tcPr>
          <w:p w14:paraId="21F8DBD2"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6315C22E" w14:textId="77777777" w:rsidR="00786892" w:rsidRPr="00171E7C" w:rsidRDefault="00786892" w:rsidP="00793E3F">
            <w:pPr>
              <w:rPr>
                <w:b/>
                <w:bCs/>
                <w:lang w:val="en-US"/>
              </w:rPr>
            </w:pPr>
          </w:p>
        </w:tc>
      </w:tr>
      <w:tr w:rsidR="00786892" w:rsidRPr="00143131" w14:paraId="6109DCD4" w14:textId="77777777" w:rsidTr="00793E3F">
        <w:tc>
          <w:tcPr>
            <w:tcW w:w="709" w:type="dxa"/>
            <w:tcBorders>
              <w:top w:val="nil"/>
              <w:left w:val="single" w:sz="6" w:space="0" w:color="auto"/>
              <w:bottom w:val="nil"/>
              <w:right w:val="nil"/>
            </w:tcBorders>
          </w:tcPr>
          <w:p w14:paraId="7E3DD7F0" w14:textId="77777777" w:rsidR="00786892" w:rsidRPr="00171E7C" w:rsidRDefault="00786892" w:rsidP="00793E3F">
            <w:pPr>
              <w:jc w:val="center"/>
              <w:rPr>
                <w:lang w:val="en-US"/>
              </w:rPr>
            </w:pPr>
            <w:r w:rsidRPr="00171E7C">
              <w:rPr>
                <w:lang w:val="en-US"/>
              </w:rPr>
              <w:t xml:space="preserve"> </w:t>
            </w:r>
          </w:p>
        </w:tc>
        <w:tc>
          <w:tcPr>
            <w:tcW w:w="1276" w:type="dxa"/>
            <w:gridSpan w:val="2"/>
            <w:tcBorders>
              <w:top w:val="nil"/>
              <w:left w:val="single" w:sz="6" w:space="0" w:color="auto"/>
              <w:bottom w:val="nil"/>
              <w:right w:val="nil"/>
            </w:tcBorders>
          </w:tcPr>
          <w:p w14:paraId="25920581" w14:textId="77777777" w:rsidR="00786892" w:rsidRPr="00171E7C" w:rsidRDefault="00786892" w:rsidP="00793E3F">
            <w:pPr>
              <w:rPr>
                <w:lang w:val="en-US"/>
              </w:rPr>
            </w:pPr>
          </w:p>
        </w:tc>
        <w:tc>
          <w:tcPr>
            <w:tcW w:w="4252" w:type="dxa"/>
            <w:gridSpan w:val="3"/>
            <w:tcBorders>
              <w:top w:val="nil"/>
              <w:left w:val="single" w:sz="6" w:space="0" w:color="auto"/>
              <w:bottom w:val="nil"/>
              <w:right w:val="single" w:sz="6" w:space="0" w:color="auto"/>
            </w:tcBorders>
          </w:tcPr>
          <w:p w14:paraId="6DE9EE51" w14:textId="77777777" w:rsidR="00786892" w:rsidRPr="007F2714" w:rsidRDefault="00786892" w:rsidP="00793E3F">
            <w:pPr>
              <w:rPr>
                <w:b/>
                <w:bCs/>
                <w:sz w:val="22"/>
                <w:szCs w:val="22"/>
                <w:lang w:val="en-US"/>
              </w:rPr>
            </w:pPr>
            <w:r w:rsidRPr="0097392D">
              <w:rPr>
                <w:b/>
                <w:bCs/>
                <w:sz w:val="22"/>
                <w:szCs w:val="22"/>
                <w:lang w:val="en-US"/>
              </w:rPr>
              <w:t>1.3. Rigola de scurgere de tip l</w:t>
            </w:r>
          </w:p>
          <w:p w14:paraId="42688C11"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3FD23EB8"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7FBCEAD0"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0D8922D4" w14:textId="77777777" w:rsidR="00786892" w:rsidRPr="0097392D" w:rsidRDefault="00786892" w:rsidP="00793E3F">
            <w:pPr>
              <w:rPr>
                <w:lang w:val="en-US"/>
              </w:rPr>
            </w:pPr>
          </w:p>
        </w:tc>
      </w:tr>
      <w:tr w:rsidR="00786892" w14:paraId="50B4613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69AB99" w14:textId="77777777" w:rsidR="00786892" w:rsidRDefault="00786892" w:rsidP="00793E3F">
            <w:r>
              <w:t>19</w:t>
            </w:r>
          </w:p>
        </w:tc>
        <w:tc>
          <w:tcPr>
            <w:tcW w:w="1276" w:type="dxa"/>
            <w:gridSpan w:val="2"/>
            <w:tcBorders>
              <w:top w:val="single" w:sz="4" w:space="0" w:color="auto"/>
              <w:bottom w:val="single" w:sz="4" w:space="0" w:color="auto"/>
            </w:tcBorders>
          </w:tcPr>
          <w:p w14:paraId="3AE8ECB7" w14:textId="77777777" w:rsidR="00786892" w:rsidRDefault="00786892" w:rsidP="00793E3F">
            <w:pPr>
              <w:rPr>
                <w:lang w:val="en-US"/>
              </w:rPr>
            </w:pPr>
            <w:r>
              <w:rPr>
                <w:lang w:val="en-US"/>
              </w:rPr>
              <w:t>TsC03F1</w:t>
            </w:r>
          </w:p>
          <w:p w14:paraId="14CE040C" w14:textId="77777777" w:rsidR="00786892" w:rsidRDefault="00786892" w:rsidP="00793E3F"/>
        </w:tc>
        <w:tc>
          <w:tcPr>
            <w:tcW w:w="4252" w:type="dxa"/>
            <w:gridSpan w:val="3"/>
            <w:tcBorders>
              <w:top w:val="single" w:sz="4" w:space="0" w:color="auto"/>
              <w:bottom w:val="single" w:sz="4" w:space="0" w:color="auto"/>
            </w:tcBorders>
          </w:tcPr>
          <w:p w14:paraId="3E7DF27D"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II  (минеральнй  для строительства подъеэдной дороги и соружения)</w:t>
            </w:r>
            <w:r>
              <w:rPr>
                <w:rFonts w:ascii="Times New Roman CYR" w:hAnsi="Times New Roman CYR" w:cs="Times New Roman CYR"/>
                <w:sz w:val="16"/>
                <w:szCs w:val="16"/>
              </w:rPr>
              <w:t xml:space="preserve"> </w:t>
            </w:r>
          </w:p>
          <w:p w14:paraId="00CC6CBF" w14:textId="77777777" w:rsidR="00786892" w:rsidRDefault="00786892" w:rsidP="00793E3F"/>
        </w:tc>
        <w:tc>
          <w:tcPr>
            <w:tcW w:w="993" w:type="dxa"/>
            <w:gridSpan w:val="2"/>
            <w:tcBorders>
              <w:top w:val="single" w:sz="4" w:space="0" w:color="auto"/>
              <w:bottom w:val="single" w:sz="4" w:space="0" w:color="auto"/>
            </w:tcBorders>
            <w:vAlign w:val="center"/>
          </w:tcPr>
          <w:p w14:paraId="3D748BDE"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3B268B22" w14:textId="77777777" w:rsidR="00786892" w:rsidRDefault="00786892" w:rsidP="00793E3F">
            <w:pPr>
              <w:jc w:val="center"/>
            </w:pPr>
            <w:r>
              <w:t>0,03</w:t>
            </w:r>
          </w:p>
        </w:tc>
      </w:tr>
      <w:tr w:rsidR="00786892" w14:paraId="1B9B053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2F205" w14:textId="77777777" w:rsidR="00786892" w:rsidRDefault="00786892" w:rsidP="00793E3F"/>
        </w:tc>
        <w:tc>
          <w:tcPr>
            <w:tcW w:w="1276" w:type="dxa"/>
            <w:gridSpan w:val="2"/>
            <w:tcBorders>
              <w:top w:val="nil"/>
              <w:bottom w:val="single" w:sz="2" w:space="0" w:color="auto"/>
            </w:tcBorders>
            <w:vAlign w:val="center"/>
          </w:tcPr>
          <w:p w14:paraId="130B7EA3"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3B05FE5E"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6FFC3D1A" w14:textId="77777777" w:rsidR="00786892" w:rsidRDefault="00786892" w:rsidP="00793E3F">
            <w:r>
              <w:t>h-ut</w:t>
            </w:r>
          </w:p>
        </w:tc>
        <w:tc>
          <w:tcPr>
            <w:tcW w:w="1559" w:type="dxa"/>
            <w:gridSpan w:val="2"/>
            <w:tcBorders>
              <w:top w:val="nil"/>
              <w:bottom w:val="single" w:sz="2" w:space="0" w:color="auto"/>
            </w:tcBorders>
          </w:tcPr>
          <w:p w14:paraId="3AC1104C" w14:textId="77777777" w:rsidR="00786892" w:rsidRDefault="00786892" w:rsidP="00793E3F">
            <w:r>
              <w:t>0,07</w:t>
            </w:r>
          </w:p>
        </w:tc>
      </w:tr>
      <w:tr w:rsidR="00786892" w14:paraId="3FF783F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2394AD" w14:textId="77777777" w:rsidR="00786892" w:rsidRDefault="00786892" w:rsidP="00793E3F">
            <w:r>
              <w:t>20</w:t>
            </w:r>
          </w:p>
        </w:tc>
        <w:tc>
          <w:tcPr>
            <w:tcW w:w="1276" w:type="dxa"/>
            <w:gridSpan w:val="2"/>
            <w:tcBorders>
              <w:top w:val="single" w:sz="4" w:space="0" w:color="auto"/>
              <w:bottom w:val="single" w:sz="4" w:space="0" w:color="auto"/>
            </w:tcBorders>
          </w:tcPr>
          <w:p w14:paraId="610B8331" w14:textId="77777777" w:rsidR="00786892" w:rsidRDefault="00786892" w:rsidP="00793E3F">
            <w:pPr>
              <w:rPr>
                <w:lang w:val="en-US"/>
              </w:rPr>
            </w:pPr>
            <w:r>
              <w:rPr>
                <w:lang w:val="en-US"/>
              </w:rPr>
              <w:t>TsI50A1</w:t>
            </w:r>
          </w:p>
          <w:p w14:paraId="11B4E08C" w14:textId="77777777" w:rsidR="00786892" w:rsidRDefault="00786892" w:rsidP="00793E3F"/>
        </w:tc>
        <w:tc>
          <w:tcPr>
            <w:tcW w:w="4252" w:type="dxa"/>
            <w:gridSpan w:val="3"/>
            <w:tcBorders>
              <w:top w:val="single" w:sz="4" w:space="0" w:color="auto"/>
              <w:bottom w:val="single" w:sz="4" w:space="0" w:color="auto"/>
            </w:tcBorders>
          </w:tcPr>
          <w:p w14:paraId="631703F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Transportarea pamintului cu autobasculanta de 5 t la distanta de 1 km </w:t>
            </w:r>
            <w:r w:rsidRPr="00171E7C">
              <w:rPr>
                <w:rFonts w:ascii="Times New Roman CYR" w:hAnsi="Times New Roman CYR" w:cs="Times New Roman CYR"/>
                <w:sz w:val="16"/>
                <w:szCs w:val="16"/>
                <w:lang w:val="en-US"/>
              </w:rPr>
              <w:t xml:space="preserve"> </w:t>
            </w:r>
          </w:p>
          <w:p w14:paraId="05011CC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6B9377D" w14:textId="77777777" w:rsidR="00786892" w:rsidRDefault="00786892" w:rsidP="00793E3F">
            <w:pPr>
              <w:jc w:val="center"/>
            </w:pPr>
            <w:r>
              <w:t>t</w:t>
            </w:r>
          </w:p>
        </w:tc>
        <w:tc>
          <w:tcPr>
            <w:tcW w:w="1559" w:type="dxa"/>
            <w:gridSpan w:val="2"/>
            <w:tcBorders>
              <w:top w:val="single" w:sz="4" w:space="0" w:color="auto"/>
              <w:bottom w:val="single" w:sz="4" w:space="0" w:color="auto"/>
            </w:tcBorders>
            <w:vAlign w:val="center"/>
          </w:tcPr>
          <w:p w14:paraId="5A92774C" w14:textId="77777777" w:rsidR="00786892" w:rsidRDefault="00786892" w:rsidP="00793E3F">
            <w:pPr>
              <w:jc w:val="center"/>
            </w:pPr>
            <w:r>
              <w:t>4,50</w:t>
            </w:r>
          </w:p>
        </w:tc>
      </w:tr>
      <w:tr w:rsidR="00786892" w14:paraId="3F15D34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8F5189" w14:textId="77777777" w:rsidR="00786892" w:rsidRDefault="00786892" w:rsidP="00793E3F"/>
        </w:tc>
        <w:tc>
          <w:tcPr>
            <w:tcW w:w="1276" w:type="dxa"/>
            <w:gridSpan w:val="2"/>
            <w:tcBorders>
              <w:top w:val="nil"/>
              <w:bottom w:val="single" w:sz="2" w:space="0" w:color="auto"/>
            </w:tcBorders>
            <w:vAlign w:val="center"/>
          </w:tcPr>
          <w:p w14:paraId="3637B954" w14:textId="77777777" w:rsidR="00786892" w:rsidRDefault="00786892" w:rsidP="00793E3F">
            <w:pPr>
              <w:jc w:val="center"/>
              <w:rPr>
                <w:sz w:val="16"/>
                <w:szCs w:val="16"/>
              </w:rPr>
            </w:pPr>
            <w:r>
              <w:rPr>
                <w:sz w:val="16"/>
                <w:szCs w:val="16"/>
              </w:rPr>
              <w:t>3410540000006</w:t>
            </w:r>
          </w:p>
        </w:tc>
        <w:tc>
          <w:tcPr>
            <w:tcW w:w="4252" w:type="dxa"/>
            <w:gridSpan w:val="3"/>
            <w:tcBorders>
              <w:top w:val="nil"/>
              <w:bottom w:val="single" w:sz="2" w:space="0" w:color="auto"/>
            </w:tcBorders>
          </w:tcPr>
          <w:p w14:paraId="12CDAD13" w14:textId="77777777" w:rsidR="00786892" w:rsidRDefault="00786892" w:rsidP="00793E3F">
            <w:r>
              <w:t>Autobasculanta-5t</w:t>
            </w:r>
          </w:p>
        </w:tc>
        <w:tc>
          <w:tcPr>
            <w:tcW w:w="993" w:type="dxa"/>
            <w:gridSpan w:val="2"/>
            <w:tcBorders>
              <w:top w:val="nil"/>
              <w:bottom w:val="single" w:sz="2" w:space="0" w:color="auto"/>
            </w:tcBorders>
          </w:tcPr>
          <w:p w14:paraId="77757868" w14:textId="77777777" w:rsidR="00786892" w:rsidRDefault="00786892" w:rsidP="00793E3F">
            <w:r>
              <w:t>h-ut</w:t>
            </w:r>
          </w:p>
        </w:tc>
        <w:tc>
          <w:tcPr>
            <w:tcW w:w="1559" w:type="dxa"/>
            <w:gridSpan w:val="2"/>
            <w:tcBorders>
              <w:top w:val="nil"/>
              <w:bottom w:val="single" w:sz="2" w:space="0" w:color="auto"/>
            </w:tcBorders>
          </w:tcPr>
          <w:p w14:paraId="70992B0F" w14:textId="77777777" w:rsidR="00786892" w:rsidRDefault="00786892" w:rsidP="00793E3F">
            <w:r>
              <w:t>0,23</w:t>
            </w:r>
          </w:p>
        </w:tc>
      </w:tr>
      <w:tr w:rsidR="00786892" w14:paraId="0D8C16C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569213" w14:textId="77777777" w:rsidR="00786892" w:rsidRDefault="00786892" w:rsidP="00793E3F">
            <w:r>
              <w:t>21</w:t>
            </w:r>
          </w:p>
        </w:tc>
        <w:tc>
          <w:tcPr>
            <w:tcW w:w="1276" w:type="dxa"/>
            <w:gridSpan w:val="2"/>
            <w:tcBorders>
              <w:top w:val="single" w:sz="4" w:space="0" w:color="auto"/>
              <w:bottom w:val="single" w:sz="4" w:space="0" w:color="auto"/>
            </w:tcBorders>
          </w:tcPr>
          <w:p w14:paraId="6B2EA97C" w14:textId="77777777" w:rsidR="00786892" w:rsidRDefault="00786892" w:rsidP="00793E3F">
            <w:pPr>
              <w:rPr>
                <w:lang w:val="en-US"/>
              </w:rPr>
            </w:pPr>
            <w:r>
              <w:rPr>
                <w:lang w:val="en-US"/>
              </w:rPr>
              <w:t>TsD02A1</w:t>
            </w:r>
          </w:p>
          <w:p w14:paraId="7828D7EE" w14:textId="77777777" w:rsidR="00786892" w:rsidRDefault="00786892" w:rsidP="00793E3F"/>
        </w:tc>
        <w:tc>
          <w:tcPr>
            <w:tcW w:w="4252" w:type="dxa"/>
            <w:gridSpan w:val="3"/>
            <w:tcBorders>
              <w:top w:val="single" w:sz="4" w:space="0" w:color="auto"/>
              <w:bottom w:val="single" w:sz="4" w:space="0" w:color="auto"/>
            </w:tcBorders>
          </w:tcPr>
          <w:p w14:paraId="51F0B63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1A8BB72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CFDEBBE"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3449C80B" w14:textId="77777777" w:rsidR="00786892" w:rsidRDefault="00786892" w:rsidP="00793E3F">
            <w:pPr>
              <w:jc w:val="center"/>
            </w:pPr>
            <w:r>
              <w:t>0,04</w:t>
            </w:r>
          </w:p>
        </w:tc>
      </w:tr>
      <w:tr w:rsidR="00786892" w14:paraId="7A93A8E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1ABE6" w14:textId="77777777" w:rsidR="00786892" w:rsidRDefault="00786892" w:rsidP="00793E3F"/>
        </w:tc>
        <w:tc>
          <w:tcPr>
            <w:tcW w:w="1276" w:type="dxa"/>
            <w:gridSpan w:val="2"/>
            <w:tcBorders>
              <w:top w:val="nil"/>
              <w:bottom w:val="single" w:sz="2" w:space="0" w:color="auto"/>
            </w:tcBorders>
            <w:vAlign w:val="center"/>
          </w:tcPr>
          <w:p w14:paraId="223C82D4"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0673C48E"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22481E48" w14:textId="77777777" w:rsidR="00786892" w:rsidRDefault="00786892" w:rsidP="00793E3F">
            <w:r>
              <w:t>h-ut</w:t>
            </w:r>
          </w:p>
        </w:tc>
        <w:tc>
          <w:tcPr>
            <w:tcW w:w="1559" w:type="dxa"/>
            <w:gridSpan w:val="2"/>
            <w:tcBorders>
              <w:top w:val="nil"/>
              <w:bottom w:val="single" w:sz="2" w:space="0" w:color="auto"/>
            </w:tcBorders>
          </w:tcPr>
          <w:p w14:paraId="43BE6774" w14:textId="77777777" w:rsidR="00786892" w:rsidRDefault="00786892" w:rsidP="00793E3F">
            <w:r>
              <w:t>0,04</w:t>
            </w:r>
          </w:p>
        </w:tc>
      </w:tr>
      <w:tr w:rsidR="00786892" w14:paraId="057CE70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C4797F" w14:textId="77777777" w:rsidR="00786892" w:rsidRDefault="00786892" w:rsidP="00793E3F">
            <w:r>
              <w:t>22</w:t>
            </w:r>
          </w:p>
        </w:tc>
        <w:tc>
          <w:tcPr>
            <w:tcW w:w="1276" w:type="dxa"/>
            <w:gridSpan w:val="2"/>
            <w:tcBorders>
              <w:top w:val="single" w:sz="4" w:space="0" w:color="auto"/>
              <w:bottom w:val="single" w:sz="4" w:space="0" w:color="auto"/>
            </w:tcBorders>
          </w:tcPr>
          <w:p w14:paraId="4575B81B" w14:textId="77777777" w:rsidR="00786892" w:rsidRDefault="00786892" w:rsidP="00793E3F">
            <w:pPr>
              <w:rPr>
                <w:lang w:val="en-US"/>
              </w:rPr>
            </w:pPr>
            <w:r>
              <w:rPr>
                <w:lang w:val="en-US"/>
              </w:rPr>
              <w:t>TsD7E1</w:t>
            </w:r>
          </w:p>
          <w:p w14:paraId="5024BBC6" w14:textId="77777777" w:rsidR="00786892" w:rsidRDefault="00786892" w:rsidP="00793E3F"/>
        </w:tc>
        <w:tc>
          <w:tcPr>
            <w:tcW w:w="4252" w:type="dxa"/>
            <w:gridSpan w:val="3"/>
            <w:tcBorders>
              <w:top w:val="single" w:sz="4" w:space="0" w:color="auto"/>
              <w:bottom w:val="single" w:sz="4" w:space="0" w:color="auto"/>
            </w:tcBorders>
          </w:tcPr>
          <w:p w14:paraId="2C447E36"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 xml:space="preserve">92-94% </w:t>
            </w:r>
            <w:r>
              <w:rPr>
                <w:rFonts w:ascii="Times New Roman CYR" w:hAnsi="Times New Roman CYR" w:cs="Times New Roman CYR"/>
                <w:sz w:val="16"/>
                <w:szCs w:val="16"/>
              </w:rPr>
              <w:t xml:space="preserve"> </w:t>
            </w:r>
          </w:p>
          <w:p w14:paraId="5AAAAAF1" w14:textId="77777777" w:rsidR="00786892" w:rsidRDefault="00786892" w:rsidP="00793E3F"/>
        </w:tc>
        <w:tc>
          <w:tcPr>
            <w:tcW w:w="993" w:type="dxa"/>
            <w:gridSpan w:val="2"/>
            <w:tcBorders>
              <w:top w:val="single" w:sz="4" w:space="0" w:color="auto"/>
              <w:bottom w:val="single" w:sz="4" w:space="0" w:color="auto"/>
            </w:tcBorders>
            <w:vAlign w:val="center"/>
          </w:tcPr>
          <w:p w14:paraId="606CCAC6"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48ABE4FF" w14:textId="77777777" w:rsidR="00786892" w:rsidRDefault="00786892" w:rsidP="00793E3F">
            <w:pPr>
              <w:jc w:val="center"/>
            </w:pPr>
            <w:r>
              <w:t>0,03</w:t>
            </w:r>
          </w:p>
        </w:tc>
      </w:tr>
      <w:tr w:rsidR="00786892" w14:paraId="72CEDD5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7A999" w14:textId="77777777" w:rsidR="00786892" w:rsidRDefault="00786892" w:rsidP="00793E3F"/>
        </w:tc>
        <w:tc>
          <w:tcPr>
            <w:tcW w:w="1276" w:type="dxa"/>
            <w:gridSpan w:val="2"/>
            <w:tcBorders>
              <w:top w:val="nil"/>
              <w:bottom w:val="single" w:sz="2" w:space="0" w:color="auto"/>
            </w:tcBorders>
            <w:vAlign w:val="center"/>
          </w:tcPr>
          <w:p w14:paraId="57F212F2"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7CCDA8E0" w14:textId="77777777" w:rsidR="00786892" w:rsidRDefault="00786892" w:rsidP="00793E3F">
            <w:r>
              <w:t>Muncitor necalificat</w:t>
            </w:r>
          </w:p>
        </w:tc>
        <w:tc>
          <w:tcPr>
            <w:tcW w:w="993" w:type="dxa"/>
            <w:gridSpan w:val="2"/>
            <w:tcBorders>
              <w:top w:val="nil"/>
              <w:bottom w:val="single" w:sz="2" w:space="0" w:color="auto"/>
            </w:tcBorders>
          </w:tcPr>
          <w:p w14:paraId="78D486D8" w14:textId="77777777" w:rsidR="00786892" w:rsidRDefault="00786892" w:rsidP="00793E3F">
            <w:r>
              <w:t>h-om</w:t>
            </w:r>
          </w:p>
        </w:tc>
        <w:tc>
          <w:tcPr>
            <w:tcW w:w="1559" w:type="dxa"/>
            <w:gridSpan w:val="2"/>
            <w:tcBorders>
              <w:top w:val="nil"/>
              <w:bottom w:val="single" w:sz="2" w:space="0" w:color="auto"/>
            </w:tcBorders>
          </w:tcPr>
          <w:p w14:paraId="0C45F4D9" w14:textId="77777777" w:rsidR="00786892" w:rsidRDefault="00786892" w:rsidP="00793E3F">
            <w:r>
              <w:t>0,15</w:t>
            </w:r>
          </w:p>
        </w:tc>
      </w:tr>
      <w:tr w:rsidR="00786892" w14:paraId="19343E2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0ED290" w14:textId="77777777" w:rsidR="00786892" w:rsidRDefault="00786892" w:rsidP="00793E3F"/>
        </w:tc>
        <w:tc>
          <w:tcPr>
            <w:tcW w:w="1276" w:type="dxa"/>
            <w:gridSpan w:val="2"/>
            <w:tcBorders>
              <w:top w:val="nil"/>
              <w:bottom w:val="single" w:sz="2" w:space="0" w:color="auto"/>
            </w:tcBorders>
            <w:vAlign w:val="center"/>
          </w:tcPr>
          <w:p w14:paraId="24B0A45F" w14:textId="77777777" w:rsidR="00786892" w:rsidRDefault="00786892" w:rsidP="00793E3F">
            <w:pPr>
              <w:jc w:val="center"/>
              <w:rPr>
                <w:sz w:val="16"/>
                <w:szCs w:val="16"/>
              </w:rPr>
            </w:pPr>
            <w:r>
              <w:rPr>
                <w:sz w:val="16"/>
                <w:szCs w:val="16"/>
              </w:rPr>
              <w:t>2952240004004</w:t>
            </w:r>
          </w:p>
        </w:tc>
        <w:tc>
          <w:tcPr>
            <w:tcW w:w="4252" w:type="dxa"/>
            <w:gridSpan w:val="3"/>
            <w:tcBorders>
              <w:top w:val="nil"/>
              <w:bottom w:val="single" w:sz="2" w:space="0" w:color="auto"/>
            </w:tcBorders>
          </w:tcPr>
          <w:p w14:paraId="279EA3FC" w14:textId="77777777" w:rsidR="00786892" w:rsidRPr="00171E7C" w:rsidRDefault="00786892" w:rsidP="00793E3F">
            <w:pPr>
              <w:rPr>
                <w:lang w:val="en-US"/>
              </w:rPr>
            </w:pPr>
            <w:r w:rsidRPr="00171E7C">
              <w:rPr>
                <w:lang w:val="en-US"/>
              </w:rPr>
              <w:t>Compactor auto cu rulouri pina la 12 tf</w:t>
            </w:r>
          </w:p>
        </w:tc>
        <w:tc>
          <w:tcPr>
            <w:tcW w:w="993" w:type="dxa"/>
            <w:gridSpan w:val="2"/>
            <w:tcBorders>
              <w:top w:val="nil"/>
              <w:bottom w:val="single" w:sz="2" w:space="0" w:color="auto"/>
            </w:tcBorders>
          </w:tcPr>
          <w:p w14:paraId="0C05BB5D" w14:textId="77777777" w:rsidR="00786892" w:rsidRDefault="00786892" w:rsidP="00793E3F">
            <w:r>
              <w:t>h-ut</w:t>
            </w:r>
          </w:p>
        </w:tc>
        <w:tc>
          <w:tcPr>
            <w:tcW w:w="1559" w:type="dxa"/>
            <w:gridSpan w:val="2"/>
            <w:tcBorders>
              <w:top w:val="nil"/>
              <w:bottom w:val="single" w:sz="2" w:space="0" w:color="auto"/>
            </w:tcBorders>
          </w:tcPr>
          <w:p w14:paraId="52F196D5" w14:textId="77777777" w:rsidR="00786892" w:rsidRDefault="00786892" w:rsidP="00793E3F">
            <w:r>
              <w:t>0,14</w:t>
            </w:r>
          </w:p>
        </w:tc>
      </w:tr>
      <w:tr w:rsidR="00786892" w14:paraId="0E6B406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4015D0" w14:textId="77777777" w:rsidR="00786892" w:rsidRDefault="00786892" w:rsidP="00793E3F">
            <w:r>
              <w:t>23</w:t>
            </w:r>
          </w:p>
        </w:tc>
        <w:tc>
          <w:tcPr>
            <w:tcW w:w="1276" w:type="dxa"/>
            <w:gridSpan w:val="2"/>
            <w:tcBorders>
              <w:top w:val="single" w:sz="4" w:space="0" w:color="auto"/>
              <w:bottom w:val="single" w:sz="4" w:space="0" w:color="auto"/>
            </w:tcBorders>
          </w:tcPr>
          <w:p w14:paraId="29918B47" w14:textId="77777777" w:rsidR="00786892" w:rsidRDefault="00786892" w:rsidP="00793E3F">
            <w:pPr>
              <w:rPr>
                <w:lang w:val="en-US"/>
              </w:rPr>
            </w:pPr>
            <w:r>
              <w:rPr>
                <w:lang w:val="en-US"/>
              </w:rPr>
              <w:t>TsA01B1</w:t>
            </w:r>
          </w:p>
          <w:p w14:paraId="4F98FDE8" w14:textId="77777777" w:rsidR="00786892" w:rsidRDefault="00786892" w:rsidP="00793E3F"/>
        </w:tc>
        <w:tc>
          <w:tcPr>
            <w:tcW w:w="4252" w:type="dxa"/>
            <w:gridSpan w:val="3"/>
            <w:tcBorders>
              <w:top w:val="single" w:sz="4" w:space="0" w:color="auto"/>
              <w:bottom w:val="single" w:sz="4" w:space="0" w:color="auto"/>
            </w:tcBorders>
          </w:tcPr>
          <w:p w14:paraId="3B51825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Sapatura manuala de pamint in spatii intinse, la deblee, la canale deschise, la gropi de imprumut, la indepartarea stratului vegetal de 10-30 cm grosime in pamint cu umiditate naturala aruncarea in depozit sau vehicul la H&lt; 0,60 m  teren mijlociu </w:t>
            </w:r>
            <w:r w:rsidRPr="00171E7C">
              <w:rPr>
                <w:rFonts w:ascii="Times New Roman CYR" w:hAnsi="Times New Roman CYR" w:cs="Times New Roman CYR"/>
                <w:sz w:val="16"/>
                <w:szCs w:val="16"/>
                <w:lang w:val="en-US"/>
              </w:rPr>
              <w:t xml:space="preserve"> </w:t>
            </w:r>
          </w:p>
          <w:p w14:paraId="41018A3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3200E35"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2FCE0A3B" w14:textId="77777777" w:rsidR="00786892" w:rsidRDefault="00786892" w:rsidP="00793E3F">
            <w:pPr>
              <w:jc w:val="center"/>
            </w:pPr>
            <w:r>
              <w:t>12,00</w:t>
            </w:r>
          </w:p>
        </w:tc>
      </w:tr>
      <w:tr w:rsidR="00786892" w14:paraId="2AE7E32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9216B1" w14:textId="77777777" w:rsidR="00786892" w:rsidRDefault="00786892" w:rsidP="00793E3F"/>
        </w:tc>
        <w:tc>
          <w:tcPr>
            <w:tcW w:w="1276" w:type="dxa"/>
            <w:gridSpan w:val="2"/>
            <w:tcBorders>
              <w:top w:val="nil"/>
              <w:bottom w:val="single" w:sz="2" w:space="0" w:color="auto"/>
            </w:tcBorders>
            <w:vAlign w:val="center"/>
          </w:tcPr>
          <w:p w14:paraId="567D6063"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22E798DF" w14:textId="77777777" w:rsidR="00786892" w:rsidRDefault="00786892" w:rsidP="00793E3F">
            <w:r>
              <w:t>Muncitor necalificat</w:t>
            </w:r>
          </w:p>
        </w:tc>
        <w:tc>
          <w:tcPr>
            <w:tcW w:w="993" w:type="dxa"/>
            <w:gridSpan w:val="2"/>
            <w:tcBorders>
              <w:top w:val="nil"/>
              <w:bottom w:val="single" w:sz="2" w:space="0" w:color="auto"/>
            </w:tcBorders>
          </w:tcPr>
          <w:p w14:paraId="29E073DC" w14:textId="77777777" w:rsidR="00786892" w:rsidRDefault="00786892" w:rsidP="00793E3F">
            <w:r>
              <w:t>h-om</w:t>
            </w:r>
          </w:p>
        </w:tc>
        <w:tc>
          <w:tcPr>
            <w:tcW w:w="1559" w:type="dxa"/>
            <w:gridSpan w:val="2"/>
            <w:tcBorders>
              <w:top w:val="nil"/>
              <w:bottom w:val="single" w:sz="2" w:space="0" w:color="auto"/>
            </w:tcBorders>
          </w:tcPr>
          <w:p w14:paraId="22C99863" w14:textId="77777777" w:rsidR="00786892" w:rsidRDefault="00786892" w:rsidP="00793E3F">
            <w:r>
              <w:t>9,24</w:t>
            </w:r>
          </w:p>
        </w:tc>
      </w:tr>
      <w:tr w:rsidR="00786892" w14:paraId="44D9644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026387" w14:textId="77777777" w:rsidR="00786892" w:rsidRDefault="00786892" w:rsidP="00793E3F">
            <w:r>
              <w:t>24</w:t>
            </w:r>
          </w:p>
        </w:tc>
        <w:tc>
          <w:tcPr>
            <w:tcW w:w="1276" w:type="dxa"/>
            <w:gridSpan w:val="2"/>
            <w:tcBorders>
              <w:top w:val="single" w:sz="4" w:space="0" w:color="auto"/>
              <w:bottom w:val="single" w:sz="4" w:space="0" w:color="auto"/>
            </w:tcBorders>
          </w:tcPr>
          <w:p w14:paraId="7FB0FE64" w14:textId="77777777" w:rsidR="00786892" w:rsidRDefault="00786892" w:rsidP="00793E3F">
            <w:pPr>
              <w:rPr>
                <w:lang w:val="en-US"/>
              </w:rPr>
            </w:pPr>
            <w:r>
              <w:rPr>
                <w:lang w:val="en-US"/>
              </w:rPr>
              <w:t>TsC54C</w:t>
            </w:r>
          </w:p>
          <w:p w14:paraId="441C460D" w14:textId="77777777" w:rsidR="00786892" w:rsidRDefault="00786892" w:rsidP="00793E3F"/>
        </w:tc>
        <w:tc>
          <w:tcPr>
            <w:tcW w:w="4252" w:type="dxa"/>
            <w:gridSpan w:val="3"/>
            <w:tcBorders>
              <w:top w:val="single" w:sz="4" w:space="0" w:color="auto"/>
              <w:bottom w:val="single" w:sz="4" w:space="0" w:color="auto"/>
            </w:tcBorders>
          </w:tcPr>
          <w:p w14:paraId="0BB84727" w14:textId="77777777" w:rsidR="00786892" w:rsidRPr="0097392D" w:rsidRDefault="00786892" w:rsidP="00793E3F">
            <w:pPr>
              <w:adjustRightInd w:val="0"/>
              <w:rPr>
                <w:rFonts w:ascii="Times New Roman CYR" w:hAnsi="Times New Roman CYR" w:cs="Times New Roman CYR"/>
                <w:sz w:val="16"/>
                <w:szCs w:val="16"/>
              </w:rPr>
            </w:pPr>
            <w:r>
              <w:lastRenderedPageBreak/>
              <w:t xml:space="preserve">Strat de fundatie din pietris </w:t>
            </w:r>
            <w:r>
              <w:rPr>
                <w:rFonts w:ascii="Times New Roman CYR" w:hAnsi="Times New Roman CYR" w:cs="Times New Roman CYR"/>
                <w:sz w:val="16"/>
                <w:szCs w:val="16"/>
              </w:rPr>
              <w:t xml:space="preserve"> </w:t>
            </w:r>
          </w:p>
          <w:p w14:paraId="378E6242" w14:textId="77777777" w:rsidR="00786892" w:rsidRDefault="00786892" w:rsidP="00793E3F"/>
        </w:tc>
        <w:tc>
          <w:tcPr>
            <w:tcW w:w="993" w:type="dxa"/>
            <w:gridSpan w:val="2"/>
            <w:tcBorders>
              <w:top w:val="single" w:sz="4" w:space="0" w:color="auto"/>
              <w:bottom w:val="single" w:sz="4" w:space="0" w:color="auto"/>
            </w:tcBorders>
            <w:vAlign w:val="center"/>
          </w:tcPr>
          <w:p w14:paraId="6C5C5591" w14:textId="77777777" w:rsidR="00786892" w:rsidRDefault="00786892" w:rsidP="00793E3F">
            <w:pPr>
              <w:jc w:val="center"/>
            </w:pPr>
            <w:r>
              <w:lastRenderedPageBreak/>
              <w:t>m3</w:t>
            </w:r>
          </w:p>
        </w:tc>
        <w:tc>
          <w:tcPr>
            <w:tcW w:w="1559" w:type="dxa"/>
            <w:gridSpan w:val="2"/>
            <w:tcBorders>
              <w:top w:val="single" w:sz="4" w:space="0" w:color="auto"/>
              <w:bottom w:val="single" w:sz="4" w:space="0" w:color="auto"/>
            </w:tcBorders>
            <w:vAlign w:val="center"/>
          </w:tcPr>
          <w:p w14:paraId="2D4B827B" w14:textId="77777777" w:rsidR="00786892" w:rsidRDefault="00786892" w:rsidP="00793E3F">
            <w:pPr>
              <w:jc w:val="center"/>
            </w:pPr>
            <w:r>
              <w:t>2,16</w:t>
            </w:r>
          </w:p>
        </w:tc>
      </w:tr>
      <w:tr w:rsidR="00786892" w14:paraId="79FC68E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7D499" w14:textId="77777777" w:rsidR="00786892" w:rsidRDefault="00786892" w:rsidP="00793E3F"/>
        </w:tc>
        <w:tc>
          <w:tcPr>
            <w:tcW w:w="1276" w:type="dxa"/>
            <w:gridSpan w:val="2"/>
            <w:tcBorders>
              <w:top w:val="nil"/>
              <w:bottom w:val="single" w:sz="2" w:space="0" w:color="auto"/>
            </w:tcBorders>
            <w:vAlign w:val="center"/>
          </w:tcPr>
          <w:p w14:paraId="72D3DA41"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4468E64D" w14:textId="77777777" w:rsidR="00786892" w:rsidRDefault="00786892" w:rsidP="00793E3F">
            <w:r>
              <w:t>Muncitor necalificat</w:t>
            </w:r>
          </w:p>
        </w:tc>
        <w:tc>
          <w:tcPr>
            <w:tcW w:w="993" w:type="dxa"/>
            <w:gridSpan w:val="2"/>
            <w:tcBorders>
              <w:top w:val="nil"/>
              <w:bottom w:val="single" w:sz="2" w:space="0" w:color="auto"/>
            </w:tcBorders>
          </w:tcPr>
          <w:p w14:paraId="0757E707" w14:textId="77777777" w:rsidR="00786892" w:rsidRDefault="00786892" w:rsidP="00793E3F">
            <w:r>
              <w:t>h-om</w:t>
            </w:r>
          </w:p>
        </w:tc>
        <w:tc>
          <w:tcPr>
            <w:tcW w:w="1559" w:type="dxa"/>
            <w:gridSpan w:val="2"/>
            <w:tcBorders>
              <w:top w:val="nil"/>
              <w:bottom w:val="single" w:sz="2" w:space="0" w:color="auto"/>
            </w:tcBorders>
          </w:tcPr>
          <w:p w14:paraId="52469CDB" w14:textId="77777777" w:rsidR="00786892" w:rsidRDefault="00786892" w:rsidP="00793E3F">
            <w:r>
              <w:t>2,14</w:t>
            </w:r>
          </w:p>
        </w:tc>
      </w:tr>
      <w:tr w:rsidR="00786892" w14:paraId="4D70155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25776" w14:textId="77777777" w:rsidR="00786892" w:rsidRDefault="00786892" w:rsidP="00793E3F"/>
        </w:tc>
        <w:tc>
          <w:tcPr>
            <w:tcW w:w="1276" w:type="dxa"/>
            <w:gridSpan w:val="2"/>
            <w:tcBorders>
              <w:top w:val="nil"/>
              <w:bottom w:val="single" w:sz="2" w:space="0" w:color="auto"/>
            </w:tcBorders>
            <w:vAlign w:val="center"/>
          </w:tcPr>
          <w:p w14:paraId="68F2445F" w14:textId="77777777" w:rsidR="00786892" w:rsidRDefault="00786892" w:rsidP="00793E3F">
            <w:pPr>
              <w:jc w:val="center"/>
              <w:rPr>
                <w:sz w:val="16"/>
                <w:szCs w:val="16"/>
              </w:rPr>
            </w:pPr>
            <w:r>
              <w:rPr>
                <w:sz w:val="16"/>
                <w:szCs w:val="16"/>
              </w:rPr>
              <w:t>1421102200068</w:t>
            </w:r>
          </w:p>
        </w:tc>
        <w:tc>
          <w:tcPr>
            <w:tcW w:w="4252" w:type="dxa"/>
            <w:gridSpan w:val="3"/>
            <w:tcBorders>
              <w:top w:val="nil"/>
              <w:bottom w:val="single" w:sz="2" w:space="0" w:color="auto"/>
            </w:tcBorders>
          </w:tcPr>
          <w:p w14:paraId="3135F00A" w14:textId="77777777" w:rsidR="00786892" w:rsidRPr="00171E7C" w:rsidRDefault="00786892" w:rsidP="00793E3F">
            <w:pPr>
              <w:rPr>
                <w:lang w:val="en-US"/>
              </w:rPr>
            </w:pPr>
            <w:r w:rsidRPr="00171E7C">
              <w:rPr>
                <w:lang w:val="en-US"/>
              </w:rPr>
              <w:t>Pietris ciuruit nespalat de riu 7-15mm</w:t>
            </w:r>
          </w:p>
        </w:tc>
        <w:tc>
          <w:tcPr>
            <w:tcW w:w="993" w:type="dxa"/>
            <w:gridSpan w:val="2"/>
            <w:tcBorders>
              <w:top w:val="nil"/>
              <w:bottom w:val="single" w:sz="2" w:space="0" w:color="auto"/>
            </w:tcBorders>
          </w:tcPr>
          <w:p w14:paraId="7D468F50" w14:textId="77777777" w:rsidR="00786892" w:rsidRDefault="00786892" w:rsidP="00793E3F">
            <w:r>
              <w:t>m3</w:t>
            </w:r>
          </w:p>
        </w:tc>
        <w:tc>
          <w:tcPr>
            <w:tcW w:w="1559" w:type="dxa"/>
            <w:gridSpan w:val="2"/>
            <w:tcBorders>
              <w:top w:val="nil"/>
              <w:bottom w:val="single" w:sz="2" w:space="0" w:color="auto"/>
            </w:tcBorders>
          </w:tcPr>
          <w:p w14:paraId="16F4EE8B" w14:textId="77777777" w:rsidR="00786892" w:rsidRDefault="00786892" w:rsidP="00793E3F">
            <w:r>
              <w:t>2,48</w:t>
            </w:r>
          </w:p>
        </w:tc>
      </w:tr>
      <w:tr w:rsidR="00786892" w14:paraId="19C455C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EFE2C7" w14:textId="77777777" w:rsidR="00786892" w:rsidRDefault="00786892" w:rsidP="00793E3F"/>
        </w:tc>
        <w:tc>
          <w:tcPr>
            <w:tcW w:w="1276" w:type="dxa"/>
            <w:gridSpan w:val="2"/>
            <w:tcBorders>
              <w:top w:val="nil"/>
              <w:bottom w:val="single" w:sz="2" w:space="0" w:color="auto"/>
            </w:tcBorders>
            <w:vAlign w:val="center"/>
          </w:tcPr>
          <w:p w14:paraId="10DBD845" w14:textId="77777777" w:rsidR="00786892" w:rsidRDefault="00786892" w:rsidP="00793E3F">
            <w:pPr>
              <w:jc w:val="center"/>
              <w:rPr>
                <w:sz w:val="16"/>
                <w:szCs w:val="16"/>
              </w:rPr>
            </w:pPr>
            <w:r>
              <w:rPr>
                <w:sz w:val="16"/>
                <w:szCs w:val="16"/>
              </w:rPr>
              <w:t>4100126202818</w:t>
            </w:r>
          </w:p>
        </w:tc>
        <w:tc>
          <w:tcPr>
            <w:tcW w:w="4252" w:type="dxa"/>
            <w:gridSpan w:val="3"/>
            <w:tcBorders>
              <w:top w:val="nil"/>
              <w:bottom w:val="single" w:sz="2" w:space="0" w:color="auto"/>
            </w:tcBorders>
          </w:tcPr>
          <w:p w14:paraId="5D0478BA" w14:textId="77777777" w:rsidR="00786892" w:rsidRDefault="00786892" w:rsidP="00793E3F">
            <w:r>
              <w:t>Apa</w:t>
            </w:r>
          </w:p>
        </w:tc>
        <w:tc>
          <w:tcPr>
            <w:tcW w:w="993" w:type="dxa"/>
            <w:gridSpan w:val="2"/>
            <w:tcBorders>
              <w:top w:val="nil"/>
              <w:bottom w:val="single" w:sz="2" w:space="0" w:color="auto"/>
            </w:tcBorders>
          </w:tcPr>
          <w:p w14:paraId="0F98511D" w14:textId="77777777" w:rsidR="00786892" w:rsidRDefault="00786892" w:rsidP="00793E3F">
            <w:r>
              <w:t>m3</w:t>
            </w:r>
          </w:p>
        </w:tc>
        <w:tc>
          <w:tcPr>
            <w:tcW w:w="1559" w:type="dxa"/>
            <w:gridSpan w:val="2"/>
            <w:tcBorders>
              <w:top w:val="nil"/>
              <w:bottom w:val="single" w:sz="2" w:space="0" w:color="auto"/>
            </w:tcBorders>
          </w:tcPr>
          <w:p w14:paraId="616C7B55" w14:textId="77777777" w:rsidR="00786892" w:rsidRDefault="00786892" w:rsidP="00793E3F">
            <w:r>
              <w:t>0,22</w:t>
            </w:r>
          </w:p>
        </w:tc>
      </w:tr>
      <w:tr w:rsidR="00786892" w14:paraId="6493F84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1A99D8" w14:textId="77777777" w:rsidR="00786892" w:rsidRDefault="00786892" w:rsidP="00793E3F"/>
        </w:tc>
        <w:tc>
          <w:tcPr>
            <w:tcW w:w="1276" w:type="dxa"/>
            <w:gridSpan w:val="2"/>
            <w:tcBorders>
              <w:top w:val="nil"/>
              <w:bottom w:val="single" w:sz="2" w:space="0" w:color="auto"/>
            </w:tcBorders>
            <w:vAlign w:val="center"/>
          </w:tcPr>
          <w:p w14:paraId="438CA6F2" w14:textId="77777777" w:rsidR="00786892" w:rsidRDefault="00786892" w:rsidP="00793E3F">
            <w:pPr>
              <w:jc w:val="center"/>
              <w:rPr>
                <w:sz w:val="16"/>
                <w:szCs w:val="16"/>
              </w:rPr>
            </w:pPr>
            <w:r>
              <w:rPr>
                <w:sz w:val="16"/>
                <w:szCs w:val="16"/>
              </w:rPr>
              <w:t>2592270004021</w:t>
            </w:r>
          </w:p>
        </w:tc>
        <w:tc>
          <w:tcPr>
            <w:tcW w:w="4252" w:type="dxa"/>
            <w:gridSpan w:val="3"/>
            <w:tcBorders>
              <w:top w:val="nil"/>
              <w:bottom w:val="single" w:sz="2" w:space="0" w:color="auto"/>
            </w:tcBorders>
          </w:tcPr>
          <w:p w14:paraId="05ED6397" w14:textId="77777777" w:rsidR="00786892" w:rsidRPr="00171E7C" w:rsidRDefault="00786892" w:rsidP="00793E3F">
            <w:pPr>
              <w:rPr>
                <w:lang w:val="en-US"/>
              </w:rPr>
            </w:pPr>
            <w:r w:rsidRPr="00171E7C">
              <w:rPr>
                <w:lang w:val="en-US"/>
              </w:rPr>
              <w:t>Compactor pe pneuri sau mecanic 150 - 200 kg</w:t>
            </w:r>
          </w:p>
        </w:tc>
        <w:tc>
          <w:tcPr>
            <w:tcW w:w="993" w:type="dxa"/>
            <w:gridSpan w:val="2"/>
            <w:tcBorders>
              <w:top w:val="nil"/>
              <w:bottom w:val="single" w:sz="2" w:space="0" w:color="auto"/>
            </w:tcBorders>
          </w:tcPr>
          <w:p w14:paraId="7F124AE1" w14:textId="77777777" w:rsidR="00786892" w:rsidRDefault="00786892" w:rsidP="00793E3F">
            <w:r>
              <w:t>h-ut</w:t>
            </w:r>
          </w:p>
        </w:tc>
        <w:tc>
          <w:tcPr>
            <w:tcW w:w="1559" w:type="dxa"/>
            <w:gridSpan w:val="2"/>
            <w:tcBorders>
              <w:top w:val="nil"/>
              <w:bottom w:val="single" w:sz="2" w:space="0" w:color="auto"/>
            </w:tcBorders>
          </w:tcPr>
          <w:p w14:paraId="7BCF8E53" w14:textId="77777777" w:rsidR="00786892" w:rsidRDefault="00786892" w:rsidP="00793E3F">
            <w:r>
              <w:t>0,91</w:t>
            </w:r>
          </w:p>
        </w:tc>
      </w:tr>
      <w:tr w:rsidR="00786892" w14:paraId="2442C06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A83B1F" w14:textId="77777777" w:rsidR="00786892" w:rsidRDefault="00786892" w:rsidP="00793E3F">
            <w:r>
              <w:t>25</w:t>
            </w:r>
          </w:p>
        </w:tc>
        <w:tc>
          <w:tcPr>
            <w:tcW w:w="1276" w:type="dxa"/>
            <w:gridSpan w:val="2"/>
            <w:tcBorders>
              <w:top w:val="single" w:sz="4" w:space="0" w:color="auto"/>
              <w:bottom w:val="single" w:sz="4" w:space="0" w:color="auto"/>
            </w:tcBorders>
          </w:tcPr>
          <w:p w14:paraId="1FF0D5C0" w14:textId="77777777" w:rsidR="00786892" w:rsidRDefault="00786892" w:rsidP="00793E3F">
            <w:pPr>
              <w:rPr>
                <w:lang w:val="en-US"/>
              </w:rPr>
            </w:pPr>
            <w:r>
              <w:rPr>
                <w:lang w:val="en-US"/>
              </w:rPr>
              <w:t>CA02B</w:t>
            </w:r>
          </w:p>
          <w:p w14:paraId="7544F725" w14:textId="77777777" w:rsidR="00786892" w:rsidRDefault="00786892" w:rsidP="00793E3F"/>
        </w:tc>
        <w:tc>
          <w:tcPr>
            <w:tcW w:w="4252" w:type="dxa"/>
            <w:gridSpan w:val="3"/>
            <w:tcBorders>
              <w:top w:val="single" w:sz="4" w:space="0" w:color="auto"/>
              <w:bottom w:val="single" w:sz="4" w:space="0" w:color="auto"/>
            </w:tcBorders>
          </w:tcPr>
          <w:p w14:paraId="71CA42D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Beton simplu turnat in egalizari, pante, sape la inaltimi pina la 35 m inclusiv, prepararea cu centrala de betoane si turnarea cu mijloace clasice beton clasa C 10/8 (Bc 10/B 150) </w:t>
            </w:r>
            <w:r w:rsidRPr="00171E7C">
              <w:rPr>
                <w:rFonts w:ascii="Times New Roman CYR" w:hAnsi="Times New Roman CYR" w:cs="Times New Roman CYR"/>
                <w:sz w:val="16"/>
                <w:szCs w:val="16"/>
                <w:lang w:val="en-US"/>
              </w:rPr>
              <w:t xml:space="preserve"> </w:t>
            </w:r>
          </w:p>
          <w:p w14:paraId="7772603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9E1BD13"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641F6A6D" w14:textId="77777777" w:rsidR="00786892" w:rsidRDefault="00786892" w:rsidP="00793E3F">
            <w:pPr>
              <w:jc w:val="center"/>
            </w:pPr>
            <w:r>
              <w:t>2,04</w:t>
            </w:r>
          </w:p>
        </w:tc>
      </w:tr>
      <w:tr w:rsidR="00786892" w14:paraId="7DE77B1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CCD7F" w14:textId="77777777" w:rsidR="00786892" w:rsidRDefault="00786892" w:rsidP="00793E3F"/>
        </w:tc>
        <w:tc>
          <w:tcPr>
            <w:tcW w:w="1276" w:type="dxa"/>
            <w:gridSpan w:val="2"/>
            <w:tcBorders>
              <w:top w:val="nil"/>
              <w:bottom w:val="single" w:sz="2" w:space="0" w:color="auto"/>
            </w:tcBorders>
            <w:vAlign w:val="center"/>
          </w:tcPr>
          <w:p w14:paraId="44C447F2"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3908DB57" w14:textId="77777777" w:rsidR="00786892" w:rsidRDefault="00786892" w:rsidP="00793E3F">
            <w:r>
              <w:t>Betonist</w:t>
            </w:r>
          </w:p>
        </w:tc>
        <w:tc>
          <w:tcPr>
            <w:tcW w:w="993" w:type="dxa"/>
            <w:gridSpan w:val="2"/>
            <w:tcBorders>
              <w:top w:val="nil"/>
              <w:bottom w:val="single" w:sz="2" w:space="0" w:color="auto"/>
            </w:tcBorders>
          </w:tcPr>
          <w:p w14:paraId="23D37CF0" w14:textId="77777777" w:rsidR="00786892" w:rsidRDefault="00786892" w:rsidP="00793E3F">
            <w:r>
              <w:t>h-om</w:t>
            </w:r>
          </w:p>
        </w:tc>
        <w:tc>
          <w:tcPr>
            <w:tcW w:w="1559" w:type="dxa"/>
            <w:gridSpan w:val="2"/>
            <w:tcBorders>
              <w:top w:val="nil"/>
              <w:bottom w:val="single" w:sz="2" w:space="0" w:color="auto"/>
            </w:tcBorders>
          </w:tcPr>
          <w:p w14:paraId="036CBEFC" w14:textId="77777777" w:rsidR="00786892" w:rsidRDefault="00786892" w:rsidP="00793E3F">
            <w:r>
              <w:t>8,06</w:t>
            </w:r>
          </w:p>
        </w:tc>
      </w:tr>
      <w:tr w:rsidR="00786892" w14:paraId="490599D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696437" w14:textId="77777777" w:rsidR="00786892" w:rsidRDefault="00786892" w:rsidP="00793E3F"/>
        </w:tc>
        <w:tc>
          <w:tcPr>
            <w:tcW w:w="1276" w:type="dxa"/>
            <w:gridSpan w:val="2"/>
            <w:tcBorders>
              <w:top w:val="nil"/>
              <w:bottom w:val="single" w:sz="2" w:space="0" w:color="auto"/>
            </w:tcBorders>
            <w:vAlign w:val="center"/>
          </w:tcPr>
          <w:p w14:paraId="4A36636D"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3913773" w14:textId="77777777" w:rsidR="00786892" w:rsidRDefault="00786892" w:rsidP="00793E3F">
            <w:r>
              <w:t>Muncitor deservire CM</w:t>
            </w:r>
          </w:p>
        </w:tc>
        <w:tc>
          <w:tcPr>
            <w:tcW w:w="993" w:type="dxa"/>
            <w:gridSpan w:val="2"/>
            <w:tcBorders>
              <w:top w:val="nil"/>
              <w:bottom w:val="single" w:sz="2" w:space="0" w:color="auto"/>
            </w:tcBorders>
          </w:tcPr>
          <w:p w14:paraId="1508EB01" w14:textId="77777777" w:rsidR="00786892" w:rsidRDefault="00786892" w:rsidP="00793E3F">
            <w:r>
              <w:t>h-om</w:t>
            </w:r>
          </w:p>
        </w:tc>
        <w:tc>
          <w:tcPr>
            <w:tcW w:w="1559" w:type="dxa"/>
            <w:gridSpan w:val="2"/>
            <w:tcBorders>
              <w:top w:val="nil"/>
              <w:bottom w:val="single" w:sz="2" w:space="0" w:color="auto"/>
            </w:tcBorders>
          </w:tcPr>
          <w:p w14:paraId="122C4FFF" w14:textId="77777777" w:rsidR="00786892" w:rsidRDefault="00786892" w:rsidP="00793E3F">
            <w:r>
              <w:t>1,33</w:t>
            </w:r>
          </w:p>
        </w:tc>
      </w:tr>
      <w:tr w:rsidR="00786892" w14:paraId="74D3397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AB8E5" w14:textId="77777777" w:rsidR="00786892" w:rsidRDefault="00786892" w:rsidP="00793E3F"/>
        </w:tc>
        <w:tc>
          <w:tcPr>
            <w:tcW w:w="1276" w:type="dxa"/>
            <w:gridSpan w:val="2"/>
            <w:tcBorders>
              <w:top w:val="nil"/>
              <w:bottom w:val="single" w:sz="2" w:space="0" w:color="auto"/>
            </w:tcBorders>
            <w:vAlign w:val="center"/>
          </w:tcPr>
          <w:p w14:paraId="25C41E75" w14:textId="77777777" w:rsidR="00786892" w:rsidRDefault="00786892" w:rsidP="00793E3F">
            <w:pPr>
              <w:jc w:val="center"/>
              <w:rPr>
                <w:sz w:val="16"/>
                <w:szCs w:val="16"/>
              </w:rPr>
            </w:pPr>
            <w:r>
              <w:rPr>
                <w:sz w:val="16"/>
                <w:szCs w:val="16"/>
              </w:rPr>
              <w:t>2651122100397</w:t>
            </w:r>
          </w:p>
        </w:tc>
        <w:tc>
          <w:tcPr>
            <w:tcW w:w="4252" w:type="dxa"/>
            <w:gridSpan w:val="3"/>
            <w:tcBorders>
              <w:top w:val="nil"/>
              <w:bottom w:val="single" w:sz="2" w:space="0" w:color="auto"/>
            </w:tcBorders>
          </w:tcPr>
          <w:p w14:paraId="6FD12C51" w14:textId="77777777" w:rsidR="00786892" w:rsidRPr="00171E7C" w:rsidRDefault="00786892" w:rsidP="00793E3F">
            <w:pPr>
              <w:rPr>
                <w:lang w:val="en-US"/>
              </w:rPr>
            </w:pPr>
            <w:r w:rsidRPr="00171E7C">
              <w:rPr>
                <w:lang w:val="en-US"/>
              </w:rPr>
              <w:t xml:space="preserve">Ciment metalurgic cu adaosuri M 30 </w:t>
            </w:r>
          </w:p>
        </w:tc>
        <w:tc>
          <w:tcPr>
            <w:tcW w:w="993" w:type="dxa"/>
            <w:gridSpan w:val="2"/>
            <w:tcBorders>
              <w:top w:val="nil"/>
              <w:bottom w:val="single" w:sz="2" w:space="0" w:color="auto"/>
            </w:tcBorders>
          </w:tcPr>
          <w:p w14:paraId="469E1A02" w14:textId="77777777" w:rsidR="00786892" w:rsidRDefault="00786892" w:rsidP="00793E3F">
            <w:r>
              <w:t>kg</w:t>
            </w:r>
          </w:p>
        </w:tc>
        <w:tc>
          <w:tcPr>
            <w:tcW w:w="1559" w:type="dxa"/>
            <w:gridSpan w:val="2"/>
            <w:tcBorders>
              <w:top w:val="nil"/>
              <w:bottom w:val="single" w:sz="2" w:space="0" w:color="auto"/>
            </w:tcBorders>
          </w:tcPr>
          <w:p w14:paraId="3A589EDC" w14:textId="77777777" w:rsidR="00786892" w:rsidRDefault="00786892" w:rsidP="00793E3F">
            <w:r>
              <w:t>585,15</w:t>
            </w:r>
          </w:p>
        </w:tc>
      </w:tr>
      <w:tr w:rsidR="00786892" w14:paraId="238F053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12289" w14:textId="77777777" w:rsidR="00786892" w:rsidRDefault="00786892" w:rsidP="00793E3F"/>
        </w:tc>
        <w:tc>
          <w:tcPr>
            <w:tcW w:w="1276" w:type="dxa"/>
            <w:gridSpan w:val="2"/>
            <w:tcBorders>
              <w:top w:val="nil"/>
              <w:bottom w:val="single" w:sz="2" w:space="0" w:color="auto"/>
            </w:tcBorders>
            <w:vAlign w:val="center"/>
          </w:tcPr>
          <w:p w14:paraId="51A6CF8A" w14:textId="77777777" w:rsidR="00786892" w:rsidRDefault="00786892" w:rsidP="00793E3F">
            <w:pPr>
              <w:jc w:val="center"/>
              <w:rPr>
                <w:sz w:val="16"/>
                <w:szCs w:val="16"/>
              </w:rPr>
            </w:pPr>
            <w:r>
              <w:rPr>
                <w:sz w:val="16"/>
                <w:szCs w:val="16"/>
              </w:rPr>
              <w:t>1421102200525</w:t>
            </w:r>
          </w:p>
        </w:tc>
        <w:tc>
          <w:tcPr>
            <w:tcW w:w="4252" w:type="dxa"/>
            <w:gridSpan w:val="3"/>
            <w:tcBorders>
              <w:top w:val="nil"/>
              <w:bottom w:val="single" w:sz="2" w:space="0" w:color="auto"/>
            </w:tcBorders>
          </w:tcPr>
          <w:p w14:paraId="0774BEF2" w14:textId="77777777" w:rsidR="00786892" w:rsidRPr="00171E7C" w:rsidRDefault="00786892" w:rsidP="00793E3F">
            <w:pPr>
              <w:rPr>
                <w:lang w:val="en-US"/>
              </w:rPr>
            </w:pPr>
            <w:r w:rsidRPr="00171E7C">
              <w:rPr>
                <w:lang w:val="en-US"/>
              </w:rPr>
              <w:t>Nisip sortat nespalat de riu si lacuri 0,0-7,0 mm</w:t>
            </w:r>
          </w:p>
        </w:tc>
        <w:tc>
          <w:tcPr>
            <w:tcW w:w="993" w:type="dxa"/>
            <w:gridSpan w:val="2"/>
            <w:tcBorders>
              <w:top w:val="nil"/>
              <w:bottom w:val="single" w:sz="2" w:space="0" w:color="auto"/>
            </w:tcBorders>
          </w:tcPr>
          <w:p w14:paraId="24CE0D47" w14:textId="77777777" w:rsidR="00786892" w:rsidRDefault="00786892" w:rsidP="00793E3F">
            <w:r>
              <w:t>m3</w:t>
            </w:r>
          </w:p>
        </w:tc>
        <w:tc>
          <w:tcPr>
            <w:tcW w:w="1559" w:type="dxa"/>
            <w:gridSpan w:val="2"/>
            <w:tcBorders>
              <w:top w:val="nil"/>
              <w:bottom w:val="single" w:sz="2" w:space="0" w:color="auto"/>
            </w:tcBorders>
          </w:tcPr>
          <w:p w14:paraId="0FE01B96" w14:textId="77777777" w:rsidR="00786892" w:rsidRDefault="00786892" w:rsidP="00793E3F">
            <w:r>
              <w:t>1,57</w:t>
            </w:r>
          </w:p>
        </w:tc>
      </w:tr>
      <w:tr w:rsidR="00786892" w14:paraId="4215CD7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7B98A" w14:textId="77777777" w:rsidR="00786892" w:rsidRDefault="00786892" w:rsidP="00793E3F"/>
        </w:tc>
        <w:tc>
          <w:tcPr>
            <w:tcW w:w="1276" w:type="dxa"/>
            <w:gridSpan w:val="2"/>
            <w:tcBorders>
              <w:top w:val="nil"/>
              <w:bottom w:val="single" w:sz="2" w:space="0" w:color="auto"/>
            </w:tcBorders>
            <w:vAlign w:val="center"/>
          </w:tcPr>
          <w:p w14:paraId="4925C391" w14:textId="77777777" w:rsidR="00786892" w:rsidRDefault="00786892" w:rsidP="00793E3F">
            <w:pPr>
              <w:jc w:val="center"/>
              <w:rPr>
                <w:sz w:val="16"/>
                <w:szCs w:val="16"/>
              </w:rPr>
            </w:pPr>
            <w:r>
              <w:rPr>
                <w:sz w:val="16"/>
                <w:szCs w:val="16"/>
              </w:rPr>
              <w:t>1421102200290</w:t>
            </w:r>
          </w:p>
        </w:tc>
        <w:tc>
          <w:tcPr>
            <w:tcW w:w="4252" w:type="dxa"/>
            <w:gridSpan w:val="3"/>
            <w:tcBorders>
              <w:top w:val="nil"/>
              <w:bottom w:val="single" w:sz="2" w:space="0" w:color="auto"/>
            </w:tcBorders>
          </w:tcPr>
          <w:p w14:paraId="48CC62BF" w14:textId="77777777" w:rsidR="00786892" w:rsidRPr="00171E7C" w:rsidRDefault="00786892" w:rsidP="00793E3F">
            <w:pPr>
              <w:rPr>
                <w:lang w:val="en-US"/>
              </w:rPr>
            </w:pPr>
            <w:r w:rsidRPr="00171E7C">
              <w:rPr>
                <w:lang w:val="en-US"/>
              </w:rPr>
              <w:t>Pietris ciuruit  spalat de mal 7-30 mm</w:t>
            </w:r>
          </w:p>
        </w:tc>
        <w:tc>
          <w:tcPr>
            <w:tcW w:w="993" w:type="dxa"/>
            <w:gridSpan w:val="2"/>
            <w:tcBorders>
              <w:top w:val="nil"/>
              <w:bottom w:val="single" w:sz="2" w:space="0" w:color="auto"/>
            </w:tcBorders>
          </w:tcPr>
          <w:p w14:paraId="63F527C1" w14:textId="77777777" w:rsidR="00786892" w:rsidRDefault="00786892" w:rsidP="00793E3F">
            <w:r>
              <w:t>m3</w:t>
            </w:r>
          </w:p>
        </w:tc>
        <w:tc>
          <w:tcPr>
            <w:tcW w:w="1559" w:type="dxa"/>
            <w:gridSpan w:val="2"/>
            <w:tcBorders>
              <w:top w:val="nil"/>
              <w:bottom w:val="single" w:sz="2" w:space="0" w:color="auto"/>
            </w:tcBorders>
          </w:tcPr>
          <w:p w14:paraId="4F03064E" w14:textId="77777777" w:rsidR="00786892" w:rsidRDefault="00786892" w:rsidP="00793E3F">
            <w:r>
              <w:t>1,40</w:t>
            </w:r>
          </w:p>
        </w:tc>
      </w:tr>
      <w:tr w:rsidR="00786892" w14:paraId="5BFCC0A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7C34A" w14:textId="77777777" w:rsidR="00786892" w:rsidRDefault="00786892" w:rsidP="00793E3F"/>
        </w:tc>
        <w:tc>
          <w:tcPr>
            <w:tcW w:w="1276" w:type="dxa"/>
            <w:gridSpan w:val="2"/>
            <w:tcBorders>
              <w:top w:val="nil"/>
              <w:bottom w:val="single" w:sz="2" w:space="0" w:color="auto"/>
            </w:tcBorders>
            <w:vAlign w:val="center"/>
          </w:tcPr>
          <w:p w14:paraId="628BDA27"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2A3CF611"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7FB8B33A" w14:textId="77777777" w:rsidR="00786892" w:rsidRDefault="00786892" w:rsidP="00793E3F">
            <w:r>
              <w:t>m3</w:t>
            </w:r>
          </w:p>
        </w:tc>
        <w:tc>
          <w:tcPr>
            <w:tcW w:w="1559" w:type="dxa"/>
            <w:gridSpan w:val="2"/>
            <w:tcBorders>
              <w:top w:val="nil"/>
              <w:bottom w:val="single" w:sz="2" w:space="0" w:color="auto"/>
            </w:tcBorders>
          </w:tcPr>
          <w:p w14:paraId="6BC0BC17" w14:textId="77777777" w:rsidR="00786892" w:rsidRDefault="00786892" w:rsidP="00793E3F">
            <w:r>
              <w:t>0,60</w:t>
            </w:r>
          </w:p>
        </w:tc>
      </w:tr>
      <w:tr w:rsidR="00786892" w14:paraId="354C1B7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77C214" w14:textId="77777777" w:rsidR="00786892" w:rsidRDefault="00786892" w:rsidP="00793E3F"/>
        </w:tc>
        <w:tc>
          <w:tcPr>
            <w:tcW w:w="1276" w:type="dxa"/>
            <w:gridSpan w:val="2"/>
            <w:tcBorders>
              <w:top w:val="nil"/>
              <w:bottom w:val="single" w:sz="2" w:space="0" w:color="auto"/>
            </w:tcBorders>
            <w:vAlign w:val="center"/>
          </w:tcPr>
          <w:p w14:paraId="2F5D32F6" w14:textId="77777777" w:rsidR="00786892" w:rsidRDefault="00786892" w:rsidP="00793E3F">
            <w:pPr>
              <w:jc w:val="center"/>
              <w:rPr>
                <w:sz w:val="16"/>
                <w:szCs w:val="16"/>
              </w:rPr>
            </w:pPr>
            <w:r>
              <w:rPr>
                <w:sz w:val="16"/>
                <w:szCs w:val="16"/>
              </w:rPr>
              <w:t>2952270003000</w:t>
            </w:r>
          </w:p>
        </w:tc>
        <w:tc>
          <w:tcPr>
            <w:tcW w:w="4252" w:type="dxa"/>
            <w:gridSpan w:val="3"/>
            <w:tcBorders>
              <w:top w:val="nil"/>
              <w:bottom w:val="single" w:sz="2" w:space="0" w:color="auto"/>
            </w:tcBorders>
          </w:tcPr>
          <w:p w14:paraId="2578DBF7" w14:textId="77777777" w:rsidR="00786892" w:rsidRDefault="00786892" w:rsidP="00793E3F">
            <w:r>
              <w:t>Vibrator de suprafata</w:t>
            </w:r>
          </w:p>
        </w:tc>
        <w:tc>
          <w:tcPr>
            <w:tcW w:w="993" w:type="dxa"/>
            <w:gridSpan w:val="2"/>
            <w:tcBorders>
              <w:top w:val="nil"/>
              <w:bottom w:val="single" w:sz="2" w:space="0" w:color="auto"/>
            </w:tcBorders>
          </w:tcPr>
          <w:p w14:paraId="289B48FB" w14:textId="77777777" w:rsidR="00786892" w:rsidRDefault="00786892" w:rsidP="00793E3F">
            <w:r>
              <w:t>h-ut</w:t>
            </w:r>
          </w:p>
        </w:tc>
        <w:tc>
          <w:tcPr>
            <w:tcW w:w="1559" w:type="dxa"/>
            <w:gridSpan w:val="2"/>
            <w:tcBorders>
              <w:top w:val="nil"/>
              <w:bottom w:val="single" w:sz="2" w:space="0" w:color="auto"/>
            </w:tcBorders>
          </w:tcPr>
          <w:p w14:paraId="684B8C23" w14:textId="77777777" w:rsidR="00786892" w:rsidRDefault="00786892" w:rsidP="00793E3F">
            <w:r>
              <w:t>0,82</w:t>
            </w:r>
          </w:p>
        </w:tc>
      </w:tr>
      <w:tr w:rsidR="00786892" w14:paraId="0A9E98C1"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3C59A23" w14:textId="77777777" w:rsidR="00786892" w:rsidRDefault="00786892" w:rsidP="00793E3F">
            <w:pPr>
              <w:rPr>
                <w:sz w:val="8"/>
                <w:szCs w:val="8"/>
              </w:rPr>
            </w:pPr>
          </w:p>
        </w:tc>
        <w:tc>
          <w:tcPr>
            <w:tcW w:w="1276" w:type="dxa"/>
            <w:gridSpan w:val="2"/>
            <w:tcBorders>
              <w:left w:val="nil"/>
              <w:bottom w:val="nil"/>
              <w:right w:val="nil"/>
            </w:tcBorders>
          </w:tcPr>
          <w:p w14:paraId="0EB713A0" w14:textId="77777777" w:rsidR="00786892" w:rsidRDefault="00786892" w:rsidP="00793E3F">
            <w:pPr>
              <w:rPr>
                <w:sz w:val="8"/>
                <w:szCs w:val="8"/>
              </w:rPr>
            </w:pPr>
          </w:p>
        </w:tc>
        <w:tc>
          <w:tcPr>
            <w:tcW w:w="3402" w:type="dxa"/>
            <w:gridSpan w:val="2"/>
            <w:tcBorders>
              <w:left w:val="nil"/>
              <w:bottom w:val="nil"/>
              <w:right w:val="nil"/>
            </w:tcBorders>
          </w:tcPr>
          <w:p w14:paraId="20788B9D" w14:textId="77777777" w:rsidR="00786892" w:rsidRDefault="00786892" w:rsidP="00793E3F">
            <w:pPr>
              <w:rPr>
                <w:sz w:val="8"/>
                <w:szCs w:val="8"/>
                <w:lang w:val="en-US"/>
              </w:rPr>
            </w:pPr>
          </w:p>
          <w:p w14:paraId="4B90B923" w14:textId="77777777" w:rsidR="00786892" w:rsidRDefault="00786892" w:rsidP="00793E3F">
            <w:pPr>
              <w:rPr>
                <w:sz w:val="8"/>
                <w:szCs w:val="8"/>
                <w:lang w:val="en-US"/>
              </w:rPr>
            </w:pPr>
          </w:p>
          <w:p w14:paraId="0A1B48E9" w14:textId="77777777" w:rsidR="00786892" w:rsidRDefault="00786892" w:rsidP="00793E3F">
            <w:pPr>
              <w:rPr>
                <w:sz w:val="8"/>
                <w:szCs w:val="8"/>
                <w:lang w:val="en-US"/>
              </w:rPr>
            </w:pPr>
          </w:p>
        </w:tc>
        <w:tc>
          <w:tcPr>
            <w:tcW w:w="1134" w:type="dxa"/>
            <w:gridSpan w:val="2"/>
            <w:tcBorders>
              <w:left w:val="nil"/>
              <w:bottom w:val="nil"/>
              <w:right w:val="nil"/>
            </w:tcBorders>
          </w:tcPr>
          <w:p w14:paraId="53C8DA46" w14:textId="77777777" w:rsidR="00786892" w:rsidRDefault="00786892" w:rsidP="00793E3F">
            <w:pPr>
              <w:rPr>
                <w:sz w:val="8"/>
                <w:szCs w:val="8"/>
              </w:rPr>
            </w:pPr>
          </w:p>
        </w:tc>
        <w:tc>
          <w:tcPr>
            <w:tcW w:w="1134" w:type="dxa"/>
            <w:gridSpan w:val="2"/>
            <w:tcBorders>
              <w:left w:val="nil"/>
              <w:bottom w:val="nil"/>
              <w:right w:val="nil"/>
            </w:tcBorders>
          </w:tcPr>
          <w:p w14:paraId="5B6AA225" w14:textId="77777777" w:rsidR="00786892" w:rsidRDefault="00786892" w:rsidP="00793E3F">
            <w:pPr>
              <w:rPr>
                <w:sz w:val="8"/>
                <w:szCs w:val="8"/>
              </w:rPr>
            </w:pPr>
          </w:p>
        </w:tc>
        <w:tc>
          <w:tcPr>
            <w:tcW w:w="1134" w:type="dxa"/>
            <w:tcBorders>
              <w:left w:val="nil"/>
              <w:bottom w:val="nil"/>
            </w:tcBorders>
          </w:tcPr>
          <w:p w14:paraId="24DB42CE" w14:textId="77777777" w:rsidR="00786892" w:rsidRDefault="00786892" w:rsidP="00793E3F">
            <w:pPr>
              <w:rPr>
                <w:sz w:val="8"/>
                <w:szCs w:val="8"/>
              </w:rPr>
            </w:pPr>
          </w:p>
        </w:tc>
      </w:tr>
      <w:tr w:rsidR="00786892" w:rsidRPr="00143131" w14:paraId="34972A52"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156D545"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7B407188" w14:textId="77777777" w:rsidR="00786892" w:rsidRDefault="00786892" w:rsidP="00793E3F"/>
        </w:tc>
        <w:tc>
          <w:tcPr>
            <w:tcW w:w="1276" w:type="dxa"/>
            <w:gridSpan w:val="2"/>
            <w:tcBorders>
              <w:top w:val="single" w:sz="4" w:space="0" w:color="auto"/>
              <w:left w:val="nil"/>
              <w:bottom w:val="single" w:sz="4" w:space="0" w:color="auto"/>
              <w:right w:val="nil"/>
            </w:tcBorders>
          </w:tcPr>
          <w:p w14:paraId="72507AD2" w14:textId="77777777" w:rsidR="00786892" w:rsidRDefault="00786892" w:rsidP="00793E3F"/>
        </w:tc>
        <w:tc>
          <w:tcPr>
            <w:tcW w:w="2693" w:type="dxa"/>
            <w:tcBorders>
              <w:top w:val="single" w:sz="4" w:space="0" w:color="auto"/>
              <w:left w:val="nil"/>
              <w:bottom w:val="single" w:sz="4" w:space="0" w:color="auto"/>
              <w:right w:val="nil"/>
            </w:tcBorders>
          </w:tcPr>
          <w:p w14:paraId="1484BECE" w14:textId="77777777" w:rsidR="00786892" w:rsidRPr="00171E7C" w:rsidRDefault="00786892" w:rsidP="00793E3F">
            <w:pPr>
              <w:rPr>
                <w:sz w:val="8"/>
                <w:szCs w:val="8"/>
                <w:lang w:val="en-US"/>
              </w:rPr>
            </w:pPr>
            <w:r>
              <w:rPr>
                <w:b/>
                <w:bCs/>
                <w:lang w:val="en-US"/>
              </w:rPr>
              <w:t>Total</w:t>
            </w:r>
            <w:r w:rsidRPr="00171E7C">
              <w:rPr>
                <w:b/>
                <w:bCs/>
                <w:lang w:val="en-US"/>
              </w:rPr>
              <w:t xml:space="preserve"> </w:t>
            </w:r>
            <w:r w:rsidRPr="00171E7C">
              <w:rPr>
                <w:b/>
                <w:bCs/>
                <w:sz w:val="22"/>
                <w:szCs w:val="22"/>
                <w:lang w:val="en-US"/>
              </w:rPr>
              <w:t>Rigola de scurgere de tip l</w:t>
            </w:r>
          </w:p>
        </w:tc>
        <w:tc>
          <w:tcPr>
            <w:tcW w:w="1134" w:type="dxa"/>
            <w:gridSpan w:val="2"/>
            <w:tcBorders>
              <w:top w:val="single" w:sz="4" w:space="0" w:color="auto"/>
              <w:left w:val="nil"/>
              <w:bottom w:val="single" w:sz="4" w:space="0" w:color="auto"/>
              <w:right w:val="nil"/>
            </w:tcBorders>
          </w:tcPr>
          <w:p w14:paraId="4398A9B2"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52B2E8BB" w14:textId="77777777" w:rsidR="00786892" w:rsidRPr="00171E7C" w:rsidRDefault="00786892" w:rsidP="00793E3F">
            <w:pPr>
              <w:rPr>
                <w:b/>
                <w:bCs/>
                <w:lang w:val="en-US"/>
              </w:rPr>
            </w:pPr>
          </w:p>
        </w:tc>
      </w:tr>
      <w:tr w:rsidR="00786892" w:rsidRPr="0097392D" w14:paraId="1822AD48" w14:textId="77777777" w:rsidTr="00793E3F">
        <w:tc>
          <w:tcPr>
            <w:tcW w:w="709" w:type="dxa"/>
            <w:tcBorders>
              <w:top w:val="nil"/>
              <w:left w:val="single" w:sz="6" w:space="0" w:color="auto"/>
              <w:bottom w:val="nil"/>
              <w:right w:val="nil"/>
            </w:tcBorders>
          </w:tcPr>
          <w:p w14:paraId="263F6435" w14:textId="77777777" w:rsidR="00786892" w:rsidRPr="00171E7C" w:rsidRDefault="00786892" w:rsidP="00793E3F">
            <w:pPr>
              <w:jc w:val="center"/>
              <w:rPr>
                <w:lang w:val="en-US"/>
              </w:rPr>
            </w:pPr>
            <w:r w:rsidRPr="00171E7C">
              <w:rPr>
                <w:lang w:val="en-US"/>
              </w:rPr>
              <w:t xml:space="preserve"> </w:t>
            </w:r>
          </w:p>
        </w:tc>
        <w:tc>
          <w:tcPr>
            <w:tcW w:w="1276" w:type="dxa"/>
            <w:gridSpan w:val="2"/>
            <w:tcBorders>
              <w:top w:val="nil"/>
              <w:left w:val="single" w:sz="6" w:space="0" w:color="auto"/>
              <w:bottom w:val="nil"/>
              <w:right w:val="nil"/>
            </w:tcBorders>
          </w:tcPr>
          <w:p w14:paraId="68F4059D" w14:textId="77777777" w:rsidR="00786892" w:rsidRPr="00171E7C" w:rsidRDefault="00786892" w:rsidP="00793E3F">
            <w:pPr>
              <w:rPr>
                <w:lang w:val="en-US"/>
              </w:rPr>
            </w:pPr>
          </w:p>
        </w:tc>
        <w:tc>
          <w:tcPr>
            <w:tcW w:w="4252" w:type="dxa"/>
            <w:gridSpan w:val="3"/>
            <w:tcBorders>
              <w:top w:val="nil"/>
              <w:left w:val="single" w:sz="6" w:space="0" w:color="auto"/>
              <w:bottom w:val="nil"/>
              <w:right w:val="single" w:sz="6" w:space="0" w:color="auto"/>
            </w:tcBorders>
          </w:tcPr>
          <w:p w14:paraId="7488595C" w14:textId="77777777" w:rsidR="00786892" w:rsidRPr="007F2714" w:rsidRDefault="00786892" w:rsidP="00793E3F">
            <w:pPr>
              <w:rPr>
                <w:b/>
                <w:bCs/>
                <w:sz w:val="22"/>
                <w:szCs w:val="22"/>
                <w:lang w:val="en-US"/>
              </w:rPr>
            </w:pPr>
            <w:r w:rsidRPr="0097392D">
              <w:rPr>
                <w:b/>
                <w:bCs/>
                <w:sz w:val="22"/>
                <w:szCs w:val="22"/>
                <w:lang w:val="en-US"/>
              </w:rPr>
              <w:t>1.4. Scara tehnologica</w:t>
            </w:r>
          </w:p>
          <w:p w14:paraId="2DD90BE5"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7AAA1233"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69892FB4"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4EF7EBEC" w14:textId="77777777" w:rsidR="00786892" w:rsidRPr="0097392D" w:rsidRDefault="00786892" w:rsidP="00793E3F">
            <w:pPr>
              <w:rPr>
                <w:lang w:val="en-US"/>
              </w:rPr>
            </w:pPr>
          </w:p>
        </w:tc>
      </w:tr>
      <w:tr w:rsidR="00786892" w14:paraId="352FC56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5E4FE4" w14:textId="77777777" w:rsidR="00786892" w:rsidRDefault="00786892" w:rsidP="00793E3F">
            <w:r>
              <w:t>26</w:t>
            </w:r>
          </w:p>
        </w:tc>
        <w:tc>
          <w:tcPr>
            <w:tcW w:w="1276" w:type="dxa"/>
            <w:gridSpan w:val="2"/>
            <w:tcBorders>
              <w:top w:val="single" w:sz="4" w:space="0" w:color="auto"/>
              <w:bottom w:val="single" w:sz="4" w:space="0" w:color="auto"/>
            </w:tcBorders>
          </w:tcPr>
          <w:p w14:paraId="0E2BA22B" w14:textId="77777777" w:rsidR="00786892" w:rsidRDefault="00786892" w:rsidP="00793E3F">
            <w:pPr>
              <w:rPr>
                <w:lang w:val="en-US"/>
              </w:rPr>
            </w:pPr>
            <w:r>
              <w:rPr>
                <w:lang w:val="en-US"/>
              </w:rPr>
              <w:t>TsE01C</w:t>
            </w:r>
          </w:p>
          <w:p w14:paraId="3AF8F1E9" w14:textId="77777777" w:rsidR="00786892" w:rsidRDefault="00786892" w:rsidP="00793E3F"/>
        </w:tc>
        <w:tc>
          <w:tcPr>
            <w:tcW w:w="4252" w:type="dxa"/>
            <w:gridSpan w:val="3"/>
            <w:tcBorders>
              <w:top w:val="single" w:sz="4" w:space="0" w:color="auto"/>
              <w:bottom w:val="single" w:sz="4" w:space="0" w:color="auto"/>
            </w:tcBorders>
          </w:tcPr>
          <w:p w14:paraId="7B654A8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Nivelarea manuala a terenurilor si platformelor, cu denivelari de 10-20 cm, in teren tare</w:t>
            </w:r>
            <w:r w:rsidRPr="00171E7C">
              <w:rPr>
                <w:rFonts w:ascii="Times New Roman CYR" w:hAnsi="Times New Roman CYR" w:cs="Times New Roman CYR"/>
                <w:sz w:val="16"/>
                <w:szCs w:val="16"/>
                <w:lang w:val="en-US"/>
              </w:rPr>
              <w:t xml:space="preserve"> </w:t>
            </w:r>
          </w:p>
          <w:p w14:paraId="77E87FBE"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D799B7A" w14:textId="77777777" w:rsidR="00786892" w:rsidRDefault="00786892" w:rsidP="00793E3F">
            <w:pPr>
              <w:jc w:val="center"/>
            </w:pPr>
            <w:r>
              <w:t>100m2</w:t>
            </w:r>
          </w:p>
        </w:tc>
        <w:tc>
          <w:tcPr>
            <w:tcW w:w="1559" w:type="dxa"/>
            <w:gridSpan w:val="2"/>
            <w:tcBorders>
              <w:top w:val="single" w:sz="4" w:space="0" w:color="auto"/>
              <w:bottom w:val="single" w:sz="4" w:space="0" w:color="auto"/>
            </w:tcBorders>
            <w:vAlign w:val="center"/>
          </w:tcPr>
          <w:p w14:paraId="2D4E701D" w14:textId="77777777" w:rsidR="00786892" w:rsidRDefault="00786892" w:rsidP="00793E3F">
            <w:pPr>
              <w:jc w:val="center"/>
            </w:pPr>
            <w:r>
              <w:t>0,20</w:t>
            </w:r>
          </w:p>
        </w:tc>
      </w:tr>
      <w:tr w:rsidR="00786892" w14:paraId="50EFA7D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B3E09A" w14:textId="77777777" w:rsidR="00786892" w:rsidRDefault="00786892" w:rsidP="00793E3F"/>
        </w:tc>
        <w:tc>
          <w:tcPr>
            <w:tcW w:w="1276" w:type="dxa"/>
            <w:gridSpan w:val="2"/>
            <w:tcBorders>
              <w:top w:val="nil"/>
              <w:bottom w:val="single" w:sz="2" w:space="0" w:color="auto"/>
            </w:tcBorders>
            <w:vAlign w:val="center"/>
          </w:tcPr>
          <w:p w14:paraId="03BC1691"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61BA6901" w14:textId="77777777" w:rsidR="00786892" w:rsidRDefault="00786892" w:rsidP="00793E3F">
            <w:r>
              <w:t>Muncitor necalificat</w:t>
            </w:r>
          </w:p>
        </w:tc>
        <w:tc>
          <w:tcPr>
            <w:tcW w:w="993" w:type="dxa"/>
            <w:gridSpan w:val="2"/>
            <w:tcBorders>
              <w:top w:val="nil"/>
              <w:bottom w:val="single" w:sz="2" w:space="0" w:color="auto"/>
            </w:tcBorders>
          </w:tcPr>
          <w:p w14:paraId="475B2B45" w14:textId="77777777" w:rsidR="00786892" w:rsidRDefault="00786892" w:rsidP="00793E3F">
            <w:r>
              <w:t>h-om</w:t>
            </w:r>
          </w:p>
        </w:tc>
        <w:tc>
          <w:tcPr>
            <w:tcW w:w="1559" w:type="dxa"/>
            <w:gridSpan w:val="2"/>
            <w:tcBorders>
              <w:top w:val="nil"/>
              <w:bottom w:val="single" w:sz="2" w:space="0" w:color="auto"/>
            </w:tcBorders>
          </w:tcPr>
          <w:p w14:paraId="0F97E317" w14:textId="77777777" w:rsidR="00786892" w:rsidRDefault="00786892" w:rsidP="00793E3F">
            <w:r>
              <w:t>2,14</w:t>
            </w:r>
          </w:p>
        </w:tc>
      </w:tr>
      <w:tr w:rsidR="00786892" w14:paraId="4F7529A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06F60B" w14:textId="77777777" w:rsidR="00786892" w:rsidRDefault="00786892" w:rsidP="00793E3F">
            <w:r>
              <w:t>27</w:t>
            </w:r>
          </w:p>
        </w:tc>
        <w:tc>
          <w:tcPr>
            <w:tcW w:w="1276" w:type="dxa"/>
            <w:gridSpan w:val="2"/>
            <w:tcBorders>
              <w:top w:val="single" w:sz="4" w:space="0" w:color="auto"/>
              <w:bottom w:val="single" w:sz="4" w:space="0" w:color="auto"/>
            </w:tcBorders>
          </w:tcPr>
          <w:p w14:paraId="4719BF0A" w14:textId="77777777" w:rsidR="00786892" w:rsidRDefault="00786892" w:rsidP="00793E3F">
            <w:pPr>
              <w:rPr>
                <w:lang w:val="en-US"/>
              </w:rPr>
            </w:pPr>
            <w:r>
              <w:rPr>
                <w:lang w:val="en-US"/>
              </w:rPr>
              <w:t>TsD05B</w:t>
            </w:r>
          </w:p>
          <w:p w14:paraId="41C2C191" w14:textId="77777777" w:rsidR="00786892" w:rsidRDefault="00786892" w:rsidP="00793E3F"/>
        </w:tc>
        <w:tc>
          <w:tcPr>
            <w:tcW w:w="4252" w:type="dxa"/>
            <w:gridSpan w:val="3"/>
            <w:tcBorders>
              <w:top w:val="single" w:sz="4" w:space="0" w:color="auto"/>
              <w:bottom w:val="single" w:sz="4" w:space="0" w:color="auto"/>
            </w:tcBorders>
          </w:tcPr>
          <w:p w14:paraId="6788B6D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Compactarea cu maiul mecanic de 150-200 kg a umpluturilor in straturi succesive de 20-30 cm grosime, exclusiv udarea fiecarui strat in parte, umpluturile executindu-se din pamint coeziv</w:t>
            </w:r>
            <w:r w:rsidRPr="00171E7C">
              <w:rPr>
                <w:rFonts w:ascii="Times New Roman CYR" w:hAnsi="Times New Roman CYR" w:cs="Times New Roman CYR"/>
                <w:sz w:val="16"/>
                <w:szCs w:val="16"/>
                <w:lang w:val="en-US"/>
              </w:rPr>
              <w:t xml:space="preserve"> </w:t>
            </w:r>
          </w:p>
          <w:p w14:paraId="02DAFD7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639BFC1"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107E1195" w14:textId="77777777" w:rsidR="00786892" w:rsidRDefault="00786892" w:rsidP="00793E3F">
            <w:pPr>
              <w:jc w:val="center"/>
            </w:pPr>
            <w:r>
              <w:t>0,02</w:t>
            </w:r>
          </w:p>
        </w:tc>
      </w:tr>
      <w:tr w:rsidR="00786892" w14:paraId="4FB484D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CC42DC" w14:textId="77777777" w:rsidR="00786892" w:rsidRDefault="00786892" w:rsidP="00793E3F"/>
        </w:tc>
        <w:tc>
          <w:tcPr>
            <w:tcW w:w="1276" w:type="dxa"/>
            <w:gridSpan w:val="2"/>
            <w:tcBorders>
              <w:top w:val="nil"/>
              <w:bottom w:val="single" w:sz="2" w:space="0" w:color="auto"/>
            </w:tcBorders>
            <w:vAlign w:val="center"/>
          </w:tcPr>
          <w:p w14:paraId="232DE58A"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32CB9D06" w14:textId="77777777" w:rsidR="00786892" w:rsidRDefault="00786892" w:rsidP="00793E3F">
            <w:r>
              <w:t>Muncitor necalificat</w:t>
            </w:r>
          </w:p>
        </w:tc>
        <w:tc>
          <w:tcPr>
            <w:tcW w:w="993" w:type="dxa"/>
            <w:gridSpan w:val="2"/>
            <w:tcBorders>
              <w:top w:val="nil"/>
              <w:bottom w:val="single" w:sz="2" w:space="0" w:color="auto"/>
            </w:tcBorders>
          </w:tcPr>
          <w:p w14:paraId="4853CA5E" w14:textId="77777777" w:rsidR="00786892" w:rsidRDefault="00786892" w:rsidP="00793E3F">
            <w:r>
              <w:t>h-om</w:t>
            </w:r>
          </w:p>
        </w:tc>
        <w:tc>
          <w:tcPr>
            <w:tcW w:w="1559" w:type="dxa"/>
            <w:gridSpan w:val="2"/>
            <w:tcBorders>
              <w:top w:val="nil"/>
              <w:bottom w:val="single" w:sz="2" w:space="0" w:color="auto"/>
            </w:tcBorders>
          </w:tcPr>
          <w:p w14:paraId="51875429" w14:textId="77777777" w:rsidR="00786892" w:rsidRDefault="00786892" w:rsidP="00793E3F">
            <w:r>
              <w:t>0,18</w:t>
            </w:r>
          </w:p>
        </w:tc>
      </w:tr>
      <w:tr w:rsidR="00786892" w14:paraId="509D90E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8B459" w14:textId="77777777" w:rsidR="00786892" w:rsidRDefault="00786892" w:rsidP="00793E3F"/>
        </w:tc>
        <w:tc>
          <w:tcPr>
            <w:tcW w:w="1276" w:type="dxa"/>
            <w:gridSpan w:val="2"/>
            <w:tcBorders>
              <w:top w:val="nil"/>
              <w:bottom w:val="single" w:sz="2" w:space="0" w:color="auto"/>
            </w:tcBorders>
            <w:vAlign w:val="center"/>
          </w:tcPr>
          <w:p w14:paraId="750B936B" w14:textId="77777777" w:rsidR="00786892" w:rsidRDefault="00786892" w:rsidP="00793E3F">
            <w:pPr>
              <w:jc w:val="center"/>
              <w:rPr>
                <w:sz w:val="16"/>
                <w:szCs w:val="16"/>
              </w:rPr>
            </w:pPr>
            <w:r>
              <w:rPr>
                <w:sz w:val="16"/>
                <w:szCs w:val="16"/>
              </w:rPr>
              <w:t>2952270004021</w:t>
            </w:r>
          </w:p>
        </w:tc>
        <w:tc>
          <w:tcPr>
            <w:tcW w:w="4252" w:type="dxa"/>
            <w:gridSpan w:val="3"/>
            <w:tcBorders>
              <w:top w:val="nil"/>
              <w:bottom w:val="single" w:sz="2" w:space="0" w:color="auto"/>
            </w:tcBorders>
          </w:tcPr>
          <w:p w14:paraId="58236EF3" w14:textId="77777777" w:rsidR="00786892" w:rsidRPr="00171E7C" w:rsidRDefault="00786892" w:rsidP="00793E3F">
            <w:pPr>
              <w:rPr>
                <w:lang w:val="en-US"/>
              </w:rPr>
            </w:pPr>
            <w:r w:rsidRPr="00171E7C">
              <w:rPr>
                <w:lang w:val="en-US"/>
              </w:rPr>
              <w:t>Mai mecanic de 150-200 kg cu motor termic 6 cp (4 kw)</w:t>
            </w:r>
          </w:p>
        </w:tc>
        <w:tc>
          <w:tcPr>
            <w:tcW w:w="993" w:type="dxa"/>
            <w:gridSpan w:val="2"/>
            <w:tcBorders>
              <w:top w:val="nil"/>
              <w:bottom w:val="single" w:sz="2" w:space="0" w:color="auto"/>
            </w:tcBorders>
          </w:tcPr>
          <w:p w14:paraId="62643C83" w14:textId="77777777" w:rsidR="00786892" w:rsidRDefault="00786892" w:rsidP="00793E3F">
            <w:r>
              <w:t>h-ut</w:t>
            </w:r>
          </w:p>
        </w:tc>
        <w:tc>
          <w:tcPr>
            <w:tcW w:w="1559" w:type="dxa"/>
            <w:gridSpan w:val="2"/>
            <w:tcBorders>
              <w:top w:val="nil"/>
              <w:bottom w:val="single" w:sz="2" w:space="0" w:color="auto"/>
            </w:tcBorders>
          </w:tcPr>
          <w:p w14:paraId="3A725E6F" w14:textId="77777777" w:rsidR="00786892" w:rsidRDefault="00786892" w:rsidP="00793E3F">
            <w:r>
              <w:t>0,19</w:t>
            </w:r>
          </w:p>
        </w:tc>
      </w:tr>
      <w:tr w:rsidR="00786892" w14:paraId="3524BB5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CDD4AD" w14:textId="77777777" w:rsidR="00786892" w:rsidRDefault="00786892" w:rsidP="00793E3F">
            <w:r>
              <w:t>28</w:t>
            </w:r>
          </w:p>
        </w:tc>
        <w:tc>
          <w:tcPr>
            <w:tcW w:w="1276" w:type="dxa"/>
            <w:gridSpan w:val="2"/>
            <w:tcBorders>
              <w:top w:val="single" w:sz="4" w:space="0" w:color="auto"/>
              <w:bottom w:val="single" w:sz="4" w:space="0" w:color="auto"/>
            </w:tcBorders>
          </w:tcPr>
          <w:p w14:paraId="3E64BF00" w14:textId="77777777" w:rsidR="00786892" w:rsidRDefault="00786892" w:rsidP="00793E3F">
            <w:pPr>
              <w:rPr>
                <w:lang w:val="en-US"/>
              </w:rPr>
            </w:pPr>
            <w:r>
              <w:rPr>
                <w:lang w:val="en-US"/>
              </w:rPr>
              <w:t>CB01A</w:t>
            </w:r>
          </w:p>
          <w:p w14:paraId="3A0027C9" w14:textId="77777777" w:rsidR="00786892" w:rsidRDefault="00786892" w:rsidP="00793E3F"/>
        </w:tc>
        <w:tc>
          <w:tcPr>
            <w:tcW w:w="4252" w:type="dxa"/>
            <w:gridSpan w:val="3"/>
            <w:tcBorders>
              <w:top w:val="single" w:sz="4" w:space="0" w:color="auto"/>
              <w:bottom w:val="single" w:sz="4" w:space="0" w:color="auto"/>
            </w:tcBorders>
          </w:tcPr>
          <w:p w14:paraId="33031A1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Cofraje, din scinduri de rasinoase, pentru turnarea betonului de monolitizare intre elementele prefabricate (plansee, grinzi si diafragme) inclusiv sprijinirile</w:t>
            </w:r>
            <w:r w:rsidRPr="00171E7C">
              <w:rPr>
                <w:rFonts w:ascii="Times New Roman CYR" w:hAnsi="Times New Roman CYR" w:cs="Times New Roman CYR"/>
                <w:sz w:val="16"/>
                <w:szCs w:val="16"/>
                <w:lang w:val="en-US"/>
              </w:rPr>
              <w:t xml:space="preserve"> </w:t>
            </w:r>
          </w:p>
          <w:p w14:paraId="190DD16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2275AD2"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7AD41489" w14:textId="77777777" w:rsidR="00786892" w:rsidRDefault="00786892" w:rsidP="00793E3F">
            <w:pPr>
              <w:jc w:val="center"/>
            </w:pPr>
            <w:r>
              <w:t>1,20</w:t>
            </w:r>
          </w:p>
        </w:tc>
      </w:tr>
      <w:tr w:rsidR="00786892" w14:paraId="32EFA3E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3BDEA" w14:textId="77777777" w:rsidR="00786892" w:rsidRDefault="00786892" w:rsidP="00793E3F"/>
        </w:tc>
        <w:tc>
          <w:tcPr>
            <w:tcW w:w="1276" w:type="dxa"/>
            <w:gridSpan w:val="2"/>
            <w:tcBorders>
              <w:top w:val="nil"/>
              <w:bottom w:val="single" w:sz="2" w:space="0" w:color="auto"/>
            </w:tcBorders>
            <w:vAlign w:val="center"/>
          </w:tcPr>
          <w:p w14:paraId="25099486" w14:textId="77777777" w:rsidR="00786892" w:rsidRDefault="00786892" w:rsidP="00793E3F">
            <w:pPr>
              <w:jc w:val="center"/>
              <w:rPr>
                <w:sz w:val="16"/>
                <w:szCs w:val="16"/>
              </w:rPr>
            </w:pPr>
            <w:r>
              <w:rPr>
                <w:sz w:val="16"/>
                <w:szCs w:val="16"/>
              </w:rPr>
              <w:t>7124010010700</w:t>
            </w:r>
          </w:p>
        </w:tc>
        <w:tc>
          <w:tcPr>
            <w:tcW w:w="4252" w:type="dxa"/>
            <w:gridSpan w:val="3"/>
            <w:tcBorders>
              <w:top w:val="nil"/>
              <w:bottom w:val="single" w:sz="2" w:space="0" w:color="auto"/>
            </w:tcBorders>
          </w:tcPr>
          <w:p w14:paraId="7B939C56" w14:textId="77777777" w:rsidR="00786892" w:rsidRDefault="00786892" w:rsidP="00793E3F">
            <w:r>
              <w:t>Dulgher</w:t>
            </w:r>
          </w:p>
        </w:tc>
        <w:tc>
          <w:tcPr>
            <w:tcW w:w="993" w:type="dxa"/>
            <w:gridSpan w:val="2"/>
            <w:tcBorders>
              <w:top w:val="nil"/>
              <w:bottom w:val="single" w:sz="2" w:space="0" w:color="auto"/>
            </w:tcBorders>
          </w:tcPr>
          <w:p w14:paraId="68E19044" w14:textId="77777777" w:rsidR="00786892" w:rsidRDefault="00786892" w:rsidP="00793E3F">
            <w:r>
              <w:t>h-om.</w:t>
            </w:r>
          </w:p>
        </w:tc>
        <w:tc>
          <w:tcPr>
            <w:tcW w:w="1559" w:type="dxa"/>
            <w:gridSpan w:val="2"/>
            <w:tcBorders>
              <w:top w:val="nil"/>
              <w:bottom w:val="single" w:sz="2" w:space="0" w:color="auto"/>
            </w:tcBorders>
          </w:tcPr>
          <w:p w14:paraId="306878D0" w14:textId="77777777" w:rsidR="00786892" w:rsidRDefault="00786892" w:rsidP="00793E3F">
            <w:r>
              <w:t>1,74</w:t>
            </w:r>
          </w:p>
        </w:tc>
      </w:tr>
      <w:tr w:rsidR="00786892" w14:paraId="03AD64B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05ED7" w14:textId="77777777" w:rsidR="00786892" w:rsidRDefault="00786892" w:rsidP="00793E3F"/>
        </w:tc>
        <w:tc>
          <w:tcPr>
            <w:tcW w:w="1276" w:type="dxa"/>
            <w:gridSpan w:val="2"/>
            <w:tcBorders>
              <w:top w:val="nil"/>
              <w:bottom w:val="single" w:sz="2" w:space="0" w:color="auto"/>
            </w:tcBorders>
            <w:vAlign w:val="center"/>
          </w:tcPr>
          <w:p w14:paraId="27F32A3C" w14:textId="77777777" w:rsidR="00786892" w:rsidRDefault="00786892" w:rsidP="00793E3F">
            <w:pPr>
              <w:jc w:val="center"/>
              <w:rPr>
                <w:sz w:val="16"/>
                <w:szCs w:val="16"/>
              </w:rPr>
            </w:pPr>
            <w:r>
              <w:rPr>
                <w:sz w:val="16"/>
                <w:szCs w:val="16"/>
              </w:rPr>
              <w:t>2873145887000</w:t>
            </w:r>
          </w:p>
        </w:tc>
        <w:tc>
          <w:tcPr>
            <w:tcW w:w="4252" w:type="dxa"/>
            <w:gridSpan w:val="3"/>
            <w:tcBorders>
              <w:top w:val="nil"/>
              <w:bottom w:val="single" w:sz="2" w:space="0" w:color="auto"/>
            </w:tcBorders>
          </w:tcPr>
          <w:p w14:paraId="36A80841" w14:textId="77777777" w:rsidR="00786892" w:rsidRPr="00171E7C" w:rsidRDefault="00786892" w:rsidP="00793E3F">
            <w:pPr>
              <w:rPr>
                <w:lang w:val="en-US"/>
              </w:rPr>
            </w:pPr>
            <w:r w:rsidRPr="00171E7C">
              <w:rPr>
                <w:lang w:val="en-US"/>
              </w:rPr>
              <w:t>Cuie cu cap conic tip A pentru constructii</w:t>
            </w:r>
          </w:p>
        </w:tc>
        <w:tc>
          <w:tcPr>
            <w:tcW w:w="993" w:type="dxa"/>
            <w:gridSpan w:val="2"/>
            <w:tcBorders>
              <w:top w:val="nil"/>
              <w:bottom w:val="single" w:sz="2" w:space="0" w:color="auto"/>
            </w:tcBorders>
          </w:tcPr>
          <w:p w14:paraId="675171E3" w14:textId="77777777" w:rsidR="00786892" w:rsidRDefault="00786892" w:rsidP="00793E3F">
            <w:r>
              <w:t>kg</w:t>
            </w:r>
          </w:p>
        </w:tc>
        <w:tc>
          <w:tcPr>
            <w:tcW w:w="1559" w:type="dxa"/>
            <w:gridSpan w:val="2"/>
            <w:tcBorders>
              <w:top w:val="nil"/>
              <w:bottom w:val="single" w:sz="2" w:space="0" w:color="auto"/>
            </w:tcBorders>
          </w:tcPr>
          <w:p w14:paraId="3A8B0E39" w14:textId="77777777" w:rsidR="00786892" w:rsidRDefault="00786892" w:rsidP="00793E3F">
            <w:r>
              <w:t>0,30</w:t>
            </w:r>
          </w:p>
        </w:tc>
      </w:tr>
      <w:tr w:rsidR="00786892" w14:paraId="4D7B52F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EA42B" w14:textId="77777777" w:rsidR="00786892" w:rsidRDefault="00786892" w:rsidP="00793E3F"/>
        </w:tc>
        <w:tc>
          <w:tcPr>
            <w:tcW w:w="1276" w:type="dxa"/>
            <w:gridSpan w:val="2"/>
            <w:tcBorders>
              <w:top w:val="nil"/>
              <w:bottom w:val="single" w:sz="2" w:space="0" w:color="auto"/>
            </w:tcBorders>
            <w:vAlign w:val="center"/>
          </w:tcPr>
          <w:p w14:paraId="1CECC29D" w14:textId="77777777" w:rsidR="00786892" w:rsidRDefault="00786892" w:rsidP="00793E3F">
            <w:pPr>
              <w:jc w:val="center"/>
              <w:rPr>
                <w:sz w:val="16"/>
                <w:szCs w:val="16"/>
              </w:rPr>
            </w:pPr>
            <w:r>
              <w:rPr>
                <w:sz w:val="16"/>
                <w:szCs w:val="16"/>
              </w:rPr>
              <w:t>2010102900900</w:t>
            </w:r>
          </w:p>
        </w:tc>
        <w:tc>
          <w:tcPr>
            <w:tcW w:w="4252" w:type="dxa"/>
            <w:gridSpan w:val="3"/>
            <w:tcBorders>
              <w:top w:val="nil"/>
              <w:bottom w:val="single" w:sz="2" w:space="0" w:color="auto"/>
            </w:tcBorders>
          </w:tcPr>
          <w:p w14:paraId="41F2D554" w14:textId="77777777" w:rsidR="00786892" w:rsidRDefault="00786892" w:rsidP="00793E3F">
            <w:r>
              <w:t>Lemn rotund de rasinoase</w:t>
            </w:r>
          </w:p>
        </w:tc>
        <w:tc>
          <w:tcPr>
            <w:tcW w:w="993" w:type="dxa"/>
            <w:gridSpan w:val="2"/>
            <w:tcBorders>
              <w:top w:val="nil"/>
              <w:bottom w:val="single" w:sz="2" w:space="0" w:color="auto"/>
            </w:tcBorders>
          </w:tcPr>
          <w:p w14:paraId="1BEEDE9F" w14:textId="77777777" w:rsidR="00786892" w:rsidRDefault="00786892" w:rsidP="00793E3F">
            <w:r>
              <w:t>m3</w:t>
            </w:r>
          </w:p>
        </w:tc>
        <w:tc>
          <w:tcPr>
            <w:tcW w:w="1559" w:type="dxa"/>
            <w:gridSpan w:val="2"/>
            <w:tcBorders>
              <w:top w:val="nil"/>
              <w:bottom w:val="single" w:sz="2" w:space="0" w:color="auto"/>
            </w:tcBorders>
          </w:tcPr>
          <w:p w14:paraId="35DF2AD7" w14:textId="77777777" w:rsidR="00786892" w:rsidRDefault="00786892" w:rsidP="00793E3F">
            <w:r>
              <w:t>0,00</w:t>
            </w:r>
          </w:p>
        </w:tc>
      </w:tr>
      <w:tr w:rsidR="00786892" w14:paraId="140582C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ADE45" w14:textId="77777777" w:rsidR="00786892" w:rsidRDefault="00786892" w:rsidP="00793E3F"/>
        </w:tc>
        <w:tc>
          <w:tcPr>
            <w:tcW w:w="1276" w:type="dxa"/>
            <w:gridSpan w:val="2"/>
            <w:tcBorders>
              <w:top w:val="nil"/>
              <w:bottom w:val="single" w:sz="2" w:space="0" w:color="auto"/>
            </w:tcBorders>
            <w:vAlign w:val="center"/>
          </w:tcPr>
          <w:p w14:paraId="7A9DBF4D" w14:textId="77777777" w:rsidR="00786892" w:rsidRDefault="00786892" w:rsidP="00793E3F">
            <w:pPr>
              <w:jc w:val="center"/>
              <w:rPr>
                <w:sz w:val="16"/>
                <w:szCs w:val="16"/>
              </w:rPr>
            </w:pPr>
            <w:r>
              <w:rPr>
                <w:sz w:val="16"/>
                <w:szCs w:val="16"/>
              </w:rPr>
              <w:t>2010102903495</w:t>
            </w:r>
          </w:p>
        </w:tc>
        <w:tc>
          <w:tcPr>
            <w:tcW w:w="4252" w:type="dxa"/>
            <w:gridSpan w:val="3"/>
            <w:tcBorders>
              <w:top w:val="nil"/>
              <w:bottom w:val="single" w:sz="2" w:space="0" w:color="auto"/>
            </w:tcBorders>
          </w:tcPr>
          <w:p w14:paraId="10C0DCB2" w14:textId="77777777" w:rsidR="00786892" w:rsidRDefault="00786892" w:rsidP="00793E3F">
            <w:r>
              <w:t>Scinduri de rasinoase</w:t>
            </w:r>
          </w:p>
        </w:tc>
        <w:tc>
          <w:tcPr>
            <w:tcW w:w="993" w:type="dxa"/>
            <w:gridSpan w:val="2"/>
            <w:tcBorders>
              <w:top w:val="nil"/>
              <w:bottom w:val="single" w:sz="2" w:space="0" w:color="auto"/>
            </w:tcBorders>
          </w:tcPr>
          <w:p w14:paraId="51DF458C" w14:textId="77777777" w:rsidR="00786892" w:rsidRDefault="00786892" w:rsidP="00793E3F">
            <w:r>
              <w:t>m3</w:t>
            </w:r>
          </w:p>
        </w:tc>
        <w:tc>
          <w:tcPr>
            <w:tcW w:w="1559" w:type="dxa"/>
            <w:gridSpan w:val="2"/>
            <w:tcBorders>
              <w:top w:val="nil"/>
              <w:bottom w:val="single" w:sz="2" w:space="0" w:color="auto"/>
            </w:tcBorders>
          </w:tcPr>
          <w:p w14:paraId="7D7BDE21" w14:textId="77777777" w:rsidR="00786892" w:rsidRDefault="00786892" w:rsidP="00793E3F">
            <w:r>
              <w:t>0,02</w:t>
            </w:r>
          </w:p>
        </w:tc>
      </w:tr>
      <w:tr w:rsidR="00786892" w14:paraId="2FE99D5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764689" w14:textId="77777777" w:rsidR="00786892" w:rsidRDefault="00786892" w:rsidP="00793E3F">
            <w:r>
              <w:t>29</w:t>
            </w:r>
          </w:p>
        </w:tc>
        <w:tc>
          <w:tcPr>
            <w:tcW w:w="1276" w:type="dxa"/>
            <w:gridSpan w:val="2"/>
            <w:tcBorders>
              <w:top w:val="single" w:sz="4" w:space="0" w:color="auto"/>
              <w:bottom w:val="single" w:sz="4" w:space="0" w:color="auto"/>
            </w:tcBorders>
          </w:tcPr>
          <w:p w14:paraId="7E7CCB7C" w14:textId="77777777" w:rsidR="00786892" w:rsidRDefault="00786892" w:rsidP="00793E3F">
            <w:pPr>
              <w:rPr>
                <w:lang w:val="en-US"/>
              </w:rPr>
            </w:pPr>
            <w:r>
              <w:rPr>
                <w:lang w:val="en-US"/>
              </w:rPr>
              <w:t>CA03F01</w:t>
            </w:r>
          </w:p>
          <w:p w14:paraId="14974C76" w14:textId="77777777" w:rsidR="00786892" w:rsidRDefault="00786892" w:rsidP="00793E3F"/>
        </w:tc>
        <w:tc>
          <w:tcPr>
            <w:tcW w:w="4252" w:type="dxa"/>
            <w:gridSpan w:val="3"/>
            <w:tcBorders>
              <w:top w:val="single" w:sz="4" w:space="0" w:color="auto"/>
              <w:bottom w:val="single" w:sz="4" w:space="0" w:color="auto"/>
            </w:tcBorders>
          </w:tcPr>
          <w:p w14:paraId="0B5CFA7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Beton simplu  turnat cu mijloace clasice,  in fundatii, socluri, ziduri de sprijin, pereti sub cota zero, preparat cu betoniera pe santier, turnare cu mijloace clasice, beton simplu clasa....C12/15</w:t>
            </w:r>
            <w:r w:rsidRPr="00171E7C">
              <w:rPr>
                <w:rFonts w:ascii="Times New Roman CYR" w:hAnsi="Times New Roman CYR" w:cs="Times New Roman CYR"/>
                <w:sz w:val="16"/>
                <w:szCs w:val="16"/>
                <w:lang w:val="en-US"/>
              </w:rPr>
              <w:t xml:space="preserve"> </w:t>
            </w:r>
          </w:p>
          <w:p w14:paraId="0900CE5F"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EF9B5A6"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4CBAA8C6" w14:textId="77777777" w:rsidR="00786892" w:rsidRDefault="00786892" w:rsidP="00793E3F">
            <w:pPr>
              <w:jc w:val="center"/>
            </w:pPr>
            <w:r>
              <w:t>0,93</w:t>
            </w:r>
          </w:p>
        </w:tc>
      </w:tr>
      <w:tr w:rsidR="00786892" w14:paraId="4109F07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467557" w14:textId="77777777" w:rsidR="00786892" w:rsidRDefault="00786892" w:rsidP="00793E3F"/>
        </w:tc>
        <w:tc>
          <w:tcPr>
            <w:tcW w:w="1276" w:type="dxa"/>
            <w:gridSpan w:val="2"/>
            <w:tcBorders>
              <w:top w:val="nil"/>
              <w:bottom w:val="single" w:sz="2" w:space="0" w:color="auto"/>
            </w:tcBorders>
            <w:vAlign w:val="center"/>
          </w:tcPr>
          <w:p w14:paraId="1A1056CF"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7FDF129F" w14:textId="77777777" w:rsidR="00786892" w:rsidRDefault="00786892" w:rsidP="00793E3F">
            <w:r>
              <w:t>Betonist</w:t>
            </w:r>
          </w:p>
        </w:tc>
        <w:tc>
          <w:tcPr>
            <w:tcW w:w="993" w:type="dxa"/>
            <w:gridSpan w:val="2"/>
            <w:tcBorders>
              <w:top w:val="nil"/>
              <w:bottom w:val="single" w:sz="2" w:space="0" w:color="auto"/>
            </w:tcBorders>
          </w:tcPr>
          <w:p w14:paraId="2BDA4C48" w14:textId="77777777" w:rsidR="00786892" w:rsidRDefault="00786892" w:rsidP="00793E3F">
            <w:r>
              <w:t>h-om</w:t>
            </w:r>
          </w:p>
        </w:tc>
        <w:tc>
          <w:tcPr>
            <w:tcW w:w="1559" w:type="dxa"/>
            <w:gridSpan w:val="2"/>
            <w:tcBorders>
              <w:top w:val="nil"/>
              <w:bottom w:val="single" w:sz="2" w:space="0" w:color="auto"/>
            </w:tcBorders>
          </w:tcPr>
          <w:p w14:paraId="70AD3CFF" w14:textId="77777777" w:rsidR="00786892" w:rsidRDefault="00786892" w:rsidP="00793E3F">
            <w:r>
              <w:t>3,21</w:t>
            </w:r>
          </w:p>
        </w:tc>
      </w:tr>
      <w:tr w:rsidR="00786892" w14:paraId="3BBF9F3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B839D" w14:textId="77777777" w:rsidR="00786892" w:rsidRDefault="00786892" w:rsidP="00793E3F"/>
        </w:tc>
        <w:tc>
          <w:tcPr>
            <w:tcW w:w="1276" w:type="dxa"/>
            <w:gridSpan w:val="2"/>
            <w:tcBorders>
              <w:top w:val="nil"/>
              <w:bottom w:val="single" w:sz="2" w:space="0" w:color="auto"/>
            </w:tcBorders>
            <w:vAlign w:val="center"/>
          </w:tcPr>
          <w:p w14:paraId="12D4EB37"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0D5053E8" w14:textId="77777777" w:rsidR="00786892" w:rsidRDefault="00786892" w:rsidP="00793E3F">
            <w:r>
              <w:t>Muncitor deservire CM</w:t>
            </w:r>
          </w:p>
        </w:tc>
        <w:tc>
          <w:tcPr>
            <w:tcW w:w="993" w:type="dxa"/>
            <w:gridSpan w:val="2"/>
            <w:tcBorders>
              <w:top w:val="nil"/>
              <w:bottom w:val="single" w:sz="2" w:space="0" w:color="auto"/>
            </w:tcBorders>
          </w:tcPr>
          <w:p w14:paraId="5DAFA43A" w14:textId="77777777" w:rsidR="00786892" w:rsidRDefault="00786892" w:rsidP="00793E3F">
            <w:r>
              <w:t>h-om</w:t>
            </w:r>
          </w:p>
        </w:tc>
        <w:tc>
          <w:tcPr>
            <w:tcW w:w="1559" w:type="dxa"/>
            <w:gridSpan w:val="2"/>
            <w:tcBorders>
              <w:top w:val="nil"/>
              <w:bottom w:val="single" w:sz="2" w:space="0" w:color="auto"/>
            </w:tcBorders>
          </w:tcPr>
          <w:p w14:paraId="363C20B5" w14:textId="77777777" w:rsidR="00786892" w:rsidRDefault="00786892" w:rsidP="00793E3F">
            <w:r>
              <w:t>0,37</w:t>
            </w:r>
          </w:p>
        </w:tc>
      </w:tr>
      <w:tr w:rsidR="00786892" w14:paraId="2960D3A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4BC431" w14:textId="77777777" w:rsidR="00786892" w:rsidRDefault="00786892" w:rsidP="00793E3F"/>
        </w:tc>
        <w:tc>
          <w:tcPr>
            <w:tcW w:w="1276" w:type="dxa"/>
            <w:gridSpan w:val="2"/>
            <w:tcBorders>
              <w:top w:val="nil"/>
              <w:bottom w:val="single" w:sz="2" w:space="0" w:color="auto"/>
            </w:tcBorders>
            <w:vAlign w:val="center"/>
          </w:tcPr>
          <w:p w14:paraId="12B26305"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608D7AC6" w14:textId="77777777" w:rsidR="00786892" w:rsidRDefault="00786892" w:rsidP="00793E3F">
            <w:r>
              <w:t>Beton C12/15</w:t>
            </w:r>
          </w:p>
        </w:tc>
        <w:tc>
          <w:tcPr>
            <w:tcW w:w="993" w:type="dxa"/>
            <w:gridSpan w:val="2"/>
            <w:tcBorders>
              <w:top w:val="nil"/>
              <w:bottom w:val="single" w:sz="2" w:space="0" w:color="auto"/>
            </w:tcBorders>
          </w:tcPr>
          <w:p w14:paraId="2EABF478" w14:textId="77777777" w:rsidR="00786892" w:rsidRDefault="00786892" w:rsidP="00793E3F">
            <w:r>
              <w:t>m3</w:t>
            </w:r>
          </w:p>
        </w:tc>
        <w:tc>
          <w:tcPr>
            <w:tcW w:w="1559" w:type="dxa"/>
            <w:gridSpan w:val="2"/>
            <w:tcBorders>
              <w:top w:val="nil"/>
              <w:bottom w:val="single" w:sz="2" w:space="0" w:color="auto"/>
            </w:tcBorders>
          </w:tcPr>
          <w:p w14:paraId="15CE60B6" w14:textId="77777777" w:rsidR="00786892" w:rsidRDefault="00786892" w:rsidP="00793E3F">
            <w:r>
              <w:t>0,96</w:t>
            </w:r>
          </w:p>
        </w:tc>
      </w:tr>
      <w:tr w:rsidR="00786892" w14:paraId="5615785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A5581D" w14:textId="77777777" w:rsidR="00786892" w:rsidRDefault="00786892" w:rsidP="00793E3F"/>
        </w:tc>
        <w:tc>
          <w:tcPr>
            <w:tcW w:w="1276" w:type="dxa"/>
            <w:gridSpan w:val="2"/>
            <w:tcBorders>
              <w:top w:val="nil"/>
              <w:bottom w:val="single" w:sz="2" w:space="0" w:color="auto"/>
            </w:tcBorders>
            <w:vAlign w:val="center"/>
          </w:tcPr>
          <w:p w14:paraId="1C31EFDC"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42CB7B8E"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134FBCA6" w14:textId="77777777" w:rsidR="00786892" w:rsidRDefault="00786892" w:rsidP="00793E3F">
            <w:r>
              <w:t>m3</w:t>
            </w:r>
          </w:p>
        </w:tc>
        <w:tc>
          <w:tcPr>
            <w:tcW w:w="1559" w:type="dxa"/>
            <w:gridSpan w:val="2"/>
            <w:tcBorders>
              <w:top w:val="nil"/>
              <w:bottom w:val="single" w:sz="2" w:space="0" w:color="auto"/>
            </w:tcBorders>
          </w:tcPr>
          <w:p w14:paraId="7504D969" w14:textId="77777777" w:rsidR="00786892" w:rsidRDefault="00786892" w:rsidP="00793E3F">
            <w:r>
              <w:t>0,09</w:t>
            </w:r>
          </w:p>
        </w:tc>
      </w:tr>
      <w:tr w:rsidR="00786892" w14:paraId="3C9CD8F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B5C047" w14:textId="77777777" w:rsidR="00786892" w:rsidRDefault="00786892" w:rsidP="00793E3F"/>
        </w:tc>
        <w:tc>
          <w:tcPr>
            <w:tcW w:w="1276" w:type="dxa"/>
            <w:gridSpan w:val="2"/>
            <w:tcBorders>
              <w:top w:val="nil"/>
              <w:bottom w:val="single" w:sz="2" w:space="0" w:color="auto"/>
            </w:tcBorders>
            <w:vAlign w:val="center"/>
          </w:tcPr>
          <w:p w14:paraId="279E1925"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77376081" w14:textId="77777777" w:rsidR="00786892" w:rsidRDefault="00786892" w:rsidP="00793E3F">
            <w:r>
              <w:t>Vibrator de adincime</w:t>
            </w:r>
          </w:p>
        </w:tc>
        <w:tc>
          <w:tcPr>
            <w:tcW w:w="993" w:type="dxa"/>
            <w:gridSpan w:val="2"/>
            <w:tcBorders>
              <w:top w:val="nil"/>
              <w:bottom w:val="single" w:sz="2" w:space="0" w:color="auto"/>
            </w:tcBorders>
          </w:tcPr>
          <w:p w14:paraId="227E1A51" w14:textId="77777777" w:rsidR="00786892" w:rsidRDefault="00786892" w:rsidP="00793E3F">
            <w:r>
              <w:t>h-ut</w:t>
            </w:r>
          </w:p>
        </w:tc>
        <w:tc>
          <w:tcPr>
            <w:tcW w:w="1559" w:type="dxa"/>
            <w:gridSpan w:val="2"/>
            <w:tcBorders>
              <w:top w:val="nil"/>
              <w:bottom w:val="single" w:sz="2" w:space="0" w:color="auto"/>
            </w:tcBorders>
          </w:tcPr>
          <w:p w14:paraId="5AC46D2A" w14:textId="77777777" w:rsidR="00786892" w:rsidRDefault="00786892" w:rsidP="00793E3F">
            <w:r>
              <w:t>0,56</w:t>
            </w:r>
          </w:p>
        </w:tc>
      </w:tr>
      <w:tr w:rsidR="00786892" w14:paraId="3AB21FE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D8853" w14:textId="77777777" w:rsidR="00786892" w:rsidRDefault="00786892" w:rsidP="00793E3F"/>
        </w:tc>
        <w:tc>
          <w:tcPr>
            <w:tcW w:w="1276" w:type="dxa"/>
            <w:gridSpan w:val="2"/>
            <w:tcBorders>
              <w:top w:val="nil"/>
              <w:bottom w:val="single" w:sz="2" w:space="0" w:color="auto"/>
            </w:tcBorders>
            <w:vAlign w:val="center"/>
          </w:tcPr>
          <w:p w14:paraId="1BA3C241" w14:textId="77777777" w:rsidR="00786892" w:rsidRDefault="00786892" w:rsidP="00793E3F">
            <w:pPr>
              <w:jc w:val="center"/>
              <w:rPr>
                <w:sz w:val="16"/>
                <w:szCs w:val="16"/>
              </w:rPr>
            </w:pPr>
            <w:r>
              <w:rPr>
                <w:sz w:val="16"/>
                <w:szCs w:val="16"/>
              </w:rPr>
              <w:t>3410520006752</w:t>
            </w:r>
          </w:p>
        </w:tc>
        <w:tc>
          <w:tcPr>
            <w:tcW w:w="4252" w:type="dxa"/>
            <w:gridSpan w:val="3"/>
            <w:tcBorders>
              <w:top w:val="nil"/>
              <w:bottom w:val="single" w:sz="2" w:space="0" w:color="auto"/>
            </w:tcBorders>
          </w:tcPr>
          <w:p w14:paraId="745FF2E1" w14:textId="77777777" w:rsidR="00786892" w:rsidRDefault="00786892" w:rsidP="00793E3F">
            <w:r>
              <w:t>Automacara 6 - 10 tf</w:t>
            </w:r>
          </w:p>
        </w:tc>
        <w:tc>
          <w:tcPr>
            <w:tcW w:w="993" w:type="dxa"/>
            <w:gridSpan w:val="2"/>
            <w:tcBorders>
              <w:top w:val="nil"/>
              <w:bottom w:val="single" w:sz="2" w:space="0" w:color="auto"/>
            </w:tcBorders>
          </w:tcPr>
          <w:p w14:paraId="1FF59594" w14:textId="77777777" w:rsidR="00786892" w:rsidRDefault="00786892" w:rsidP="00793E3F">
            <w:r>
              <w:t>h-ut</w:t>
            </w:r>
          </w:p>
        </w:tc>
        <w:tc>
          <w:tcPr>
            <w:tcW w:w="1559" w:type="dxa"/>
            <w:gridSpan w:val="2"/>
            <w:tcBorders>
              <w:top w:val="nil"/>
              <w:bottom w:val="single" w:sz="2" w:space="0" w:color="auto"/>
            </w:tcBorders>
          </w:tcPr>
          <w:p w14:paraId="2B7821B6" w14:textId="77777777" w:rsidR="00786892" w:rsidRDefault="00786892" w:rsidP="00793E3F">
            <w:r>
              <w:t>0,23</w:t>
            </w:r>
          </w:p>
        </w:tc>
      </w:tr>
      <w:tr w:rsidR="00786892" w14:paraId="197014C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7DCFA1" w14:textId="77777777" w:rsidR="00786892" w:rsidRDefault="00786892" w:rsidP="00793E3F">
            <w:r>
              <w:t>30</w:t>
            </w:r>
          </w:p>
        </w:tc>
        <w:tc>
          <w:tcPr>
            <w:tcW w:w="1276" w:type="dxa"/>
            <w:gridSpan w:val="2"/>
            <w:tcBorders>
              <w:top w:val="single" w:sz="4" w:space="0" w:color="auto"/>
              <w:bottom w:val="single" w:sz="4" w:space="0" w:color="auto"/>
            </w:tcBorders>
          </w:tcPr>
          <w:p w14:paraId="1B934BFA" w14:textId="77777777" w:rsidR="00786892" w:rsidRDefault="00786892" w:rsidP="00793E3F">
            <w:pPr>
              <w:rPr>
                <w:lang w:val="en-US"/>
              </w:rPr>
            </w:pPr>
            <w:r>
              <w:rPr>
                <w:lang w:val="en-US"/>
              </w:rPr>
              <w:t>CH02A</w:t>
            </w:r>
          </w:p>
          <w:p w14:paraId="7CD66C4A" w14:textId="77777777" w:rsidR="00786892" w:rsidRDefault="00786892" w:rsidP="00793E3F"/>
        </w:tc>
        <w:tc>
          <w:tcPr>
            <w:tcW w:w="4252" w:type="dxa"/>
            <w:gridSpan w:val="3"/>
            <w:tcBorders>
              <w:top w:val="single" w:sz="4" w:space="0" w:color="auto"/>
              <w:bottom w:val="single" w:sz="4" w:space="0" w:color="auto"/>
            </w:tcBorders>
          </w:tcPr>
          <w:p w14:paraId="4905551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Trepte exterioare de placi de beton existente, placate cu placi de granit, prelucrate conform detaliilor de stereotomie, montate pe un strat de cca 3 cm mortar de ciment marca M 100-T(6x1.5)</w:t>
            </w:r>
            <w:r w:rsidRPr="00171E7C">
              <w:rPr>
                <w:rFonts w:ascii="Times New Roman CYR" w:hAnsi="Times New Roman CYR" w:cs="Times New Roman CYR"/>
                <w:sz w:val="16"/>
                <w:szCs w:val="16"/>
                <w:lang w:val="en-US"/>
              </w:rPr>
              <w:t xml:space="preserve"> </w:t>
            </w:r>
          </w:p>
          <w:p w14:paraId="6C9EE15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636F1F0"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24EC5470" w14:textId="77777777" w:rsidR="00786892" w:rsidRDefault="00786892" w:rsidP="00793E3F">
            <w:pPr>
              <w:jc w:val="center"/>
            </w:pPr>
            <w:r>
              <w:t>9,00</w:t>
            </w:r>
          </w:p>
        </w:tc>
      </w:tr>
      <w:tr w:rsidR="00786892" w14:paraId="6D07569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D9995D" w14:textId="77777777" w:rsidR="00786892" w:rsidRDefault="00786892" w:rsidP="00793E3F"/>
        </w:tc>
        <w:tc>
          <w:tcPr>
            <w:tcW w:w="1276" w:type="dxa"/>
            <w:gridSpan w:val="2"/>
            <w:tcBorders>
              <w:top w:val="nil"/>
              <w:bottom w:val="single" w:sz="2" w:space="0" w:color="auto"/>
            </w:tcBorders>
            <w:vAlign w:val="center"/>
          </w:tcPr>
          <w:p w14:paraId="65DD6FC8"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7B16342E" w14:textId="77777777" w:rsidR="00786892" w:rsidRDefault="00786892" w:rsidP="00793E3F">
            <w:r>
              <w:t>Betonist</w:t>
            </w:r>
          </w:p>
        </w:tc>
        <w:tc>
          <w:tcPr>
            <w:tcW w:w="993" w:type="dxa"/>
            <w:gridSpan w:val="2"/>
            <w:tcBorders>
              <w:top w:val="nil"/>
              <w:bottom w:val="single" w:sz="2" w:space="0" w:color="auto"/>
            </w:tcBorders>
          </w:tcPr>
          <w:p w14:paraId="1DDCB177" w14:textId="77777777" w:rsidR="00786892" w:rsidRDefault="00786892" w:rsidP="00793E3F">
            <w:r>
              <w:t>h-om</w:t>
            </w:r>
          </w:p>
        </w:tc>
        <w:tc>
          <w:tcPr>
            <w:tcW w:w="1559" w:type="dxa"/>
            <w:gridSpan w:val="2"/>
            <w:tcBorders>
              <w:top w:val="nil"/>
              <w:bottom w:val="single" w:sz="2" w:space="0" w:color="auto"/>
            </w:tcBorders>
          </w:tcPr>
          <w:p w14:paraId="3690D34F" w14:textId="77777777" w:rsidR="00786892" w:rsidRDefault="00786892" w:rsidP="00793E3F">
            <w:r>
              <w:t>4,50</w:t>
            </w:r>
          </w:p>
        </w:tc>
      </w:tr>
      <w:tr w:rsidR="00786892" w14:paraId="01EFCA1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0BC7C" w14:textId="77777777" w:rsidR="00786892" w:rsidRDefault="00786892" w:rsidP="00793E3F"/>
        </w:tc>
        <w:tc>
          <w:tcPr>
            <w:tcW w:w="1276" w:type="dxa"/>
            <w:gridSpan w:val="2"/>
            <w:tcBorders>
              <w:top w:val="nil"/>
              <w:bottom w:val="single" w:sz="2" w:space="0" w:color="auto"/>
            </w:tcBorders>
            <w:vAlign w:val="center"/>
          </w:tcPr>
          <w:p w14:paraId="449BC9B9"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7968E88" w14:textId="77777777" w:rsidR="00786892" w:rsidRDefault="00786892" w:rsidP="00793E3F">
            <w:r>
              <w:t>Muncitor deservire CM</w:t>
            </w:r>
          </w:p>
        </w:tc>
        <w:tc>
          <w:tcPr>
            <w:tcW w:w="993" w:type="dxa"/>
            <w:gridSpan w:val="2"/>
            <w:tcBorders>
              <w:top w:val="nil"/>
              <w:bottom w:val="single" w:sz="2" w:space="0" w:color="auto"/>
            </w:tcBorders>
          </w:tcPr>
          <w:p w14:paraId="55E6C674" w14:textId="77777777" w:rsidR="00786892" w:rsidRDefault="00786892" w:rsidP="00793E3F">
            <w:r>
              <w:t>h-om</w:t>
            </w:r>
          </w:p>
        </w:tc>
        <w:tc>
          <w:tcPr>
            <w:tcW w:w="1559" w:type="dxa"/>
            <w:gridSpan w:val="2"/>
            <w:tcBorders>
              <w:top w:val="nil"/>
              <w:bottom w:val="single" w:sz="2" w:space="0" w:color="auto"/>
            </w:tcBorders>
          </w:tcPr>
          <w:p w14:paraId="1158422F" w14:textId="77777777" w:rsidR="00786892" w:rsidRDefault="00786892" w:rsidP="00793E3F">
            <w:r>
              <w:t>1,80</w:t>
            </w:r>
          </w:p>
        </w:tc>
      </w:tr>
      <w:tr w:rsidR="00786892" w14:paraId="54EB706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86CA1" w14:textId="77777777" w:rsidR="00786892" w:rsidRDefault="00786892" w:rsidP="00793E3F"/>
        </w:tc>
        <w:tc>
          <w:tcPr>
            <w:tcW w:w="1276" w:type="dxa"/>
            <w:gridSpan w:val="2"/>
            <w:tcBorders>
              <w:top w:val="nil"/>
              <w:bottom w:val="single" w:sz="2" w:space="0" w:color="auto"/>
            </w:tcBorders>
            <w:vAlign w:val="center"/>
          </w:tcPr>
          <w:p w14:paraId="14DC5700" w14:textId="77777777" w:rsidR="00786892" w:rsidRDefault="00786892" w:rsidP="00793E3F">
            <w:pPr>
              <w:jc w:val="center"/>
              <w:rPr>
                <w:sz w:val="16"/>
                <w:szCs w:val="16"/>
              </w:rPr>
            </w:pPr>
            <w:r>
              <w:rPr>
                <w:sz w:val="16"/>
                <w:szCs w:val="16"/>
              </w:rPr>
              <w:t>1421102200513</w:t>
            </w:r>
          </w:p>
        </w:tc>
        <w:tc>
          <w:tcPr>
            <w:tcW w:w="4252" w:type="dxa"/>
            <w:gridSpan w:val="3"/>
            <w:tcBorders>
              <w:top w:val="nil"/>
              <w:bottom w:val="single" w:sz="2" w:space="0" w:color="auto"/>
            </w:tcBorders>
          </w:tcPr>
          <w:p w14:paraId="640264CD" w14:textId="77777777" w:rsidR="00786892" w:rsidRPr="00171E7C" w:rsidRDefault="00786892" w:rsidP="00793E3F">
            <w:pPr>
              <w:rPr>
                <w:lang w:val="en-US"/>
              </w:rPr>
            </w:pPr>
            <w:r w:rsidRPr="00171E7C">
              <w:rPr>
                <w:lang w:val="en-US"/>
              </w:rPr>
              <w:t>Nisip sortat nespalat de riu si lacuri 0,0-3,0 mm</w:t>
            </w:r>
          </w:p>
        </w:tc>
        <w:tc>
          <w:tcPr>
            <w:tcW w:w="993" w:type="dxa"/>
            <w:gridSpan w:val="2"/>
            <w:tcBorders>
              <w:top w:val="nil"/>
              <w:bottom w:val="single" w:sz="2" w:space="0" w:color="auto"/>
            </w:tcBorders>
          </w:tcPr>
          <w:p w14:paraId="4AE20974" w14:textId="77777777" w:rsidR="00786892" w:rsidRDefault="00786892" w:rsidP="00793E3F">
            <w:r>
              <w:t>m3</w:t>
            </w:r>
          </w:p>
        </w:tc>
        <w:tc>
          <w:tcPr>
            <w:tcW w:w="1559" w:type="dxa"/>
            <w:gridSpan w:val="2"/>
            <w:tcBorders>
              <w:top w:val="nil"/>
              <w:bottom w:val="single" w:sz="2" w:space="0" w:color="auto"/>
            </w:tcBorders>
          </w:tcPr>
          <w:p w14:paraId="5C918014" w14:textId="77777777" w:rsidR="00786892" w:rsidRDefault="00786892" w:rsidP="00793E3F">
            <w:r>
              <w:t>0,17</w:t>
            </w:r>
          </w:p>
        </w:tc>
      </w:tr>
      <w:tr w:rsidR="00786892" w14:paraId="04711BF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42A42" w14:textId="77777777" w:rsidR="00786892" w:rsidRDefault="00786892" w:rsidP="00793E3F"/>
        </w:tc>
        <w:tc>
          <w:tcPr>
            <w:tcW w:w="1276" w:type="dxa"/>
            <w:gridSpan w:val="2"/>
            <w:tcBorders>
              <w:top w:val="nil"/>
              <w:bottom w:val="single" w:sz="2" w:space="0" w:color="auto"/>
            </w:tcBorders>
            <w:vAlign w:val="center"/>
          </w:tcPr>
          <w:p w14:paraId="3D161612"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13598031"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6B978E7F" w14:textId="77777777" w:rsidR="00786892" w:rsidRDefault="00786892" w:rsidP="00793E3F">
            <w:r>
              <w:t>m3</w:t>
            </w:r>
          </w:p>
        </w:tc>
        <w:tc>
          <w:tcPr>
            <w:tcW w:w="1559" w:type="dxa"/>
            <w:gridSpan w:val="2"/>
            <w:tcBorders>
              <w:top w:val="nil"/>
              <w:bottom w:val="single" w:sz="2" w:space="0" w:color="auto"/>
            </w:tcBorders>
          </w:tcPr>
          <w:p w14:paraId="30428EE8" w14:textId="77777777" w:rsidR="00786892" w:rsidRDefault="00786892" w:rsidP="00793E3F">
            <w:r>
              <w:t>0,14</w:t>
            </w:r>
          </w:p>
        </w:tc>
      </w:tr>
      <w:tr w:rsidR="00786892" w14:paraId="4BAC9A0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BC495" w14:textId="77777777" w:rsidR="00786892" w:rsidRDefault="00786892" w:rsidP="00793E3F"/>
        </w:tc>
        <w:tc>
          <w:tcPr>
            <w:tcW w:w="1276" w:type="dxa"/>
            <w:gridSpan w:val="2"/>
            <w:tcBorders>
              <w:top w:val="nil"/>
              <w:bottom w:val="single" w:sz="2" w:space="0" w:color="auto"/>
            </w:tcBorders>
            <w:vAlign w:val="center"/>
          </w:tcPr>
          <w:p w14:paraId="2FC12B6C" w14:textId="77777777" w:rsidR="00786892" w:rsidRDefault="00786892" w:rsidP="00793E3F">
            <w:pPr>
              <w:jc w:val="center"/>
              <w:rPr>
                <w:sz w:val="16"/>
                <w:szCs w:val="16"/>
              </w:rPr>
            </w:pPr>
            <w:r>
              <w:rPr>
                <w:sz w:val="16"/>
                <w:szCs w:val="16"/>
              </w:rPr>
              <w:t>2651122100270</w:t>
            </w:r>
          </w:p>
        </w:tc>
        <w:tc>
          <w:tcPr>
            <w:tcW w:w="4252" w:type="dxa"/>
            <w:gridSpan w:val="3"/>
            <w:tcBorders>
              <w:top w:val="nil"/>
              <w:bottom w:val="single" w:sz="2" w:space="0" w:color="auto"/>
            </w:tcBorders>
          </w:tcPr>
          <w:p w14:paraId="20AB96EB" w14:textId="77777777" w:rsidR="00786892" w:rsidRPr="00171E7C" w:rsidRDefault="00786892" w:rsidP="00793E3F">
            <w:pPr>
              <w:rPr>
                <w:lang w:val="en-US"/>
              </w:rPr>
            </w:pPr>
            <w:r w:rsidRPr="00171E7C">
              <w:rPr>
                <w:lang w:val="en-US"/>
              </w:rPr>
              <w:t>Ciment portland alb tip 2 70% alb PA 35 saci S 7055</w:t>
            </w:r>
          </w:p>
        </w:tc>
        <w:tc>
          <w:tcPr>
            <w:tcW w:w="993" w:type="dxa"/>
            <w:gridSpan w:val="2"/>
            <w:tcBorders>
              <w:top w:val="nil"/>
              <w:bottom w:val="single" w:sz="2" w:space="0" w:color="auto"/>
            </w:tcBorders>
          </w:tcPr>
          <w:p w14:paraId="71C98731" w14:textId="77777777" w:rsidR="00786892" w:rsidRDefault="00786892" w:rsidP="00793E3F">
            <w:r>
              <w:t>kg</w:t>
            </w:r>
          </w:p>
        </w:tc>
        <w:tc>
          <w:tcPr>
            <w:tcW w:w="1559" w:type="dxa"/>
            <w:gridSpan w:val="2"/>
            <w:tcBorders>
              <w:top w:val="nil"/>
              <w:bottom w:val="single" w:sz="2" w:space="0" w:color="auto"/>
            </w:tcBorders>
          </w:tcPr>
          <w:p w14:paraId="5B544A20" w14:textId="77777777" w:rsidR="00786892" w:rsidRDefault="00786892" w:rsidP="00793E3F">
            <w:r>
              <w:t>0,23</w:t>
            </w:r>
          </w:p>
        </w:tc>
      </w:tr>
      <w:tr w:rsidR="00786892" w14:paraId="2EAA192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9E91D5" w14:textId="77777777" w:rsidR="00786892" w:rsidRDefault="00786892" w:rsidP="00793E3F"/>
        </w:tc>
        <w:tc>
          <w:tcPr>
            <w:tcW w:w="1276" w:type="dxa"/>
            <w:gridSpan w:val="2"/>
            <w:tcBorders>
              <w:top w:val="nil"/>
              <w:bottom w:val="single" w:sz="2" w:space="0" w:color="auto"/>
            </w:tcBorders>
            <w:vAlign w:val="center"/>
          </w:tcPr>
          <w:p w14:paraId="594D5931" w14:textId="77777777" w:rsidR="00786892" w:rsidRDefault="00786892" w:rsidP="00793E3F">
            <w:pPr>
              <w:jc w:val="center"/>
              <w:rPr>
                <w:sz w:val="16"/>
                <w:szCs w:val="16"/>
              </w:rPr>
            </w:pPr>
            <w:r>
              <w:rPr>
                <w:sz w:val="16"/>
                <w:szCs w:val="16"/>
              </w:rPr>
              <w:t>2670112203300</w:t>
            </w:r>
          </w:p>
        </w:tc>
        <w:tc>
          <w:tcPr>
            <w:tcW w:w="4252" w:type="dxa"/>
            <w:gridSpan w:val="3"/>
            <w:tcBorders>
              <w:top w:val="nil"/>
              <w:bottom w:val="single" w:sz="2" w:space="0" w:color="auto"/>
            </w:tcBorders>
          </w:tcPr>
          <w:p w14:paraId="07638B37" w14:textId="77777777" w:rsidR="00786892" w:rsidRPr="00171E7C" w:rsidRDefault="00786892" w:rsidP="00793E3F">
            <w:pPr>
              <w:rPr>
                <w:lang w:val="en-US"/>
              </w:rPr>
            </w:pPr>
            <w:r w:rsidRPr="00171E7C">
              <w:rPr>
                <w:lang w:val="en-US"/>
              </w:rPr>
              <w:t>Trepte de granit de 4 cm grosime</w:t>
            </w:r>
          </w:p>
        </w:tc>
        <w:tc>
          <w:tcPr>
            <w:tcW w:w="993" w:type="dxa"/>
            <w:gridSpan w:val="2"/>
            <w:tcBorders>
              <w:top w:val="nil"/>
              <w:bottom w:val="single" w:sz="2" w:space="0" w:color="auto"/>
            </w:tcBorders>
          </w:tcPr>
          <w:p w14:paraId="10E06B5D" w14:textId="77777777" w:rsidR="00786892" w:rsidRDefault="00786892" w:rsidP="00793E3F">
            <w:r>
              <w:t>m</w:t>
            </w:r>
          </w:p>
        </w:tc>
        <w:tc>
          <w:tcPr>
            <w:tcW w:w="1559" w:type="dxa"/>
            <w:gridSpan w:val="2"/>
            <w:tcBorders>
              <w:top w:val="nil"/>
              <w:bottom w:val="single" w:sz="2" w:space="0" w:color="auto"/>
            </w:tcBorders>
          </w:tcPr>
          <w:p w14:paraId="0C8392F9" w14:textId="77777777" w:rsidR="00786892" w:rsidRDefault="00786892" w:rsidP="00793E3F">
            <w:r>
              <w:t>9,27</w:t>
            </w:r>
          </w:p>
        </w:tc>
      </w:tr>
      <w:tr w:rsidR="00786892" w14:paraId="5244D56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948819" w14:textId="77777777" w:rsidR="00786892" w:rsidRDefault="00786892" w:rsidP="00793E3F">
            <w:r>
              <w:t>31</w:t>
            </w:r>
          </w:p>
        </w:tc>
        <w:tc>
          <w:tcPr>
            <w:tcW w:w="1276" w:type="dxa"/>
            <w:gridSpan w:val="2"/>
            <w:tcBorders>
              <w:top w:val="single" w:sz="4" w:space="0" w:color="auto"/>
              <w:bottom w:val="single" w:sz="4" w:space="0" w:color="auto"/>
            </w:tcBorders>
          </w:tcPr>
          <w:p w14:paraId="3335FC20" w14:textId="77777777" w:rsidR="00786892" w:rsidRDefault="00786892" w:rsidP="00793E3F">
            <w:pPr>
              <w:rPr>
                <w:lang w:val="en-US"/>
              </w:rPr>
            </w:pPr>
            <w:r>
              <w:rPr>
                <w:lang w:val="en-US"/>
              </w:rPr>
              <w:t>Pret de piata</w:t>
            </w:r>
          </w:p>
          <w:p w14:paraId="391637AF" w14:textId="77777777" w:rsidR="00786892" w:rsidRDefault="00786892" w:rsidP="00793E3F"/>
        </w:tc>
        <w:tc>
          <w:tcPr>
            <w:tcW w:w="4252" w:type="dxa"/>
            <w:gridSpan w:val="3"/>
            <w:tcBorders>
              <w:top w:val="single" w:sz="4" w:space="0" w:color="auto"/>
              <w:bottom w:val="single" w:sz="4" w:space="0" w:color="auto"/>
            </w:tcBorders>
          </w:tcPr>
          <w:p w14:paraId="2463092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Teava rotunda noua din otel d=48mm, h=3mm L=8m</w:t>
            </w:r>
            <w:r w:rsidRPr="00171E7C">
              <w:rPr>
                <w:rFonts w:ascii="Times New Roman CYR" w:hAnsi="Times New Roman CYR" w:cs="Times New Roman CYR"/>
                <w:sz w:val="16"/>
                <w:szCs w:val="16"/>
                <w:lang w:val="en-US"/>
              </w:rPr>
              <w:t xml:space="preserve"> </w:t>
            </w:r>
          </w:p>
          <w:p w14:paraId="0663933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5142BC1" w14:textId="77777777" w:rsidR="00786892" w:rsidRDefault="00786892" w:rsidP="00793E3F">
            <w:pPr>
              <w:jc w:val="center"/>
            </w:pPr>
            <w:r>
              <w:t>kg</w:t>
            </w:r>
          </w:p>
        </w:tc>
        <w:tc>
          <w:tcPr>
            <w:tcW w:w="1559" w:type="dxa"/>
            <w:gridSpan w:val="2"/>
            <w:tcBorders>
              <w:top w:val="single" w:sz="4" w:space="0" w:color="auto"/>
              <w:bottom w:val="single" w:sz="4" w:space="0" w:color="auto"/>
            </w:tcBorders>
            <w:vAlign w:val="center"/>
          </w:tcPr>
          <w:p w14:paraId="61DF657A" w14:textId="77777777" w:rsidR="00786892" w:rsidRDefault="00786892" w:rsidP="00793E3F">
            <w:pPr>
              <w:jc w:val="center"/>
            </w:pPr>
            <w:r>
              <w:t>28,48</w:t>
            </w:r>
          </w:p>
        </w:tc>
      </w:tr>
      <w:tr w:rsidR="00786892" w14:paraId="704AF42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BBD9B0" w14:textId="77777777" w:rsidR="00786892" w:rsidRDefault="00786892" w:rsidP="00793E3F"/>
        </w:tc>
        <w:tc>
          <w:tcPr>
            <w:tcW w:w="1276" w:type="dxa"/>
            <w:gridSpan w:val="2"/>
            <w:tcBorders>
              <w:top w:val="nil"/>
              <w:bottom w:val="single" w:sz="2" w:space="0" w:color="auto"/>
            </w:tcBorders>
            <w:vAlign w:val="center"/>
          </w:tcPr>
          <w:p w14:paraId="029B05CA" w14:textId="77777777" w:rsidR="00786892" w:rsidRDefault="00786892" w:rsidP="00793E3F">
            <w:pPr>
              <w:jc w:val="center"/>
              <w:rPr>
                <w:sz w:val="16"/>
                <w:szCs w:val="16"/>
              </w:rPr>
            </w:pPr>
            <w:r>
              <w:rPr>
                <w:sz w:val="16"/>
                <w:szCs w:val="16"/>
              </w:rPr>
              <w:t>12121212</w:t>
            </w:r>
          </w:p>
        </w:tc>
        <w:tc>
          <w:tcPr>
            <w:tcW w:w="4252" w:type="dxa"/>
            <w:gridSpan w:val="3"/>
            <w:tcBorders>
              <w:top w:val="nil"/>
              <w:bottom w:val="single" w:sz="2" w:space="0" w:color="auto"/>
            </w:tcBorders>
          </w:tcPr>
          <w:p w14:paraId="1039C97D" w14:textId="77777777" w:rsidR="00786892" w:rsidRPr="00171E7C" w:rsidRDefault="00786892" w:rsidP="00793E3F">
            <w:pPr>
              <w:rPr>
                <w:lang w:val="en-US"/>
              </w:rPr>
            </w:pPr>
            <w:r w:rsidRPr="00171E7C">
              <w:rPr>
                <w:lang w:val="en-US"/>
              </w:rPr>
              <w:t>Teava rotunda noua din otel d=48mm, h=3mm L=8,0m</w:t>
            </w:r>
          </w:p>
        </w:tc>
        <w:tc>
          <w:tcPr>
            <w:tcW w:w="993" w:type="dxa"/>
            <w:gridSpan w:val="2"/>
            <w:tcBorders>
              <w:top w:val="nil"/>
              <w:bottom w:val="single" w:sz="2" w:space="0" w:color="auto"/>
            </w:tcBorders>
          </w:tcPr>
          <w:p w14:paraId="13F36F3F" w14:textId="77777777" w:rsidR="00786892" w:rsidRDefault="00786892" w:rsidP="00793E3F">
            <w:r>
              <w:t>kg</w:t>
            </w:r>
          </w:p>
        </w:tc>
        <w:tc>
          <w:tcPr>
            <w:tcW w:w="1559" w:type="dxa"/>
            <w:gridSpan w:val="2"/>
            <w:tcBorders>
              <w:top w:val="nil"/>
              <w:bottom w:val="single" w:sz="2" w:space="0" w:color="auto"/>
            </w:tcBorders>
          </w:tcPr>
          <w:p w14:paraId="7CFF7C28" w14:textId="77777777" w:rsidR="00786892" w:rsidRDefault="00786892" w:rsidP="00793E3F">
            <w:r>
              <w:t>28,48</w:t>
            </w:r>
          </w:p>
        </w:tc>
      </w:tr>
      <w:tr w:rsidR="00786892" w14:paraId="336F900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86670D" w14:textId="77777777" w:rsidR="00786892" w:rsidRDefault="00786892" w:rsidP="00793E3F">
            <w:r>
              <w:t>32</w:t>
            </w:r>
          </w:p>
        </w:tc>
        <w:tc>
          <w:tcPr>
            <w:tcW w:w="1276" w:type="dxa"/>
            <w:gridSpan w:val="2"/>
            <w:tcBorders>
              <w:top w:val="single" w:sz="4" w:space="0" w:color="auto"/>
              <w:bottom w:val="single" w:sz="4" w:space="0" w:color="auto"/>
            </w:tcBorders>
          </w:tcPr>
          <w:p w14:paraId="6D2C0535" w14:textId="77777777" w:rsidR="00786892" w:rsidRDefault="00786892" w:rsidP="00793E3F">
            <w:pPr>
              <w:rPr>
                <w:lang w:val="en-US"/>
              </w:rPr>
            </w:pPr>
            <w:r>
              <w:rPr>
                <w:lang w:val="en-US"/>
              </w:rPr>
              <w:t>Pret de piata</w:t>
            </w:r>
          </w:p>
          <w:p w14:paraId="4CD0B7E4" w14:textId="77777777" w:rsidR="00786892" w:rsidRDefault="00786892" w:rsidP="00793E3F"/>
        </w:tc>
        <w:tc>
          <w:tcPr>
            <w:tcW w:w="4252" w:type="dxa"/>
            <w:gridSpan w:val="3"/>
            <w:tcBorders>
              <w:top w:val="single" w:sz="4" w:space="0" w:color="auto"/>
              <w:bottom w:val="single" w:sz="4" w:space="0" w:color="auto"/>
            </w:tcBorders>
          </w:tcPr>
          <w:p w14:paraId="7E2B868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Teava rectangulara 20x20mm, h=2mm,  L=7.0m</w:t>
            </w:r>
            <w:r w:rsidRPr="00171E7C">
              <w:rPr>
                <w:rFonts w:ascii="Times New Roman CYR" w:hAnsi="Times New Roman CYR" w:cs="Times New Roman CYR"/>
                <w:sz w:val="16"/>
                <w:szCs w:val="16"/>
                <w:lang w:val="en-US"/>
              </w:rPr>
              <w:t xml:space="preserve"> </w:t>
            </w:r>
          </w:p>
          <w:p w14:paraId="66D608E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C20173A" w14:textId="77777777" w:rsidR="00786892" w:rsidRDefault="00786892" w:rsidP="00793E3F">
            <w:pPr>
              <w:jc w:val="center"/>
            </w:pPr>
            <w:r>
              <w:t>kg</w:t>
            </w:r>
          </w:p>
        </w:tc>
        <w:tc>
          <w:tcPr>
            <w:tcW w:w="1559" w:type="dxa"/>
            <w:gridSpan w:val="2"/>
            <w:tcBorders>
              <w:top w:val="single" w:sz="4" w:space="0" w:color="auto"/>
              <w:bottom w:val="single" w:sz="4" w:space="0" w:color="auto"/>
            </w:tcBorders>
            <w:vAlign w:val="center"/>
          </w:tcPr>
          <w:p w14:paraId="3627E456" w14:textId="77777777" w:rsidR="00786892" w:rsidRDefault="00786892" w:rsidP="00793E3F">
            <w:pPr>
              <w:jc w:val="center"/>
            </w:pPr>
            <w:r>
              <w:t>7,77</w:t>
            </w:r>
          </w:p>
        </w:tc>
      </w:tr>
      <w:tr w:rsidR="00786892" w14:paraId="385FC12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F5661C" w14:textId="77777777" w:rsidR="00786892" w:rsidRDefault="00786892" w:rsidP="00793E3F"/>
        </w:tc>
        <w:tc>
          <w:tcPr>
            <w:tcW w:w="1276" w:type="dxa"/>
            <w:gridSpan w:val="2"/>
            <w:tcBorders>
              <w:top w:val="nil"/>
              <w:bottom w:val="single" w:sz="2" w:space="0" w:color="auto"/>
            </w:tcBorders>
            <w:vAlign w:val="center"/>
          </w:tcPr>
          <w:p w14:paraId="365B2CE5" w14:textId="77777777" w:rsidR="00786892" w:rsidRDefault="00786892" w:rsidP="00793E3F">
            <w:pPr>
              <w:jc w:val="center"/>
              <w:rPr>
                <w:sz w:val="16"/>
                <w:szCs w:val="16"/>
              </w:rPr>
            </w:pPr>
            <w:r>
              <w:rPr>
                <w:sz w:val="16"/>
                <w:szCs w:val="16"/>
              </w:rPr>
              <w:t>12121213</w:t>
            </w:r>
          </w:p>
        </w:tc>
        <w:tc>
          <w:tcPr>
            <w:tcW w:w="4252" w:type="dxa"/>
            <w:gridSpan w:val="3"/>
            <w:tcBorders>
              <w:top w:val="nil"/>
              <w:bottom w:val="single" w:sz="2" w:space="0" w:color="auto"/>
            </w:tcBorders>
          </w:tcPr>
          <w:p w14:paraId="62D6162B" w14:textId="77777777" w:rsidR="00786892" w:rsidRPr="00171E7C" w:rsidRDefault="00786892" w:rsidP="00793E3F">
            <w:pPr>
              <w:rPr>
                <w:lang w:val="en-US"/>
              </w:rPr>
            </w:pPr>
            <w:r w:rsidRPr="00171E7C">
              <w:rPr>
                <w:lang w:val="en-US"/>
              </w:rPr>
              <w:t>Teava rectangulara din otel 20x20mm, h=2mm L=7,0m</w:t>
            </w:r>
          </w:p>
        </w:tc>
        <w:tc>
          <w:tcPr>
            <w:tcW w:w="993" w:type="dxa"/>
            <w:gridSpan w:val="2"/>
            <w:tcBorders>
              <w:top w:val="nil"/>
              <w:bottom w:val="single" w:sz="2" w:space="0" w:color="auto"/>
            </w:tcBorders>
          </w:tcPr>
          <w:p w14:paraId="4A1D6CAD" w14:textId="77777777" w:rsidR="00786892" w:rsidRDefault="00786892" w:rsidP="00793E3F">
            <w:r>
              <w:t>kg</w:t>
            </w:r>
          </w:p>
        </w:tc>
        <w:tc>
          <w:tcPr>
            <w:tcW w:w="1559" w:type="dxa"/>
            <w:gridSpan w:val="2"/>
            <w:tcBorders>
              <w:top w:val="nil"/>
              <w:bottom w:val="single" w:sz="2" w:space="0" w:color="auto"/>
            </w:tcBorders>
          </w:tcPr>
          <w:p w14:paraId="65DF08C1" w14:textId="77777777" w:rsidR="00786892" w:rsidRDefault="00786892" w:rsidP="00793E3F">
            <w:r>
              <w:t>7,77</w:t>
            </w:r>
          </w:p>
        </w:tc>
      </w:tr>
      <w:tr w:rsidR="00786892" w14:paraId="7FB6D71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811A34" w14:textId="77777777" w:rsidR="00786892" w:rsidRDefault="00786892" w:rsidP="00793E3F">
            <w:r>
              <w:t>33</w:t>
            </w:r>
          </w:p>
        </w:tc>
        <w:tc>
          <w:tcPr>
            <w:tcW w:w="1276" w:type="dxa"/>
            <w:gridSpan w:val="2"/>
            <w:tcBorders>
              <w:top w:val="single" w:sz="4" w:space="0" w:color="auto"/>
              <w:bottom w:val="single" w:sz="4" w:space="0" w:color="auto"/>
            </w:tcBorders>
          </w:tcPr>
          <w:p w14:paraId="0FD72977" w14:textId="77777777" w:rsidR="00786892" w:rsidRDefault="00786892" w:rsidP="00793E3F">
            <w:pPr>
              <w:rPr>
                <w:lang w:val="en-US"/>
              </w:rPr>
            </w:pPr>
            <w:r>
              <w:rPr>
                <w:lang w:val="en-US"/>
              </w:rPr>
              <w:t>Pret de piata</w:t>
            </w:r>
          </w:p>
          <w:p w14:paraId="4C5E7546" w14:textId="77777777" w:rsidR="00786892" w:rsidRDefault="00786892" w:rsidP="00793E3F"/>
        </w:tc>
        <w:tc>
          <w:tcPr>
            <w:tcW w:w="4252" w:type="dxa"/>
            <w:gridSpan w:val="3"/>
            <w:tcBorders>
              <w:top w:val="single" w:sz="4" w:space="0" w:color="auto"/>
              <w:bottom w:val="single" w:sz="4" w:space="0" w:color="auto"/>
            </w:tcBorders>
          </w:tcPr>
          <w:p w14:paraId="5EC5DD5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Teava rectangulara 30x30mm, h=2mm,  L=2.5m</w:t>
            </w:r>
            <w:r w:rsidRPr="00171E7C">
              <w:rPr>
                <w:rFonts w:ascii="Times New Roman CYR" w:hAnsi="Times New Roman CYR" w:cs="Times New Roman CYR"/>
                <w:sz w:val="16"/>
                <w:szCs w:val="16"/>
                <w:lang w:val="en-US"/>
              </w:rPr>
              <w:t xml:space="preserve"> </w:t>
            </w:r>
          </w:p>
          <w:p w14:paraId="67CA17F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F056C9D" w14:textId="77777777" w:rsidR="00786892" w:rsidRDefault="00786892" w:rsidP="00793E3F">
            <w:pPr>
              <w:jc w:val="center"/>
            </w:pPr>
            <w:r>
              <w:t>kg</w:t>
            </w:r>
          </w:p>
        </w:tc>
        <w:tc>
          <w:tcPr>
            <w:tcW w:w="1559" w:type="dxa"/>
            <w:gridSpan w:val="2"/>
            <w:tcBorders>
              <w:top w:val="single" w:sz="4" w:space="0" w:color="auto"/>
              <w:bottom w:val="single" w:sz="4" w:space="0" w:color="auto"/>
            </w:tcBorders>
            <w:vAlign w:val="center"/>
          </w:tcPr>
          <w:p w14:paraId="1E24AABD" w14:textId="77777777" w:rsidR="00786892" w:rsidRDefault="00786892" w:rsidP="00793E3F">
            <w:pPr>
              <w:jc w:val="center"/>
            </w:pPr>
            <w:r>
              <w:t>4,20</w:t>
            </w:r>
          </w:p>
        </w:tc>
      </w:tr>
      <w:tr w:rsidR="00786892" w14:paraId="3AEFD14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679E86" w14:textId="77777777" w:rsidR="00786892" w:rsidRDefault="00786892" w:rsidP="00793E3F"/>
        </w:tc>
        <w:tc>
          <w:tcPr>
            <w:tcW w:w="1276" w:type="dxa"/>
            <w:gridSpan w:val="2"/>
            <w:tcBorders>
              <w:top w:val="nil"/>
              <w:bottom w:val="single" w:sz="2" w:space="0" w:color="auto"/>
            </w:tcBorders>
            <w:vAlign w:val="center"/>
          </w:tcPr>
          <w:p w14:paraId="363941A3" w14:textId="77777777" w:rsidR="00786892" w:rsidRDefault="00786892" w:rsidP="00793E3F">
            <w:pPr>
              <w:jc w:val="center"/>
              <w:rPr>
                <w:sz w:val="16"/>
                <w:szCs w:val="16"/>
              </w:rPr>
            </w:pPr>
            <w:r>
              <w:rPr>
                <w:sz w:val="16"/>
                <w:szCs w:val="16"/>
              </w:rPr>
              <w:t>12121214</w:t>
            </w:r>
          </w:p>
        </w:tc>
        <w:tc>
          <w:tcPr>
            <w:tcW w:w="4252" w:type="dxa"/>
            <w:gridSpan w:val="3"/>
            <w:tcBorders>
              <w:top w:val="nil"/>
              <w:bottom w:val="single" w:sz="2" w:space="0" w:color="auto"/>
            </w:tcBorders>
          </w:tcPr>
          <w:p w14:paraId="4D97E494" w14:textId="77777777" w:rsidR="00786892" w:rsidRPr="00171E7C" w:rsidRDefault="00786892" w:rsidP="00793E3F">
            <w:pPr>
              <w:rPr>
                <w:lang w:val="en-US"/>
              </w:rPr>
            </w:pPr>
            <w:r w:rsidRPr="00171E7C">
              <w:rPr>
                <w:lang w:val="en-US"/>
              </w:rPr>
              <w:t>Teava rectangulara din otel 30x30mm, h=2mm L=2.5m</w:t>
            </w:r>
          </w:p>
        </w:tc>
        <w:tc>
          <w:tcPr>
            <w:tcW w:w="993" w:type="dxa"/>
            <w:gridSpan w:val="2"/>
            <w:tcBorders>
              <w:top w:val="nil"/>
              <w:bottom w:val="single" w:sz="2" w:space="0" w:color="auto"/>
            </w:tcBorders>
          </w:tcPr>
          <w:p w14:paraId="5728DDDA" w14:textId="77777777" w:rsidR="00786892" w:rsidRDefault="00786892" w:rsidP="00793E3F">
            <w:r>
              <w:t>kg</w:t>
            </w:r>
          </w:p>
        </w:tc>
        <w:tc>
          <w:tcPr>
            <w:tcW w:w="1559" w:type="dxa"/>
            <w:gridSpan w:val="2"/>
            <w:tcBorders>
              <w:top w:val="nil"/>
              <w:bottom w:val="single" w:sz="2" w:space="0" w:color="auto"/>
            </w:tcBorders>
          </w:tcPr>
          <w:p w14:paraId="55D3D71A" w14:textId="77777777" w:rsidR="00786892" w:rsidRDefault="00786892" w:rsidP="00793E3F">
            <w:r>
              <w:t>4,20</w:t>
            </w:r>
          </w:p>
        </w:tc>
      </w:tr>
      <w:tr w:rsidR="00786892" w14:paraId="2DE5EC9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3D03B7" w14:textId="77777777" w:rsidR="00786892" w:rsidRDefault="00786892" w:rsidP="00793E3F">
            <w:r>
              <w:t>34</w:t>
            </w:r>
          </w:p>
        </w:tc>
        <w:tc>
          <w:tcPr>
            <w:tcW w:w="1276" w:type="dxa"/>
            <w:gridSpan w:val="2"/>
            <w:tcBorders>
              <w:top w:val="single" w:sz="4" w:space="0" w:color="auto"/>
              <w:bottom w:val="single" w:sz="4" w:space="0" w:color="auto"/>
            </w:tcBorders>
          </w:tcPr>
          <w:p w14:paraId="48C4324F" w14:textId="77777777" w:rsidR="00786892" w:rsidRDefault="00786892" w:rsidP="00793E3F">
            <w:pPr>
              <w:rPr>
                <w:lang w:val="en-US"/>
              </w:rPr>
            </w:pPr>
            <w:r>
              <w:rPr>
                <w:lang w:val="en-US"/>
              </w:rPr>
              <w:t>Pret de piata</w:t>
            </w:r>
          </w:p>
          <w:p w14:paraId="29CAEEB2" w14:textId="77777777" w:rsidR="00786892" w:rsidRDefault="00786892" w:rsidP="00793E3F"/>
        </w:tc>
        <w:tc>
          <w:tcPr>
            <w:tcW w:w="4252" w:type="dxa"/>
            <w:gridSpan w:val="3"/>
            <w:tcBorders>
              <w:top w:val="single" w:sz="4" w:space="0" w:color="auto"/>
              <w:bottom w:val="single" w:sz="4" w:space="0" w:color="auto"/>
            </w:tcBorders>
          </w:tcPr>
          <w:p w14:paraId="6933EF04" w14:textId="77777777" w:rsidR="00786892" w:rsidRPr="0097392D" w:rsidRDefault="00786892" w:rsidP="00793E3F">
            <w:pPr>
              <w:adjustRightInd w:val="0"/>
              <w:rPr>
                <w:rFonts w:ascii="Times New Roman CYR" w:hAnsi="Times New Roman CYR" w:cs="Times New Roman CYR"/>
                <w:sz w:val="16"/>
                <w:szCs w:val="16"/>
              </w:rPr>
            </w:pPr>
            <w:r>
              <w:t>Platbanda 20x3mm,   L=12.0m</w:t>
            </w:r>
            <w:r>
              <w:rPr>
                <w:rFonts w:ascii="Times New Roman CYR" w:hAnsi="Times New Roman CYR" w:cs="Times New Roman CYR"/>
                <w:sz w:val="16"/>
                <w:szCs w:val="16"/>
              </w:rPr>
              <w:t xml:space="preserve"> </w:t>
            </w:r>
          </w:p>
          <w:p w14:paraId="086549D1" w14:textId="77777777" w:rsidR="00786892" w:rsidRDefault="00786892" w:rsidP="00793E3F"/>
        </w:tc>
        <w:tc>
          <w:tcPr>
            <w:tcW w:w="993" w:type="dxa"/>
            <w:gridSpan w:val="2"/>
            <w:tcBorders>
              <w:top w:val="single" w:sz="4" w:space="0" w:color="auto"/>
              <w:bottom w:val="single" w:sz="4" w:space="0" w:color="auto"/>
            </w:tcBorders>
            <w:vAlign w:val="center"/>
          </w:tcPr>
          <w:p w14:paraId="30CD96D7" w14:textId="77777777" w:rsidR="00786892" w:rsidRDefault="00786892" w:rsidP="00793E3F">
            <w:pPr>
              <w:jc w:val="center"/>
            </w:pPr>
            <w:r>
              <w:t>kg</w:t>
            </w:r>
          </w:p>
        </w:tc>
        <w:tc>
          <w:tcPr>
            <w:tcW w:w="1559" w:type="dxa"/>
            <w:gridSpan w:val="2"/>
            <w:tcBorders>
              <w:top w:val="single" w:sz="4" w:space="0" w:color="auto"/>
              <w:bottom w:val="single" w:sz="4" w:space="0" w:color="auto"/>
            </w:tcBorders>
            <w:vAlign w:val="center"/>
          </w:tcPr>
          <w:p w14:paraId="5A208D9F" w14:textId="77777777" w:rsidR="00786892" w:rsidRDefault="00786892" w:rsidP="00793E3F">
            <w:pPr>
              <w:jc w:val="center"/>
            </w:pPr>
            <w:r>
              <w:t>5,61</w:t>
            </w:r>
          </w:p>
        </w:tc>
      </w:tr>
      <w:tr w:rsidR="00786892" w14:paraId="6F21B9A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B26945" w14:textId="77777777" w:rsidR="00786892" w:rsidRDefault="00786892" w:rsidP="00793E3F"/>
        </w:tc>
        <w:tc>
          <w:tcPr>
            <w:tcW w:w="1276" w:type="dxa"/>
            <w:gridSpan w:val="2"/>
            <w:tcBorders>
              <w:top w:val="nil"/>
              <w:bottom w:val="single" w:sz="2" w:space="0" w:color="auto"/>
            </w:tcBorders>
            <w:vAlign w:val="center"/>
          </w:tcPr>
          <w:p w14:paraId="1F7D650B" w14:textId="77777777" w:rsidR="00786892" w:rsidRDefault="00786892" w:rsidP="00793E3F">
            <w:pPr>
              <w:jc w:val="center"/>
              <w:rPr>
                <w:sz w:val="16"/>
                <w:szCs w:val="16"/>
              </w:rPr>
            </w:pPr>
            <w:r>
              <w:rPr>
                <w:sz w:val="16"/>
                <w:szCs w:val="16"/>
              </w:rPr>
              <w:t>12121215</w:t>
            </w:r>
          </w:p>
        </w:tc>
        <w:tc>
          <w:tcPr>
            <w:tcW w:w="4252" w:type="dxa"/>
            <w:gridSpan w:val="3"/>
            <w:tcBorders>
              <w:top w:val="nil"/>
              <w:bottom w:val="single" w:sz="2" w:space="0" w:color="auto"/>
            </w:tcBorders>
          </w:tcPr>
          <w:p w14:paraId="289A1CD5" w14:textId="77777777" w:rsidR="00786892" w:rsidRPr="00171E7C" w:rsidRDefault="00786892" w:rsidP="00793E3F">
            <w:pPr>
              <w:rPr>
                <w:lang w:val="en-US"/>
              </w:rPr>
            </w:pPr>
            <w:r w:rsidRPr="00171E7C">
              <w:rPr>
                <w:lang w:val="en-US"/>
              </w:rPr>
              <w:t>Platbanda din otel 20x3 mm, L=12.0m</w:t>
            </w:r>
          </w:p>
        </w:tc>
        <w:tc>
          <w:tcPr>
            <w:tcW w:w="993" w:type="dxa"/>
            <w:gridSpan w:val="2"/>
            <w:tcBorders>
              <w:top w:val="nil"/>
              <w:bottom w:val="single" w:sz="2" w:space="0" w:color="auto"/>
            </w:tcBorders>
          </w:tcPr>
          <w:p w14:paraId="3B50D5F2" w14:textId="77777777" w:rsidR="00786892" w:rsidRDefault="00786892" w:rsidP="00793E3F">
            <w:r>
              <w:t>kg</w:t>
            </w:r>
          </w:p>
        </w:tc>
        <w:tc>
          <w:tcPr>
            <w:tcW w:w="1559" w:type="dxa"/>
            <w:gridSpan w:val="2"/>
            <w:tcBorders>
              <w:top w:val="nil"/>
              <w:bottom w:val="single" w:sz="2" w:space="0" w:color="auto"/>
            </w:tcBorders>
          </w:tcPr>
          <w:p w14:paraId="272C7218" w14:textId="77777777" w:rsidR="00786892" w:rsidRDefault="00786892" w:rsidP="00793E3F">
            <w:r>
              <w:t>5,61</w:t>
            </w:r>
          </w:p>
        </w:tc>
      </w:tr>
      <w:tr w:rsidR="00786892" w14:paraId="5910779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DBA7E2" w14:textId="77777777" w:rsidR="00786892" w:rsidRDefault="00786892" w:rsidP="00793E3F">
            <w:r>
              <w:t>35</w:t>
            </w:r>
          </w:p>
        </w:tc>
        <w:tc>
          <w:tcPr>
            <w:tcW w:w="1276" w:type="dxa"/>
            <w:gridSpan w:val="2"/>
            <w:tcBorders>
              <w:top w:val="single" w:sz="4" w:space="0" w:color="auto"/>
              <w:bottom w:val="single" w:sz="4" w:space="0" w:color="auto"/>
            </w:tcBorders>
          </w:tcPr>
          <w:p w14:paraId="34C48B1A" w14:textId="77777777" w:rsidR="00786892" w:rsidRDefault="00786892" w:rsidP="00793E3F">
            <w:pPr>
              <w:rPr>
                <w:lang w:val="en-US"/>
              </w:rPr>
            </w:pPr>
            <w:r>
              <w:rPr>
                <w:lang w:val="en-US"/>
              </w:rPr>
              <w:t>IzA06A</w:t>
            </w:r>
          </w:p>
          <w:p w14:paraId="731943FA" w14:textId="77777777" w:rsidR="00786892" w:rsidRDefault="00786892" w:rsidP="00793E3F"/>
        </w:tc>
        <w:tc>
          <w:tcPr>
            <w:tcW w:w="4252" w:type="dxa"/>
            <w:gridSpan w:val="3"/>
            <w:tcBorders>
              <w:top w:val="single" w:sz="4" w:space="0" w:color="auto"/>
              <w:bottom w:val="single" w:sz="4" w:space="0" w:color="auto"/>
            </w:tcBorders>
          </w:tcPr>
          <w:p w14:paraId="2B51BE5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Vopsitorii anticorozive pe timplarie metalica, utilaje tehnologice si constructii metalice cu email clorcauciuc (un strat grund de miniu, un strat grund de culoare si trei straturi de email) </w:t>
            </w:r>
            <w:r w:rsidRPr="00171E7C">
              <w:rPr>
                <w:rFonts w:ascii="Times New Roman CYR" w:hAnsi="Times New Roman CYR" w:cs="Times New Roman CYR"/>
                <w:sz w:val="16"/>
                <w:szCs w:val="16"/>
                <w:lang w:val="en-US"/>
              </w:rPr>
              <w:t xml:space="preserve"> </w:t>
            </w:r>
          </w:p>
          <w:p w14:paraId="7A00C90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B2D0A2E"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59EC4B45" w14:textId="77777777" w:rsidR="00786892" w:rsidRDefault="00786892" w:rsidP="00793E3F">
            <w:pPr>
              <w:jc w:val="center"/>
            </w:pPr>
            <w:r>
              <w:t>0,20</w:t>
            </w:r>
          </w:p>
        </w:tc>
      </w:tr>
      <w:tr w:rsidR="00786892" w14:paraId="423BC5D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C9FBA1" w14:textId="77777777" w:rsidR="00786892" w:rsidRDefault="00786892" w:rsidP="00793E3F"/>
        </w:tc>
        <w:tc>
          <w:tcPr>
            <w:tcW w:w="1276" w:type="dxa"/>
            <w:gridSpan w:val="2"/>
            <w:tcBorders>
              <w:top w:val="nil"/>
              <w:bottom w:val="single" w:sz="2" w:space="0" w:color="auto"/>
            </w:tcBorders>
            <w:vAlign w:val="center"/>
          </w:tcPr>
          <w:p w14:paraId="4AC74CC5" w14:textId="77777777" w:rsidR="00786892" w:rsidRDefault="00786892" w:rsidP="00793E3F">
            <w:pPr>
              <w:jc w:val="center"/>
              <w:rPr>
                <w:sz w:val="16"/>
                <w:szCs w:val="16"/>
              </w:rPr>
            </w:pPr>
            <w:r>
              <w:rPr>
                <w:sz w:val="16"/>
                <w:szCs w:val="16"/>
              </w:rPr>
              <w:t>7141020013300</w:t>
            </w:r>
          </w:p>
        </w:tc>
        <w:tc>
          <w:tcPr>
            <w:tcW w:w="4252" w:type="dxa"/>
            <w:gridSpan w:val="3"/>
            <w:tcBorders>
              <w:top w:val="nil"/>
              <w:bottom w:val="single" w:sz="2" w:space="0" w:color="auto"/>
            </w:tcBorders>
          </w:tcPr>
          <w:p w14:paraId="5AD8F004" w14:textId="77777777" w:rsidR="00786892" w:rsidRDefault="00786892" w:rsidP="00793E3F">
            <w:r>
              <w:t>Zugrav vopsitor</w:t>
            </w:r>
          </w:p>
        </w:tc>
        <w:tc>
          <w:tcPr>
            <w:tcW w:w="993" w:type="dxa"/>
            <w:gridSpan w:val="2"/>
            <w:tcBorders>
              <w:top w:val="nil"/>
              <w:bottom w:val="single" w:sz="2" w:space="0" w:color="auto"/>
            </w:tcBorders>
          </w:tcPr>
          <w:p w14:paraId="4F7CAA1C" w14:textId="77777777" w:rsidR="00786892" w:rsidRDefault="00786892" w:rsidP="00793E3F">
            <w:r>
              <w:t>h-om</w:t>
            </w:r>
          </w:p>
        </w:tc>
        <w:tc>
          <w:tcPr>
            <w:tcW w:w="1559" w:type="dxa"/>
            <w:gridSpan w:val="2"/>
            <w:tcBorders>
              <w:top w:val="nil"/>
              <w:bottom w:val="single" w:sz="2" w:space="0" w:color="auto"/>
            </w:tcBorders>
          </w:tcPr>
          <w:p w14:paraId="7C96DA25" w14:textId="77777777" w:rsidR="00786892" w:rsidRDefault="00786892" w:rsidP="00793E3F">
            <w:r>
              <w:t>0,37</w:t>
            </w:r>
          </w:p>
        </w:tc>
      </w:tr>
      <w:tr w:rsidR="00786892" w14:paraId="184D6E3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08685" w14:textId="77777777" w:rsidR="00786892" w:rsidRDefault="00786892" w:rsidP="00793E3F"/>
        </w:tc>
        <w:tc>
          <w:tcPr>
            <w:tcW w:w="1276" w:type="dxa"/>
            <w:gridSpan w:val="2"/>
            <w:tcBorders>
              <w:top w:val="nil"/>
              <w:bottom w:val="single" w:sz="2" w:space="0" w:color="auto"/>
            </w:tcBorders>
            <w:vAlign w:val="center"/>
          </w:tcPr>
          <w:p w14:paraId="1CD55A82" w14:textId="77777777" w:rsidR="00786892" w:rsidRDefault="00786892" w:rsidP="00793E3F">
            <w:pPr>
              <w:jc w:val="center"/>
              <w:rPr>
                <w:sz w:val="16"/>
                <w:szCs w:val="16"/>
              </w:rPr>
            </w:pPr>
            <w:r>
              <w:rPr>
                <w:sz w:val="16"/>
                <w:szCs w:val="16"/>
              </w:rPr>
              <w:t>2430116100000</w:t>
            </w:r>
          </w:p>
        </w:tc>
        <w:tc>
          <w:tcPr>
            <w:tcW w:w="4252" w:type="dxa"/>
            <w:gridSpan w:val="3"/>
            <w:tcBorders>
              <w:top w:val="nil"/>
              <w:bottom w:val="single" w:sz="2" w:space="0" w:color="auto"/>
            </w:tcBorders>
          </w:tcPr>
          <w:p w14:paraId="3FFDFDED" w14:textId="77777777" w:rsidR="00786892" w:rsidRDefault="00786892" w:rsidP="00793E3F">
            <w:r>
              <w:t>Email clorcauciuc</w:t>
            </w:r>
          </w:p>
        </w:tc>
        <w:tc>
          <w:tcPr>
            <w:tcW w:w="993" w:type="dxa"/>
            <w:gridSpan w:val="2"/>
            <w:tcBorders>
              <w:top w:val="nil"/>
              <w:bottom w:val="single" w:sz="2" w:space="0" w:color="auto"/>
            </w:tcBorders>
          </w:tcPr>
          <w:p w14:paraId="0E0338A1" w14:textId="77777777" w:rsidR="00786892" w:rsidRDefault="00786892" w:rsidP="00793E3F">
            <w:r>
              <w:t>kg</w:t>
            </w:r>
          </w:p>
        </w:tc>
        <w:tc>
          <w:tcPr>
            <w:tcW w:w="1559" w:type="dxa"/>
            <w:gridSpan w:val="2"/>
            <w:tcBorders>
              <w:top w:val="nil"/>
              <w:bottom w:val="single" w:sz="2" w:space="0" w:color="auto"/>
            </w:tcBorders>
          </w:tcPr>
          <w:p w14:paraId="2CA02F90" w14:textId="77777777" w:rsidR="00786892" w:rsidRDefault="00786892" w:rsidP="00793E3F">
            <w:r>
              <w:t>0,09</w:t>
            </w:r>
          </w:p>
        </w:tc>
      </w:tr>
      <w:tr w:rsidR="00786892" w14:paraId="0E156E0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9478F" w14:textId="77777777" w:rsidR="00786892" w:rsidRDefault="00786892" w:rsidP="00793E3F"/>
        </w:tc>
        <w:tc>
          <w:tcPr>
            <w:tcW w:w="1276" w:type="dxa"/>
            <w:gridSpan w:val="2"/>
            <w:tcBorders>
              <w:top w:val="nil"/>
              <w:bottom w:val="single" w:sz="2" w:space="0" w:color="auto"/>
            </w:tcBorders>
            <w:vAlign w:val="center"/>
          </w:tcPr>
          <w:p w14:paraId="468B1928" w14:textId="77777777" w:rsidR="00786892" w:rsidRDefault="00786892" w:rsidP="00793E3F">
            <w:pPr>
              <w:jc w:val="center"/>
              <w:rPr>
                <w:sz w:val="16"/>
                <w:szCs w:val="16"/>
              </w:rPr>
            </w:pPr>
            <w:r>
              <w:rPr>
                <w:sz w:val="16"/>
                <w:szCs w:val="16"/>
              </w:rPr>
              <w:t>2430226100814</w:t>
            </w:r>
          </w:p>
        </w:tc>
        <w:tc>
          <w:tcPr>
            <w:tcW w:w="4252" w:type="dxa"/>
            <w:gridSpan w:val="3"/>
            <w:tcBorders>
              <w:top w:val="nil"/>
              <w:bottom w:val="single" w:sz="2" w:space="0" w:color="auto"/>
            </w:tcBorders>
          </w:tcPr>
          <w:p w14:paraId="6150F60F" w14:textId="77777777" w:rsidR="00786892" w:rsidRDefault="00786892" w:rsidP="00793E3F">
            <w:r>
              <w:t>Grund miniu G 355-6</w:t>
            </w:r>
          </w:p>
        </w:tc>
        <w:tc>
          <w:tcPr>
            <w:tcW w:w="993" w:type="dxa"/>
            <w:gridSpan w:val="2"/>
            <w:tcBorders>
              <w:top w:val="nil"/>
              <w:bottom w:val="single" w:sz="2" w:space="0" w:color="auto"/>
            </w:tcBorders>
          </w:tcPr>
          <w:p w14:paraId="79FC982E" w14:textId="77777777" w:rsidR="00786892" w:rsidRDefault="00786892" w:rsidP="00793E3F">
            <w:r>
              <w:t>kg</w:t>
            </w:r>
          </w:p>
        </w:tc>
        <w:tc>
          <w:tcPr>
            <w:tcW w:w="1559" w:type="dxa"/>
            <w:gridSpan w:val="2"/>
            <w:tcBorders>
              <w:top w:val="nil"/>
              <w:bottom w:val="single" w:sz="2" w:space="0" w:color="auto"/>
            </w:tcBorders>
          </w:tcPr>
          <w:p w14:paraId="6A670AC7" w14:textId="77777777" w:rsidR="00786892" w:rsidRDefault="00786892" w:rsidP="00793E3F">
            <w:r>
              <w:t>0,03</w:t>
            </w:r>
          </w:p>
        </w:tc>
      </w:tr>
      <w:tr w:rsidR="00786892" w14:paraId="5B950B5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BC8EE" w14:textId="77777777" w:rsidR="00786892" w:rsidRDefault="00786892" w:rsidP="00793E3F"/>
        </w:tc>
        <w:tc>
          <w:tcPr>
            <w:tcW w:w="1276" w:type="dxa"/>
            <w:gridSpan w:val="2"/>
            <w:tcBorders>
              <w:top w:val="nil"/>
              <w:bottom w:val="single" w:sz="2" w:space="0" w:color="auto"/>
            </w:tcBorders>
            <w:vAlign w:val="center"/>
          </w:tcPr>
          <w:p w14:paraId="15C834FF" w14:textId="77777777" w:rsidR="00786892" w:rsidRDefault="00786892" w:rsidP="00793E3F">
            <w:pPr>
              <w:jc w:val="center"/>
              <w:rPr>
                <w:sz w:val="16"/>
                <w:szCs w:val="16"/>
              </w:rPr>
            </w:pPr>
            <w:r>
              <w:rPr>
                <w:sz w:val="16"/>
                <w:szCs w:val="16"/>
              </w:rPr>
              <w:t>2430226101258</w:t>
            </w:r>
          </w:p>
        </w:tc>
        <w:tc>
          <w:tcPr>
            <w:tcW w:w="4252" w:type="dxa"/>
            <w:gridSpan w:val="3"/>
            <w:tcBorders>
              <w:top w:val="nil"/>
              <w:bottom w:val="single" w:sz="2" w:space="0" w:color="auto"/>
            </w:tcBorders>
          </w:tcPr>
          <w:p w14:paraId="3CA5C8A5" w14:textId="77777777" w:rsidR="00786892" w:rsidRPr="00171E7C" w:rsidRDefault="00786892" w:rsidP="00793E3F">
            <w:pPr>
              <w:rPr>
                <w:lang w:val="en-US"/>
              </w:rPr>
            </w:pPr>
            <w:r w:rsidRPr="00171E7C">
              <w:rPr>
                <w:lang w:val="en-US"/>
              </w:rPr>
              <w:t>Grund alb clorcauc. g.109-1 ntr 1707-80</w:t>
            </w:r>
          </w:p>
        </w:tc>
        <w:tc>
          <w:tcPr>
            <w:tcW w:w="993" w:type="dxa"/>
            <w:gridSpan w:val="2"/>
            <w:tcBorders>
              <w:top w:val="nil"/>
              <w:bottom w:val="single" w:sz="2" w:space="0" w:color="auto"/>
            </w:tcBorders>
          </w:tcPr>
          <w:p w14:paraId="3F0F29A6" w14:textId="77777777" w:rsidR="00786892" w:rsidRDefault="00786892" w:rsidP="00793E3F">
            <w:r>
              <w:t>kg</w:t>
            </w:r>
          </w:p>
        </w:tc>
        <w:tc>
          <w:tcPr>
            <w:tcW w:w="1559" w:type="dxa"/>
            <w:gridSpan w:val="2"/>
            <w:tcBorders>
              <w:top w:val="nil"/>
              <w:bottom w:val="single" w:sz="2" w:space="0" w:color="auto"/>
            </w:tcBorders>
          </w:tcPr>
          <w:p w14:paraId="43BD98A0" w14:textId="77777777" w:rsidR="00786892" w:rsidRDefault="00786892" w:rsidP="00793E3F">
            <w:r>
              <w:t>0,03</w:t>
            </w:r>
          </w:p>
        </w:tc>
      </w:tr>
      <w:tr w:rsidR="00786892" w14:paraId="6D13325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E1D56F" w14:textId="77777777" w:rsidR="00786892" w:rsidRDefault="00786892" w:rsidP="00793E3F"/>
        </w:tc>
        <w:tc>
          <w:tcPr>
            <w:tcW w:w="1276" w:type="dxa"/>
            <w:gridSpan w:val="2"/>
            <w:tcBorders>
              <w:top w:val="nil"/>
              <w:bottom w:val="single" w:sz="2" w:space="0" w:color="auto"/>
            </w:tcBorders>
            <w:vAlign w:val="center"/>
          </w:tcPr>
          <w:p w14:paraId="15C5FDAF" w14:textId="77777777" w:rsidR="00786892" w:rsidRDefault="00786892" w:rsidP="00793E3F">
            <w:pPr>
              <w:jc w:val="center"/>
              <w:rPr>
                <w:sz w:val="16"/>
                <w:szCs w:val="16"/>
              </w:rPr>
            </w:pPr>
            <w:r>
              <w:rPr>
                <w:sz w:val="16"/>
                <w:szCs w:val="16"/>
              </w:rPr>
              <w:t>2430226109420</w:t>
            </w:r>
          </w:p>
        </w:tc>
        <w:tc>
          <w:tcPr>
            <w:tcW w:w="4252" w:type="dxa"/>
            <w:gridSpan w:val="3"/>
            <w:tcBorders>
              <w:top w:val="nil"/>
              <w:bottom w:val="single" w:sz="2" w:space="0" w:color="auto"/>
            </w:tcBorders>
          </w:tcPr>
          <w:p w14:paraId="67A1EDE0" w14:textId="77777777" w:rsidR="00786892" w:rsidRPr="00171E7C" w:rsidRDefault="00786892" w:rsidP="00793E3F">
            <w:pPr>
              <w:rPr>
                <w:lang w:val="en-US"/>
              </w:rPr>
            </w:pPr>
            <w:r w:rsidRPr="00171E7C">
              <w:rPr>
                <w:lang w:val="en-US"/>
              </w:rPr>
              <w:t>Diluant pt.lacuri anticorozive   D.006-1 NI 1708-61 A1</w:t>
            </w:r>
          </w:p>
        </w:tc>
        <w:tc>
          <w:tcPr>
            <w:tcW w:w="993" w:type="dxa"/>
            <w:gridSpan w:val="2"/>
            <w:tcBorders>
              <w:top w:val="nil"/>
              <w:bottom w:val="single" w:sz="2" w:space="0" w:color="auto"/>
            </w:tcBorders>
          </w:tcPr>
          <w:p w14:paraId="4A2F9945" w14:textId="77777777" w:rsidR="00786892" w:rsidRDefault="00786892" w:rsidP="00793E3F">
            <w:r>
              <w:t>kg</w:t>
            </w:r>
          </w:p>
        </w:tc>
        <w:tc>
          <w:tcPr>
            <w:tcW w:w="1559" w:type="dxa"/>
            <w:gridSpan w:val="2"/>
            <w:tcBorders>
              <w:top w:val="nil"/>
              <w:bottom w:val="single" w:sz="2" w:space="0" w:color="auto"/>
            </w:tcBorders>
          </w:tcPr>
          <w:p w14:paraId="1F17BF50" w14:textId="77777777" w:rsidR="00786892" w:rsidRDefault="00786892" w:rsidP="00793E3F">
            <w:r>
              <w:t>0,01</w:t>
            </w:r>
          </w:p>
        </w:tc>
      </w:tr>
      <w:tr w:rsidR="00786892" w14:paraId="1233679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7ED1A8" w14:textId="77777777" w:rsidR="00786892" w:rsidRDefault="00786892" w:rsidP="00793E3F"/>
        </w:tc>
        <w:tc>
          <w:tcPr>
            <w:tcW w:w="1276" w:type="dxa"/>
            <w:gridSpan w:val="2"/>
            <w:tcBorders>
              <w:top w:val="nil"/>
              <w:bottom w:val="single" w:sz="2" w:space="0" w:color="auto"/>
            </w:tcBorders>
            <w:vAlign w:val="center"/>
          </w:tcPr>
          <w:p w14:paraId="603DC75C" w14:textId="77777777" w:rsidR="00786892" w:rsidRDefault="00786892" w:rsidP="00793E3F">
            <w:pPr>
              <w:jc w:val="center"/>
              <w:rPr>
                <w:sz w:val="16"/>
                <w:szCs w:val="16"/>
              </w:rPr>
            </w:pPr>
            <w:r>
              <w:rPr>
                <w:sz w:val="16"/>
                <w:szCs w:val="16"/>
              </w:rPr>
              <w:t>2320166200676</w:t>
            </w:r>
          </w:p>
        </w:tc>
        <w:tc>
          <w:tcPr>
            <w:tcW w:w="4252" w:type="dxa"/>
            <w:gridSpan w:val="3"/>
            <w:tcBorders>
              <w:top w:val="nil"/>
              <w:bottom w:val="single" w:sz="2" w:space="0" w:color="auto"/>
            </w:tcBorders>
          </w:tcPr>
          <w:p w14:paraId="3D161081" w14:textId="77777777" w:rsidR="00786892" w:rsidRDefault="00786892" w:rsidP="00793E3F">
            <w:r>
              <w:t>White spirit</w:t>
            </w:r>
          </w:p>
        </w:tc>
        <w:tc>
          <w:tcPr>
            <w:tcW w:w="993" w:type="dxa"/>
            <w:gridSpan w:val="2"/>
            <w:tcBorders>
              <w:top w:val="nil"/>
              <w:bottom w:val="single" w:sz="2" w:space="0" w:color="auto"/>
            </w:tcBorders>
          </w:tcPr>
          <w:p w14:paraId="1283F6EA" w14:textId="77777777" w:rsidR="00786892" w:rsidRDefault="00786892" w:rsidP="00793E3F">
            <w:r>
              <w:t>kg</w:t>
            </w:r>
          </w:p>
        </w:tc>
        <w:tc>
          <w:tcPr>
            <w:tcW w:w="1559" w:type="dxa"/>
            <w:gridSpan w:val="2"/>
            <w:tcBorders>
              <w:top w:val="nil"/>
              <w:bottom w:val="single" w:sz="2" w:space="0" w:color="auto"/>
            </w:tcBorders>
          </w:tcPr>
          <w:p w14:paraId="6BA41E83" w14:textId="77777777" w:rsidR="00786892" w:rsidRDefault="00786892" w:rsidP="00793E3F">
            <w:r>
              <w:t>0,02</w:t>
            </w:r>
          </w:p>
        </w:tc>
      </w:tr>
      <w:tr w:rsidR="00786892" w14:paraId="4E1BE445"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919401A" w14:textId="77777777" w:rsidR="00786892" w:rsidRDefault="00786892" w:rsidP="00793E3F">
            <w:pPr>
              <w:rPr>
                <w:sz w:val="8"/>
                <w:szCs w:val="8"/>
              </w:rPr>
            </w:pPr>
          </w:p>
        </w:tc>
        <w:tc>
          <w:tcPr>
            <w:tcW w:w="1276" w:type="dxa"/>
            <w:gridSpan w:val="2"/>
            <w:tcBorders>
              <w:left w:val="nil"/>
              <w:bottom w:val="nil"/>
              <w:right w:val="nil"/>
            </w:tcBorders>
          </w:tcPr>
          <w:p w14:paraId="38BD0D26" w14:textId="77777777" w:rsidR="00786892" w:rsidRDefault="00786892" w:rsidP="00793E3F">
            <w:pPr>
              <w:rPr>
                <w:sz w:val="8"/>
                <w:szCs w:val="8"/>
              </w:rPr>
            </w:pPr>
          </w:p>
        </w:tc>
        <w:tc>
          <w:tcPr>
            <w:tcW w:w="3402" w:type="dxa"/>
            <w:gridSpan w:val="2"/>
            <w:tcBorders>
              <w:left w:val="nil"/>
              <w:bottom w:val="nil"/>
              <w:right w:val="nil"/>
            </w:tcBorders>
          </w:tcPr>
          <w:p w14:paraId="47AE2D44" w14:textId="77777777" w:rsidR="00786892" w:rsidRDefault="00786892" w:rsidP="00793E3F">
            <w:pPr>
              <w:rPr>
                <w:sz w:val="8"/>
                <w:szCs w:val="8"/>
                <w:lang w:val="en-US"/>
              </w:rPr>
            </w:pPr>
          </w:p>
          <w:p w14:paraId="000B67F8" w14:textId="77777777" w:rsidR="00786892" w:rsidRDefault="00786892" w:rsidP="00793E3F">
            <w:pPr>
              <w:rPr>
                <w:sz w:val="8"/>
                <w:szCs w:val="8"/>
                <w:lang w:val="en-US"/>
              </w:rPr>
            </w:pPr>
          </w:p>
          <w:p w14:paraId="50A03589" w14:textId="77777777" w:rsidR="00786892" w:rsidRDefault="00786892" w:rsidP="00793E3F">
            <w:pPr>
              <w:rPr>
                <w:sz w:val="8"/>
                <w:szCs w:val="8"/>
                <w:lang w:val="en-US"/>
              </w:rPr>
            </w:pPr>
          </w:p>
        </w:tc>
        <w:tc>
          <w:tcPr>
            <w:tcW w:w="1134" w:type="dxa"/>
            <w:gridSpan w:val="2"/>
            <w:tcBorders>
              <w:left w:val="nil"/>
              <w:bottom w:val="nil"/>
              <w:right w:val="nil"/>
            </w:tcBorders>
          </w:tcPr>
          <w:p w14:paraId="2D32BB90" w14:textId="77777777" w:rsidR="00786892" w:rsidRDefault="00786892" w:rsidP="00793E3F">
            <w:pPr>
              <w:rPr>
                <w:sz w:val="8"/>
                <w:szCs w:val="8"/>
              </w:rPr>
            </w:pPr>
          </w:p>
        </w:tc>
        <w:tc>
          <w:tcPr>
            <w:tcW w:w="1134" w:type="dxa"/>
            <w:gridSpan w:val="2"/>
            <w:tcBorders>
              <w:left w:val="nil"/>
              <w:bottom w:val="nil"/>
              <w:right w:val="nil"/>
            </w:tcBorders>
          </w:tcPr>
          <w:p w14:paraId="0E524EEB" w14:textId="77777777" w:rsidR="00786892" w:rsidRDefault="00786892" w:rsidP="00793E3F">
            <w:pPr>
              <w:rPr>
                <w:sz w:val="8"/>
                <w:szCs w:val="8"/>
              </w:rPr>
            </w:pPr>
          </w:p>
        </w:tc>
        <w:tc>
          <w:tcPr>
            <w:tcW w:w="1134" w:type="dxa"/>
            <w:tcBorders>
              <w:left w:val="nil"/>
              <w:bottom w:val="nil"/>
            </w:tcBorders>
          </w:tcPr>
          <w:p w14:paraId="06AA4B6A" w14:textId="77777777" w:rsidR="00786892" w:rsidRDefault="00786892" w:rsidP="00793E3F">
            <w:pPr>
              <w:rPr>
                <w:sz w:val="8"/>
                <w:szCs w:val="8"/>
              </w:rPr>
            </w:pPr>
          </w:p>
        </w:tc>
      </w:tr>
      <w:tr w:rsidR="00786892" w14:paraId="03703665"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F10FED7" w14:textId="77777777" w:rsidR="00786892" w:rsidRDefault="00786892" w:rsidP="00793E3F">
            <w:r>
              <w:lastRenderedPageBreak/>
              <w:t xml:space="preserve"> </w:t>
            </w:r>
          </w:p>
        </w:tc>
        <w:tc>
          <w:tcPr>
            <w:tcW w:w="709" w:type="dxa"/>
            <w:tcBorders>
              <w:top w:val="single" w:sz="4" w:space="0" w:color="auto"/>
              <w:left w:val="nil"/>
              <w:bottom w:val="single" w:sz="4" w:space="0" w:color="auto"/>
              <w:right w:val="nil"/>
            </w:tcBorders>
          </w:tcPr>
          <w:p w14:paraId="6A0D346D" w14:textId="77777777" w:rsidR="00786892" w:rsidRDefault="00786892" w:rsidP="00793E3F"/>
        </w:tc>
        <w:tc>
          <w:tcPr>
            <w:tcW w:w="1276" w:type="dxa"/>
            <w:gridSpan w:val="2"/>
            <w:tcBorders>
              <w:top w:val="single" w:sz="4" w:space="0" w:color="auto"/>
              <w:left w:val="nil"/>
              <w:bottom w:val="single" w:sz="4" w:space="0" w:color="auto"/>
              <w:right w:val="nil"/>
            </w:tcBorders>
          </w:tcPr>
          <w:p w14:paraId="17A12DE4" w14:textId="77777777" w:rsidR="00786892" w:rsidRDefault="00786892" w:rsidP="00793E3F"/>
        </w:tc>
        <w:tc>
          <w:tcPr>
            <w:tcW w:w="2693" w:type="dxa"/>
            <w:tcBorders>
              <w:top w:val="single" w:sz="4" w:space="0" w:color="auto"/>
              <w:left w:val="nil"/>
              <w:bottom w:val="single" w:sz="4" w:space="0" w:color="auto"/>
              <w:right w:val="nil"/>
            </w:tcBorders>
          </w:tcPr>
          <w:p w14:paraId="1D6A33B6" w14:textId="77777777" w:rsidR="00786892" w:rsidRDefault="00786892" w:rsidP="00793E3F">
            <w:pPr>
              <w:rPr>
                <w:sz w:val="8"/>
                <w:szCs w:val="8"/>
              </w:rPr>
            </w:pPr>
            <w:r>
              <w:rPr>
                <w:b/>
                <w:bCs/>
                <w:lang w:val="en-US"/>
              </w:rPr>
              <w:t>Total</w:t>
            </w:r>
            <w:r>
              <w:rPr>
                <w:b/>
                <w:bCs/>
              </w:rPr>
              <w:t xml:space="preserve"> </w:t>
            </w:r>
            <w:r>
              <w:rPr>
                <w:b/>
                <w:bCs/>
                <w:sz w:val="22"/>
                <w:szCs w:val="22"/>
              </w:rPr>
              <w:t>Scara tehnologica</w:t>
            </w:r>
          </w:p>
        </w:tc>
        <w:tc>
          <w:tcPr>
            <w:tcW w:w="1134" w:type="dxa"/>
            <w:gridSpan w:val="2"/>
            <w:tcBorders>
              <w:top w:val="single" w:sz="4" w:space="0" w:color="auto"/>
              <w:left w:val="nil"/>
              <w:bottom w:val="single" w:sz="4" w:space="0" w:color="auto"/>
              <w:right w:val="nil"/>
            </w:tcBorders>
          </w:tcPr>
          <w:p w14:paraId="0E4E8338"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750CB45C" w14:textId="77777777" w:rsidR="00786892" w:rsidRDefault="00786892" w:rsidP="00793E3F">
            <w:pPr>
              <w:rPr>
                <w:b/>
                <w:bCs/>
              </w:rPr>
            </w:pPr>
          </w:p>
        </w:tc>
      </w:tr>
      <w:tr w:rsidR="00786892" w:rsidRPr="0097392D" w14:paraId="100DC2AE" w14:textId="77777777" w:rsidTr="00793E3F">
        <w:tc>
          <w:tcPr>
            <w:tcW w:w="709" w:type="dxa"/>
            <w:tcBorders>
              <w:top w:val="nil"/>
              <w:left w:val="single" w:sz="6" w:space="0" w:color="auto"/>
              <w:bottom w:val="nil"/>
              <w:right w:val="nil"/>
            </w:tcBorders>
          </w:tcPr>
          <w:p w14:paraId="02E375AB"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6B25E4B4" w14:textId="77777777" w:rsidR="00786892" w:rsidRDefault="00786892" w:rsidP="00793E3F"/>
        </w:tc>
        <w:tc>
          <w:tcPr>
            <w:tcW w:w="4252" w:type="dxa"/>
            <w:gridSpan w:val="3"/>
            <w:tcBorders>
              <w:top w:val="nil"/>
              <w:left w:val="single" w:sz="6" w:space="0" w:color="auto"/>
              <w:bottom w:val="nil"/>
              <w:right w:val="single" w:sz="6" w:space="0" w:color="auto"/>
            </w:tcBorders>
          </w:tcPr>
          <w:p w14:paraId="27C3C774" w14:textId="77777777" w:rsidR="00786892" w:rsidRPr="007F2714" w:rsidRDefault="00786892" w:rsidP="00793E3F">
            <w:pPr>
              <w:rPr>
                <w:b/>
                <w:bCs/>
                <w:sz w:val="22"/>
                <w:szCs w:val="22"/>
                <w:lang w:val="en-US"/>
              </w:rPr>
            </w:pPr>
            <w:r w:rsidRPr="0097392D">
              <w:rPr>
                <w:b/>
                <w:bCs/>
                <w:sz w:val="22"/>
                <w:szCs w:val="22"/>
                <w:lang w:val="en-US"/>
              </w:rPr>
              <w:t>1.5. Imprejmuire</w:t>
            </w:r>
          </w:p>
          <w:p w14:paraId="1CC77380"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2AA6BE7B"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59E64B60"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72E681C8" w14:textId="77777777" w:rsidR="00786892" w:rsidRPr="0097392D" w:rsidRDefault="00786892" w:rsidP="00793E3F">
            <w:pPr>
              <w:rPr>
                <w:lang w:val="en-US"/>
              </w:rPr>
            </w:pPr>
          </w:p>
        </w:tc>
      </w:tr>
      <w:tr w:rsidR="00786892" w:rsidRPr="0097392D" w14:paraId="1DE8B42B" w14:textId="77777777" w:rsidTr="00793E3F">
        <w:tc>
          <w:tcPr>
            <w:tcW w:w="709" w:type="dxa"/>
            <w:tcBorders>
              <w:top w:val="nil"/>
              <w:left w:val="single" w:sz="6" w:space="0" w:color="auto"/>
              <w:bottom w:val="nil"/>
              <w:right w:val="nil"/>
            </w:tcBorders>
          </w:tcPr>
          <w:p w14:paraId="7AF24BC6" w14:textId="77777777" w:rsidR="00786892" w:rsidRDefault="00786892" w:rsidP="00793E3F">
            <w:pPr>
              <w:jc w:val="center"/>
            </w:pPr>
          </w:p>
        </w:tc>
        <w:tc>
          <w:tcPr>
            <w:tcW w:w="1276" w:type="dxa"/>
            <w:gridSpan w:val="2"/>
            <w:tcBorders>
              <w:top w:val="nil"/>
              <w:left w:val="single" w:sz="6" w:space="0" w:color="auto"/>
              <w:bottom w:val="nil"/>
              <w:right w:val="nil"/>
            </w:tcBorders>
          </w:tcPr>
          <w:p w14:paraId="3C51DE78" w14:textId="77777777" w:rsidR="00786892" w:rsidRDefault="00786892" w:rsidP="00793E3F"/>
        </w:tc>
        <w:tc>
          <w:tcPr>
            <w:tcW w:w="4252" w:type="dxa"/>
            <w:gridSpan w:val="3"/>
            <w:tcBorders>
              <w:top w:val="nil"/>
              <w:left w:val="single" w:sz="6" w:space="0" w:color="auto"/>
              <w:bottom w:val="nil"/>
              <w:right w:val="single" w:sz="6" w:space="0" w:color="auto"/>
            </w:tcBorders>
          </w:tcPr>
          <w:p w14:paraId="2BD07F08" w14:textId="77777777" w:rsidR="00786892" w:rsidRPr="007F2714" w:rsidRDefault="00786892" w:rsidP="00793E3F">
            <w:pPr>
              <w:rPr>
                <w:b/>
                <w:bCs/>
                <w:sz w:val="22"/>
                <w:szCs w:val="22"/>
                <w:lang w:val="en-US"/>
              </w:rPr>
            </w:pPr>
            <w:r w:rsidRPr="0097392D">
              <w:rPr>
                <w:b/>
                <w:bCs/>
                <w:sz w:val="22"/>
                <w:szCs w:val="22"/>
                <w:lang w:val="en-US"/>
              </w:rPr>
              <w:t>1.5.1. Gard metalic</w:t>
            </w:r>
          </w:p>
          <w:p w14:paraId="78A61CC9"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17AB44C8"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207A6694"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12BDFEE8" w14:textId="77777777" w:rsidR="00786892" w:rsidRPr="0097392D" w:rsidRDefault="00786892" w:rsidP="00793E3F">
            <w:pPr>
              <w:rPr>
                <w:lang w:val="en-US"/>
              </w:rPr>
            </w:pPr>
          </w:p>
        </w:tc>
      </w:tr>
      <w:tr w:rsidR="00786892" w14:paraId="58672B9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549DB5" w14:textId="77777777" w:rsidR="00786892" w:rsidRDefault="00786892" w:rsidP="00793E3F">
            <w:r>
              <w:t>36</w:t>
            </w:r>
          </w:p>
        </w:tc>
        <w:tc>
          <w:tcPr>
            <w:tcW w:w="1276" w:type="dxa"/>
            <w:gridSpan w:val="2"/>
            <w:tcBorders>
              <w:top w:val="single" w:sz="4" w:space="0" w:color="auto"/>
              <w:bottom w:val="single" w:sz="4" w:space="0" w:color="auto"/>
            </w:tcBorders>
          </w:tcPr>
          <w:p w14:paraId="6032D230" w14:textId="77777777" w:rsidR="00786892" w:rsidRDefault="00786892" w:rsidP="00793E3F">
            <w:pPr>
              <w:rPr>
                <w:lang w:val="en-US"/>
              </w:rPr>
            </w:pPr>
            <w:r>
              <w:rPr>
                <w:lang w:val="en-US"/>
              </w:rPr>
              <w:t>TsA02C</w:t>
            </w:r>
          </w:p>
          <w:p w14:paraId="18B66671" w14:textId="77777777" w:rsidR="00786892" w:rsidRDefault="00786892" w:rsidP="00793E3F"/>
        </w:tc>
        <w:tc>
          <w:tcPr>
            <w:tcW w:w="4252" w:type="dxa"/>
            <w:gridSpan w:val="3"/>
            <w:tcBorders>
              <w:top w:val="single" w:sz="4" w:space="0" w:color="auto"/>
              <w:bottom w:val="single" w:sz="4" w:space="0" w:color="auto"/>
            </w:tcBorders>
          </w:tcPr>
          <w:p w14:paraId="2884AFD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Sapatura manuala de pamint in spatii limitate, avind sub 1,00 m sau peste 1,00 m latime, executata fara sprijiniri, cu taluz vertical, la fundatii, canale, subsoluri, drenuri, trepte de infratire, in pamint necoeziv sau slab coeziv adincime &lt; 0,75 m teren tare</w:t>
            </w:r>
            <w:r w:rsidRPr="00171E7C">
              <w:rPr>
                <w:rFonts w:ascii="Times New Roman CYR" w:hAnsi="Times New Roman CYR" w:cs="Times New Roman CYR"/>
                <w:sz w:val="16"/>
                <w:szCs w:val="16"/>
                <w:lang w:val="en-US"/>
              </w:rPr>
              <w:t xml:space="preserve"> </w:t>
            </w:r>
          </w:p>
          <w:p w14:paraId="055B1DE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39618DB"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0044546B" w14:textId="77777777" w:rsidR="00786892" w:rsidRDefault="00786892" w:rsidP="00793E3F">
            <w:pPr>
              <w:jc w:val="center"/>
            </w:pPr>
            <w:r>
              <w:t>8,50</w:t>
            </w:r>
          </w:p>
        </w:tc>
      </w:tr>
      <w:tr w:rsidR="00786892" w14:paraId="579B3D1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02BD5" w14:textId="77777777" w:rsidR="00786892" w:rsidRDefault="00786892" w:rsidP="00793E3F"/>
        </w:tc>
        <w:tc>
          <w:tcPr>
            <w:tcW w:w="1276" w:type="dxa"/>
            <w:gridSpan w:val="2"/>
            <w:tcBorders>
              <w:top w:val="nil"/>
              <w:bottom w:val="single" w:sz="2" w:space="0" w:color="auto"/>
            </w:tcBorders>
            <w:vAlign w:val="center"/>
          </w:tcPr>
          <w:p w14:paraId="669E426C"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60672457" w14:textId="77777777" w:rsidR="00786892" w:rsidRDefault="00786892" w:rsidP="00793E3F">
            <w:r>
              <w:t>Muncitor necalificat</w:t>
            </w:r>
          </w:p>
        </w:tc>
        <w:tc>
          <w:tcPr>
            <w:tcW w:w="993" w:type="dxa"/>
            <w:gridSpan w:val="2"/>
            <w:tcBorders>
              <w:top w:val="nil"/>
              <w:bottom w:val="single" w:sz="2" w:space="0" w:color="auto"/>
            </w:tcBorders>
          </w:tcPr>
          <w:p w14:paraId="6FEA0827" w14:textId="77777777" w:rsidR="00786892" w:rsidRDefault="00786892" w:rsidP="00793E3F">
            <w:r>
              <w:t>h-om</w:t>
            </w:r>
          </w:p>
        </w:tc>
        <w:tc>
          <w:tcPr>
            <w:tcW w:w="1559" w:type="dxa"/>
            <w:gridSpan w:val="2"/>
            <w:tcBorders>
              <w:top w:val="nil"/>
              <w:bottom w:val="single" w:sz="2" w:space="0" w:color="auto"/>
            </w:tcBorders>
          </w:tcPr>
          <w:p w14:paraId="0047A540" w14:textId="77777777" w:rsidR="00786892" w:rsidRDefault="00786892" w:rsidP="00793E3F">
            <w:r>
              <w:t>17,93</w:t>
            </w:r>
          </w:p>
        </w:tc>
      </w:tr>
      <w:tr w:rsidR="00786892" w14:paraId="49DFE89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82DDEA" w14:textId="77777777" w:rsidR="00786892" w:rsidRDefault="00786892" w:rsidP="00793E3F">
            <w:r>
              <w:t>37</w:t>
            </w:r>
          </w:p>
        </w:tc>
        <w:tc>
          <w:tcPr>
            <w:tcW w:w="1276" w:type="dxa"/>
            <w:gridSpan w:val="2"/>
            <w:tcBorders>
              <w:top w:val="single" w:sz="4" w:space="0" w:color="auto"/>
              <w:bottom w:val="single" w:sz="4" w:space="0" w:color="auto"/>
            </w:tcBorders>
          </w:tcPr>
          <w:p w14:paraId="2C884455" w14:textId="77777777" w:rsidR="00786892" w:rsidRDefault="00786892" w:rsidP="00793E3F">
            <w:pPr>
              <w:rPr>
                <w:lang w:val="en-US"/>
              </w:rPr>
            </w:pPr>
            <w:r>
              <w:rPr>
                <w:lang w:val="en-US"/>
              </w:rPr>
              <w:t>CC01E</w:t>
            </w:r>
          </w:p>
          <w:p w14:paraId="02B24122" w14:textId="77777777" w:rsidR="00786892" w:rsidRDefault="00786892" w:rsidP="00793E3F"/>
        </w:tc>
        <w:tc>
          <w:tcPr>
            <w:tcW w:w="4252" w:type="dxa"/>
            <w:gridSpan w:val="3"/>
            <w:tcBorders>
              <w:top w:val="single" w:sz="4" w:space="0" w:color="auto"/>
              <w:bottom w:val="single" w:sz="4" w:space="0" w:color="auto"/>
            </w:tcBorders>
          </w:tcPr>
          <w:p w14:paraId="0B79571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Armaturi din otel beton OB 37 fasonate in ateliere de santier si montate cu diametrul barelor pina la 8 mm inclusiv in fundatii continue si radiere</w:t>
            </w:r>
            <w:r w:rsidRPr="00171E7C">
              <w:rPr>
                <w:rFonts w:ascii="Times New Roman CYR" w:hAnsi="Times New Roman CYR" w:cs="Times New Roman CYR"/>
                <w:sz w:val="16"/>
                <w:szCs w:val="16"/>
                <w:lang w:val="en-US"/>
              </w:rPr>
              <w:t xml:space="preserve"> </w:t>
            </w:r>
          </w:p>
          <w:p w14:paraId="490E1D5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D886E3C" w14:textId="77777777" w:rsidR="00786892" w:rsidRDefault="00786892" w:rsidP="00793E3F">
            <w:pPr>
              <w:jc w:val="center"/>
            </w:pPr>
            <w:r>
              <w:t>kg</w:t>
            </w:r>
          </w:p>
        </w:tc>
        <w:tc>
          <w:tcPr>
            <w:tcW w:w="1559" w:type="dxa"/>
            <w:gridSpan w:val="2"/>
            <w:tcBorders>
              <w:top w:val="single" w:sz="4" w:space="0" w:color="auto"/>
              <w:bottom w:val="single" w:sz="4" w:space="0" w:color="auto"/>
            </w:tcBorders>
            <w:vAlign w:val="center"/>
          </w:tcPr>
          <w:p w14:paraId="35F9C3F9" w14:textId="77777777" w:rsidR="00786892" w:rsidRDefault="00786892" w:rsidP="00793E3F">
            <w:pPr>
              <w:jc w:val="center"/>
            </w:pPr>
            <w:r>
              <w:t>24,30</w:t>
            </w:r>
          </w:p>
        </w:tc>
      </w:tr>
      <w:tr w:rsidR="00786892" w14:paraId="777D35B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9FCF6" w14:textId="77777777" w:rsidR="00786892" w:rsidRDefault="00786892" w:rsidP="00793E3F"/>
        </w:tc>
        <w:tc>
          <w:tcPr>
            <w:tcW w:w="1276" w:type="dxa"/>
            <w:gridSpan w:val="2"/>
            <w:tcBorders>
              <w:top w:val="nil"/>
              <w:bottom w:val="single" w:sz="2" w:space="0" w:color="auto"/>
            </w:tcBorders>
            <w:vAlign w:val="center"/>
          </w:tcPr>
          <w:p w14:paraId="049A2DA1" w14:textId="77777777" w:rsidR="00786892" w:rsidRDefault="00786892" w:rsidP="00793E3F">
            <w:pPr>
              <w:jc w:val="center"/>
              <w:rPr>
                <w:sz w:val="16"/>
                <w:szCs w:val="16"/>
              </w:rPr>
            </w:pPr>
            <w:r>
              <w:rPr>
                <w:sz w:val="16"/>
                <w:szCs w:val="16"/>
              </w:rPr>
              <w:t>7123020011140</w:t>
            </w:r>
          </w:p>
        </w:tc>
        <w:tc>
          <w:tcPr>
            <w:tcW w:w="4252" w:type="dxa"/>
            <w:gridSpan w:val="3"/>
            <w:tcBorders>
              <w:top w:val="nil"/>
              <w:bottom w:val="single" w:sz="2" w:space="0" w:color="auto"/>
            </w:tcBorders>
          </w:tcPr>
          <w:p w14:paraId="29D53F2C" w14:textId="77777777" w:rsidR="00786892" w:rsidRDefault="00786892" w:rsidP="00793E3F">
            <w:r>
              <w:t>Fierar beton</w:t>
            </w:r>
          </w:p>
        </w:tc>
        <w:tc>
          <w:tcPr>
            <w:tcW w:w="993" w:type="dxa"/>
            <w:gridSpan w:val="2"/>
            <w:tcBorders>
              <w:top w:val="nil"/>
              <w:bottom w:val="single" w:sz="2" w:space="0" w:color="auto"/>
            </w:tcBorders>
          </w:tcPr>
          <w:p w14:paraId="74E551F9" w14:textId="77777777" w:rsidR="00786892" w:rsidRDefault="00786892" w:rsidP="00793E3F">
            <w:r>
              <w:t>h-om</w:t>
            </w:r>
          </w:p>
        </w:tc>
        <w:tc>
          <w:tcPr>
            <w:tcW w:w="1559" w:type="dxa"/>
            <w:gridSpan w:val="2"/>
            <w:tcBorders>
              <w:top w:val="nil"/>
              <w:bottom w:val="single" w:sz="2" w:space="0" w:color="auto"/>
            </w:tcBorders>
          </w:tcPr>
          <w:p w14:paraId="1C86B93E" w14:textId="77777777" w:rsidR="00786892" w:rsidRDefault="00786892" w:rsidP="00793E3F">
            <w:r>
              <w:t>1,56</w:t>
            </w:r>
          </w:p>
        </w:tc>
      </w:tr>
      <w:tr w:rsidR="00786892" w14:paraId="6BAC976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81D405" w14:textId="77777777" w:rsidR="00786892" w:rsidRDefault="00786892" w:rsidP="00793E3F"/>
        </w:tc>
        <w:tc>
          <w:tcPr>
            <w:tcW w:w="1276" w:type="dxa"/>
            <w:gridSpan w:val="2"/>
            <w:tcBorders>
              <w:top w:val="nil"/>
              <w:bottom w:val="single" w:sz="2" w:space="0" w:color="auto"/>
            </w:tcBorders>
            <w:vAlign w:val="center"/>
          </w:tcPr>
          <w:p w14:paraId="24AF7C17"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7B3841A3" w14:textId="77777777" w:rsidR="00786892" w:rsidRDefault="00786892" w:rsidP="00793E3F">
            <w:r>
              <w:t>Muncitor deservire CM</w:t>
            </w:r>
          </w:p>
        </w:tc>
        <w:tc>
          <w:tcPr>
            <w:tcW w:w="993" w:type="dxa"/>
            <w:gridSpan w:val="2"/>
            <w:tcBorders>
              <w:top w:val="nil"/>
              <w:bottom w:val="single" w:sz="2" w:space="0" w:color="auto"/>
            </w:tcBorders>
          </w:tcPr>
          <w:p w14:paraId="383B0EC4" w14:textId="77777777" w:rsidR="00786892" w:rsidRDefault="00786892" w:rsidP="00793E3F">
            <w:r>
              <w:t>h-om</w:t>
            </w:r>
          </w:p>
        </w:tc>
        <w:tc>
          <w:tcPr>
            <w:tcW w:w="1559" w:type="dxa"/>
            <w:gridSpan w:val="2"/>
            <w:tcBorders>
              <w:top w:val="nil"/>
              <w:bottom w:val="single" w:sz="2" w:space="0" w:color="auto"/>
            </w:tcBorders>
          </w:tcPr>
          <w:p w14:paraId="4CB2351E" w14:textId="77777777" w:rsidR="00786892" w:rsidRDefault="00786892" w:rsidP="00793E3F">
            <w:r>
              <w:t>0,07</w:t>
            </w:r>
          </w:p>
        </w:tc>
      </w:tr>
      <w:tr w:rsidR="00786892" w14:paraId="06E90E2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399D57" w14:textId="77777777" w:rsidR="00786892" w:rsidRDefault="00786892" w:rsidP="00793E3F"/>
        </w:tc>
        <w:tc>
          <w:tcPr>
            <w:tcW w:w="1276" w:type="dxa"/>
            <w:gridSpan w:val="2"/>
            <w:tcBorders>
              <w:top w:val="nil"/>
              <w:bottom w:val="single" w:sz="2" w:space="0" w:color="auto"/>
            </w:tcBorders>
            <w:vAlign w:val="center"/>
          </w:tcPr>
          <w:p w14:paraId="5855F8BB" w14:textId="77777777" w:rsidR="00786892" w:rsidRDefault="00786892" w:rsidP="00793E3F">
            <w:pPr>
              <w:jc w:val="center"/>
              <w:rPr>
                <w:sz w:val="16"/>
                <w:szCs w:val="16"/>
              </w:rPr>
            </w:pPr>
            <w:r>
              <w:rPr>
                <w:sz w:val="16"/>
                <w:szCs w:val="16"/>
              </w:rPr>
              <w:t>2710602100000</w:t>
            </w:r>
          </w:p>
        </w:tc>
        <w:tc>
          <w:tcPr>
            <w:tcW w:w="4252" w:type="dxa"/>
            <w:gridSpan w:val="3"/>
            <w:tcBorders>
              <w:top w:val="nil"/>
              <w:bottom w:val="single" w:sz="2" w:space="0" w:color="auto"/>
            </w:tcBorders>
          </w:tcPr>
          <w:p w14:paraId="75340DE0" w14:textId="77777777" w:rsidR="00786892" w:rsidRPr="00171E7C" w:rsidRDefault="00786892" w:rsidP="00793E3F">
            <w:pPr>
              <w:rPr>
                <w:lang w:val="en-US"/>
              </w:rPr>
            </w:pPr>
            <w:r w:rsidRPr="00171E7C">
              <w:rPr>
                <w:lang w:val="en-US"/>
              </w:rPr>
              <w:t>Otel beton OB 37 diam. mai mic sau egal de 8 mm</w:t>
            </w:r>
          </w:p>
        </w:tc>
        <w:tc>
          <w:tcPr>
            <w:tcW w:w="993" w:type="dxa"/>
            <w:gridSpan w:val="2"/>
            <w:tcBorders>
              <w:top w:val="nil"/>
              <w:bottom w:val="single" w:sz="2" w:space="0" w:color="auto"/>
            </w:tcBorders>
          </w:tcPr>
          <w:p w14:paraId="69053273" w14:textId="77777777" w:rsidR="00786892" w:rsidRDefault="00786892" w:rsidP="00793E3F">
            <w:r>
              <w:t>kg</w:t>
            </w:r>
          </w:p>
        </w:tc>
        <w:tc>
          <w:tcPr>
            <w:tcW w:w="1559" w:type="dxa"/>
            <w:gridSpan w:val="2"/>
            <w:tcBorders>
              <w:top w:val="nil"/>
              <w:bottom w:val="single" w:sz="2" w:space="0" w:color="auto"/>
            </w:tcBorders>
          </w:tcPr>
          <w:p w14:paraId="076D4B29" w14:textId="77777777" w:rsidR="00786892" w:rsidRDefault="00786892" w:rsidP="00793E3F">
            <w:r>
              <w:t>24,91</w:t>
            </w:r>
          </w:p>
        </w:tc>
      </w:tr>
      <w:tr w:rsidR="00786892" w14:paraId="70F62D8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0D917" w14:textId="77777777" w:rsidR="00786892" w:rsidRDefault="00786892" w:rsidP="00793E3F"/>
        </w:tc>
        <w:tc>
          <w:tcPr>
            <w:tcW w:w="1276" w:type="dxa"/>
            <w:gridSpan w:val="2"/>
            <w:tcBorders>
              <w:top w:val="nil"/>
              <w:bottom w:val="single" w:sz="2" w:space="0" w:color="auto"/>
            </w:tcBorders>
            <w:vAlign w:val="center"/>
          </w:tcPr>
          <w:p w14:paraId="282528EA" w14:textId="77777777" w:rsidR="00786892" w:rsidRDefault="00786892" w:rsidP="00793E3F">
            <w:pPr>
              <w:jc w:val="center"/>
              <w:rPr>
                <w:sz w:val="16"/>
                <w:szCs w:val="16"/>
              </w:rPr>
            </w:pPr>
            <w:r>
              <w:rPr>
                <w:sz w:val="16"/>
                <w:szCs w:val="16"/>
              </w:rPr>
              <w:t>2010237318750</w:t>
            </w:r>
          </w:p>
        </w:tc>
        <w:tc>
          <w:tcPr>
            <w:tcW w:w="4252" w:type="dxa"/>
            <w:gridSpan w:val="3"/>
            <w:tcBorders>
              <w:top w:val="nil"/>
              <w:bottom w:val="single" w:sz="2" w:space="0" w:color="auto"/>
            </w:tcBorders>
          </w:tcPr>
          <w:p w14:paraId="349F5F84" w14:textId="77777777" w:rsidR="00786892" w:rsidRDefault="00786892" w:rsidP="00793E3F">
            <w:r>
              <w:t xml:space="preserve">Distantieri </w:t>
            </w:r>
          </w:p>
        </w:tc>
        <w:tc>
          <w:tcPr>
            <w:tcW w:w="993" w:type="dxa"/>
            <w:gridSpan w:val="2"/>
            <w:tcBorders>
              <w:top w:val="nil"/>
              <w:bottom w:val="single" w:sz="2" w:space="0" w:color="auto"/>
            </w:tcBorders>
          </w:tcPr>
          <w:p w14:paraId="612021DE" w14:textId="77777777" w:rsidR="00786892" w:rsidRDefault="00786892" w:rsidP="00793E3F">
            <w:r>
              <w:t>buc</w:t>
            </w:r>
          </w:p>
        </w:tc>
        <w:tc>
          <w:tcPr>
            <w:tcW w:w="1559" w:type="dxa"/>
            <w:gridSpan w:val="2"/>
            <w:tcBorders>
              <w:top w:val="nil"/>
              <w:bottom w:val="single" w:sz="2" w:space="0" w:color="auto"/>
            </w:tcBorders>
          </w:tcPr>
          <w:p w14:paraId="28C03677" w14:textId="77777777" w:rsidR="00786892" w:rsidRDefault="00786892" w:rsidP="00793E3F">
            <w:r>
              <w:t>3,65</w:t>
            </w:r>
          </w:p>
        </w:tc>
      </w:tr>
      <w:tr w:rsidR="00786892" w14:paraId="525A055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3D53A9" w14:textId="77777777" w:rsidR="00786892" w:rsidRDefault="00786892" w:rsidP="00793E3F"/>
        </w:tc>
        <w:tc>
          <w:tcPr>
            <w:tcW w:w="1276" w:type="dxa"/>
            <w:gridSpan w:val="2"/>
            <w:tcBorders>
              <w:top w:val="nil"/>
              <w:bottom w:val="single" w:sz="2" w:space="0" w:color="auto"/>
            </w:tcBorders>
            <w:vAlign w:val="center"/>
          </w:tcPr>
          <w:p w14:paraId="5EBF361C" w14:textId="77777777" w:rsidR="00786892" w:rsidRDefault="00786892" w:rsidP="00793E3F">
            <w:pPr>
              <w:jc w:val="center"/>
              <w:rPr>
                <w:sz w:val="16"/>
                <w:szCs w:val="16"/>
              </w:rPr>
            </w:pPr>
            <w:r>
              <w:rPr>
                <w:sz w:val="16"/>
                <w:szCs w:val="16"/>
              </w:rPr>
              <w:t>2734113803881</w:t>
            </w:r>
          </w:p>
        </w:tc>
        <w:tc>
          <w:tcPr>
            <w:tcW w:w="4252" w:type="dxa"/>
            <w:gridSpan w:val="3"/>
            <w:tcBorders>
              <w:top w:val="nil"/>
              <w:bottom w:val="single" w:sz="2" w:space="0" w:color="auto"/>
            </w:tcBorders>
          </w:tcPr>
          <w:p w14:paraId="688BC775" w14:textId="77777777" w:rsidR="00786892" w:rsidRPr="00171E7C" w:rsidRDefault="00786892" w:rsidP="00793E3F">
            <w:pPr>
              <w:rPr>
                <w:lang w:val="en-US"/>
              </w:rPr>
            </w:pPr>
            <w:r w:rsidRPr="00171E7C">
              <w:rPr>
                <w:lang w:val="en-US"/>
              </w:rPr>
              <w:t>Sirma din otel moale, neagra, D=1.2 mm</w:t>
            </w:r>
          </w:p>
        </w:tc>
        <w:tc>
          <w:tcPr>
            <w:tcW w:w="993" w:type="dxa"/>
            <w:gridSpan w:val="2"/>
            <w:tcBorders>
              <w:top w:val="nil"/>
              <w:bottom w:val="single" w:sz="2" w:space="0" w:color="auto"/>
            </w:tcBorders>
          </w:tcPr>
          <w:p w14:paraId="556FB3F0" w14:textId="77777777" w:rsidR="00786892" w:rsidRDefault="00786892" w:rsidP="00793E3F">
            <w:r>
              <w:t>kg</w:t>
            </w:r>
          </w:p>
        </w:tc>
        <w:tc>
          <w:tcPr>
            <w:tcW w:w="1559" w:type="dxa"/>
            <w:gridSpan w:val="2"/>
            <w:tcBorders>
              <w:top w:val="nil"/>
              <w:bottom w:val="single" w:sz="2" w:space="0" w:color="auto"/>
            </w:tcBorders>
          </w:tcPr>
          <w:p w14:paraId="3956CF43" w14:textId="77777777" w:rsidR="00786892" w:rsidRDefault="00786892" w:rsidP="00793E3F">
            <w:r>
              <w:t>0,24</w:t>
            </w:r>
          </w:p>
        </w:tc>
      </w:tr>
      <w:tr w:rsidR="00786892" w14:paraId="36E2847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8BF029" w14:textId="77777777" w:rsidR="00786892" w:rsidRDefault="00786892" w:rsidP="00793E3F">
            <w:r>
              <w:t>38</w:t>
            </w:r>
          </w:p>
        </w:tc>
        <w:tc>
          <w:tcPr>
            <w:tcW w:w="1276" w:type="dxa"/>
            <w:gridSpan w:val="2"/>
            <w:tcBorders>
              <w:top w:val="single" w:sz="4" w:space="0" w:color="auto"/>
              <w:bottom w:val="single" w:sz="4" w:space="0" w:color="auto"/>
            </w:tcBorders>
          </w:tcPr>
          <w:p w14:paraId="2D894404" w14:textId="77777777" w:rsidR="00786892" w:rsidRDefault="00786892" w:rsidP="00793E3F">
            <w:pPr>
              <w:rPr>
                <w:lang w:val="en-US"/>
              </w:rPr>
            </w:pPr>
            <w:r>
              <w:rPr>
                <w:lang w:val="en-US"/>
              </w:rPr>
              <w:t>CA03F01</w:t>
            </w:r>
          </w:p>
          <w:p w14:paraId="06030F3E" w14:textId="77777777" w:rsidR="00786892" w:rsidRDefault="00786892" w:rsidP="00793E3F"/>
        </w:tc>
        <w:tc>
          <w:tcPr>
            <w:tcW w:w="4252" w:type="dxa"/>
            <w:gridSpan w:val="3"/>
            <w:tcBorders>
              <w:top w:val="single" w:sz="4" w:space="0" w:color="auto"/>
              <w:bottom w:val="single" w:sz="4" w:space="0" w:color="auto"/>
            </w:tcBorders>
          </w:tcPr>
          <w:p w14:paraId="3E6C836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Beton simplu  turnat cu mijloace clasice,  in fundatii, socluri, ziduri de sprijin, pereti sub cota zero, preparat cu betoniera pe santier, turnare cu mijloace clasice, beton simplu clasa....C12/15</w:t>
            </w:r>
            <w:r w:rsidRPr="00171E7C">
              <w:rPr>
                <w:rFonts w:ascii="Times New Roman CYR" w:hAnsi="Times New Roman CYR" w:cs="Times New Roman CYR"/>
                <w:sz w:val="16"/>
                <w:szCs w:val="16"/>
                <w:lang w:val="en-US"/>
              </w:rPr>
              <w:t xml:space="preserve"> </w:t>
            </w:r>
          </w:p>
          <w:p w14:paraId="63FAFED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F1006FA"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14E8827C" w14:textId="77777777" w:rsidR="00786892" w:rsidRDefault="00786892" w:rsidP="00793E3F">
            <w:pPr>
              <w:jc w:val="center"/>
            </w:pPr>
            <w:r>
              <w:t>3,24</w:t>
            </w:r>
          </w:p>
        </w:tc>
      </w:tr>
      <w:tr w:rsidR="00786892" w14:paraId="29B82B5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0DCFE" w14:textId="77777777" w:rsidR="00786892" w:rsidRDefault="00786892" w:rsidP="00793E3F"/>
        </w:tc>
        <w:tc>
          <w:tcPr>
            <w:tcW w:w="1276" w:type="dxa"/>
            <w:gridSpan w:val="2"/>
            <w:tcBorders>
              <w:top w:val="nil"/>
              <w:bottom w:val="single" w:sz="2" w:space="0" w:color="auto"/>
            </w:tcBorders>
            <w:vAlign w:val="center"/>
          </w:tcPr>
          <w:p w14:paraId="5B2AB73E"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10C49D7E" w14:textId="77777777" w:rsidR="00786892" w:rsidRDefault="00786892" w:rsidP="00793E3F">
            <w:r>
              <w:t>Betonist</w:t>
            </w:r>
          </w:p>
        </w:tc>
        <w:tc>
          <w:tcPr>
            <w:tcW w:w="993" w:type="dxa"/>
            <w:gridSpan w:val="2"/>
            <w:tcBorders>
              <w:top w:val="nil"/>
              <w:bottom w:val="single" w:sz="2" w:space="0" w:color="auto"/>
            </w:tcBorders>
          </w:tcPr>
          <w:p w14:paraId="61DAA7B0" w14:textId="77777777" w:rsidR="00786892" w:rsidRDefault="00786892" w:rsidP="00793E3F">
            <w:r>
              <w:t>h-om</w:t>
            </w:r>
          </w:p>
        </w:tc>
        <w:tc>
          <w:tcPr>
            <w:tcW w:w="1559" w:type="dxa"/>
            <w:gridSpan w:val="2"/>
            <w:tcBorders>
              <w:top w:val="nil"/>
              <w:bottom w:val="single" w:sz="2" w:space="0" w:color="auto"/>
            </w:tcBorders>
          </w:tcPr>
          <w:p w14:paraId="1C5FFEA1" w14:textId="77777777" w:rsidR="00786892" w:rsidRDefault="00786892" w:rsidP="00793E3F">
            <w:r>
              <w:t>11,18</w:t>
            </w:r>
          </w:p>
        </w:tc>
      </w:tr>
      <w:tr w:rsidR="00786892" w14:paraId="300A451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63CC67" w14:textId="77777777" w:rsidR="00786892" w:rsidRDefault="00786892" w:rsidP="00793E3F"/>
        </w:tc>
        <w:tc>
          <w:tcPr>
            <w:tcW w:w="1276" w:type="dxa"/>
            <w:gridSpan w:val="2"/>
            <w:tcBorders>
              <w:top w:val="nil"/>
              <w:bottom w:val="single" w:sz="2" w:space="0" w:color="auto"/>
            </w:tcBorders>
            <w:vAlign w:val="center"/>
          </w:tcPr>
          <w:p w14:paraId="24A54171"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72CC6477" w14:textId="77777777" w:rsidR="00786892" w:rsidRDefault="00786892" w:rsidP="00793E3F">
            <w:r>
              <w:t>Muncitor deservire CM</w:t>
            </w:r>
          </w:p>
        </w:tc>
        <w:tc>
          <w:tcPr>
            <w:tcW w:w="993" w:type="dxa"/>
            <w:gridSpan w:val="2"/>
            <w:tcBorders>
              <w:top w:val="nil"/>
              <w:bottom w:val="single" w:sz="2" w:space="0" w:color="auto"/>
            </w:tcBorders>
          </w:tcPr>
          <w:p w14:paraId="26370FF6" w14:textId="77777777" w:rsidR="00786892" w:rsidRDefault="00786892" w:rsidP="00793E3F">
            <w:r>
              <w:t>h-om</w:t>
            </w:r>
          </w:p>
        </w:tc>
        <w:tc>
          <w:tcPr>
            <w:tcW w:w="1559" w:type="dxa"/>
            <w:gridSpan w:val="2"/>
            <w:tcBorders>
              <w:top w:val="nil"/>
              <w:bottom w:val="single" w:sz="2" w:space="0" w:color="auto"/>
            </w:tcBorders>
          </w:tcPr>
          <w:p w14:paraId="296C050B" w14:textId="77777777" w:rsidR="00786892" w:rsidRDefault="00786892" w:rsidP="00793E3F">
            <w:r>
              <w:t>1,30</w:t>
            </w:r>
          </w:p>
        </w:tc>
      </w:tr>
      <w:tr w:rsidR="00786892" w14:paraId="49FCB4A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8A7B9" w14:textId="77777777" w:rsidR="00786892" w:rsidRDefault="00786892" w:rsidP="00793E3F"/>
        </w:tc>
        <w:tc>
          <w:tcPr>
            <w:tcW w:w="1276" w:type="dxa"/>
            <w:gridSpan w:val="2"/>
            <w:tcBorders>
              <w:top w:val="nil"/>
              <w:bottom w:val="single" w:sz="2" w:space="0" w:color="auto"/>
            </w:tcBorders>
            <w:vAlign w:val="center"/>
          </w:tcPr>
          <w:p w14:paraId="08171211"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781CCFF1" w14:textId="77777777" w:rsidR="00786892" w:rsidRDefault="00786892" w:rsidP="00793E3F">
            <w:r>
              <w:t>Beton C12/15</w:t>
            </w:r>
          </w:p>
        </w:tc>
        <w:tc>
          <w:tcPr>
            <w:tcW w:w="993" w:type="dxa"/>
            <w:gridSpan w:val="2"/>
            <w:tcBorders>
              <w:top w:val="nil"/>
              <w:bottom w:val="single" w:sz="2" w:space="0" w:color="auto"/>
            </w:tcBorders>
          </w:tcPr>
          <w:p w14:paraId="0462527B" w14:textId="77777777" w:rsidR="00786892" w:rsidRDefault="00786892" w:rsidP="00793E3F">
            <w:r>
              <w:t>m3</w:t>
            </w:r>
          </w:p>
        </w:tc>
        <w:tc>
          <w:tcPr>
            <w:tcW w:w="1559" w:type="dxa"/>
            <w:gridSpan w:val="2"/>
            <w:tcBorders>
              <w:top w:val="nil"/>
              <w:bottom w:val="single" w:sz="2" w:space="0" w:color="auto"/>
            </w:tcBorders>
          </w:tcPr>
          <w:p w14:paraId="4B02EAF6" w14:textId="77777777" w:rsidR="00786892" w:rsidRDefault="00786892" w:rsidP="00793E3F">
            <w:r>
              <w:t>3,34</w:t>
            </w:r>
          </w:p>
        </w:tc>
      </w:tr>
      <w:tr w:rsidR="00786892" w14:paraId="4AD9CEE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AA9FD0" w14:textId="77777777" w:rsidR="00786892" w:rsidRDefault="00786892" w:rsidP="00793E3F"/>
        </w:tc>
        <w:tc>
          <w:tcPr>
            <w:tcW w:w="1276" w:type="dxa"/>
            <w:gridSpan w:val="2"/>
            <w:tcBorders>
              <w:top w:val="nil"/>
              <w:bottom w:val="single" w:sz="2" w:space="0" w:color="auto"/>
            </w:tcBorders>
            <w:vAlign w:val="center"/>
          </w:tcPr>
          <w:p w14:paraId="72C1DD27"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124E2545"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5AF88488" w14:textId="77777777" w:rsidR="00786892" w:rsidRDefault="00786892" w:rsidP="00793E3F">
            <w:r>
              <w:t>m3</w:t>
            </w:r>
          </w:p>
        </w:tc>
        <w:tc>
          <w:tcPr>
            <w:tcW w:w="1559" w:type="dxa"/>
            <w:gridSpan w:val="2"/>
            <w:tcBorders>
              <w:top w:val="nil"/>
              <w:bottom w:val="single" w:sz="2" w:space="0" w:color="auto"/>
            </w:tcBorders>
          </w:tcPr>
          <w:p w14:paraId="0B0145A7" w14:textId="77777777" w:rsidR="00786892" w:rsidRDefault="00786892" w:rsidP="00793E3F">
            <w:r>
              <w:t>0,33</w:t>
            </w:r>
          </w:p>
        </w:tc>
      </w:tr>
      <w:tr w:rsidR="00786892" w14:paraId="006C769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2D5A6" w14:textId="77777777" w:rsidR="00786892" w:rsidRDefault="00786892" w:rsidP="00793E3F"/>
        </w:tc>
        <w:tc>
          <w:tcPr>
            <w:tcW w:w="1276" w:type="dxa"/>
            <w:gridSpan w:val="2"/>
            <w:tcBorders>
              <w:top w:val="nil"/>
              <w:bottom w:val="single" w:sz="2" w:space="0" w:color="auto"/>
            </w:tcBorders>
            <w:vAlign w:val="center"/>
          </w:tcPr>
          <w:p w14:paraId="392B0C75"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4389C576" w14:textId="77777777" w:rsidR="00786892" w:rsidRDefault="00786892" w:rsidP="00793E3F">
            <w:r>
              <w:t>Vibrator de adincime</w:t>
            </w:r>
          </w:p>
        </w:tc>
        <w:tc>
          <w:tcPr>
            <w:tcW w:w="993" w:type="dxa"/>
            <w:gridSpan w:val="2"/>
            <w:tcBorders>
              <w:top w:val="nil"/>
              <w:bottom w:val="single" w:sz="2" w:space="0" w:color="auto"/>
            </w:tcBorders>
          </w:tcPr>
          <w:p w14:paraId="17691B5C" w14:textId="77777777" w:rsidR="00786892" w:rsidRDefault="00786892" w:rsidP="00793E3F">
            <w:r>
              <w:t>h-ut</w:t>
            </w:r>
          </w:p>
        </w:tc>
        <w:tc>
          <w:tcPr>
            <w:tcW w:w="1559" w:type="dxa"/>
            <w:gridSpan w:val="2"/>
            <w:tcBorders>
              <w:top w:val="nil"/>
              <w:bottom w:val="single" w:sz="2" w:space="0" w:color="auto"/>
            </w:tcBorders>
          </w:tcPr>
          <w:p w14:paraId="364B4395" w14:textId="77777777" w:rsidR="00786892" w:rsidRDefault="00786892" w:rsidP="00793E3F">
            <w:r>
              <w:t>1,94</w:t>
            </w:r>
          </w:p>
        </w:tc>
      </w:tr>
      <w:tr w:rsidR="00786892" w14:paraId="405955D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0E0898" w14:textId="77777777" w:rsidR="00786892" w:rsidRDefault="00786892" w:rsidP="00793E3F"/>
        </w:tc>
        <w:tc>
          <w:tcPr>
            <w:tcW w:w="1276" w:type="dxa"/>
            <w:gridSpan w:val="2"/>
            <w:tcBorders>
              <w:top w:val="nil"/>
              <w:bottom w:val="single" w:sz="2" w:space="0" w:color="auto"/>
            </w:tcBorders>
            <w:vAlign w:val="center"/>
          </w:tcPr>
          <w:p w14:paraId="216CA097" w14:textId="77777777" w:rsidR="00786892" w:rsidRDefault="00786892" w:rsidP="00793E3F">
            <w:pPr>
              <w:jc w:val="center"/>
              <w:rPr>
                <w:sz w:val="16"/>
                <w:szCs w:val="16"/>
              </w:rPr>
            </w:pPr>
            <w:r>
              <w:rPr>
                <w:sz w:val="16"/>
                <w:szCs w:val="16"/>
              </w:rPr>
              <w:t>3410520006752</w:t>
            </w:r>
          </w:p>
        </w:tc>
        <w:tc>
          <w:tcPr>
            <w:tcW w:w="4252" w:type="dxa"/>
            <w:gridSpan w:val="3"/>
            <w:tcBorders>
              <w:top w:val="nil"/>
              <w:bottom w:val="single" w:sz="2" w:space="0" w:color="auto"/>
            </w:tcBorders>
          </w:tcPr>
          <w:p w14:paraId="5F5978FA" w14:textId="77777777" w:rsidR="00786892" w:rsidRDefault="00786892" w:rsidP="00793E3F">
            <w:r>
              <w:t>Automacara 6 - 10 tf</w:t>
            </w:r>
          </w:p>
        </w:tc>
        <w:tc>
          <w:tcPr>
            <w:tcW w:w="993" w:type="dxa"/>
            <w:gridSpan w:val="2"/>
            <w:tcBorders>
              <w:top w:val="nil"/>
              <w:bottom w:val="single" w:sz="2" w:space="0" w:color="auto"/>
            </w:tcBorders>
          </w:tcPr>
          <w:p w14:paraId="0682EA89" w14:textId="77777777" w:rsidR="00786892" w:rsidRDefault="00786892" w:rsidP="00793E3F">
            <w:r>
              <w:t>h-ut</w:t>
            </w:r>
          </w:p>
        </w:tc>
        <w:tc>
          <w:tcPr>
            <w:tcW w:w="1559" w:type="dxa"/>
            <w:gridSpan w:val="2"/>
            <w:tcBorders>
              <w:top w:val="nil"/>
              <w:bottom w:val="single" w:sz="2" w:space="0" w:color="auto"/>
            </w:tcBorders>
          </w:tcPr>
          <w:p w14:paraId="676C49D5" w14:textId="77777777" w:rsidR="00786892" w:rsidRDefault="00786892" w:rsidP="00793E3F">
            <w:r>
              <w:t>0,81</w:t>
            </w:r>
          </w:p>
        </w:tc>
      </w:tr>
      <w:tr w:rsidR="00786892" w14:paraId="1288EB5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3EA3F8" w14:textId="77777777" w:rsidR="00786892" w:rsidRDefault="00786892" w:rsidP="00793E3F">
            <w:r>
              <w:t>39</w:t>
            </w:r>
          </w:p>
        </w:tc>
        <w:tc>
          <w:tcPr>
            <w:tcW w:w="1276" w:type="dxa"/>
            <w:gridSpan w:val="2"/>
            <w:tcBorders>
              <w:top w:val="single" w:sz="4" w:space="0" w:color="auto"/>
              <w:bottom w:val="single" w:sz="4" w:space="0" w:color="auto"/>
            </w:tcBorders>
          </w:tcPr>
          <w:p w14:paraId="042547E6" w14:textId="77777777" w:rsidR="00786892" w:rsidRDefault="00786892" w:rsidP="00793E3F">
            <w:pPr>
              <w:rPr>
                <w:lang w:val="en-US"/>
              </w:rPr>
            </w:pPr>
            <w:r>
              <w:rPr>
                <w:lang w:val="en-US"/>
              </w:rPr>
              <w:t>TsD01B</w:t>
            </w:r>
          </w:p>
          <w:p w14:paraId="2543FE20" w14:textId="77777777" w:rsidR="00786892" w:rsidRDefault="00786892" w:rsidP="00793E3F"/>
        </w:tc>
        <w:tc>
          <w:tcPr>
            <w:tcW w:w="4252" w:type="dxa"/>
            <w:gridSpan w:val="3"/>
            <w:tcBorders>
              <w:top w:val="single" w:sz="4" w:space="0" w:color="auto"/>
              <w:bottom w:val="single" w:sz="4" w:space="0" w:color="auto"/>
            </w:tcBorders>
          </w:tcPr>
          <w:p w14:paraId="3C78D49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cu lopata a pamintului afinat, in straturi uniforme, de 10-30 cm grosime, printr-o aruncare de pina la 3 m din gramezi, inclusiv sfarimarea bulgarilor, pamintul provenind din teren mijlociu </w:t>
            </w:r>
            <w:r w:rsidRPr="00171E7C">
              <w:rPr>
                <w:rFonts w:ascii="Times New Roman CYR" w:hAnsi="Times New Roman CYR" w:cs="Times New Roman CYR"/>
                <w:sz w:val="16"/>
                <w:szCs w:val="16"/>
                <w:lang w:val="en-US"/>
              </w:rPr>
              <w:t xml:space="preserve"> </w:t>
            </w:r>
          </w:p>
          <w:p w14:paraId="02814D5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5811FA8"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35A83F15" w14:textId="77777777" w:rsidR="00786892" w:rsidRDefault="00786892" w:rsidP="00793E3F">
            <w:pPr>
              <w:jc w:val="center"/>
            </w:pPr>
            <w:r>
              <w:t>5,26</w:t>
            </w:r>
          </w:p>
        </w:tc>
      </w:tr>
      <w:tr w:rsidR="00786892" w14:paraId="371E181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81802" w14:textId="77777777" w:rsidR="00786892" w:rsidRDefault="00786892" w:rsidP="00793E3F"/>
        </w:tc>
        <w:tc>
          <w:tcPr>
            <w:tcW w:w="1276" w:type="dxa"/>
            <w:gridSpan w:val="2"/>
            <w:tcBorders>
              <w:top w:val="nil"/>
              <w:bottom w:val="single" w:sz="2" w:space="0" w:color="auto"/>
            </w:tcBorders>
            <w:vAlign w:val="center"/>
          </w:tcPr>
          <w:p w14:paraId="167DC432"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71DC5FDE" w14:textId="77777777" w:rsidR="00786892" w:rsidRDefault="00786892" w:rsidP="00793E3F">
            <w:r>
              <w:t>Muncitor necalificat</w:t>
            </w:r>
          </w:p>
        </w:tc>
        <w:tc>
          <w:tcPr>
            <w:tcW w:w="993" w:type="dxa"/>
            <w:gridSpan w:val="2"/>
            <w:tcBorders>
              <w:top w:val="nil"/>
              <w:bottom w:val="single" w:sz="2" w:space="0" w:color="auto"/>
            </w:tcBorders>
          </w:tcPr>
          <w:p w14:paraId="2E56C036" w14:textId="77777777" w:rsidR="00786892" w:rsidRDefault="00786892" w:rsidP="00793E3F">
            <w:r>
              <w:t>h-om</w:t>
            </w:r>
          </w:p>
        </w:tc>
        <w:tc>
          <w:tcPr>
            <w:tcW w:w="1559" w:type="dxa"/>
            <w:gridSpan w:val="2"/>
            <w:tcBorders>
              <w:top w:val="nil"/>
              <w:bottom w:val="single" w:sz="2" w:space="0" w:color="auto"/>
            </w:tcBorders>
          </w:tcPr>
          <w:p w14:paraId="51189522" w14:textId="77777777" w:rsidR="00786892" w:rsidRDefault="00786892" w:rsidP="00793E3F">
            <w:r>
              <w:t>1,63</w:t>
            </w:r>
          </w:p>
        </w:tc>
      </w:tr>
      <w:tr w:rsidR="00786892" w14:paraId="310BF0F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8DE812" w14:textId="77777777" w:rsidR="00786892" w:rsidRDefault="00786892" w:rsidP="00793E3F">
            <w:r>
              <w:t>40</w:t>
            </w:r>
          </w:p>
        </w:tc>
        <w:tc>
          <w:tcPr>
            <w:tcW w:w="1276" w:type="dxa"/>
            <w:gridSpan w:val="2"/>
            <w:tcBorders>
              <w:top w:val="single" w:sz="4" w:space="0" w:color="auto"/>
              <w:bottom w:val="single" w:sz="4" w:space="0" w:color="auto"/>
            </w:tcBorders>
          </w:tcPr>
          <w:p w14:paraId="170CAE3E" w14:textId="77777777" w:rsidR="00786892" w:rsidRDefault="00786892" w:rsidP="00793E3F">
            <w:pPr>
              <w:rPr>
                <w:lang w:val="en-US"/>
              </w:rPr>
            </w:pPr>
            <w:r>
              <w:rPr>
                <w:lang w:val="en-US"/>
              </w:rPr>
              <w:t>TsD05B</w:t>
            </w:r>
          </w:p>
          <w:p w14:paraId="5C8540BC" w14:textId="77777777" w:rsidR="00786892" w:rsidRDefault="00786892" w:rsidP="00793E3F"/>
        </w:tc>
        <w:tc>
          <w:tcPr>
            <w:tcW w:w="4252" w:type="dxa"/>
            <w:gridSpan w:val="3"/>
            <w:tcBorders>
              <w:top w:val="single" w:sz="4" w:space="0" w:color="auto"/>
              <w:bottom w:val="single" w:sz="4" w:space="0" w:color="auto"/>
            </w:tcBorders>
          </w:tcPr>
          <w:p w14:paraId="7F115FA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Compactarea cu maiul mecanic de 150-200 kg a umpluturilor in straturi succesive de 20-30 cm grosime, exclusiv udarea fiecarui strat in parte, umpluturile executindu-se din pamint coeziv</w:t>
            </w:r>
            <w:r w:rsidRPr="00171E7C">
              <w:rPr>
                <w:rFonts w:ascii="Times New Roman CYR" w:hAnsi="Times New Roman CYR" w:cs="Times New Roman CYR"/>
                <w:sz w:val="16"/>
                <w:szCs w:val="16"/>
                <w:lang w:val="en-US"/>
              </w:rPr>
              <w:t xml:space="preserve"> </w:t>
            </w:r>
          </w:p>
          <w:p w14:paraId="5890B24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2148225"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27D1A74D" w14:textId="77777777" w:rsidR="00786892" w:rsidRDefault="00786892" w:rsidP="00793E3F">
            <w:pPr>
              <w:jc w:val="center"/>
            </w:pPr>
            <w:r>
              <w:t>0,05</w:t>
            </w:r>
          </w:p>
        </w:tc>
      </w:tr>
      <w:tr w:rsidR="00786892" w14:paraId="3663910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2906B5" w14:textId="77777777" w:rsidR="00786892" w:rsidRDefault="00786892" w:rsidP="00793E3F"/>
        </w:tc>
        <w:tc>
          <w:tcPr>
            <w:tcW w:w="1276" w:type="dxa"/>
            <w:gridSpan w:val="2"/>
            <w:tcBorders>
              <w:top w:val="nil"/>
              <w:bottom w:val="single" w:sz="2" w:space="0" w:color="auto"/>
            </w:tcBorders>
            <w:vAlign w:val="center"/>
          </w:tcPr>
          <w:p w14:paraId="6AF31DB3"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0BC754F7" w14:textId="77777777" w:rsidR="00786892" w:rsidRDefault="00786892" w:rsidP="00793E3F">
            <w:r>
              <w:t>Muncitor necalificat</w:t>
            </w:r>
          </w:p>
        </w:tc>
        <w:tc>
          <w:tcPr>
            <w:tcW w:w="993" w:type="dxa"/>
            <w:gridSpan w:val="2"/>
            <w:tcBorders>
              <w:top w:val="nil"/>
              <w:bottom w:val="single" w:sz="2" w:space="0" w:color="auto"/>
            </w:tcBorders>
          </w:tcPr>
          <w:p w14:paraId="791341CC" w14:textId="77777777" w:rsidR="00786892" w:rsidRDefault="00786892" w:rsidP="00793E3F">
            <w:r>
              <w:t>h-om</w:t>
            </w:r>
          </w:p>
        </w:tc>
        <w:tc>
          <w:tcPr>
            <w:tcW w:w="1559" w:type="dxa"/>
            <w:gridSpan w:val="2"/>
            <w:tcBorders>
              <w:top w:val="nil"/>
              <w:bottom w:val="single" w:sz="2" w:space="0" w:color="auto"/>
            </w:tcBorders>
          </w:tcPr>
          <w:p w14:paraId="72D0268B" w14:textId="77777777" w:rsidR="00786892" w:rsidRDefault="00786892" w:rsidP="00793E3F">
            <w:r>
              <w:t>0,44</w:t>
            </w:r>
          </w:p>
        </w:tc>
      </w:tr>
      <w:tr w:rsidR="00786892" w14:paraId="6C037A4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F1D4C" w14:textId="77777777" w:rsidR="00786892" w:rsidRDefault="00786892" w:rsidP="00793E3F"/>
        </w:tc>
        <w:tc>
          <w:tcPr>
            <w:tcW w:w="1276" w:type="dxa"/>
            <w:gridSpan w:val="2"/>
            <w:tcBorders>
              <w:top w:val="nil"/>
              <w:bottom w:val="single" w:sz="2" w:space="0" w:color="auto"/>
            </w:tcBorders>
            <w:vAlign w:val="center"/>
          </w:tcPr>
          <w:p w14:paraId="52D3B417" w14:textId="77777777" w:rsidR="00786892" w:rsidRDefault="00786892" w:rsidP="00793E3F">
            <w:pPr>
              <w:jc w:val="center"/>
              <w:rPr>
                <w:sz w:val="16"/>
                <w:szCs w:val="16"/>
              </w:rPr>
            </w:pPr>
            <w:r>
              <w:rPr>
                <w:sz w:val="16"/>
                <w:szCs w:val="16"/>
              </w:rPr>
              <w:t>2952270004021</w:t>
            </w:r>
          </w:p>
        </w:tc>
        <w:tc>
          <w:tcPr>
            <w:tcW w:w="4252" w:type="dxa"/>
            <w:gridSpan w:val="3"/>
            <w:tcBorders>
              <w:top w:val="nil"/>
              <w:bottom w:val="single" w:sz="2" w:space="0" w:color="auto"/>
            </w:tcBorders>
          </w:tcPr>
          <w:p w14:paraId="1EB0BB23" w14:textId="77777777" w:rsidR="00786892" w:rsidRPr="00171E7C" w:rsidRDefault="00786892" w:rsidP="00793E3F">
            <w:pPr>
              <w:rPr>
                <w:lang w:val="en-US"/>
              </w:rPr>
            </w:pPr>
            <w:r w:rsidRPr="00171E7C">
              <w:rPr>
                <w:lang w:val="en-US"/>
              </w:rPr>
              <w:t>Mai mecanic de 150-200 kg cu motor termic 6 cp (4 kw)</w:t>
            </w:r>
          </w:p>
        </w:tc>
        <w:tc>
          <w:tcPr>
            <w:tcW w:w="993" w:type="dxa"/>
            <w:gridSpan w:val="2"/>
            <w:tcBorders>
              <w:top w:val="nil"/>
              <w:bottom w:val="single" w:sz="2" w:space="0" w:color="auto"/>
            </w:tcBorders>
          </w:tcPr>
          <w:p w14:paraId="7D07ECF3" w14:textId="77777777" w:rsidR="00786892" w:rsidRDefault="00786892" w:rsidP="00793E3F">
            <w:r>
              <w:t>h-ut</w:t>
            </w:r>
          </w:p>
        </w:tc>
        <w:tc>
          <w:tcPr>
            <w:tcW w:w="1559" w:type="dxa"/>
            <w:gridSpan w:val="2"/>
            <w:tcBorders>
              <w:top w:val="nil"/>
              <w:bottom w:val="single" w:sz="2" w:space="0" w:color="auto"/>
            </w:tcBorders>
          </w:tcPr>
          <w:p w14:paraId="341A322B" w14:textId="77777777" w:rsidR="00786892" w:rsidRDefault="00786892" w:rsidP="00793E3F">
            <w:r>
              <w:t>0,47</w:t>
            </w:r>
          </w:p>
        </w:tc>
      </w:tr>
      <w:tr w:rsidR="00786892" w14:paraId="74BC270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75F943" w14:textId="77777777" w:rsidR="00786892" w:rsidRDefault="00786892" w:rsidP="00793E3F">
            <w:r>
              <w:lastRenderedPageBreak/>
              <w:t>41</w:t>
            </w:r>
          </w:p>
        </w:tc>
        <w:tc>
          <w:tcPr>
            <w:tcW w:w="1276" w:type="dxa"/>
            <w:gridSpan w:val="2"/>
            <w:tcBorders>
              <w:top w:val="single" w:sz="4" w:space="0" w:color="auto"/>
              <w:bottom w:val="single" w:sz="4" w:space="0" w:color="auto"/>
            </w:tcBorders>
          </w:tcPr>
          <w:p w14:paraId="34E85DAD" w14:textId="77777777" w:rsidR="00786892" w:rsidRDefault="00786892" w:rsidP="00793E3F">
            <w:pPr>
              <w:rPr>
                <w:lang w:val="en-US"/>
              </w:rPr>
            </w:pPr>
            <w:r>
              <w:rPr>
                <w:lang w:val="en-US"/>
              </w:rPr>
              <w:t>CO07A1</w:t>
            </w:r>
          </w:p>
          <w:p w14:paraId="515E839F" w14:textId="77777777" w:rsidR="00786892" w:rsidRDefault="00786892" w:rsidP="00793E3F"/>
        </w:tc>
        <w:tc>
          <w:tcPr>
            <w:tcW w:w="4252" w:type="dxa"/>
            <w:gridSpan w:val="3"/>
            <w:tcBorders>
              <w:top w:val="single" w:sz="4" w:space="0" w:color="auto"/>
              <w:bottom w:val="single" w:sz="4" w:space="0" w:color="auto"/>
            </w:tcBorders>
          </w:tcPr>
          <w:p w14:paraId="31EC596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Imprejmuiri metalice din otel profilat, model obisnuit cu montarea panoului gata confectionat</w:t>
            </w:r>
            <w:r w:rsidRPr="00171E7C">
              <w:rPr>
                <w:rFonts w:ascii="Times New Roman CYR" w:hAnsi="Times New Roman CYR" w:cs="Times New Roman CYR"/>
                <w:sz w:val="16"/>
                <w:szCs w:val="16"/>
                <w:lang w:val="en-US"/>
              </w:rPr>
              <w:t xml:space="preserve"> </w:t>
            </w:r>
          </w:p>
          <w:p w14:paraId="532FB5A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8591964" w14:textId="77777777" w:rsidR="00786892" w:rsidRDefault="00786892" w:rsidP="00793E3F">
            <w:pPr>
              <w:jc w:val="center"/>
            </w:pPr>
            <w:r>
              <w:t>kg</w:t>
            </w:r>
          </w:p>
        </w:tc>
        <w:tc>
          <w:tcPr>
            <w:tcW w:w="1559" w:type="dxa"/>
            <w:gridSpan w:val="2"/>
            <w:tcBorders>
              <w:top w:val="single" w:sz="4" w:space="0" w:color="auto"/>
              <w:bottom w:val="single" w:sz="4" w:space="0" w:color="auto"/>
            </w:tcBorders>
            <w:vAlign w:val="center"/>
          </w:tcPr>
          <w:p w14:paraId="3D2FFAFA" w14:textId="77777777" w:rsidR="00786892" w:rsidRDefault="00786892" w:rsidP="00793E3F">
            <w:pPr>
              <w:jc w:val="center"/>
            </w:pPr>
            <w:r>
              <w:t>1 075,06</w:t>
            </w:r>
          </w:p>
        </w:tc>
      </w:tr>
      <w:tr w:rsidR="00786892" w14:paraId="022893E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313790" w14:textId="77777777" w:rsidR="00786892" w:rsidRDefault="00786892" w:rsidP="00793E3F"/>
        </w:tc>
        <w:tc>
          <w:tcPr>
            <w:tcW w:w="1276" w:type="dxa"/>
            <w:gridSpan w:val="2"/>
            <w:tcBorders>
              <w:top w:val="nil"/>
              <w:bottom w:val="single" w:sz="2" w:space="0" w:color="auto"/>
            </w:tcBorders>
            <w:vAlign w:val="center"/>
          </w:tcPr>
          <w:p w14:paraId="082D863A" w14:textId="77777777" w:rsidR="00786892" w:rsidRDefault="00786892" w:rsidP="00793E3F">
            <w:pPr>
              <w:jc w:val="center"/>
              <w:rPr>
                <w:sz w:val="16"/>
                <w:szCs w:val="16"/>
              </w:rPr>
            </w:pPr>
            <w:r>
              <w:rPr>
                <w:sz w:val="16"/>
                <w:szCs w:val="16"/>
              </w:rPr>
              <w:t>7214070021400</w:t>
            </w:r>
          </w:p>
        </w:tc>
        <w:tc>
          <w:tcPr>
            <w:tcW w:w="4252" w:type="dxa"/>
            <w:gridSpan w:val="3"/>
            <w:tcBorders>
              <w:top w:val="nil"/>
              <w:bottom w:val="single" w:sz="2" w:space="0" w:color="auto"/>
            </w:tcBorders>
          </w:tcPr>
          <w:p w14:paraId="55831CBC" w14:textId="77777777" w:rsidR="00786892" w:rsidRDefault="00786892" w:rsidP="00793E3F">
            <w:r>
              <w:t>Lacatus constructii metalice</w:t>
            </w:r>
          </w:p>
        </w:tc>
        <w:tc>
          <w:tcPr>
            <w:tcW w:w="993" w:type="dxa"/>
            <w:gridSpan w:val="2"/>
            <w:tcBorders>
              <w:top w:val="nil"/>
              <w:bottom w:val="single" w:sz="2" w:space="0" w:color="auto"/>
            </w:tcBorders>
          </w:tcPr>
          <w:p w14:paraId="21F244F2" w14:textId="77777777" w:rsidR="00786892" w:rsidRDefault="00786892" w:rsidP="00793E3F">
            <w:r>
              <w:t>h-om</w:t>
            </w:r>
          </w:p>
        </w:tc>
        <w:tc>
          <w:tcPr>
            <w:tcW w:w="1559" w:type="dxa"/>
            <w:gridSpan w:val="2"/>
            <w:tcBorders>
              <w:top w:val="nil"/>
              <w:bottom w:val="single" w:sz="2" w:space="0" w:color="auto"/>
            </w:tcBorders>
          </w:tcPr>
          <w:p w14:paraId="664BB9ED" w14:textId="77777777" w:rsidR="00786892" w:rsidRDefault="00786892" w:rsidP="00793E3F">
            <w:r>
              <w:t>32,25</w:t>
            </w:r>
          </w:p>
        </w:tc>
      </w:tr>
      <w:tr w:rsidR="00786892" w14:paraId="246E51F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F312D" w14:textId="77777777" w:rsidR="00786892" w:rsidRDefault="00786892" w:rsidP="00793E3F"/>
        </w:tc>
        <w:tc>
          <w:tcPr>
            <w:tcW w:w="1276" w:type="dxa"/>
            <w:gridSpan w:val="2"/>
            <w:tcBorders>
              <w:top w:val="nil"/>
              <w:bottom w:val="single" w:sz="2" w:space="0" w:color="auto"/>
            </w:tcBorders>
            <w:vAlign w:val="center"/>
          </w:tcPr>
          <w:p w14:paraId="66CE7BE4"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1A73C3EE" w14:textId="77777777" w:rsidR="00786892" w:rsidRDefault="00786892" w:rsidP="00793E3F">
            <w:r>
              <w:t>Muncitor deservire CM</w:t>
            </w:r>
          </w:p>
        </w:tc>
        <w:tc>
          <w:tcPr>
            <w:tcW w:w="993" w:type="dxa"/>
            <w:gridSpan w:val="2"/>
            <w:tcBorders>
              <w:top w:val="nil"/>
              <w:bottom w:val="single" w:sz="2" w:space="0" w:color="auto"/>
            </w:tcBorders>
          </w:tcPr>
          <w:p w14:paraId="66303CBA" w14:textId="77777777" w:rsidR="00786892" w:rsidRDefault="00786892" w:rsidP="00793E3F">
            <w:r>
              <w:t>h-om</w:t>
            </w:r>
          </w:p>
        </w:tc>
        <w:tc>
          <w:tcPr>
            <w:tcW w:w="1559" w:type="dxa"/>
            <w:gridSpan w:val="2"/>
            <w:tcBorders>
              <w:top w:val="nil"/>
              <w:bottom w:val="single" w:sz="2" w:space="0" w:color="auto"/>
            </w:tcBorders>
          </w:tcPr>
          <w:p w14:paraId="63969F68" w14:textId="77777777" w:rsidR="00786892" w:rsidRDefault="00786892" w:rsidP="00793E3F">
            <w:r>
              <w:t>53,75</w:t>
            </w:r>
          </w:p>
        </w:tc>
      </w:tr>
      <w:tr w:rsidR="00786892" w14:paraId="3C33EA5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4A5960" w14:textId="77777777" w:rsidR="00786892" w:rsidRDefault="00786892" w:rsidP="00793E3F"/>
        </w:tc>
        <w:tc>
          <w:tcPr>
            <w:tcW w:w="1276" w:type="dxa"/>
            <w:gridSpan w:val="2"/>
            <w:tcBorders>
              <w:top w:val="nil"/>
              <w:bottom w:val="single" w:sz="2" w:space="0" w:color="auto"/>
            </w:tcBorders>
            <w:vAlign w:val="center"/>
          </w:tcPr>
          <w:p w14:paraId="3A539503" w14:textId="77777777" w:rsidR="00786892" w:rsidRDefault="00786892" w:rsidP="00793E3F">
            <w:pPr>
              <w:jc w:val="center"/>
              <w:rPr>
                <w:sz w:val="16"/>
                <w:szCs w:val="16"/>
              </w:rPr>
            </w:pPr>
            <w:r>
              <w:rPr>
                <w:sz w:val="16"/>
                <w:szCs w:val="16"/>
              </w:rPr>
              <w:t>2710703518200</w:t>
            </w:r>
          </w:p>
        </w:tc>
        <w:tc>
          <w:tcPr>
            <w:tcW w:w="4252" w:type="dxa"/>
            <w:gridSpan w:val="3"/>
            <w:tcBorders>
              <w:top w:val="nil"/>
              <w:bottom w:val="single" w:sz="2" w:space="0" w:color="auto"/>
            </w:tcBorders>
          </w:tcPr>
          <w:p w14:paraId="33886577" w14:textId="77777777" w:rsidR="00786892" w:rsidRDefault="00786892" w:rsidP="00793E3F">
            <w:r>
              <w:t>Panou gata confectionat</w:t>
            </w:r>
          </w:p>
        </w:tc>
        <w:tc>
          <w:tcPr>
            <w:tcW w:w="993" w:type="dxa"/>
            <w:gridSpan w:val="2"/>
            <w:tcBorders>
              <w:top w:val="nil"/>
              <w:bottom w:val="single" w:sz="2" w:space="0" w:color="auto"/>
            </w:tcBorders>
          </w:tcPr>
          <w:p w14:paraId="12A943C0" w14:textId="77777777" w:rsidR="00786892" w:rsidRDefault="00786892" w:rsidP="00793E3F">
            <w:r>
              <w:t>kg</w:t>
            </w:r>
          </w:p>
        </w:tc>
        <w:tc>
          <w:tcPr>
            <w:tcW w:w="1559" w:type="dxa"/>
            <w:gridSpan w:val="2"/>
            <w:tcBorders>
              <w:top w:val="nil"/>
              <w:bottom w:val="single" w:sz="2" w:space="0" w:color="auto"/>
            </w:tcBorders>
          </w:tcPr>
          <w:p w14:paraId="0298D51A" w14:textId="77777777" w:rsidR="00786892" w:rsidRDefault="00786892" w:rsidP="00793E3F">
            <w:r>
              <w:t>1 128,81</w:t>
            </w:r>
          </w:p>
        </w:tc>
      </w:tr>
      <w:tr w:rsidR="00786892" w14:paraId="0FDECBC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1BF4F" w14:textId="77777777" w:rsidR="00786892" w:rsidRDefault="00786892" w:rsidP="00793E3F"/>
        </w:tc>
        <w:tc>
          <w:tcPr>
            <w:tcW w:w="1276" w:type="dxa"/>
            <w:gridSpan w:val="2"/>
            <w:tcBorders>
              <w:top w:val="nil"/>
              <w:bottom w:val="single" w:sz="2" w:space="0" w:color="auto"/>
            </w:tcBorders>
            <w:vAlign w:val="center"/>
          </w:tcPr>
          <w:p w14:paraId="740510EA" w14:textId="77777777" w:rsidR="00786892" w:rsidRDefault="00786892" w:rsidP="00793E3F">
            <w:pPr>
              <w:jc w:val="center"/>
              <w:rPr>
                <w:sz w:val="16"/>
                <w:szCs w:val="16"/>
              </w:rPr>
            </w:pPr>
            <w:r>
              <w:rPr>
                <w:sz w:val="16"/>
                <w:szCs w:val="16"/>
              </w:rPr>
              <w:t>2873155901200</w:t>
            </w:r>
          </w:p>
        </w:tc>
        <w:tc>
          <w:tcPr>
            <w:tcW w:w="4252" w:type="dxa"/>
            <w:gridSpan w:val="3"/>
            <w:tcBorders>
              <w:top w:val="nil"/>
              <w:bottom w:val="single" w:sz="2" w:space="0" w:color="auto"/>
            </w:tcBorders>
          </w:tcPr>
          <w:p w14:paraId="0166CB56" w14:textId="77777777" w:rsidR="00786892" w:rsidRDefault="00786892" w:rsidP="00793E3F">
            <w:r>
              <w:t>Electrozi pentru sudura</w:t>
            </w:r>
          </w:p>
        </w:tc>
        <w:tc>
          <w:tcPr>
            <w:tcW w:w="993" w:type="dxa"/>
            <w:gridSpan w:val="2"/>
            <w:tcBorders>
              <w:top w:val="nil"/>
              <w:bottom w:val="single" w:sz="2" w:space="0" w:color="auto"/>
            </w:tcBorders>
          </w:tcPr>
          <w:p w14:paraId="5F934C20" w14:textId="77777777" w:rsidR="00786892" w:rsidRDefault="00786892" w:rsidP="00793E3F">
            <w:r>
              <w:t>kg</w:t>
            </w:r>
          </w:p>
        </w:tc>
        <w:tc>
          <w:tcPr>
            <w:tcW w:w="1559" w:type="dxa"/>
            <w:gridSpan w:val="2"/>
            <w:tcBorders>
              <w:top w:val="nil"/>
              <w:bottom w:val="single" w:sz="2" w:space="0" w:color="auto"/>
            </w:tcBorders>
          </w:tcPr>
          <w:p w14:paraId="30DC5612" w14:textId="77777777" w:rsidR="00786892" w:rsidRDefault="00786892" w:rsidP="00793E3F">
            <w:r>
              <w:t>1,08</w:t>
            </w:r>
          </w:p>
        </w:tc>
      </w:tr>
      <w:tr w:rsidR="00786892" w14:paraId="4FF2DEA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3D5A73" w14:textId="77777777" w:rsidR="00786892" w:rsidRDefault="00786892" w:rsidP="00793E3F"/>
        </w:tc>
        <w:tc>
          <w:tcPr>
            <w:tcW w:w="1276" w:type="dxa"/>
            <w:gridSpan w:val="2"/>
            <w:tcBorders>
              <w:top w:val="nil"/>
              <w:bottom w:val="single" w:sz="2" w:space="0" w:color="auto"/>
            </w:tcBorders>
            <w:vAlign w:val="center"/>
          </w:tcPr>
          <w:p w14:paraId="59C3EBF5" w14:textId="77777777" w:rsidR="00786892" w:rsidRDefault="00786892" w:rsidP="00793E3F">
            <w:pPr>
              <w:jc w:val="center"/>
              <w:rPr>
                <w:sz w:val="16"/>
                <w:szCs w:val="16"/>
              </w:rPr>
            </w:pPr>
            <w:r>
              <w:rPr>
                <w:sz w:val="16"/>
                <w:szCs w:val="16"/>
              </w:rPr>
              <w:t>4011106202741</w:t>
            </w:r>
          </w:p>
        </w:tc>
        <w:tc>
          <w:tcPr>
            <w:tcW w:w="4252" w:type="dxa"/>
            <w:gridSpan w:val="3"/>
            <w:tcBorders>
              <w:top w:val="nil"/>
              <w:bottom w:val="single" w:sz="2" w:space="0" w:color="auto"/>
            </w:tcBorders>
          </w:tcPr>
          <w:p w14:paraId="4C3FEB59" w14:textId="77777777" w:rsidR="00786892" w:rsidRDefault="00786892" w:rsidP="00793E3F">
            <w:r>
              <w:t>Energie electrica</w:t>
            </w:r>
          </w:p>
        </w:tc>
        <w:tc>
          <w:tcPr>
            <w:tcW w:w="993" w:type="dxa"/>
            <w:gridSpan w:val="2"/>
            <w:tcBorders>
              <w:top w:val="nil"/>
              <w:bottom w:val="single" w:sz="2" w:space="0" w:color="auto"/>
            </w:tcBorders>
          </w:tcPr>
          <w:p w14:paraId="4B348AE6" w14:textId="77777777" w:rsidR="00786892" w:rsidRDefault="00786892" w:rsidP="00793E3F">
            <w:r>
              <w:t>kw</w:t>
            </w:r>
          </w:p>
        </w:tc>
        <w:tc>
          <w:tcPr>
            <w:tcW w:w="1559" w:type="dxa"/>
            <w:gridSpan w:val="2"/>
            <w:tcBorders>
              <w:top w:val="nil"/>
              <w:bottom w:val="single" w:sz="2" w:space="0" w:color="auto"/>
            </w:tcBorders>
          </w:tcPr>
          <w:p w14:paraId="39C18407" w14:textId="77777777" w:rsidR="00786892" w:rsidRDefault="00786892" w:rsidP="00793E3F">
            <w:r>
              <w:t>1,08</w:t>
            </w:r>
          </w:p>
        </w:tc>
      </w:tr>
      <w:tr w:rsidR="00786892" w14:paraId="4082C49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48BE7" w14:textId="77777777" w:rsidR="00786892" w:rsidRDefault="00786892" w:rsidP="00793E3F"/>
        </w:tc>
        <w:tc>
          <w:tcPr>
            <w:tcW w:w="1276" w:type="dxa"/>
            <w:gridSpan w:val="2"/>
            <w:tcBorders>
              <w:top w:val="nil"/>
              <w:bottom w:val="single" w:sz="2" w:space="0" w:color="auto"/>
            </w:tcBorders>
            <w:vAlign w:val="center"/>
          </w:tcPr>
          <w:p w14:paraId="4D87F196" w14:textId="77777777" w:rsidR="00786892" w:rsidRDefault="00786892" w:rsidP="00793E3F">
            <w:pPr>
              <w:jc w:val="center"/>
              <w:rPr>
                <w:sz w:val="16"/>
                <w:szCs w:val="16"/>
              </w:rPr>
            </w:pPr>
            <w:r>
              <w:rPr>
                <w:sz w:val="16"/>
                <w:szCs w:val="16"/>
              </w:rPr>
              <w:t>2430226103294</w:t>
            </w:r>
          </w:p>
        </w:tc>
        <w:tc>
          <w:tcPr>
            <w:tcW w:w="4252" w:type="dxa"/>
            <w:gridSpan w:val="3"/>
            <w:tcBorders>
              <w:top w:val="nil"/>
              <w:bottom w:val="single" w:sz="2" w:space="0" w:color="auto"/>
            </w:tcBorders>
          </w:tcPr>
          <w:p w14:paraId="734BEB12" w14:textId="77777777" w:rsidR="00786892" w:rsidRPr="00171E7C" w:rsidRDefault="00786892" w:rsidP="00793E3F">
            <w:pPr>
              <w:rPr>
                <w:lang w:val="en-US"/>
              </w:rPr>
            </w:pPr>
            <w:r w:rsidRPr="00171E7C">
              <w:rPr>
                <w:lang w:val="en-US"/>
              </w:rPr>
              <w:t>Vopsea de miniu de plumb  pe baza de ulei V 351-3</w:t>
            </w:r>
          </w:p>
        </w:tc>
        <w:tc>
          <w:tcPr>
            <w:tcW w:w="993" w:type="dxa"/>
            <w:gridSpan w:val="2"/>
            <w:tcBorders>
              <w:top w:val="nil"/>
              <w:bottom w:val="single" w:sz="2" w:space="0" w:color="auto"/>
            </w:tcBorders>
          </w:tcPr>
          <w:p w14:paraId="4285FABD" w14:textId="77777777" w:rsidR="00786892" w:rsidRDefault="00786892" w:rsidP="00793E3F">
            <w:r>
              <w:t>kg</w:t>
            </w:r>
          </w:p>
        </w:tc>
        <w:tc>
          <w:tcPr>
            <w:tcW w:w="1559" w:type="dxa"/>
            <w:gridSpan w:val="2"/>
            <w:tcBorders>
              <w:top w:val="nil"/>
              <w:bottom w:val="single" w:sz="2" w:space="0" w:color="auto"/>
            </w:tcBorders>
          </w:tcPr>
          <w:p w14:paraId="28F0FF66" w14:textId="77777777" w:rsidR="00786892" w:rsidRDefault="00786892" w:rsidP="00793E3F">
            <w:r>
              <w:t>5,38</w:t>
            </w:r>
          </w:p>
        </w:tc>
      </w:tr>
      <w:tr w:rsidR="00786892" w14:paraId="40B42EE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BDD60F" w14:textId="77777777" w:rsidR="00786892" w:rsidRDefault="00786892" w:rsidP="00793E3F">
            <w:r>
              <w:t>42</w:t>
            </w:r>
          </w:p>
        </w:tc>
        <w:tc>
          <w:tcPr>
            <w:tcW w:w="1276" w:type="dxa"/>
            <w:gridSpan w:val="2"/>
            <w:tcBorders>
              <w:top w:val="single" w:sz="4" w:space="0" w:color="auto"/>
              <w:bottom w:val="single" w:sz="4" w:space="0" w:color="auto"/>
            </w:tcBorders>
          </w:tcPr>
          <w:p w14:paraId="54C9F688" w14:textId="77777777" w:rsidR="00786892" w:rsidRDefault="00786892" w:rsidP="00793E3F">
            <w:pPr>
              <w:rPr>
                <w:lang w:val="en-US"/>
              </w:rPr>
            </w:pPr>
            <w:r>
              <w:rPr>
                <w:lang w:val="en-US"/>
              </w:rPr>
              <w:t>TsD02A1</w:t>
            </w:r>
          </w:p>
          <w:p w14:paraId="6303ADA0" w14:textId="77777777" w:rsidR="00786892" w:rsidRDefault="00786892" w:rsidP="00793E3F"/>
        </w:tc>
        <w:tc>
          <w:tcPr>
            <w:tcW w:w="4252" w:type="dxa"/>
            <w:gridSpan w:val="3"/>
            <w:tcBorders>
              <w:top w:val="single" w:sz="4" w:space="0" w:color="auto"/>
              <w:bottom w:val="single" w:sz="4" w:space="0" w:color="auto"/>
            </w:tcBorders>
          </w:tcPr>
          <w:p w14:paraId="1F28B46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779CE49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8FAA8FB"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23319880" w14:textId="77777777" w:rsidR="00786892" w:rsidRDefault="00786892" w:rsidP="00793E3F">
            <w:pPr>
              <w:jc w:val="center"/>
            </w:pPr>
            <w:r>
              <w:t>0,03</w:t>
            </w:r>
          </w:p>
        </w:tc>
      </w:tr>
      <w:tr w:rsidR="00786892" w14:paraId="2D041CC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75969" w14:textId="77777777" w:rsidR="00786892" w:rsidRDefault="00786892" w:rsidP="00793E3F"/>
        </w:tc>
        <w:tc>
          <w:tcPr>
            <w:tcW w:w="1276" w:type="dxa"/>
            <w:gridSpan w:val="2"/>
            <w:tcBorders>
              <w:top w:val="nil"/>
              <w:bottom w:val="single" w:sz="2" w:space="0" w:color="auto"/>
            </w:tcBorders>
            <w:vAlign w:val="center"/>
          </w:tcPr>
          <w:p w14:paraId="0CADEBA9"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0736760F"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4F5BD1C0" w14:textId="77777777" w:rsidR="00786892" w:rsidRDefault="00786892" w:rsidP="00793E3F">
            <w:r>
              <w:t>h-ut</w:t>
            </w:r>
          </w:p>
        </w:tc>
        <w:tc>
          <w:tcPr>
            <w:tcW w:w="1559" w:type="dxa"/>
            <w:gridSpan w:val="2"/>
            <w:tcBorders>
              <w:top w:val="nil"/>
              <w:bottom w:val="single" w:sz="2" w:space="0" w:color="auto"/>
            </w:tcBorders>
          </w:tcPr>
          <w:p w14:paraId="108A845A" w14:textId="77777777" w:rsidR="00786892" w:rsidRDefault="00786892" w:rsidP="00793E3F">
            <w:r>
              <w:t>0,03</w:t>
            </w:r>
          </w:p>
        </w:tc>
      </w:tr>
      <w:tr w:rsidR="00786892" w14:paraId="03E84E14"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1CFEA76" w14:textId="77777777" w:rsidR="00786892" w:rsidRDefault="00786892" w:rsidP="00793E3F">
            <w:pPr>
              <w:rPr>
                <w:sz w:val="8"/>
                <w:szCs w:val="8"/>
              </w:rPr>
            </w:pPr>
          </w:p>
        </w:tc>
        <w:tc>
          <w:tcPr>
            <w:tcW w:w="1276" w:type="dxa"/>
            <w:gridSpan w:val="2"/>
            <w:tcBorders>
              <w:left w:val="nil"/>
              <w:bottom w:val="nil"/>
              <w:right w:val="nil"/>
            </w:tcBorders>
          </w:tcPr>
          <w:p w14:paraId="70627C3E" w14:textId="77777777" w:rsidR="00786892" w:rsidRDefault="00786892" w:rsidP="00793E3F">
            <w:pPr>
              <w:rPr>
                <w:sz w:val="8"/>
                <w:szCs w:val="8"/>
              </w:rPr>
            </w:pPr>
          </w:p>
        </w:tc>
        <w:tc>
          <w:tcPr>
            <w:tcW w:w="3402" w:type="dxa"/>
            <w:gridSpan w:val="2"/>
            <w:tcBorders>
              <w:left w:val="nil"/>
              <w:bottom w:val="nil"/>
              <w:right w:val="nil"/>
            </w:tcBorders>
          </w:tcPr>
          <w:p w14:paraId="0D454C64" w14:textId="77777777" w:rsidR="00786892" w:rsidRDefault="00786892" w:rsidP="00793E3F">
            <w:pPr>
              <w:rPr>
                <w:sz w:val="8"/>
                <w:szCs w:val="8"/>
                <w:lang w:val="en-US"/>
              </w:rPr>
            </w:pPr>
          </w:p>
          <w:p w14:paraId="3690412A" w14:textId="77777777" w:rsidR="00786892" w:rsidRDefault="00786892" w:rsidP="00793E3F">
            <w:pPr>
              <w:rPr>
                <w:sz w:val="8"/>
                <w:szCs w:val="8"/>
                <w:lang w:val="en-US"/>
              </w:rPr>
            </w:pPr>
          </w:p>
          <w:p w14:paraId="5720C1DF" w14:textId="77777777" w:rsidR="00786892" w:rsidRDefault="00786892" w:rsidP="00793E3F">
            <w:pPr>
              <w:rPr>
                <w:sz w:val="8"/>
                <w:szCs w:val="8"/>
                <w:lang w:val="en-US"/>
              </w:rPr>
            </w:pPr>
          </w:p>
        </w:tc>
        <w:tc>
          <w:tcPr>
            <w:tcW w:w="1134" w:type="dxa"/>
            <w:gridSpan w:val="2"/>
            <w:tcBorders>
              <w:left w:val="nil"/>
              <w:bottom w:val="nil"/>
              <w:right w:val="nil"/>
            </w:tcBorders>
          </w:tcPr>
          <w:p w14:paraId="1EBA6B25" w14:textId="77777777" w:rsidR="00786892" w:rsidRDefault="00786892" w:rsidP="00793E3F">
            <w:pPr>
              <w:rPr>
                <w:sz w:val="8"/>
                <w:szCs w:val="8"/>
              </w:rPr>
            </w:pPr>
          </w:p>
        </w:tc>
        <w:tc>
          <w:tcPr>
            <w:tcW w:w="1134" w:type="dxa"/>
            <w:gridSpan w:val="2"/>
            <w:tcBorders>
              <w:left w:val="nil"/>
              <w:bottom w:val="nil"/>
              <w:right w:val="nil"/>
            </w:tcBorders>
          </w:tcPr>
          <w:p w14:paraId="70AD29D4" w14:textId="77777777" w:rsidR="00786892" w:rsidRDefault="00786892" w:rsidP="00793E3F">
            <w:pPr>
              <w:rPr>
                <w:sz w:val="8"/>
                <w:szCs w:val="8"/>
              </w:rPr>
            </w:pPr>
          </w:p>
        </w:tc>
        <w:tc>
          <w:tcPr>
            <w:tcW w:w="1134" w:type="dxa"/>
            <w:tcBorders>
              <w:left w:val="nil"/>
              <w:bottom w:val="nil"/>
            </w:tcBorders>
          </w:tcPr>
          <w:p w14:paraId="3E2A9D7B" w14:textId="77777777" w:rsidR="00786892" w:rsidRDefault="00786892" w:rsidP="00793E3F">
            <w:pPr>
              <w:rPr>
                <w:sz w:val="8"/>
                <w:szCs w:val="8"/>
              </w:rPr>
            </w:pPr>
          </w:p>
        </w:tc>
      </w:tr>
      <w:tr w:rsidR="00786892" w14:paraId="14166174"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208194E"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0BBF761E" w14:textId="77777777" w:rsidR="00786892" w:rsidRDefault="00786892" w:rsidP="00793E3F"/>
        </w:tc>
        <w:tc>
          <w:tcPr>
            <w:tcW w:w="1276" w:type="dxa"/>
            <w:gridSpan w:val="2"/>
            <w:tcBorders>
              <w:top w:val="single" w:sz="4" w:space="0" w:color="auto"/>
              <w:left w:val="nil"/>
              <w:bottom w:val="single" w:sz="4" w:space="0" w:color="auto"/>
              <w:right w:val="nil"/>
            </w:tcBorders>
          </w:tcPr>
          <w:p w14:paraId="4B2319E4" w14:textId="77777777" w:rsidR="00786892" w:rsidRDefault="00786892" w:rsidP="00793E3F"/>
        </w:tc>
        <w:tc>
          <w:tcPr>
            <w:tcW w:w="2693" w:type="dxa"/>
            <w:tcBorders>
              <w:top w:val="single" w:sz="4" w:space="0" w:color="auto"/>
              <w:left w:val="nil"/>
              <w:bottom w:val="single" w:sz="4" w:space="0" w:color="auto"/>
              <w:right w:val="nil"/>
            </w:tcBorders>
          </w:tcPr>
          <w:p w14:paraId="1CA52B1E" w14:textId="77777777" w:rsidR="00786892" w:rsidRDefault="00786892" w:rsidP="00793E3F">
            <w:pPr>
              <w:rPr>
                <w:sz w:val="8"/>
                <w:szCs w:val="8"/>
              </w:rPr>
            </w:pPr>
            <w:r>
              <w:rPr>
                <w:b/>
                <w:bCs/>
                <w:lang w:val="en-US"/>
              </w:rPr>
              <w:t>Total</w:t>
            </w:r>
            <w:r>
              <w:rPr>
                <w:b/>
                <w:bCs/>
              </w:rPr>
              <w:t xml:space="preserve"> </w:t>
            </w:r>
            <w:r>
              <w:rPr>
                <w:b/>
                <w:bCs/>
                <w:sz w:val="22"/>
                <w:szCs w:val="22"/>
              </w:rPr>
              <w:t>Gard metalic</w:t>
            </w:r>
          </w:p>
        </w:tc>
        <w:tc>
          <w:tcPr>
            <w:tcW w:w="1134" w:type="dxa"/>
            <w:gridSpan w:val="2"/>
            <w:tcBorders>
              <w:top w:val="single" w:sz="4" w:space="0" w:color="auto"/>
              <w:left w:val="nil"/>
              <w:bottom w:val="single" w:sz="4" w:space="0" w:color="auto"/>
              <w:right w:val="nil"/>
            </w:tcBorders>
          </w:tcPr>
          <w:p w14:paraId="0773ECA7"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054A727A" w14:textId="77777777" w:rsidR="00786892" w:rsidRDefault="00786892" w:rsidP="00793E3F">
            <w:pPr>
              <w:rPr>
                <w:b/>
                <w:bCs/>
              </w:rPr>
            </w:pPr>
          </w:p>
        </w:tc>
      </w:tr>
      <w:tr w:rsidR="00786892" w:rsidRPr="0097392D" w14:paraId="0C3129A7" w14:textId="77777777" w:rsidTr="00793E3F">
        <w:tc>
          <w:tcPr>
            <w:tcW w:w="709" w:type="dxa"/>
            <w:tcBorders>
              <w:top w:val="nil"/>
              <w:left w:val="single" w:sz="6" w:space="0" w:color="auto"/>
              <w:bottom w:val="nil"/>
              <w:right w:val="nil"/>
            </w:tcBorders>
          </w:tcPr>
          <w:p w14:paraId="39A55C48"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17D21864" w14:textId="77777777" w:rsidR="00786892" w:rsidRDefault="00786892" w:rsidP="00793E3F"/>
        </w:tc>
        <w:tc>
          <w:tcPr>
            <w:tcW w:w="4252" w:type="dxa"/>
            <w:gridSpan w:val="3"/>
            <w:tcBorders>
              <w:top w:val="nil"/>
              <w:left w:val="single" w:sz="6" w:space="0" w:color="auto"/>
              <w:bottom w:val="nil"/>
              <w:right w:val="single" w:sz="6" w:space="0" w:color="auto"/>
            </w:tcBorders>
          </w:tcPr>
          <w:p w14:paraId="71FE6CD2" w14:textId="77777777" w:rsidR="00786892" w:rsidRPr="007F2714" w:rsidRDefault="00786892" w:rsidP="00793E3F">
            <w:pPr>
              <w:rPr>
                <w:b/>
                <w:bCs/>
                <w:sz w:val="22"/>
                <w:szCs w:val="22"/>
                <w:lang w:val="en-US"/>
              </w:rPr>
            </w:pPr>
            <w:r w:rsidRPr="0097392D">
              <w:rPr>
                <w:b/>
                <w:bCs/>
                <w:sz w:val="22"/>
                <w:szCs w:val="22"/>
                <w:lang w:val="en-US"/>
              </w:rPr>
              <w:t>1.5.2. Porta si portita</w:t>
            </w:r>
          </w:p>
          <w:p w14:paraId="48A1B2D8"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7E56DA5D"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65041014"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67E9B77D" w14:textId="77777777" w:rsidR="00786892" w:rsidRPr="0097392D" w:rsidRDefault="00786892" w:rsidP="00793E3F">
            <w:pPr>
              <w:rPr>
                <w:lang w:val="en-US"/>
              </w:rPr>
            </w:pPr>
          </w:p>
        </w:tc>
      </w:tr>
      <w:tr w:rsidR="00786892" w14:paraId="27E04A2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17AD14" w14:textId="77777777" w:rsidR="00786892" w:rsidRDefault="00786892" w:rsidP="00793E3F">
            <w:r>
              <w:t>43</w:t>
            </w:r>
          </w:p>
        </w:tc>
        <w:tc>
          <w:tcPr>
            <w:tcW w:w="1276" w:type="dxa"/>
            <w:gridSpan w:val="2"/>
            <w:tcBorders>
              <w:top w:val="single" w:sz="4" w:space="0" w:color="auto"/>
              <w:bottom w:val="single" w:sz="4" w:space="0" w:color="auto"/>
            </w:tcBorders>
          </w:tcPr>
          <w:p w14:paraId="0857C810" w14:textId="77777777" w:rsidR="00786892" w:rsidRDefault="00786892" w:rsidP="00793E3F">
            <w:pPr>
              <w:rPr>
                <w:lang w:val="en-US"/>
              </w:rPr>
            </w:pPr>
            <w:r>
              <w:rPr>
                <w:lang w:val="en-US"/>
              </w:rPr>
              <w:t>TsA02C</w:t>
            </w:r>
          </w:p>
          <w:p w14:paraId="2AA2C197" w14:textId="77777777" w:rsidR="00786892" w:rsidRDefault="00786892" w:rsidP="00793E3F"/>
        </w:tc>
        <w:tc>
          <w:tcPr>
            <w:tcW w:w="4252" w:type="dxa"/>
            <w:gridSpan w:val="3"/>
            <w:tcBorders>
              <w:top w:val="single" w:sz="4" w:space="0" w:color="auto"/>
              <w:bottom w:val="single" w:sz="4" w:space="0" w:color="auto"/>
            </w:tcBorders>
          </w:tcPr>
          <w:p w14:paraId="40E9850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Sapatura manuala de pamint in spatii limitate, avind sub 1,00 m sau peste 1,00 m latime, executata fara sprijiniri, cu taluz vertical, la fundatii, canale, subsoluri, drenuri, trepte de infratire, in pamint necoeziv sau slab coeziv adincime &lt; 0,75 m teren tare</w:t>
            </w:r>
            <w:r w:rsidRPr="00171E7C">
              <w:rPr>
                <w:rFonts w:ascii="Times New Roman CYR" w:hAnsi="Times New Roman CYR" w:cs="Times New Roman CYR"/>
                <w:sz w:val="16"/>
                <w:szCs w:val="16"/>
                <w:lang w:val="en-US"/>
              </w:rPr>
              <w:t xml:space="preserve"> </w:t>
            </w:r>
          </w:p>
          <w:p w14:paraId="59A1998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78C12DC"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43BC3F97" w14:textId="77777777" w:rsidR="00786892" w:rsidRDefault="00786892" w:rsidP="00793E3F">
            <w:pPr>
              <w:jc w:val="center"/>
            </w:pPr>
            <w:r>
              <w:t>0,51</w:t>
            </w:r>
          </w:p>
        </w:tc>
      </w:tr>
      <w:tr w:rsidR="00786892" w14:paraId="662EE66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890917" w14:textId="77777777" w:rsidR="00786892" w:rsidRDefault="00786892" w:rsidP="00793E3F"/>
        </w:tc>
        <w:tc>
          <w:tcPr>
            <w:tcW w:w="1276" w:type="dxa"/>
            <w:gridSpan w:val="2"/>
            <w:tcBorders>
              <w:top w:val="nil"/>
              <w:bottom w:val="single" w:sz="2" w:space="0" w:color="auto"/>
            </w:tcBorders>
            <w:vAlign w:val="center"/>
          </w:tcPr>
          <w:p w14:paraId="3E2E922B"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1BAA5B28" w14:textId="77777777" w:rsidR="00786892" w:rsidRDefault="00786892" w:rsidP="00793E3F">
            <w:r>
              <w:t>Muncitor necalificat</w:t>
            </w:r>
          </w:p>
        </w:tc>
        <w:tc>
          <w:tcPr>
            <w:tcW w:w="993" w:type="dxa"/>
            <w:gridSpan w:val="2"/>
            <w:tcBorders>
              <w:top w:val="nil"/>
              <w:bottom w:val="single" w:sz="2" w:space="0" w:color="auto"/>
            </w:tcBorders>
          </w:tcPr>
          <w:p w14:paraId="7177D7B5" w14:textId="77777777" w:rsidR="00786892" w:rsidRDefault="00786892" w:rsidP="00793E3F">
            <w:r>
              <w:t>h-om</w:t>
            </w:r>
          </w:p>
        </w:tc>
        <w:tc>
          <w:tcPr>
            <w:tcW w:w="1559" w:type="dxa"/>
            <w:gridSpan w:val="2"/>
            <w:tcBorders>
              <w:top w:val="nil"/>
              <w:bottom w:val="single" w:sz="2" w:space="0" w:color="auto"/>
            </w:tcBorders>
          </w:tcPr>
          <w:p w14:paraId="1D9B3437" w14:textId="77777777" w:rsidR="00786892" w:rsidRDefault="00786892" w:rsidP="00793E3F">
            <w:r>
              <w:t>1,08</w:t>
            </w:r>
          </w:p>
        </w:tc>
      </w:tr>
      <w:tr w:rsidR="00786892" w14:paraId="1849997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495DF3" w14:textId="77777777" w:rsidR="00786892" w:rsidRDefault="00786892" w:rsidP="00793E3F">
            <w:r>
              <w:t>44</w:t>
            </w:r>
          </w:p>
        </w:tc>
        <w:tc>
          <w:tcPr>
            <w:tcW w:w="1276" w:type="dxa"/>
            <w:gridSpan w:val="2"/>
            <w:tcBorders>
              <w:top w:val="single" w:sz="4" w:space="0" w:color="auto"/>
              <w:bottom w:val="single" w:sz="4" w:space="0" w:color="auto"/>
            </w:tcBorders>
          </w:tcPr>
          <w:p w14:paraId="09A60208" w14:textId="77777777" w:rsidR="00786892" w:rsidRDefault="00786892" w:rsidP="00793E3F">
            <w:pPr>
              <w:rPr>
                <w:lang w:val="en-US"/>
              </w:rPr>
            </w:pPr>
            <w:r>
              <w:rPr>
                <w:lang w:val="en-US"/>
              </w:rPr>
              <w:t>CC01E</w:t>
            </w:r>
          </w:p>
          <w:p w14:paraId="40A89CB6" w14:textId="77777777" w:rsidR="00786892" w:rsidRDefault="00786892" w:rsidP="00793E3F"/>
        </w:tc>
        <w:tc>
          <w:tcPr>
            <w:tcW w:w="4252" w:type="dxa"/>
            <w:gridSpan w:val="3"/>
            <w:tcBorders>
              <w:top w:val="single" w:sz="4" w:space="0" w:color="auto"/>
              <w:bottom w:val="single" w:sz="4" w:space="0" w:color="auto"/>
            </w:tcBorders>
          </w:tcPr>
          <w:p w14:paraId="1F90C79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Armaturi din otel beton OB 37 fasonate in ateliere de santier si montate cu diametrul barelor pina la 8 mm inclusiv in fundatii continue si radiere</w:t>
            </w:r>
            <w:r w:rsidRPr="00171E7C">
              <w:rPr>
                <w:rFonts w:ascii="Times New Roman CYR" w:hAnsi="Times New Roman CYR" w:cs="Times New Roman CYR"/>
                <w:sz w:val="16"/>
                <w:szCs w:val="16"/>
                <w:lang w:val="en-US"/>
              </w:rPr>
              <w:t xml:space="preserve"> </w:t>
            </w:r>
          </w:p>
          <w:p w14:paraId="10468F2E"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DEF9393" w14:textId="77777777" w:rsidR="00786892" w:rsidRDefault="00786892" w:rsidP="00793E3F">
            <w:pPr>
              <w:jc w:val="center"/>
            </w:pPr>
            <w:r>
              <w:t>kg</w:t>
            </w:r>
          </w:p>
        </w:tc>
        <w:tc>
          <w:tcPr>
            <w:tcW w:w="1559" w:type="dxa"/>
            <w:gridSpan w:val="2"/>
            <w:tcBorders>
              <w:top w:val="single" w:sz="4" w:space="0" w:color="auto"/>
              <w:bottom w:val="single" w:sz="4" w:space="0" w:color="auto"/>
            </w:tcBorders>
            <w:vAlign w:val="center"/>
          </w:tcPr>
          <w:p w14:paraId="6AFD739F" w14:textId="77777777" w:rsidR="00786892" w:rsidRDefault="00786892" w:rsidP="00793E3F">
            <w:pPr>
              <w:jc w:val="center"/>
            </w:pPr>
            <w:r>
              <w:t>1,60</w:t>
            </w:r>
          </w:p>
        </w:tc>
      </w:tr>
      <w:tr w:rsidR="00786892" w14:paraId="5A061A2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914A10" w14:textId="77777777" w:rsidR="00786892" w:rsidRDefault="00786892" w:rsidP="00793E3F"/>
        </w:tc>
        <w:tc>
          <w:tcPr>
            <w:tcW w:w="1276" w:type="dxa"/>
            <w:gridSpan w:val="2"/>
            <w:tcBorders>
              <w:top w:val="nil"/>
              <w:bottom w:val="single" w:sz="2" w:space="0" w:color="auto"/>
            </w:tcBorders>
            <w:vAlign w:val="center"/>
          </w:tcPr>
          <w:p w14:paraId="12D32DDE" w14:textId="77777777" w:rsidR="00786892" w:rsidRDefault="00786892" w:rsidP="00793E3F">
            <w:pPr>
              <w:jc w:val="center"/>
              <w:rPr>
                <w:sz w:val="16"/>
                <w:szCs w:val="16"/>
              </w:rPr>
            </w:pPr>
            <w:r>
              <w:rPr>
                <w:sz w:val="16"/>
                <w:szCs w:val="16"/>
              </w:rPr>
              <w:t>7123020011140</w:t>
            </w:r>
          </w:p>
        </w:tc>
        <w:tc>
          <w:tcPr>
            <w:tcW w:w="4252" w:type="dxa"/>
            <w:gridSpan w:val="3"/>
            <w:tcBorders>
              <w:top w:val="nil"/>
              <w:bottom w:val="single" w:sz="2" w:space="0" w:color="auto"/>
            </w:tcBorders>
          </w:tcPr>
          <w:p w14:paraId="4A936042" w14:textId="77777777" w:rsidR="00786892" w:rsidRDefault="00786892" w:rsidP="00793E3F">
            <w:r>
              <w:t>Fierar beton</w:t>
            </w:r>
          </w:p>
        </w:tc>
        <w:tc>
          <w:tcPr>
            <w:tcW w:w="993" w:type="dxa"/>
            <w:gridSpan w:val="2"/>
            <w:tcBorders>
              <w:top w:val="nil"/>
              <w:bottom w:val="single" w:sz="2" w:space="0" w:color="auto"/>
            </w:tcBorders>
          </w:tcPr>
          <w:p w14:paraId="12E0B02D" w14:textId="77777777" w:rsidR="00786892" w:rsidRDefault="00786892" w:rsidP="00793E3F">
            <w:r>
              <w:t>h-om</w:t>
            </w:r>
          </w:p>
        </w:tc>
        <w:tc>
          <w:tcPr>
            <w:tcW w:w="1559" w:type="dxa"/>
            <w:gridSpan w:val="2"/>
            <w:tcBorders>
              <w:top w:val="nil"/>
              <w:bottom w:val="single" w:sz="2" w:space="0" w:color="auto"/>
            </w:tcBorders>
          </w:tcPr>
          <w:p w14:paraId="50D36CE9" w14:textId="77777777" w:rsidR="00786892" w:rsidRDefault="00786892" w:rsidP="00793E3F">
            <w:r>
              <w:t>0,10</w:t>
            </w:r>
          </w:p>
        </w:tc>
      </w:tr>
      <w:tr w:rsidR="00786892" w14:paraId="3E4DB33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75A5C" w14:textId="77777777" w:rsidR="00786892" w:rsidRDefault="00786892" w:rsidP="00793E3F"/>
        </w:tc>
        <w:tc>
          <w:tcPr>
            <w:tcW w:w="1276" w:type="dxa"/>
            <w:gridSpan w:val="2"/>
            <w:tcBorders>
              <w:top w:val="nil"/>
              <w:bottom w:val="single" w:sz="2" w:space="0" w:color="auto"/>
            </w:tcBorders>
            <w:vAlign w:val="center"/>
          </w:tcPr>
          <w:p w14:paraId="7BC25ABA"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6A1F9392" w14:textId="77777777" w:rsidR="00786892" w:rsidRDefault="00786892" w:rsidP="00793E3F">
            <w:r>
              <w:t>Muncitor deservire CM</w:t>
            </w:r>
          </w:p>
        </w:tc>
        <w:tc>
          <w:tcPr>
            <w:tcW w:w="993" w:type="dxa"/>
            <w:gridSpan w:val="2"/>
            <w:tcBorders>
              <w:top w:val="nil"/>
              <w:bottom w:val="single" w:sz="2" w:space="0" w:color="auto"/>
            </w:tcBorders>
          </w:tcPr>
          <w:p w14:paraId="586D2792" w14:textId="77777777" w:rsidR="00786892" w:rsidRDefault="00786892" w:rsidP="00793E3F">
            <w:r>
              <w:t>h-om</w:t>
            </w:r>
          </w:p>
        </w:tc>
        <w:tc>
          <w:tcPr>
            <w:tcW w:w="1559" w:type="dxa"/>
            <w:gridSpan w:val="2"/>
            <w:tcBorders>
              <w:top w:val="nil"/>
              <w:bottom w:val="single" w:sz="2" w:space="0" w:color="auto"/>
            </w:tcBorders>
          </w:tcPr>
          <w:p w14:paraId="6E93FC94" w14:textId="77777777" w:rsidR="00786892" w:rsidRDefault="00786892" w:rsidP="00793E3F">
            <w:r>
              <w:t>0,00</w:t>
            </w:r>
          </w:p>
        </w:tc>
      </w:tr>
      <w:tr w:rsidR="00786892" w14:paraId="17BFB04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E17C7B" w14:textId="77777777" w:rsidR="00786892" w:rsidRDefault="00786892" w:rsidP="00793E3F"/>
        </w:tc>
        <w:tc>
          <w:tcPr>
            <w:tcW w:w="1276" w:type="dxa"/>
            <w:gridSpan w:val="2"/>
            <w:tcBorders>
              <w:top w:val="nil"/>
              <w:bottom w:val="single" w:sz="2" w:space="0" w:color="auto"/>
            </w:tcBorders>
            <w:vAlign w:val="center"/>
          </w:tcPr>
          <w:p w14:paraId="76714E4D" w14:textId="77777777" w:rsidR="00786892" w:rsidRDefault="00786892" w:rsidP="00793E3F">
            <w:pPr>
              <w:jc w:val="center"/>
              <w:rPr>
                <w:sz w:val="16"/>
                <w:szCs w:val="16"/>
              </w:rPr>
            </w:pPr>
            <w:r>
              <w:rPr>
                <w:sz w:val="16"/>
                <w:szCs w:val="16"/>
              </w:rPr>
              <w:t>2710602100000</w:t>
            </w:r>
          </w:p>
        </w:tc>
        <w:tc>
          <w:tcPr>
            <w:tcW w:w="4252" w:type="dxa"/>
            <w:gridSpan w:val="3"/>
            <w:tcBorders>
              <w:top w:val="nil"/>
              <w:bottom w:val="single" w:sz="2" w:space="0" w:color="auto"/>
            </w:tcBorders>
          </w:tcPr>
          <w:p w14:paraId="73D5D515" w14:textId="77777777" w:rsidR="00786892" w:rsidRPr="00171E7C" w:rsidRDefault="00786892" w:rsidP="00793E3F">
            <w:pPr>
              <w:rPr>
                <w:lang w:val="en-US"/>
              </w:rPr>
            </w:pPr>
            <w:r w:rsidRPr="00171E7C">
              <w:rPr>
                <w:lang w:val="en-US"/>
              </w:rPr>
              <w:t>Otel beton OB 37 diam. mai mic sau egal de 8 mm</w:t>
            </w:r>
          </w:p>
        </w:tc>
        <w:tc>
          <w:tcPr>
            <w:tcW w:w="993" w:type="dxa"/>
            <w:gridSpan w:val="2"/>
            <w:tcBorders>
              <w:top w:val="nil"/>
              <w:bottom w:val="single" w:sz="2" w:space="0" w:color="auto"/>
            </w:tcBorders>
          </w:tcPr>
          <w:p w14:paraId="6D5C833B" w14:textId="77777777" w:rsidR="00786892" w:rsidRDefault="00786892" w:rsidP="00793E3F">
            <w:r>
              <w:t>kg</w:t>
            </w:r>
          </w:p>
        </w:tc>
        <w:tc>
          <w:tcPr>
            <w:tcW w:w="1559" w:type="dxa"/>
            <w:gridSpan w:val="2"/>
            <w:tcBorders>
              <w:top w:val="nil"/>
              <w:bottom w:val="single" w:sz="2" w:space="0" w:color="auto"/>
            </w:tcBorders>
          </w:tcPr>
          <w:p w14:paraId="11237156" w14:textId="77777777" w:rsidR="00786892" w:rsidRDefault="00786892" w:rsidP="00793E3F">
            <w:r>
              <w:t>1,64</w:t>
            </w:r>
          </w:p>
        </w:tc>
      </w:tr>
      <w:tr w:rsidR="00786892" w14:paraId="26C59F2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B85CA" w14:textId="77777777" w:rsidR="00786892" w:rsidRDefault="00786892" w:rsidP="00793E3F"/>
        </w:tc>
        <w:tc>
          <w:tcPr>
            <w:tcW w:w="1276" w:type="dxa"/>
            <w:gridSpan w:val="2"/>
            <w:tcBorders>
              <w:top w:val="nil"/>
              <w:bottom w:val="single" w:sz="2" w:space="0" w:color="auto"/>
            </w:tcBorders>
            <w:vAlign w:val="center"/>
          </w:tcPr>
          <w:p w14:paraId="13A86DFA" w14:textId="77777777" w:rsidR="00786892" w:rsidRDefault="00786892" w:rsidP="00793E3F">
            <w:pPr>
              <w:jc w:val="center"/>
              <w:rPr>
                <w:sz w:val="16"/>
                <w:szCs w:val="16"/>
              </w:rPr>
            </w:pPr>
            <w:r>
              <w:rPr>
                <w:sz w:val="16"/>
                <w:szCs w:val="16"/>
              </w:rPr>
              <w:t>2010237318750</w:t>
            </w:r>
          </w:p>
        </w:tc>
        <w:tc>
          <w:tcPr>
            <w:tcW w:w="4252" w:type="dxa"/>
            <w:gridSpan w:val="3"/>
            <w:tcBorders>
              <w:top w:val="nil"/>
              <w:bottom w:val="single" w:sz="2" w:space="0" w:color="auto"/>
            </w:tcBorders>
          </w:tcPr>
          <w:p w14:paraId="3F8FD042" w14:textId="77777777" w:rsidR="00786892" w:rsidRDefault="00786892" w:rsidP="00793E3F">
            <w:r>
              <w:t xml:space="preserve">Distantieri </w:t>
            </w:r>
          </w:p>
        </w:tc>
        <w:tc>
          <w:tcPr>
            <w:tcW w:w="993" w:type="dxa"/>
            <w:gridSpan w:val="2"/>
            <w:tcBorders>
              <w:top w:val="nil"/>
              <w:bottom w:val="single" w:sz="2" w:space="0" w:color="auto"/>
            </w:tcBorders>
          </w:tcPr>
          <w:p w14:paraId="0B3555E9" w14:textId="77777777" w:rsidR="00786892" w:rsidRDefault="00786892" w:rsidP="00793E3F">
            <w:r>
              <w:t>buc</w:t>
            </w:r>
          </w:p>
        </w:tc>
        <w:tc>
          <w:tcPr>
            <w:tcW w:w="1559" w:type="dxa"/>
            <w:gridSpan w:val="2"/>
            <w:tcBorders>
              <w:top w:val="nil"/>
              <w:bottom w:val="single" w:sz="2" w:space="0" w:color="auto"/>
            </w:tcBorders>
          </w:tcPr>
          <w:p w14:paraId="182D8EA2" w14:textId="77777777" w:rsidR="00786892" w:rsidRDefault="00786892" w:rsidP="00793E3F">
            <w:r>
              <w:t>0,24</w:t>
            </w:r>
          </w:p>
        </w:tc>
      </w:tr>
      <w:tr w:rsidR="00786892" w14:paraId="1812FF0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7DE96" w14:textId="77777777" w:rsidR="00786892" w:rsidRDefault="00786892" w:rsidP="00793E3F"/>
        </w:tc>
        <w:tc>
          <w:tcPr>
            <w:tcW w:w="1276" w:type="dxa"/>
            <w:gridSpan w:val="2"/>
            <w:tcBorders>
              <w:top w:val="nil"/>
              <w:bottom w:val="single" w:sz="2" w:space="0" w:color="auto"/>
            </w:tcBorders>
            <w:vAlign w:val="center"/>
          </w:tcPr>
          <w:p w14:paraId="3FA2C92E" w14:textId="77777777" w:rsidR="00786892" w:rsidRDefault="00786892" w:rsidP="00793E3F">
            <w:pPr>
              <w:jc w:val="center"/>
              <w:rPr>
                <w:sz w:val="16"/>
                <w:szCs w:val="16"/>
              </w:rPr>
            </w:pPr>
            <w:r>
              <w:rPr>
                <w:sz w:val="16"/>
                <w:szCs w:val="16"/>
              </w:rPr>
              <w:t>2734113803881</w:t>
            </w:r>
          </w:p>
        </w:tc>
        <w:tc>
          <w:tcPr>
            <w:tcW w:w="4252" w:type="dxa"/>
            <w:gridSpan w:val="3"/>
            <w:tcBorders>
              <w:top w:val="nil"/>
              <w:bottom w:val="single" w:sz="2" w:space="0" w:color="auto"/>
            </w:tcBorders>
          </w:tcPr>
          <w:p w14:paraId="630CB563" w14:textId="77777777" w:rsidR="00786892" w:rsidRPr="00171E7C" w:rsidRDefault="00786892" w:rsidP="00793E3F">
            <w:pPr>
              <w:rPr>
                <w:lang w:val="en-US"/>
              </w:rPr>
            </w:pPr>
            <w:r w:rsidRPr="00171E7C">
              <w:rPr>
                <w:lang w:val="en-US"/>
              </w:rPr>
              <w:t>Sirma din otel moale, neagra, D=1.2 mm</w:t>
            </w:r>
          </w:p>
        </w:tc>
        <w:tc>
          <w:tcPr>
            <w:tcW w:w="993" w:type="dxa"/>
            <w:gridSpan w:val="2"/>
            <w:tcBorders>
              <w:top w:val="nil"/>
              <w:bottom w:val="single" w:sz="2" w:space="0" w:color="auto"/>
            </w:tcBorders>
          </w:tcPr>
          <w:p w14:paraId="79978255" w14:textId="77777777" w:rsidR="00786892" w:rsidRDefault="00786892" w:rsidP="00793E3F">
            <w:r>
              <w:t>kg</w:t>
            </w:r>
          </w:p>
        </w:tc>
        <w:tc>
          <w:tcPr>
            <w:tcW w:w="1559" w:type="dxa"/>
            <w:gridSpan w:val="2"/>
            <w:tcBorders>
              <w:top w:val="nil"/>
              <w:bottom w:val="single" w:sz="2" w:space="0" w:color="auto"/>
            </w:tcBorders>
          </w:tcPr>
          <w:p w14:paraId="4470023F" w14:textId="77777777" w:rsidR="00786892" w:rsidRDefault="00786892" w:rsidP="00793E3F">
            <w:r>
              <w:t>0,02</w:t>
            </w:r>
          </w:p>
        </w:tc>
      </w:tr>
      <w:tr w:rsidR="00786892" w14:paraId="0D1374C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CEAF13" w14:textId="77777777" w:rsidR="00786892" w:rsidRDefault="00786892" w:rsidP="00793E3F">
            <w:r>
              <w:t>45</w:t>
            </w:r>
          </w:p>
        </w:tc>
        <w:tc>
          <w:tcPr>
            <w:tcW w:w="1276" w:type="dxa"/>
            <w:gridSpan w:val="2"/>
            <w:tcBorders>
              <w:top w:val="single" w:sz="4" w:space="0" w:color="auto"/>
              <w:bottom w:val="single" w:sz="4" w:space="0" w:color="auto"/>
            </w:tcBorders>
          </w:tcPr>
          <w:p w14:paraId="331F2539" w14:textId="77777777" w:rsidR="00786892" w:rsidRDefault="00786892" w:rsidP="00793E3F">
            <w:pPr>
              <w:rPr>
                <w:lang w:val="en-US"/>
              </w:rPr>
            </w:pPr>
            <w:r>
              <w:rPr>
                <w:lang w:val="en-US"/>
              </w:rPr>
              <w:t>CA03F01</w:t>
            </w:r>
          </w:p>
          <w:p w14:paraId="4CE3D3D2" w14:textId="77777777" w:rsidR="00786892" w:rsidRDefault="00786892" w:rsidP="00793E3F"/>
        </w:tc>
        <w:tc>
          <w:tcPr>
            <w:tcW w:w="4252" w:type="dxa"/>
            <w:gridSpan w:val="3"/>
            <w:tcBorders>
              <w:top w:val="single" w:sz="4" w:space="0" w:color="auto"/>
              <w:bottom w:val="single" w:sz="4" w:space="0" w:color="auto"/>
            </w:tcBorders>
          </w:tcPr>
          <w:p w14:paraId="5B42108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Beton simplu  turnat cu mijloace clasice,  in fundatii, socluri, ziduri de sprijin, pereti sub cota zero, preparat cu betoniera pe santier, turnare cu mijloace clasice, beton simplu clasa....C12/15</w:t>
            </w:r>
            <w:r w:rsidRPr="00171E7C">
              <w:rPr>
                <w:rFonts w:ascii="Times New Roman CYR" w:hAnsi="Times New Roman CYR" w:cs="Times New Roman CYR"/>
                <w:sz w:val="16"/>
                <w:szCs w:val="16"/>
                <w:lang w:val="en-US"/>
              </w:rPr>
              <w:t xml:space="preserve"> </w:t>
            </w:r>
          </w:p>
          <w:p w14:paraId="10801050"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BFE92AC"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104DA083" w14:textId="77777777" w:rsidR="00786892" w:rsidRDefault="00786892" w:rsidP="00793E3F">
            <w:pPr>
              <w:jc w:val="center"/>
            </w:pPr>
            <w:r>
              <w:t>0,51</w:t>
            </w:r>
          </w:p>
        </w:tc>
      </w:tr>
      <w:tr w:rsidR="00786892" w14:paraId="3359464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35F5E" w14:textId="77777777" w:rsidR="00786892" w:rsidRDefault="00786892" w:rsidP="00793E3F"/>
        </w:tc>
        <w:tc>
          <w:tcPr>
            <w:tcW w:w="1276" w:type="dxa"/>
            <w:gridSpan w:val="2"/>
            <w:tcBorders>
              <w:top w:val="nil"/>
              <w:bottom w:val="single" w:sz="2" w:space="0" w:color="auto"/>
            </w:tcBorders>
            <w:vAlign w:val="center"/>
          </w:tcPr>
          <w:p w14:paraId="6B1E5CA8"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06D58C20" w14:textId="77777777" w:rsidR="00786892" w:rsidRDefault="00786892" w:rsidP="00793E3F">
            <w:r>
              <w:t>Betonist</w:t>
            </w:r>
          </w:p>
        </w:tc>
        <w:tc>
          <w:tcPr>
            <w:tcW w:w="993" w:type="dxa"/>
            <w:gridSpan w:val="2"/>
            <w:tcBorders>
              <w:top w:val="nil"/>
              <w:bottom w:val="single" w:sz="2" w:space="0" w:color="auto"/>
            </w:tcBorders>
          </w:tcPr>
          <w:p w14:paraId="496D5B1A" w14:textId="77777777" w:rsidR="00786892" w:rsidRDefault="00786892" w:rsidP="00793E3F">
            <w:r>
              <w:t>h-om</w:t>
            </w:r>
          </w:p>
        </w:tc>
        <w:tc>
          <w:tcPr>
            <w:tcW w:w="1559" w:type="dxa"/>
            <w:gridSpan w:val="2"/>
            <w:tcBorders>
              <w:top w:val="nil"/>
              <w:bottom w:val="single" w:sz="2" w:space="0" w:color="auto"/>
            </w:tcBorders>
          </w:tcPr>
          <w:p w14:paraId="034CC61F" w14:textId="77777777" w:rsidR="00786892" w:rsidRDefault="00786892" w:rsidP="00793E3F">
            <w:r>
              <w:t>1,76</w:t>
            </w:r>
          </w:p>
        </w:tc>
      </w:tr>
      <w:tr w:rsidR="00786892" w14:paraId="640C42A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A531D" w14:textId="77777777" w:rsidR="00786892" w:rsidRDefault="00786892" w:rsidP="00793E3F"/>
        </w:tc>
        <w:tc>
          <w:tcPr>
            <w:tcW w:w="1276" w:type="dxa"/>
            <w:gridSpan w:val="2"/>
            <w:tcBorders>
              <w:top w:val="nil"/>
              <w:bottom w:val="single" w:sz="2" w:space="0" w:color="auto"/>
            </w:tcBorders>
            <w:vAlign w:val="center"/>
          </w:tcPr>
          <w:p w14:paraId="72833BED"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F9EDC60" w14:textId="77777777" w:rsidR="00786892" w:rsidRDefault="00786892" w:rsidP="00793E3F">
            <w:r>
              <w:t>Muncitor deservire CM</w:t>
            </w:r>
          </w:p>
        </w:tc>
        <w:tc>
          <w:tcPr>
            <w:tcW w:w="993" w:type="dxa"/>
            <w:gridSpan w:val="2"/>
            <w:tcBorders>
              <w:top w:val="nil"/>
              <w:bottom w:val="single" w:sz="2" w:space="0" w:color="auto"/>
            </w:tcBorders>
          </w:tcPr>
          <w:p w14:paraId="7C792138" w14:textId="77777777" w:rsidR="00786892" w:rsidRDefault="00786892" w:rsidP="00793E3F">
            <w:r>
              <w:t>h-om</w:t>
            </w:r>
          </w:p>
        </w:tc>
        <w:tc>
          <w:tcPr>
            <w:tcW w:w="1559" w:type="dxa"/>
            <w:gridSpan w:val="2"/>
            <w:tcBorders>
              <w:top w:val="nil"/>
              <w:bottom w:val="single" w:sz="2" w:space="0" w:color="auto"/>
            </w:tcBorders>
          </w:tcPr>
          <w:p w14:paraId="4DFC5316" w14:textId="77777777" w:rsidR="00786892" w:rsidRDefault="00786892" w:rsidP="00793E3F">
            <w:r>
              <w:t>0,20</w:t>
            </w:r>
          </w:p>
        </w:tc>
      </w:tr>
      <w:tr w:rsidR="00786892" w14:paraId="331963E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656AA4" w14:textId="77777777" w:rsidR="00786892" w:rsidRDefault="00786892" w:rsidP="00793E3F"/>
        </w:tc>
        <w:tc>
          <w:tcPr>
            <w:tcW w:w="1276" w:type="dxa"/>
            <w:gridSpan w:val="2"/>
            <w:tcBorders>
              <w:top w:val="nil"/>
              <w:bottom w:val="single" w:sz="2" w:space="0" w:color="auto"/>
            </w:tcBorders>
            <w:vAlign w:val="center"/>
          </w:tcPr>
          <w:p w14:paraId="5EB8DFFB"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7575882E" w14:textId="77777777" w:rsidR="00786892" w:rsidRDefault="00786892" w:rsidP="00793E3F">
            <w:r>
              <w:t>Beton C12/15</w:t>
            </w:r>
          </w:p>
        </w:tc>
        <w:tc>
          <w:tcPr>
            <w:tcW w:w="993" w:type="dxa"/>
            <w:gridSpan w:val="2"/>
            <w:tcBorders>
              <w:top w:val="nil"/>
              <w:bottom w:val="single" w:sz="2" w:space="0" w:color="auto"/>
            </w:tcBorders>
          </w:tcPr>
          <w:p w14:paraId="38F65169" w14:textId="77777777" w:rsidR="00786892" w:rsidRDefault="00786892" w:rsidP="00793E3F">
            <w:r>
              <w:t>m3</w:t>
            </w:r>
          </w:p>
        </w:tc>
        <w:tc>
          <w:tcPr>
            <w:tcW w:w="1559" w:type="dxa"/>
            <w:gridSpan w:val="2"/>
            <w:tcBorders>
              <w:top w:val="nil"/>
              <w:bottom w:val="single" w:sz="2" w:space="0" w:color="auto"/>
            </w:tcBorders>
          </w:tcPr>
          <w:p w14:paraId="5C9DF6FE" w14:textId="77777777" w:rsidR="00786892" w:rsidRDefault="00786892" w:rsidP="00793E3F">
            <w:r>
              <w:t>0,53</w:t>
            </w:r>
          </w:p>
        </w:tc>
      </w:tr>
      <w:tr w:rsidR="00786892" w14:paraId="26061C6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1AC239" w14:textId="77777777" w:rsidR="00786892" w:rsidRDefault="00786892" w:rsidP="00793E3F"/>
        </w:tc>
        <w:tc>
          <w:tcPr>
            <w:tcW w:w="1276" w:type="dxa"/>
            <w:gridSpan w:val="2"/>
            <w:tcBorders>
              <w:top w:val="nil"/>
              <w:bottom w:val="single" w:sz="2" w:space="0" w:color="auto"/>
            </w:tcBorders>
            <w:vAlign w:val="center"/>
          </w:tcPr>
          <w:p w14:paraId="4D9A0A14"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29818765"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6933F745" w14:textId="77777777" w:rsidR="00786892" w:rsidRDefault="00786892" w:rsidP="00793E3F">
            <w:r>
              <w:t>m3</w:t>
            </w:r>
          </w:p>
        </w:tc>
        <w:tc>
          <w:tcPr>
            <w:tcW w:w="1559" w:type="dxa"/>
            <w:gridSpan w:val="2"/>
            <w:tcBorders>
              <w:top w:val="nil"/>
              <w:bottom w:val="single" w:sz="2" w:space="0" w:color="auto"/>
            </w:tcBorders>
          </w:tcPr>
          <w:p w14:paraId="09A1FA25" w14:textId="77777777" w:rsidR="00786892" w:rsidRDefault="00786892" w:rsidP="00793E3F">
            <w:r>
              <w:t>0,05</w:t>
            </w:r>
          </w:p>
        </w:tc>
      </w:tr>
      <w:tr w:rsidR="00786892" w14:paraId="6DA776D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7BA541" w14:textId="77777777" w:rsidR="00786892" w:rsidRDefault="00786892" w:rsidP="00793E3F"/>
        </w:tc>
        <w:tc>
          <w:tcPr>
            <w:tcW w:w="1276" w:type="dxa"/>
            <w:gridSpan w:val="2"/>
            <w:tcBorders>
              <w:top w:val="nil"/>
              <w:bottom w:val="single" w:sz="2" w:space="0" w:color="auto"/>
            </w:tcBorders>
            <w:vAlign w:val="center"/>
          </w:tcPr>
          <w:p w14:paraId="497F9DA8"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3FD01737" w14:textId="77777777" w:rsidR="00786892" w:rsidRDefault="00786892" w:rsidP="00793E3F">
            <w:r>
              <w:t>Vibrator de adincime</w:t>
            </w:r>
          </w:p>
        </w:tc>
        <w:tc>
          <w:tcPr>
            <w:tcW w:w="993" w:type="dxa"/>
            <w:gridSpan w:val="2"/>
            <w:tcBorders>
              <w:top w:val="nil"/>
              <w:bottom w:val="single" w:sz="2" w:space="0" w:color="auto"/>
            </w:tcBorders>
          </w:tcPr>
          <w:p w14:paraId="2D176303" w14:textId="77777777" w:rsidR="00786892" w:rsidRDefault="00786892" w:rsidP="00793E3F">
            <w:r>
              <w:t>h-ut</w:t>
            </w:r>
          </w:p>
        </w:tc>
        <w:tc>
          <w:tcPr>
            <w:tcW w:w="1559" w:type="dxa"/>
            <w:gridSpan w:val="2"/>
            <w:tcBorders>
              <w:top w:val="nil"/>
              <w:bottom w:val="single" w:sz="2" w:space="0" w:color="auto"/>
            </w:tcBorders>
          </w:tcPr>
          <w:p w14:paraId="753E2F3F" w14:textId="77777777" w:rsidR="00786892" w:rsidRDefault="00786892" w:rsidP="00793E3F">
            <w:r>
              <w:t>0,31</w:t>
            </w:r>
          </w:p>
        </w:tc>
      </w:tr>
      <w:tr w:rsidR="00786892" w14:paraId="6E89205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866F11" w14:textId="77777777" w:rsidR="00786892" w:rsidRDefault="00786892" w:rsidP="00793E3F"/>
        </w:tc>
        <w:tc>
          <w:tcPr>
            <w:tcW w:w="1276" w:type="dxa"/>
            <w:gridSpan w:val="2"/>
            <w:tcBorders>
              <w:top w:val="nil"/>
              <w:bottom w:val="single" w:sz="2" w:space="0" w:color="auto"/>
            </w:tcBorders>
            <w:vAlign w:val="center"/>
          </w:tcPr>
          <w:p w14:paraId="5C5FC71A" w14:textId="77777777" w:rsidR="00786892" w:rsidRDefault="00786892" w:rsidP="00793E3F">
            <w:pPr>
              <w:jc w:val="center"/>
              <w:rPr>
                <w:sz w:val="16"/>
                <w:szCs w:val="16"/>
              </w:rPr>
            </w:pPr>
            <w:r>
              <w:rPr>
                <w:sz w:val="16"/>
                <w:szCs w:val="16"/>
              </w:rPr>
              <w:t>3410520006752</w:t>
            </w:r>
          </w:p>
        </w:tc>
        <w:tc>
          <w:tcPr>
            <w:tcW w:w="4252" w:type="dxa"/>
            <w:gridSpan w:val="3"/>
            <w:tcBorders>
              <w:top w:val="nil"/>
              <w:bottom w:val="single" w:sz="2" w:space="0" w:color="auto"/>
            </w:tcBorders>
          </w:tcPr>
          <w:p w14:paraId="616607CF" w14:textId="77777777" w:rsidR="00786892" w:rsidRDefault="00786892" w:rsidP="00793E3F">
            <w:r>
              <w:t>Automacara 6 - 10 tf</w:t>
            </w:r>
          </w:p>
        </w:tc>
        <w:tc>
          <w:tcPr>
            <w:tcW w:w="993" w:type="dxa"/>
            <w:gridSpan w:val="2"/>
            <w:tcBorders>
              <w:top w:val="nil"/>
              <w:bottom w:val="single" w:sz="2" w:space="0" w:color="auto"/>
            </w:tcBorders>
          </w:tcPr>
          <w:p w14:paraId="22468876" w14:textId="77777777" w:rsidR="00786892" w:rsidRDefault="00786892" w:rsidP="00793E3F">
            <w:r>
              <w:t>h-ut</w:t>
            </w:r>
          </w:p>
        </w:tc>
        <w:tc>
          <w:tcPr>
            <w:tcW w:w="1559" w:type="dxa"/>
            <w:gridSpan w:val="2"/>
            <w:tcBorders>
              <w:top w:val="nil"/>
              <w:bottom w:val="single" w:sz="2" w:space="0" w:color="auto"/>
            </w:tcBorders>
          </w:tcPr>
          <w:p w14:paraId="06EDDECD" w14:textId="77777777" w:rsidR="00786892" w:rsidRDefault="00786892" w:rsidP="00793E3F">
            <w:r>
              <w:t>0,13</w:t>
            </w:r>
          </w:p>
        </w:tc>
      </w:tr>
      <w:tr w:rsidR="00786892" w14:paraId="7FB4EFB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AA501F" w14:textId="77777777" w:rsidR="00786892" w:rsidRDefault="00786892" w:rsidP="00793E3F">
            <w:r>
              <w:lastRenderedPageBreak/>
              <w:t>46</w:t>
            </w:r>
          </w:p>
        </w:tc>
        <w:tc>
          <w:tcPr>
            <w:tcW w:w="1276" w:type="dxa"/>
            <w:gridSpan w:val="2"/>
            <w:tcBorders>
              <w:top w:val="single" w:sz="4" w:space="0" w:color="auto"/>
              <w:bottom w:val="single" w:sz="4" w:space="0" w:color="auto"/>
            </w:tcBorders>
          </w:tcPr>
          <w:p w14:paraId="29D076D3" w14:textId="77777777" w:rsidR="00786892" w:rsidRDefault="00786892" w:rsidP="00793E3F">
            <w:pPr>
              <w:rPr>
                <w:lang w:val="en-US"/>
              </w:rPr>
            </w:pPr>
            <w:r>
              <w:rPr>
                <w:lang w:val="en-US"/>
              </w:rPr>
              <w:t>CA03D</w:t>
            </w:r>
          </w:p>
          <w:p w14:paraId="3D6B5405" w14:textId="77777777" w:rsidR="00786892" w:rsidRDefault="00786892" w:rsidP="00793E3F"/>
        </w:tc>
        <w:tc>
          <w:tcPr>
            <w:tcW w:w="4252" w:type="dxa"/>
            <w:gridSpan w:val="3"/>
            <w:tcBorders>
              <w:top w:val="single" w:sz="4" w:space="0" w:color="auto"/>
              <w:bottom w:val="single" w:sz="4" w:space="0" w:color="auto"/>
            </w:tcBorders>
          </w:tcPr>
          <w:p w14:paraId="598315B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Beton turnat in fundatii, socluri, ziduri de sprijin, pereti sub cota zero, preparat cu centrala de betoane si turnarea cu mijloace clasice beton armat clasa C 15/12 (Bc 15/B 200) </w:t>
            </w:r>
            <w:r w:rsidRPr="00171E7C">
              <w:rPr>
                <w:rFonts w:ascii="Times New Roman CYR" w:hAnsi="Times New Roman CYR" w:cs="Times New Roman CYR"/>
                <w:sz w:val="16"/>
                <w:szCs w:val="16"/>
                <w:lang w:val="en-US"/>
              </w:rPr>
              <w:t xml:space="preserve"> </w:t>
            </w:r>
          </w:p>
          <w:p w14:paraId="14E4D56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9DC055F"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78C6DA63" w14:textId="77777777" w:rsidR="00786892" w:rsidRDefault="00786892" w:rsidP="00793E3F">
            <w:pPr>
              <w:jc w:val="center"/>
            </w:pPr>
            <w:r>
              <w:t>0,14</w:t>
            </w:r>
          </w:p>
        </w:tc>
      </w:tr>
      <w:tr w:rsidR="00786892" w14:paraId="50152C5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E1587" w14:textId="77777777" w:rsidR="00786892" w:rsidRDefault="00786892" w:rsidP="00793E3F"/>
        </w:tc>
        <w:tc>
          <w:tcPr>
            <w:tcW w:w="1276" w:type="dxa"/>
            <w:gridSpan w:val="2"/>
            <w:tcBorders>
              <w:top w:val="nil"/>
              <w:bottom w:val="single" w:sz="2" w:space="0" w:color="auto"/>
            </w:tcBorders>
            <w:vAlign w:val="center"/>
          </w:tcPr>
          <w:p w14:paraId="436CBD3A"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3DA4241A" w14:textId="77777777" w:rsidR="00786892" w:rsidRDefault="00786892" w:rsidP="00793E3F">
            <w:r>
              <w:t>Betonist</w:t>
            </w:r>
          </w:p>
        </w:tc>
        <w:tc>
          <w:tcPr>
            <w:tcW w:w="993" w:type="dxa"/>
            <w:gridSpan w:val="2"/>
            <w:tcBorders>
              <w:top w:val="nil"/>
              <w:bottom w:val="single" w:sz="2" w:space="0" w:color="auto"/>
            </w:tcBorders>
          </w:tcPr>
          <w:p w14:paraId="5D09BE9A" w14:textId="77777777" w:rsidR="00786892" w:rsidRDefault="00786892" w:rsidP="00793E3F">
            <w:r>
              <w:t>h-om</w:t>
            </w:r>
          </w:p>
        </w:tc>
        <w:tc>
          <w:tcPr>
            <w:tcW w:w="1559" w:type="dxa"/>
            <w:gridSpan w:val="2"/>
            <w:tcBorders>
              <w:top w:val="nil"/>
              <w:bottom w:val="single" w:sz="2" w:space="0" w:color="auto"/>
            </w:tcBorders>
          </w:tcPr>
          <w:p w14:paraId="59E20CE2" w14:textId="77777777" w:rsidR="00786892" w:rsidRDefault="00786892" w:rsidP="00793E3F">
            <w:r>
              <w:t>0,57</w:t>
            </w:r>
          </w:p>
        </w:tc>
      </w:tr>
      <w:tr w:rsidR="00786892" w14:paraId="42B77D2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53EC10" w14:textId="77777777" w:rsidR="00786892" w:rsidRDefault="00786892" w:rsidP="00793E3F"/>
        </w:tc>
        <w:tc>
          <w:tcPr>
            <w:tcW w:w="1276" w:type="dxa"/>
            <w:gridSpan w:val="2"/>
            <w:tcBorders>
              <w:top w:val="nil"/>
              <w:bottom w:val="single" w:sz="2" w:space="0" w:color="auto"/>
            </w:tcBorders>
            <w:vAlign w:val="center"/>
          </w:tcPr>
          <w:p w14:paraId="4993FA74"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4CFC0969" w14:textId="77777777" w:rsidR="00786892" w:rsidRDefault="00786892" w:rsidP="00793E3F">
            <w:r>
              <w:t>Muncitor deservire CM</w:t>
            </w:r>
          </w:p>
        </w:tc>
        <w:tc>
          <w:tcPr>
            <w:tcW w:w="993" w:type="dxa"/>
            <w:gridSpan w:val="2"/>
            <w:tcBorders>
              <w:top w:val="nil"/>
              <w:bottom w:val="single" w:sz="2" w:space="0" w:color="auto"/>
            </w:tcBorders>
          </w:tcPr>
          <w:p w14:paraId="7C01CFBE" w14:textId="77777777" w:rsidR="00786892" w:rsidRDefault="00786892" w:rsidP="00793E3F">
            <w:r>
              <w:t>h-om</w:t>
            </w:r>
          </w:p>
        </w:tc>
        <w:tc>
          <w:tcPr>
            <w:tcW w:w="1559" w:type="dxa"/>
            <w:gridSpan w:val="2"/>
            <w:tcBorders>
              <w:top w:val="nil"/>
              <w:bottom w:val="single" w:sz="2" w:space="0" w:color="auto"/>
            </w:tcBorders>
          </w:tcPr>
          <w:p w14:paraId="6C8B9A9D" w14:textId="77777777" w:rsidR="00786892" w:rsidRDefault="00786892" w:rsidP="00793E3F">
            <w:r>
              <w:t>0,06</w:t>
            </w:r>
          </w:p>
        </w:tc>
      </w:tr>
      <w:tr w:rsidR="00786892" w14:paraId="238DBA2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48642F" w14:textId="77777777" w:rsidR="00786892" w:rsidRDefault="00786892" w:rsidP="00793E3F"/>
        </w:tc>
        <w:tc>
          <w:tcPr>
            <w:tcW w:w="1276" w:type="dxa"/>
            <w:gridSpan w:val="2"/>
            <w:tcBorders>
              <w:top w:val="nil"/>
              <w:bottom w:val="single" w:sz="2" w:space="0" w:color="auto"/>
            </w:tcBorders>
            <w:vAlign w:val="center"/>
          </w:tcPr>
          <w:p w14:paraId="383828F4"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5D87F639" w14:textId="77777777" w:rsidR="00786892" w:rsidRDefault="00786892" w:rsidP="00793E3F">
            <w:r>
              <w:t>Beton C12/15</w:t>
            </w:r>
          </w:p>
        </w:tc>
        <w:tc>
          <w:tcPr>
            <w:tcW w:w="993" w:type="dxa"/>
            <w:gridSpan w:val="2"/>
            <w:tcBorders>
              <w:top w:val="nil"/>
              <w:bottom w:val="single" w:sz="2" w:space="0" w:color="auto"/>
            </w:tcBorders>
          </w:tcPr>
          <w:p w14:paraId="43FDE3E4" w14:textId="77777777" w:rsidR="00786892" w:rsidRDefault="00786892" w:rsidP="00793E3F">
            <w:r>
              <w:t>m3</w:t>
            </w:r>
          </w:p>
        </w:tc>
        <w:tc>
          <w:tcPr>
            <w:tcW w:w="1559" w:type="dxa"/>
            <w:gridSpan w:val="2"/>
            <w:tcBorders>
              <w:top w:val="nil"/>
              <w:bottom w:val="single" w:sz="2" w:space="0" w:color="auto"/>
            </w:tcBorders>
          </w:tcPr>
          <w:p w14:paraId="7E1C6CFA" w14:textId="77777777" w:rsidR="00786892" w:rsidRDefault="00786892" w:rsidP="00793E3F">
            <w:r>
              <w:t>0,14</w:t>
            </w:r>
          </w:p>
        </w:tc>
      </w:tr>
      <w:tr w:rsidR="00786892" w14:paraId="3C02A23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2AD2B8" w14:textId="77777777" w:rsidR="00786892" w:rsidRDefault="00786892" w:rsidP="00793E3F"/>
        </w:tc>
        <w:tc>
          <w:tcPr>
            <w:tcW w:w="1276" w:type="dxa"/>
            <w:gridSpan w:val="2"/>
            <w:tcBorders>
              <w:top w:val="nil"/>
              <w:bottom w:val="single" w:sz="2" w:space="0" w:color="auto"/>
            </w:tcBorders>
            <w:vAlign w:val="center"/>
          </w:tcPr>
          <w:p w14:paraId="78E295F0"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279F01C3"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1A136D22" w14:textId="77777777" w:rsidR="00786892" w:rsidRDefault="00786892" w:rsidP="00793E3F">
            <w:r>
              <w:t>m3</w:t>
            </w:r>
          </w:p>
        </w:tc>
        <w:tc>
          <w:tcPr>
            <w:tcW w:w="1559" w:type="dxa"/>
            <w:gridSpan w:val="2"/>
            <w:tcBorders>
              <w:top w:val="nil"/>
              <w:bottom w:val="single" w:sz="2" w:space="0" w:color="auto"/>
            </w:tcBorders>
          </w:tcPr>
          <w:p w14:paraId="764E7C47" w14:textId="77777777" w:rsidR="00786892" w:rsidRDefault="00786892" w:rsidP="00793E3F">
            <w:r>
              <w:t>0,04</w:t>
            </w:r>
          </w:p>
        </w:tc>
      </w:tr>
      <w:tr w:rsidR="00786892" w14:paraId="1A52F88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15B32E" w14:textId="77777777" w:rsidR="00786892" w:rsidRDefault="00786892" w:rsidP="00793E3F"/>
        </w:tc>
        <w:tc>
          <w:tcPr>
            <w:tcW w:w="1276" w:type="dxa"/>
            <w:gridSpan w:val="2"/>
            <w:tcBorders>
              <w:top w:val="nil"/>
              <w:bottom w:val="single" w:sz="2" w:space="0" w:color="auto"/>
            </w:tcBorders>
            <w:vAlign w:val="center"/>
          </w:tcPr>
          <w:p w14:paraId="7787C313" w14:textId="77777777" w:rsidR="00786892" w:rsidRDefault="00786892" w:rsidP="00793E3F">
            <w:pPr>
              <w:jc w:val="center"/>
              <w:rPr>
                <w:sz w:val="16"/>
                <w:szCs w:val="16"/>
              </w:rPr>
            </w:pPr>
            <w:r>
              <w:rPr>
                <w:sz w:val="16"/>
                <w:szCs w:val="16"/>
              </w:rPr>
              <w:t>2952270003700</w:t>
            </w:r>
          </w:p>
        </w:tc>
        <w:tc>
          <w:tcPr>
            <w:tcW w:w="4252" w:type="dxa"/>
            <w:gridSpan w:val="3"/>
            <w:tcBorders>
              <w:top w:val="nil"/>
              <w:bottom w:val="single" w:sz="2" w:space="0" w:color="auto"/>
            </w:tcBorders>
          </w:tcPr>
          <w:p w14:paraId="2E53A82A" w14:textId="77777777" w:rsidR="00786892" w:rsidRDefault="00786892" w:rsidP="00793E3F">
            <w:r>
              <w:t>Centrala de beton</w:t>
            </w:r>
          </w:p>
        </w:tc>
        <w:tc>
          <w:tcPr>
            <w:tcW w:w="993" w:type="dxa"/>
            <w:gridSpan w:val="2"/>
            <w:tcBorders>
              <w:top w:val="nil"/>
              <w:bottom w:val="single" w:sz="2" w:space="0" w:color="auto"/>
            </w:tcBorders>
          </w:tcPr>
          <w:p w14:paraId="5A671B43" w14:textId="77777777" w:rsidR="00786892" w:rsidRDefault="00786892" w:rsidP="00793E3F">
            <w:r>
              <w:t>h-ut</w:t>
            </w:r>
          </w:p>
        </w:tc>
        <w:tc>
          <w:tcPr>
            <w:tcW w:w="1559" w:type="dxa"/>
            <w:gridSpan w:val="2"/>
            <w:tcBorders>
              <w:top w:val="nil"/>
              <w:bottom w:val="single" w:sz="2" w:space="0" w:color="auto"/>
            </w:tcBorders>
          </w:tcPr>
          <w:p w14:paraId="408DC889" w14:textId="77777777" w:rsidR="00786892" w:rsidRDefault="00786892" w:rsidP="00793E3F">
            <w:r>
              <w:t>0,01</w:t>
            </w:r>
          </w:p>
        </w:tc>
      </w:tr>
      <w:tr w:rsidR="00786892" w14:paraId="689AE57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514D4" w14:textId="77777777" w:rsidR="00786892" w:rsidRDefault="00786892" w:rsidP="00793E3F"/>
        </w:tc>
        <w:tc>
          <w:tcPr>
            <w:tcW w:w="1276" w:type="dxa"/>
            <w:gridSpan w:val="2"/>
            <w:tcBorders>
              <w:top w:val="nil"/>
              <w:bottom w:val="single" w:sz="2" w:space="0" w:color="auto"/>
            </w:tcBorders>
            <w:vAlign w:val="center"/>
          </w:tcPr>
          <w:p w14:paraId="4FCCF549"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04EADD7F" w14:textId="77777777" w:rsidR="00786892" w:rsidRDefault="00786892" w:rsidP="00793E3F">
            <w:r>
              <w:t>Vibrator de adincime</w:t>
            </w:r>
          </w:p>
        </w:tc>
        <w:tc>
          <w:tcPr>
            <w:tcW w:w="993" w:type="dxa"/>
            <w:gridSpan w:val="2"/>
            <w:tcBorders>
              <w:top w:val="nil"/>
              <w:bottom w:val="single" w:sz="2" w:space="0" w:color="auto"/>
            </w:tcBorders>
          </w:tcPr>
          <w:p w14:paraId="413FFACC" w14:textId="77777777" w:rsidR="00786892" w:rsidRDefault="00786892" w:rsidP="00793E3F">
            <w:r>
              <w:t>h-ut</w:t>
            </w:r>
          </w:p>
        </w:tc>
        <w:tc>
          <w:tcPr>
            <w:tcW w:w="1559" w:type="dxa"/>
            <w:gridSpan w:val="2"/>
            <w:tcBorders>
              <w:top w:val="nil"/>
              <w:bottom w:val="single" w:sz="2" w:space="0" w:color="auto"/>
            </w:tcBorders>
          </w:tcPr>
          <w:p w14:paraId="4E853DA6" w14:textId="77777777" w:rsidR="00786892" w:rsidRDefault="00786892" w:rsidP="00793E3F">
            <w:r>
              <w:t>0,08</w:t>
            </w:r>
          </w:p>
        </w:tc>
      </w:tr>
      <w:tr w:rsidR="00786892" w14:paraId="213D8BA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61F01B" w14:textId="77777777" w:rsidR="00786892" w:rsidRDefault="00786892" w:rsidP="00793E3F"/>
        </w:tc>
        <w:tc>
          <w:tcPr>
            <w:tcW w:w="1276" w:type="dxa"/>
            <w:gridSpan w:val="2"/>
            <w:tcBorders>
              <w:top w:val="nil"/>
              <w:bottom w:val="single" w:sz="2" w:space="0" w:color="auto"/>
            </w:tcBorders>
            <w:vAlign w:val="center"/>
          </w:tcPr>
          <w:p w14:paraId="5D450889" w14:textId="77777777" w:rsidR="00786892" w:rsidRDefault="00786892" w:rsidP="00793E3F">
            <w:pPr>
              <w:jc w:val="center"/>
              <w:rPr>
                <w:sz w:val="16"/>
                <w:szCs w:val="16"/>
              </w:rPr>
            </w:pPr>
            <w:r>
              <w:rPr>
                <w:sz w:val="16"/>
                <w:szCs w:val="16"/>
              </w:rPr>
              <w:t>3410520006752</w:t>
            </w:r>
          </w:p>
        </w:tc>
        <w:tc>
          <w:tcPr>
            <w:tcW w:w="4252" w:type="dxa"/>
            <w:gridSpan w:val="3"/>
            <w:tcBorders>
              <w:top w:val="nil"/>
              <w:bottom w:val="single" w:sz="2" w:space="0" w:color="auto"/>
            </w:tcBorders>
          </w:tcPr>
          <w:p w14:paraId="3C65499C" w14:textId="77777777" w:rsidR="00786892" w:rsidRDefault="00786892" w:rsidP="00793E3F">
            <w:r>
              <w:t>Automacara 6 - 10 tf</w:t>
            </w:r>
          </w:p>
        </w:tc>
        <w:tc>
          <w:tcPr>
            <w:tcW w:w="993" w:type="dxa"/>
            <w:gridSpan w:val="2"/>
            <w:tcBorders>
              <w:top w:val="nil"/>
              <w:bottom w:val="single" w:sz="2" w:space="0" w:color="auto"/>
            </w:tcBorders>
          </w:tcPr>
          <w:p w14:paraId="14C5B759" w14:textId="77777777" w:rsidR="00786892" w:rsidRDefault="00786892" w:rsidP="00793E3F">
            <w:r>
              <w:t>h-ut</w:t>
            </w:r>
          </w:p>
        </w:tc>
        <w:tc>
          <w:tcPr>
            <w:tcW w:w="1559" w:type="dxa"/>
            <w:gridSpan w:val="2"/>
            <w:tcBorders>
              <w:top w:val="nil"/>
              <w:bottom w:val="single" w:sz="2" w:space="0" w:color="auto"/>
            </w:tcBorders>
          </w:tcPr>
          <w:p w14:paraId="0017845D" w14:textId="77777777" w:rsidR="00786892" w:rsidRDefault="00786892" w:rsidP="00793E3F">
            <w:r>
              <w:t>0,04</w:t>
            </w:r>
          </w:p>
        </w:tc>
      </w:tr>
      <w:tr w:rsidR="00786892" w14:paraId="47CC876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232B0F" w14:textId="77777777" w:rsidR="00786892" w:rsidRDefault="00786892" w:rsidP="00793E3F">
            <w:r>
              <w:t>47</w:t>
            </w:r>
          </w:p>
        </w:tc>
        <w:tc>
          <w:tcPr>
            <w:tcW w:w="1276" w:type="dxa"/>
            <w:gridSpan w:val="2"/>
            <w:tcBorders>
              <w:top w:val="single" w:sz="4" w:space="0" w:color="auto"/>
              <w:bottom w:val="single" w:sz="4" w:space="0" w:color="auto"/>
            </w:tcBorders>
          </w:tcPr>
          <w:p w14:paraId="4D37B810" w14:textId="77777777" w:rsidR="00786892" w:rsidRDefault="00786892" w:rsidP="00793E3F">
            <w:pPr>
              <w:rPr>
                <w:lang w:val="en-US"/>
              </w:rPr>
            </w:pPr>
            <w:r>
              <w:rPr>
                <w:lang w:val="en-US"/>
              </w:rPr>
              <w:t>CK14A</w:t>
            </w:r>
          </w:p>
          <w:p w14:paraId="6D9D20F1" w14:textId="77777777" w:rsidR="00786892" w:rsidRDefault="00786892" w:rsidP="00793E3F"/>
        </w:tc>
        <w:tc>
          <w:tcPr>
            <w:tcW w:w="4252" w:type="dxa"/>
            <w:gridSpan w:val="3"/>
            <w:tcBorders>
              <w:top w:val="single" w:sz="4" w:space="0" w:color="auto"/>
              <w:bottom w:val="single" w:sz="4" w:space="0" w:color="auto"/>
            </w:tcBorders>
          </w:tcPr>
          <w:p w14:paraId="4005A34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Porta   metalice cu rame din profiluri din otel rotun gata confectionate, inclusiv accesoriile necesare, montate pe stilpi din otel sveler  (2x2.105x1.335x1.8)</w:t>
            </w:r>
            <w:r w:rsidRPr="00171E7C">
              <w:rPr>
                <w:rFonts w:ascii="Times New Roman CYR" w:hAnsi="Times New Roman CYR" w:cs="Times New Roman CYR"/>
                <w:sz w:val="16"/>
                <w:szCs w:val="16"/>
                <w:lang w:val="en-US"/>
              </w:rPr>
              <w:t xml:space="preserve"> </w:t>
            </w:r>
          </w:p>
          <w:p w14:paraId="3356B49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05AC2C0"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54EDF493" w14:textId="77777777" w:rsidR="00786892" w:rsidRDefault="00786892" w:rsidP="00793E3F">
            <w:pPr>
              <w:jc w:val="center"/>
            </w:pPr>
            <w:r>
              <w:t>5,62</w:t>
            </w:r>
          </w:p>
        </w:tc>
      </w:tr>
      <w:tr w:rsidR="00786892" w14:paraId="6D9E2FC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3C973" w14:textId="77777777" w:rsidR="00786892" w:rsidRDefault="00786892" w:rsidP="00793E3F"/>
        </w:tc>
        <w:tc>
          <w:tcPr>
            <w:tcW w:w="1276" w:type="dxa"/>
            <w:gridSpan w:val="2"/>
            <w:tcBorders>
              <w:top w:val="nil"/>
              <w:bottom w:val="single" w:sz="2" w:space="0" w:color="auto"/>
            </w:tcBorders>
            <w:vAlign w:val="center"/>
          </w:tcPr>
          <w:p w14:paraId="5103EF62" w14:textId="77777777" w:rsidR="00786892" w:rsidRDefault="00786892" w:rsidP="00793E3F">
            <w:pPr>
              <w:jc w:val="center"/>
              <w:rPr>
                <w:sz w:val="16"/>
                <w:szCs w:val="16"/>
              </w:rPr>
            </w:pPr>
            <w:r>
              <w:rPr>
                <w:sz w:val="16"/>
                <w:szCs w:val="16"/>
              </w:rPr>
              <w:t>7214070021400</w:t>
            </w:r>
          </w:p>
        </w:tc>
        <w:tc>
          <w:tcPr>
            <w:tcW w:w="4252" w:type="dxa"/>
            <w:gridSpan w:val="3"/>
            <w:tcBorders>
              <w:top w:val="nil"/>
              <w:bottom w:val="single" w:sz="2" w:space="0" w:color="auto"/>
            </w:tcBorders>
          </w:tcPr>
          <w:p w14:paraId="1F035BB2" w14:textId="77777777" w:rsidR="00786892" w:rsidRDefault="00786892" w:rsidP="00793E3F">
            <w:r>
              <w:t>Lacatus constructii metalice</w:t>
            </w:r>
          </w:p>
        </w:tc>
        <w:tc>
          <w:tcPr>
            <w:tcW w:w="993" w:type="dxa"/>
            <w:gridSpan w:val="2"/>
            <w:tcBorders>
              <w:top w:val="nil"/>
              <w:bottom w:val="single" w:sz="2" w:space="0" w:color="auto"/>
            </w:tcBorders>
          </w:tcPr>
          <w:p w14:paraId="5EE16E04" w14:textId="77777777" w:rsidR="00786892" w:rsidRDefault="00786892" w:rsidP="00793E3F">
            <w:r>
              <w:t>h-om</w:t>
            </w:r>
          </w:p>
        </w:tc>
        <w:tc>
          <w:tcPr>
            <w:tcW w:w="1559" w:type="dxa"/>
            <w:gridSpan w:val="2"/>
            <w:tcBorders>
              <w:top w:val="nil"/>
              <w:bottom w:val="single" w:sz="2" w:space="0" w:color="auto"/>
            </w:tcBorders>
          </w:tcPr>
          <w:p w14:paraId="09466BB2" w14:textId="77777777" w:rsidR="00786892" w:rsidRDefault="00786892" w:rsidP="00793E3F">
            <w:r>
              <w:t>5,40</w:t>
            </w:r>
          </w:p>
        </w:tc>
      </w:tr>
      <w:tr w:rsidR="00786892" w14:paraId="684B6A7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9BD442" w14:textId="77777777" w:rsidR="00786892" w:rsidRDefault="00786892" w:rsidP="00793E3F"/>
        </w:tc>
        <w:tc>
          <w:tcPr>
            <w:tcW w:w="1276" w:type="dxa"/>
            <w:gridSpan w:val="2"/>
            <w:tcBorders>
              <w:top w:val="nil"/>
              <w:bottom w:val="single" w:sz="2" w:space="0" w:color="auto"/>
            </w:tcBorders>
            <w:vAlign w:val="center"/>
          </w:tcPr>
          <w:p w14:paraId="3D2AE8A1" w14:textId="77777777" w:rsidR="00786892" w:rsidRDefault="00786892" w:rsidP="00793E3F">
            <w:pPr>
              <w:jc w:val="center"/>
              <w:rPr>
                <w:sz w:val="16"/>
                <w:szCs w:val="16"/>
              </w:rPr>
            </w:pPr>
            <w:r>
              <w:rPr>
                <w:sz w:val="16"/>
                <w:szCs w:val="16"/>
              </w:rPr>
              <w:t>7141020013300</w:t>
            </w:r>
          </w:p>
        </w:tc>
        <w:tc>
          <w:tcPr>
            <w:tcW w:w="4252" w:type="dxa"/>
            <w:gridSpan w:val="3"/>
            <w:tcBorders>
              <w:top w:val="nil"/>
              <w:bottom w:val="single" w:sz="2" w:space="0" w:color="auto"/>
            </w:tcBorders>
          </w:tcPr>
          <w:p w14:paraId="322B3D9C" w14:textId="77777777" w:rsidR="00786892" w:rsidRDefault="00786892" w:rsidP="00793E3F">
            <w:r>
              <w:t>Zugrav vopsitor</w:t>
            </w:r>
          </w:p>
        </w:tc>
        <w:tc>
          <w:tcPr>
            <w:tcW w:w="993" w:type="dxa"/>
            <w:gridSpan w:val="2"/>
            <w:tcBorders>
              <w:top w:val="nil"/>
              <w:bottom w:val="single" w:sz="2" w:space="0" w:color="auto"/>
            </w:tcBorders>
          </w:tcPr>
          <w:p w14:paraId="3FE74A56" w14:textId="77777777" w:rsidR="00786892" w:rsidRDefault="00786892" w:rsidP="00793E3F">
            <w:r>
              <w:t>h-om</w:t>
            </w:r>
          </w:p>
        </w:tc>
        <w:tc>
          <w:tcPr>
            <w:tcW w:w="1559" w:type="dxa"/>
            <w:gridSpan w:val="2"/>
            <w:tcBorders>
              <w:top w:val="nil"/>
              <w:bottom w:val="single" w:sz="2" w:space="0" w:color="auto"/>
            </w:tcBorders>
          </w:tcPr>
          <w:p w14:paraId="271B95B8" w14:textId="77777777" w:rsidR="00786892" w:rsidRDefault="00786892" w:rsidP="00793E3F">
            <w:r>
              <w:t>1,01</w:t>
            </w:r>
          </w:p>
        </w:tc>
      </w:tr>
      <w:tr w:rsidR="00786892" w14:paraId="562445B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404108" w14:textId="77777777" w:rsidR="00786892" w:rsidRDefault="00786892" w:rsidP="00793E3F"/>
        </w:tc>
        <w:tc>
          <w:tcPr>
            <w:tcW w:w="1276" w:type="dxa"/>
            <w:gridSpan w:val="2"/>
            <w:tcBorders>
              <w:top w:val="nil"/>
              <w:bottom w:val="single" w:sz="2" w:space="0" w:color="auto"/>
            </w:tcBorders>
            <w:vAlign w:val="center"/>
          </w:tcPr>
          <w:p w14:paraId="2C0B95AB"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537978B8" w14:textId="77777777" w:rsidR="00786892" w:rsidRDefault="00786892" w:rsidP="00793E3F">
            <w:r>
              <w:t>Muncitor deservire CM</w:t>
            </w:r>
          </w:p>
        </w:tc>
        <w:tc>
          <w:tcPr>
            <w:tcW w:w="993" w:type="dxa"/>
            <w:gridSpan w:val="2"/>
            <w:tcBorders>
              <w:top w:val="nil"/>
              <w:bottom w:val="single" w:sz="2" w:space="0" w:color="auto"/>
            </w:tcBorders>
          </w:tcPr>
          <w:p w14:paraId="7618FC23" w14:textId="77777777" w:rsidR="00786892" w:rsidRDefault="00786892" w:rsidP="00793E3F">
            <w:r>
              <w:t>h-om</w:t>
            </w:r>
          </w:p>
        </w:tc>
        <w:tc>
          <w:tcPr>
            <w:tcW w:w="1559" w:type="dxa"/>
            <w:gridSpan w:val="2"/>
            <w:tcBorders>
              <w:top w:val="nil"/>
              <w:bottom w:val="single" w:sz="2" w:space="0" w:color="auto"/>
            </w:tcBorders>
          </w:tcPr>
          <w:p w14:paraId="378DCDFD" w14:textId="77777777" w:rsidR="00786892" w:rsidRDefault="00786892" w:rsidP="00793E3F">
            <w:r>
              <w:t>2,14</w:t>
            </w:r>
          </w:p>
        </w:tc>
      </w:tr>
      <w:tr w:rsidR="00786892" w14:paraId="4835E96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453E7" w14:textId="77777777" w:rsidR="00786892" w:rsidRDefault="00786892" w:rsidP="00793E3F"/>
        </w:tc>
        <w:tc>
          <w:tcPr>
            <w:tcW w:w="1276" w:type="dxa"/>
            <w:gridSpan w:val="2"/>
            <w:tcBorders>
              <w:top w:val="nil"/>
              <w:bottom w:val="single" w:sz="2" w:space="0" w:color="auto"/>
            </w:tcBorders>
            <w:vAlign w:val="center"/>
          </w:tcPr>
          <w:p w14:paraId="7D63A280" w14:textId="77777777" w:rsidR="00786892" w:rsidRDefault="00786892" w:rsidP="00793E3F">
            <w:pPr>
              <w:jc w:val="center"/>
              <w:rPr>
                <w:sz w:val="16"/>
                <w:szCs w:val="16"/>
              </w:rPr>
            </w:pPr>
            <w:r>
              <w:rPr>
                <w:sz w:val="16"/>
                <w:szCs w:val="16"/>
              </w:rPr>
              <w:t>2710403602467</w:t>
            </w:r>
          </w:p>
        </w:tc>
        <w:tc>
          <w:tcPr>
            <w:tcW w:w="4252" w:type="dxa"/>
            <w:gridSpan w:val="3"/>
            <w:tcBorders>
              <w:top w:val="nil"/>
              <w:bottom w:val="single" w:sz="2" w:space="0" w:color="auto"/>
            </w:tcBorders>
          </w:tcPr>
          <w:p w14:paraId="725E03AE" w14:textId="77777777" w:rsidR="00786892" w:rsidRPr="00171E7C" w:rsidRDefault="00786892" w:rsidP="00793E3F">
            <w:pPr>
              <w:rPr>
                <w:lang w:val="en-US"/>
              </w:rPr>
            </w:pPr>
            <w:r w:rsidRPr="00171E7C">
              <w:rPr>
                <w:lang w:val="en-US"/>
              </w:rPr>
              <w:t>Tabla neagra  cal.I 1,8 mm grosime</w:t>
            </w:r>
          </w:p>
        </w:tc>
        <w:tc>
          <w:tcPr>
            <w:tcW w:w="993" w:type="dxa"/>
            <w:gridSpan w:val="2"/>
            <w:tcBorders>
              <w:top w:val="nil"/>
              <w:bottom w:val="single" w:sz="2" w:space="0" w:color="auto"/>
            </w:tcBorders>
          </w:tcPr>
          <w:p w14:paraId="1BC01BBB" w14:textId="77777777" w:rsidR="00786892" w:rsidRDefault="00786892" w:rsidP="00793E3F">
            <w:r>
              <w:t>kg</w:t>
            </w:r>
          </w:p>
        </w:tc>
        <w:tc>
          <w:tcPr>
            <w:tcW w:w="1559" w:type="dxa"/>
            <w:gridSpan w:val="2"/>
            <w:tcBorders>
              <w:top w:val="nil"/>
              <w:bottom w:val="single" w:sz="2" w:space="0" w:color="auto"/>
            </w:tcBorders>
          </w:tcPr>
          <w:p w14:paraId="33F48F9A" w14:textId="77777777" w:rsidR="00786892" w:rsidRDefault="00786892" w:rsidP="00793E3F">
            <w:r>
              <w:t>79,53</w:t>
            </w:r>
          </w:p>
        </w:tc>
      </w:tr>
      <w:tr w:rsidR="00786892" w14:paraId="2CBF078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47E1D1" w14:textId="77777777" w:rsidR="00786892" w:rsidRDefault="00786892" w:rsidP="00793E3F"/>
        </w:tc>
        <w:tc>
          <w:tcPr>
            <w:tcW w:w="1276" w:type="dxa"/>
            <w:gridSpan w:val="2"/>
            <w:tcBorders>
              <w:top w:val="nil"/>
              <w:bottom w:val="single" w:sz="2" w:space="0" w:color="auto"/>
            </w:tcBorders>
            <w:vAlign w:val="center"/>
          </w:tcPr>
          <w:p w14:paraId="7BAF011D" w14:textId="77777777" w:rsidR="00786892" w:rsidRDefault="00786892" w:rsidP="00793E3F">
            <w:pPr>
              <w:jc w:val="center"/>
              <w:rPr>
                <w:sz w:val="16"/>
                <w:szCs w:val="16"/>
              </w:rPr>
            </w:pPr>
            <w:r>
              <w:rPr>
                <w:sz w:val="16"/>
                <w:szCs w:val="16"/>
              </w:rPr>
              <w:t>101-1646</w:t>
            </w:r>
          </w:p>
        </w:tc>
        <w:tc>
          <w:tcPr>
            <w:tcW w:w="4252" w:type="dxa"/>
            <w:gridSpan w:val="3"/>
            <w:tcBorders>
              <w:top w:val="nil"/>
              <w:bottom w:val="single" w:sz="2" w:space="0" w:color="auto"/>
            </w:tcBorders>
          </w:tcPr>
          <w:p w14:paraId="03CAAED9" w14:textId="77777777" w:rsidR="00786892" w:rsidRPr="00171E7C" w:rsidRDefault="00786892" w:rsidP="00793E3F">
            <w:pPr>
              <w:rPr>
                <w:lang w:val="en-US"/>
              </w:rPr>
            </w:pPr>
            <w:r w:rsidRPr="00171E7C">
              <w:rPr>
                <w:lang w:val="en-US"/>
              </w:rPr>
              <w:t>Profil U, din otel nr.16</w:t>
            </w:r>
          </w:p>
        </w:tc>
        <w:tc>
          <w:tcPr>
            <w:tcW w:w="993" w:type="dxa"/>
            <w:gridSpan w:val="2"/>
            <w:tcBorders>
              <w:top w:val="nil"/>
              <w:bottom w:val="single" w:sz="2" w:space="0" w:color="auto"/>
            </w:tcBorders>
          </w:tcPr>
          <w:p w14:paraId="11A2714F" w14:textId="77777777" w:rsidR="00786892" w:rsidRDefault="00786892" w:rsidP="00793E3F">
            <w:r>
              <w:t>kg</w:t>
            </w:r>
          </w:p>
        </w:tc>
        <w:tc>
          <w:tcPr>
            <w:tcW w:w="1559" w:type="dxa"/>
            <w:gridSpan w:val="2"/>
            <w:tcBorders>
              <w:top w:val="nil"/>
              <w:bottom w:val="single" w:sz="2" w:space="0" w:color="auto"/>
            </w:tcBorders>
          </w:tcPr>
          <w:p w14:paraId="1FE19933" w14:textId="77777777" w:rsidR="00786892" w:rsidRDefault="00786892" w:rsidP="00793E3F">
            <w:r>
              <w:t>63,47</w:t>
            </w:r>
          </w:p>
        </w:tc>
      </w:tr>
      <w:tr w:rsidR="00786892" w14:paraId="4B3FB40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90A341" w14:textId="77777777" w:rsidR="00786892" w:rsidRDefault="00786892" w:rsidP="00793E3F"/>
        </w:tc>
        <w:tc>
          <w:tcPr>
            <w:tcW w:w="1276" w:type="dxa"/>
            <w:gridSpan w:val="2"/>
            <w:tcBorders>
              <w:top w:val="nil"/>
              <w:bottom w:val="single" w:sz="2" w:space="0" w:color="auto"/>
            </w:tcBorders>
            <w:vAlign w:val="center"/>
          </w:tcPr>
          <w:p w14:paraId="42D3CCF4" w14:textId="77777777" w:rsidR="00786892" w:rsidRDefault="00786892" w:rsidP="00793E3F">
            <w:pPr>
              <w:jc w:val="center"/>
              <w:rPr>
                <w:sz w:val="16"/>
                <w:szCs w:val="16"/>
              </w:rPr>
            </w:pPr>
            <w:r>
              <w:rPr>
                <w:sz w:val="16"/>
                <w:szCs w:val="16"/>
              </w:rPr>
              <w:t>3623</w:t>
            </w:r>
          </w:p>
        </w:tc>
        <w:tc>
          <w:tcPr>
            <w:tcW w:w="4252" w:type="dxa"/>
            <w:gridSpan w:val="3"/>
            <w:tcBorders>
              <w:top w:val="nil"/>
              <w:bottom w:val="single" w:sz="2" w:space="0" w:color="auto"/>
            </w:tcBorders>
          </w:tcPr>
          <w:p w14:paraId="526A8C66" w14:textId="77777777" w:rsidR="00786892" w:rsidRDefault="00786892" w:rsidP="00793E3F">
            <w:r>
              <w:t>Tabla groasa 100х4</w:t>
            </w:r>
          </w:p>
        </w:tc>
        <w:tc>
          <w:tcPr>
            <w:tcW w:w="993" w:type="dxa"/>
            <w:gridSpan w:val="2"/>
            <w:tcBorders>
              <w:top w:val="nil"/>
              <w:bottom w:val="single" w:sz="2" w:space="0" w:color="auto"/>
            </w:tcBorders>
          </w:tcPr>
          <w:p w14:paraId="5C990423" w14:textId="77777777" w:rsidR="00786892" w:rsidRDefault="00786892" w:rsidP="00793E3F">
            <w:r>
              <w:t>100 kg</w:t>
            </w:r>
          </w:p>
        </w:tc>
        <w:tc>
          <w:tcPr>
            <w:tcW w:w="1559" w:type="dxa"/>
            <w:gridSpan w:val="2"/>
            <w:tcBorders>
              <w:top w:val="nil"/>
              <w:bottom w:val="single" w:sz="2" w:space="0" w:color="auto"/>
            </w:tcBorders>
          </w:tcPr>
          <w:p w14:paraId="75409FCF" w14:textId="77777777" w:rsidR="00786892" w:rsidRDefault="00786892" w:rsidP="00793E3F">
            <w:r>
              <w:t>0,02</w:t>
            </w:r>
          </w:p>
        </w:tc>
      </w:tr>
      <w:tr w:rsidR="00786892" w14:paraId="0BBE633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A0C57" w14:textId="77777777" w:rsidR="00786892" w:rsidRDefault="00786892" w:rsidP="00793E3F"/>
        </w:tc>
        <w:tc>
          <w:tcPr>
            <w:tcW w:w="1276" w:type="dxa"/>
            <w:gridSpan w:val="2"/>
            <w:tcBorders>
              <w:top w:val="nil"/>
              <w:bottom w:val="single" w:sz="2" w:space="0" w:color="auto"/>
            </w:tcBorders>
            <w:vAlign w:val="center"/>
          </w:tcPr>
          <w:p w14:paraId="5EE84E5B" w14:textId="77777777" w:rsidR="00786892" w:rsidRDefault="00786892" w:rsidP="00793E3F">
            <w:pPr>
              <w:jc w:val="center"/>
              <w:rPr>
                <w:sz w:val="16"/>
                <w:szCs w:val="16"/>
              </w:rPr>
            </w:pPr>
            <w:r>
              <w:rPr>
                <w:sz w:val="16"/>
                <w:szCs w:val="16"/>
              </w:rPr>
              <w:t>3624</w:t>
            </w:r>
          </w:p>
        </w:tc>
        <w:tc>
          <w:tcPr>
            <w:tcW w:w="4252" w:type="dxa"/>
            <w:gridSpan w:val="3"/>
            <w:tcBorders>
              <w:top w:val="nil"/>
              <w:bottom w:val="single" w:sz="2" w:space="0" w:color="auto"/>
            </w:tcBorders>
          </w:tcPr>
          <w:p w14:paraId="1112D05A" w14:textId="77777777" w:rsidR="00786892" w:rsidRDefault="00786892" w:rsidP="00793E3F">
            <w:r>
              <w:t>Elemente de imbenare</w:t>
            </w:r>
          </w:p>
        </w:tc>
        <w:tc>
          <w:tcPr>
            <w:tcW w:w="993" w:type="dxa"/>
            <w:gridSpan w:val="2"/>
            <w:tcBorders>
              <w:top w:val="nil"/>
              <w:bottom w:val="single" w:sz="2" w:space="0" w:color="auto"/>
            </w:tcBorders>
          </w:tcPr>
          <w:p w14:paraId="19CFD7A0" w14:textId="77777777" w:rsidR="00786892" w:rsidRDefault="00786892" w:rsidP="00793E3F">
            <w:r>
              <w:t>kg</w:t>
            </w:r>
          </w:p>
        </w:tc>
        <w:tc>
          <w:tcPr>
            <w:tcW w:w="1559" w:type="dxa"/>
            <w:gridSpan w:val="2"/>
            <w:tcBorders>
              <w:top w:val="nil"/>
              <w:bottom w:val="single" w:sz="2" w:space="0" w:color="auto"/>
            </w:tcBorders>
          </w:tcPr>
          <w:p w14:paraId="558FE12D" w14:textId="77777777" w:rsidR="00786892" w:rsidRDefault="00786892" w:rsidP="00793E3F">
            <w:r>
              <w:t>3,55</w:t>
            </w:r>
          </w:p>
        </w:tc>
      </w:tr>
      <w:tr w:rsidR="00786892" w14:paraId="60B8B6D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06BED" w14:textId="77777777" w:rsidR="00786892" w:rsidRDefault="00786892" w:rsidP="00793E3F"/>
        </w:tc>
        <w:tc>
          <w:tcPr>
            <w:tcW w:w="1276" w:type="dxa"/>
            <w:gridSpan w:val="2"/>
            <w:tcBorders>
              <w:top w:val="nil"/>
              <w:bottom w:val="single" w:sz="2" w:space="0" w:color="auto"/>
            </w:tcBorders>
            <w:vAlign w:val="center"/>
          </w:tcPr>
          <w:p w14:paraId="1F69391E" w14:textId="77777777" w:rsidR="00786892" w:rsidRDefault="00786892" w:rsidP="00793E3F">
            <w:pPr>
              <w:jc w:val="center"/>
              <w:rPr>
                <w:sz w:val="16"/>
                <w:szCs w:val="16"/>
              </w:rPr>
            </w:pPr>
            <w:r>
              <w:rPr>
                <w:sz w:val="16"/>
                <w:szCs w:val="16"/>
              </w:rPr>
              <w:t>10116411</w:t>
            </w:r>
          </w:p>
        </w:tc>
        <w:tc>
          <w:tcPr>
            <w:tcW w:w="4252" w:type="dxa"/>
            <w:gridSpan w:val="3"/>
            <w:tcBorders>
              <w:top w:val="nil"/>
              <w:bottom w:val="single" w:sz="2" w:space="0" w:color="auto"/>
            </w:tcBorders>
          </w:tcPr>
          <w:p w14:paraId="22C0FB75" w14:textId="77777777" w:rsidR="00786892" w:rsidRPr="00171E7C" w:rsidRDefault="00786892" w:rsidP="00793E3F">
            <w:pPr>
              <w:rPr>
                <w:lang w:val="en-US"/>
              </w:rPr>
            </w:pPr>
            <w:r w:rsidRPr="00171E7C">
              <w:rPr>
                <w:lang w:val="en-US"/>
              </w:rPr>
              <w:t>Otel cornier, polite egale,  dimensiuni 50</w:t>
            </w:r>
            <w:r>
              <w:t>х</w:t>
            </w:r>
            <w:r w:rsidRPr="00171E7C">
              <w:rPr>
                <w:lang w:val="en-US"/>
              </w:rPr>
              <w:t>50</w:t>
            </w:r>
            <w:r>
              <w:t>х</w:t>
            </w:r>
            <w:r w:rsidRPr="00171E7C">
              <w:rPr>
                <w:lang w:val="en-US"/>
              </w:rPr>
              <w:t>5 mm</w:t>
            </w:r>
          </w:p>
        </w:tc>
        <w:tc>
          <w:tcPr>
            <w:tcW w:w="993" w:type="dxa"/>
            <w:gridSpan w:val="2"/>
            <w:tcBorders>
              <w:top w:val="nil"/>
              <w:bottom w:val="single" w:sz="2" w:space="0" w:color="auto"/>
            </w:tcBorders>
          </w:tcPr>
          <w:p w14:paraId="607B7CE3" w14:textId="77777777" w:rsidR="00786892" w:rsidRDefault="00786892" w:rsidP="00793E3F">
            <w:r>
              <w:t>kg</w:t>
            </w:r>
          </w:p>
        </w:tc>
        <w:tc>
          <w:tcPr>
            <w:tcW w:w="1559" w:type="dxa"/>
            <w:gridSpan w:val="2"/>
            <w:tcBorders>
              <w:top w:val="nil"/>
              <w:bottom w:val="single" w:sz="2" w:space="0" w:color="auto"/>
            </w:tcBorders>
          </w:tcPr>
          <w:p w14:paraId="7C72F1F1" w14:textId="77777777" w:rsidR="00786892" w:rsidRDefault="00786892" w:rsidP="00793E3F">
            <w:r>
              <w:t>108,48</w:t>
            </w:r>
          </w:p>
        </w:tc>
      </w:tr>
      <w:tr w:rsidR="00786892" w14:paraId="12EA5DF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A4AF7" w14:textId="77777777" w:rsidR="00786892" w:rsidRDefault="00786892" w:rsidP="00793E3F"/>
        </w:tc>
        <w:tc>
          <w:tcPr>
            <w:tcW w:w="1276" w:type="dxa"/>
            <w:gridSpan w:val="2"/>
            <w:tcBorders>
              <w:top w:val="nil"/>
              <w:bottom w:val="single" w:sz="2" w:space="0" w:color="auto"/>
            </w:tcBorders>
            <w:vAlign w:val="center"/>
          </w:tcPr>
          <w:p w14:paraId="222AB3CF" w14:textId="77777777" w:rsidR="00786892" w:rsidRDefault="00786892" w:rsidP="00793E3F">
            <w:pPr>
              <w:jc w:val="center"/>
              <w:rPr>
                <w:sz w:val="16"/>
                <w:szCs w:val="16"/>
              </w:rPr>
            </w:pPr>
            <w:r>
              <w:rPr>
                <w:sz w:val="16"/>
                <w:szCs w:val="16"/>
              </w:rPr>
              <w:t>2430226100034</w:t>
            </w:r>
          </w:p>
        </w:tc>
        <w:tc>
          <w:tcPr>
            <w:tcW w:w="4252" w:type="dxa"/>
            <w:gridSpan w:val="3"/>
            <w:tcBorders>
              <w:top w:val="nil"/>
              <w:bottom w:val="single" w:sz="2" w:space="0" w:color="auto"/>
            </w:tcBorders>
          </w:tcPr>
          <w:p w14:paraId="5B40CA04" w14:textId="77777777" w:rsidR="00786892" w:rsidRPr="00171E7C" w:rsidRDefault="00786892" w:rsidP="00793E3F">
            <w:pPr>
              <w:rPr>
                <w:lang w:val="en-US"/>
              </w:rPr>
            </w:pPr>
            <w:r w:rsidRPr="00171E7C">
              <w:rPr>
                <w:lang w:val="en-US"/>
              </w:rPr>
              <w:t>Grund miniu anticoroziv g.351-4 S 3097-80</w:t>
            </w:r>
          </w:p>
        </w:tc>
        <w:tc>
          <w:tcPr>
            <w:tcW w:w="993" w:type="dxa"/>
            <w:gridSpan w:val="2"/>
            <w:tcBorders>
              <w:top w:val="nil"/>
              <w:bottom w:val="single" w:sz="2" w:space="0" w:color="auto"/>
            </w:tcBorders>
          </w:tcPr>
          <w:p w14:paraId="5F92CFAC" w14:textId="77777777" w:rsidR="00786892" w:rsidRDefault="00786892" w:rsidP="00793E3F">
            <w:r>
              <w:t>kg</w:t>
            </w:r>
          </w:p>
        </w:tc>
        <w:tc>
          <w:tcPr>
            <w:tcW w:w="1559" w:type="dxa"/>
            <w:gridSpan w:val="2"/>
            <w:tcBorders>
              <w:top w:val="nil"/>
              <w:bottom w:val="single" w:sz="2" w:space="0" w:color="auto"/>
            </w:tcBorders>
          </w:tcPr>
          <w:p w14:paraId="1E35D99F" w14:textId="77777777" w:rsidR="00786892" w:rsidRDefault="00786892" w:rsidP="00793E3F">
            <w:r>
              <w:t>0,56</w:t>
            </w:r>
          </w:p>
        </w:tc>
      </w:tr>
      <w:tr w:rsidR="00786892" w14:paraId="063B9D8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237EDC" w14:textId="77777777" w:rsidR="00786892" w:rsidRDefault="00786892" w:rsidP="00793E3F"/>
        </w:tc>
        <w:tc>
          <w:tcPr>
            <w:tcW w:w="1276" w:type="dxa"/>
            <w:gridSpan w:val="2"/>
            <w:tcBorders>
              <w:top w:val="nil"/>
              <w:bottom w:val="single" w:sz="2" w:space="0" w:color="auto"/>
            </w:tcBorders>
            <w:vAlign w:val="center"/>
          </w:tcPr>
          <w:p w14:paraId="20C68541" w14:textId="77777777" w:rsidR="00786892" w:rsidRDefault="00786892" w:rsidP="00793E3F">
            <w:pPr>
              <w:jc w:val="center"/>
              <w:rPr>
                <w:sz w:val="16"/>
                <w:szCs w:val="16"/>
              </w:rPr>
            </w:pPr>
            <w:r>
              <w:rPr>
                <w:sz w:val="16"/>
                <w:szCs w:val="16"/>
              </w:rPr>
              <w:t>2873155901200</w:t>
            </w:r>
          </w:p>
        </w:tc>
        <w:tc>
          <w:tcPr>
            <w:tcW w:w="4252" w:type="dxa"/>
            <w:gridSpan w:val="3"/>
            <w:tcBorders>
              <w:top w:val="nil"/>
              <w:bottom w:val="single" w:sz="2" w:space="0" w:color="auto"/>
            </w:tcBorders>
          </w:tcPr>
          <w:p w14:paraId="7AF2E574" w14:textId="77777777" w:rsidR="00786892" w:rsidRDefault="00786892" w:rsidP="00793E3F">
            <w:r>
              <w:t>Electrozi pentru sudura</w:t>
            </w:r>
          </w:p>
        </w:tc>
        <w:tc>
          <w:tcPr>
            <w:tcW w:w="993" w:type="dxa"/>
            <w:gridSpan w:val="2"/>
            <w:tcBorders>
              <w:top w:val="nil"/>
              <w:bottom w:val="single" w:sz="2" w:space="0" w:color="auto"/>
            </w:tcBorders>
          </w:tcPr>
          <w:p w14:paraId="535980FC" w14:textId="77777777" w:rsidR="00786892" w:rsidRDefault="00786892" w:rsidP="00793E3F">
            <w:r>
              <w:t>kg</w:t>
            </w:r>
          </w:p>
        </w:tc>
        <w:tc>
          <w:tcPr>
            <w:tcW w:w="1559" w:type="dxa"/>
            <w:gridSpan w:val="2"/>
            <w:tcBorders>
              <w:top w:val="nil"/>
              <w:bottom w:val="single" w:sz="2" w:space="0" w:color="auto"/>
            </w:tcBorders>
          </w:tcPr>
          <w:p w14:paraId="2BB6287A" w14:textId="77777777" w:rsidR="00786892" w:rsidRDefault="00786892" w:rsidP="00793E3F">
            <w:r>
              <w:t>0,65</w:t>
            </w:r>
          </w:p>
        </w:tc>
      </w:tr>
      <w:tr w:rsidR="00786892" w14:paraId="3B10AC6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15EE6C" w14:textId="77777777" w:rsidR="00786892" w:rsidRDefault="00786892" w:rsidP="00793E3F">
            <w:r>
              <w:t>48</w:t>
            </w:r>
          </w:p>
        </w:tc>
        <w:tc>
          <w:tcPr>
            <w:tcW w:w="1276" w:type="dxa"/>
            <w:gridSpan w:val="2"/>
            <w:tcBorders>
              <w:top w:val="single" w:sz="4" w:space="0" w:color="auto"/>
              <w:bottom w:val="single" w:sz="4" w:space="0" w:color="auto"/>
            </w:tcBorders>
          </w:tcPr>
          <w:p w14:paraId="3C68848B" w14:textId="77777777" w:rsidR="00786892" w:rsidRDefault="00786892" w:rsidP="00793E3F">
            <w:pPr>
              <w:rPr>
                <w:lang w:val="en-US"/>
              </w:rPr>
            </w:pPr>
            <w:r>
              <w:rPr>
                <w:lang w:val="en-US"/>
              </w:rPr>
              <w:t>CK14A</w:t>
            </w:r>
          </w:p>
          <w:p w14:paraId="10B1A423" w14:textId="77777777" w:rsidR="00786892" w:rsidRDefault="00786892" w:rsidP="00793E3F"/>
        </w:tc>
        <w:tc>
          <w:tcPr>
            <w:tcW w:w="4252" w:type="dxa"/>
            <w:gridSpan w:val="3"/>
            <w:tcBorders>
              <w:top w:val="single" w:sz="4" w:space="0" w:color="auto"/>
              <w:bottom w:val="single" w:sz="4" w:space="0" w:color="auto"/>
            </w:tcBorders>
          </w:tcPr>
          <w:p w14:paraId="09F28BD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Portita  metalice cu rame din profiluri din otel rotun gata confectionate, inclusiv accesoriile necesare, montate pe stilpi din otel sveler (1x1.235x1.052)</w:t>
            </w:r>
            <w:r w:rsidRPr="00171E7C">
              <w:rPr>
                <w:rFonts w:ascii="Times New Roman CYR" w:hAnsi="Times New Roman CYR" w:cs="Times New Roman CYR"/>
                <w:sz w:val="16"/>
                <w:szCs w:val="16"/>
                <w:lang w:val="en-US"/>
              </w:rPr>
              <w:t xml:space="preserve"> </w:t>
            </w:r>
          </w:p>
          <w:p w14:paraId="38EA6DC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4821C26"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5E7EA1C3" w14:textId="77777777" w:rsidR="00786892" w:rsidRDefault="00786892" w:rsidP="00793E3F">
            <w:pPr>
              <w:jc w:val="center"/>
            </w:pPr>
            <w:r>
              <w:t>1,30</w:t>
            </w:r>
          </w:p>
        </w:tc>
      </w:tr>
      <w:tr w:rsidR="00786892" w14:paraId="56A5AB2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B1C65B" w14:textId="77777777" w:rsidR="00786892" w:rsidRDefault="00786892" w:rsidP="00793E3F"/>
        </w:tc>
        <w:tc>
          <w:tcPr>
            <w:tcW w:w="1276" w:type="dxa"/>
            <w:gridSpan w:val="2"/>
            <w:tcBorders>
              <w:top w:val="nil"/>
              <w:bottom w:val="single" w:sz="2" w:space="0" w:color="auto"/>
            </w:tcBorders>
            <w:vAlign w:val="center"/>
          </w:tcPr>
          <w:p w14:paraId="04133E9E" w14:textId="77777777" w:rsidR="00786892" w:rsidRDefault="00786892" w:rsidP="00793E3F">
            <w:pPr>
              <w:jc w:val="center"/>
              <w:rPr>
                <w:sz w:val="16"/>
                <w:szCs w:val="16"/>
              </w:rPr>
            </w:pPr>
            <w:r>
              <w:rPr>
                <w:sz w:val="16"/>
                <w:szCs w:val="16"/>
              </w:rPr>
              <w:t>7214070021400</w:t>
            </w:r>
          </w:p>
        </w:tc>
        <w:tc>
          <w:tcPr>
            <w:tcW w:w="4252" w:type="dxa"/>
            <w:gridSpan w:val="3"/>
            <w:tcBorders>
              <w:top w:val="nil"/>
              <w:bottom w:val="single" w:sz="2" w:space="0" w:color="auto"/>
            </w:tcBorders>
          </w:tcPr>
          <w:p w14:paraId="7155F7A8" w14:textId="77777777" w:rsidR="00786892" w:rsidRDefault="00786892" w:rsidP="00793E3F">
            <w:r>
              <w:t>Lacatus constructii metalice</w:t>
            </w:r>
          </w:p>
        </w:tc>
        <w:tc>
          <w:tcPr>
            <w:tcW w:w="993" w:type="dxa"/>
            <w:gridSpan w:val="2"/>
            <w:tcBorders>
              <w:top w:val="nil"/>
              <w:bottom w:val="single" w:sz="2" w:space="0" w:color="auto"/>
            </w:tcBorders>
          </w:tcPr>
          <w:p w14:paraId="0A0AD415" w14:textId="77777777" w:rsidR="00786892" w:rsidRDefault="00786892" w:rsidP="00793E3F">
            <w:r>
              <w:t>h-om</w:t>
            </w:r>
          </w:p>
        </w:tc>
        <w:tc>
          <w:tcPr>
            <w:tcW w:w="1559" w:type="dxa"/>
            <w:gridSpan w:val="2"/>
            <w:tcBorders>
              <w:top w:val="nil"/>
              <w:bottom w:val="single" w:sz="2" w:space="0" w:color="auto"/>
            </w:tcBorders>
          </w:tcPr>
          <w:p w14:paraId="5C76DA68" w14:textId="77777777" w:rsidR="00786892" w:rsidRDefault="00786892" w:rsidP="00793E3F">
            <w:r>
              <w:t>1,25</w:t>
            </w:r>
          </w:p>
        </w:tc>
      </w:tr>
      <w:tr w:rsidR="00786892" w14:paraId="7037546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A33203" w14:textId="77777777" w:rsidR="00786892" w:rsidRDefault="00786892" w:rsidP="00793E3F"/>
        </w:tc>
        <w:tc>
          <w:tcPr>
            <w:tcW w:w="1276" w:type="dxa"/>
            <w:gridSpan w:val="2"/>
            <w:tcBorders>
              <w:top w:val="nil"/>
              <w:bottom w:val="single" w:sz="2" w:space="0" w:color="auto"/>
            </w:tcBorders>
            <w:vAlign w:val="center"/>
          </w:tcPr>
          <w:p w14:paraId="0BC25DD5" w14:textId="77777777" w:rsidR="00786892" w:rsidRDefault="00786892" w:rsidP="00793E3F">
            <w:pPr>
              <w:jc w:val="center"/>
              <w:rPr>
                <w:sz w:val="16"/>
                <w:szCs w:val="16"/>
              </w:rPr>
            </w:pPr>
            <w:r>
              <w:rPr>
                <w:sz w:val="16"/>
                <w:szCs w:val="16"/>
              </w:rPr>
              <w:t>7141020013300</w:t>
            </w:r>
          </w:p>
        </w:tc>
        <w:tc>
          <w:tcPr>
            <w:tcW w:w="4252" w:type="dxa"/>
            <w:gridSpan w:val="3"/>
            <w:tcBorders>
              <w:top w:val="nil"/>
              <w:bottom w:val="single" w:sz="2" w:space="0" w:color="auto"/>
            </w:tcBorders>
          </w:tcPr>
          <w:p w14:paraId="3A966575" w14:textId="77777777" w:rsidR="00786892" w:rsidRDefault="00786892" w:rsidP="00793E3F">
            <w:r>
              <w:t>Zugrav vopsitor</w:t>
            </w:r>
          </w:p>
        </w:tc>
        <w:tc>
          <w:tcPr>
            <w:tcW w:w="993" w:type="dxa"/>
            <w:gridSpan w:val="2"/>
            <w:tcBorders>
              <w:top w:val="nil"/>
              <w:bottom w:val="single" w:sz="2" w:space="0" w:color="auto"/>
            </w:tcBorders>
          </w:tcPr>
          <w:p w14:paraId="36BF125F" w14:textId="77777777" w:rsidR="00786892" w:rsidRDefault="00786892" w:rsidP="00793E3F">
            <w:r>
              <w:t>h-om</w:t>
            </w:r>
          </w:p>
        </w:tc>
        <w:tc>
          <w:tcPr>
            <w:tcW w:w="1559" w:type="dxa"/>
            <w:gridSpan w:val="2"/>
            <w:tcBorders>
              <w:top w:val="nil"/>
              <w:bottom w:val="single" w:sz="2" w:space="0" w:color="auto"/>
            </w:tcBorders>
          </w:tcPr>
          <w:p w14:paraId="5B308A52" w14:textId="77777777" w:rsidR="00786892" w:rsidRDefault="00786892" w:rsidP="00793E3F">
            <w:r>
              <w:t>0,23</w:t>
            </w:r>
          </w:p>
        </w:tc>
      </w:tr>
      <w:tr w:rsidR="00786892" w14:paraId="40095AC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D49B0" w14:textId="77777777" w:rsidR="00786892" w:rsidRDefault="00786892" w:rsidP="00793E3F"/>
        </w:tc>
        <w:tc>
          <w:tcPr>
            <w:tcW w:w="1276" w:type="dxa"/>
            <w:gridSpan w:val="2"/>
            <w:tcBorders>
              <w:top w:val="nil"/>
              <w:bottom w:val="single" w:sz="2" w:space="0" w:color="auto"/>
            </w:tcBorders>
            <w:vAlign w:val="center"/>
          </w:tcPr>
          <w:p w14:paraId="33F091D2"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F16F790" w14:textId="77777777" w:rsidR="00786892" w:rsidRDefault="00786892" w:rsidP="00793E3F">
            <w:r>
              <w:t>Muncitor deservire CM</w:t>
            </w:r>
          </w:p>
        </w:tc>
        <w:tc>
          <w:tcPr>
            <w:tcW w:w="993" w:type="dxa"/>
            <w:gridSpan w:val="2"/>
            <w:tcBorders>
              <w:top w:val="nil"/>
              <w:bottom w:val="single" w:sz="2" w:space="0" w:color="auto"/>
            </w:tcBorders>
          </w:tcPr>
          <w:p w14:paraId="1F2413B9" w14:textId="77777777" w:rsidR="00786892" w:rsidRDefault="00786892" w:rsidP="00793E3F">
            <w:r>
              <w:t>h-om</w:t>
            </w:r>
          </w:p>
        </w:tc>
        <w:tc>
          <w:tcPr>
            <w:tcW w:w="1559" w:type="dxa"/>
            <w:gridSpan w:val="2"/>
            <w:tcBorders>
              <w:top w:val="nil"/>
              <w:bottom w:val="single" w:sz="2" w:space="0" w:color="auto"/>
            </w:tcBorders>
          </w:tcPr>
          <w:p w14:paraId="461573D4" w14:textId="77777777" w:rsidR="00786892" w:rsidRDefault="00786892" w:rsidP="00793E3F">
            <w:r>
              <w:t>0,49</w:t>
            </w:r>
          </w:p>
        </w:tc>
      </w:tr>
      <w:tr w:rsidR="00786892" w14:paraId="5647D3C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BE75F" w14:textId="77777777" w:rsidR="00786892" w:rsidRDefault="00786892" w:rsidP="00793E3F"/>
        </w:tc>
        <w:tc>
          <w:tcPr>
            <w:tcW w:w="1276" w:type="dxa"/>
            <w:gridSpan w:val="2"/>
            <w:tcBorders>
              <w:top w:val="nil"/>
              <w:bottom w:val="single" w:sz="2" w:space="0" w:color="auto"/>
            </w:tcBorders>
            <w:vAlign w:val="center"/>
          </w:tcPr>
          <w:p w14:paraId="1217FD02" w14:textId="77777777" w:rsidR="00786892" w:rsidRDefault="00786892" w:rsidP="00793E3F">
            <w:pPr>
              <w:jc w:val="center"/>
              <w:rPr>
                <w:sz w:val="16"/>
                <w:szCs w:val="16"/>
              </w:rPr>
            </w:pPr>
            <w:r>
              <w:rPr>
                <w:sz w:val="16"/>
                <w:szCs w:val="16"/>
              </w:rPr>
              <w:t>2710403602467</w:t>
            </w:r>
          </w:p>
        </w:tc>
        <w:tc>
          <w:tcPr>
            <w:tcW w:w="4252" w:type="dxa"/>
            <w:gridSpan w:val="3"/>
            <w:tcBorders>
              <w:top w:val="nil"/>
              <w:bottom w:val="single" w:sz="2" w:space="0" w:color="auto"/>
            </w:tcBorders>
          </w:tcPr>
          <w:p w14:paraId="3D51F2DE" w14:textId="77777777" w:rsidR="00786892" w:rsidRPr="00171E7C" w:rsidRDefault="00786892" w:rsidP="00793E3F">
            <w:pPr>
              <w:rPr>
                <w:lang w:val="en-US"/>
              </w:rPr>
            </w:pPr>
            <w:r w:rsidRPr="00171E7C">
              <w:rPr>
                <w:lang w:val="en-US"/>
              </w:rPr>
              <w:t>Tabla neagra  cal.I 1,8 mm grosime</w:t>
            </w:r>
          </w:p>
        </w:tc>
        <w:tc>
          <w:tcPr>
            <w:tcW w:w="993" w:type="dxa"/>
            <w:gridSpan w:val="2"/>
            <w:tcBorders>
              <w:top w:val="nil"/>
              <w:bottom w:val="single" w:sz="2" w:space="0" w:color="auto"/>
            </w:tcBorders>
          </w:tcPr>
          <w:p w14:paraId="0BDF10E2" w14:textId="77777777" w:rsidR="00786892" w:rsidRDefault="00786892" w:rsidP="00793E3F">
            <w:r>
              <w:t>kg</w:t>
            </w:r>
          </w:p>
        </w:tc>
        <w:tc>
          <w:tcPr>
            <w:tcW w:w="1559" w:type="dxa"/>
            <w:gridSpan w:val="2"/>
            <w:tcBorders>
              <w:top w:val="nil"/>
              <w:bottom w:val="single" w:sz="2" w:space="0" w:color="auto"/>
            </w:tcBorders>
          </w:tcPr>
          <w:p w14:paraId="0797669A" w14:textId="77777777" w:rsidR="00786892" w:rsidRDefault="00786892" w:rsidP="00793E3F">
            <w:r>
              <w:t>18,40</w:t>
            </w:r>
          </w:p>
        </w:tc>
      </w:tr>
      <w:tr w:rsidR="00786892" w14:paraId="301EF02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9424C1" w14:textId="77777777" w:rsidR="00786892" w:rsidRDefault="00786892" w:rsidP="00793E3F"/>
        </w:tc>
        <w:tc>
          <w:tcPr>
            <w:tcW w:w="1276" w:type="dxa"/>
            <w:gridSpan w:val="2"/>
            <w:tcBorders>
              <w:top w:val="nil"/>
              <w:bottom w:val="single" w:sz="2" w:space="0" w:color="auto"/>
            </w:tcBorders>
            <w:vAlign w:val="center"/>
          </w:tcPr>
          <w:p w14:paraId="7A52C113" w14:textId="77777777" w:rsidR="00786892" w:rsidRDefault="00786892" w:rsidP="00793E3F">
            <w:pPr>
              <w:jc w:val="center"/>
              <w:rPr>
                <w:sz w:val="16"/>
                <w:szCs w:val="16"/>
              </w:rPr>
            </w:pPr>
            <w:r>
              <w:rPr>
                <w:sz w:val="16"/>
                <w:szCs w:val="16"/>
              </w:rPr>
              <w:t>10116411</w:t>
            </w:r>
          </w:p>
        </w:tc>
        <w:tc>
          <w:tcPr>
            <w:tcW w:w="4252" w:type="dxa"/>
            <w:gridSpan w:val="3"/>
            <w:tcBorders>
              <w:top w:val="nil"/>
              <w:bottom w:val="single" w:sz="2" w:space="0" w:color="auto"/>
            </w:tcBorders>
          </w:tcPr>
          <w:p w14:paraId="53C5E23F" w14:textId="77777777" w:rsidR="00786892" w:rsidRPr="00171E7C" w:rsidRDefault="00786892" w:rsidP="00793E3F">
            <w:pPr>
              <w:rPr>
                <w:lang w:val="en-US"/>
              </w:rPr>
            </w:pPr>
            <w:r w:rsidRPr="00171E7C">
              <w:rPr>
                <w:lang w:val="en-US"/>
              </w:rPr>
              <w:t>Otel cornier, polite egale,  dimensiuni 50</w:t>
            </w:r>
            <w:r>
              <w:t>х</w:t>
            </w:r>
            <w:r w:rsidRPr="00171E7C">
              <w:rPr>
                <w:lang w:val="en-US"/>
              </w:rPr>
              <w:t>50</w:t>
            </w:r>
            <w:r>
              <w:t>х</w:t>
            </w:r>
            <w:r w:rsidRPr="00171E7C">
              <w:rPr>
                <w:lang w:val="en-US"/>
              </w:rPr>
              <w:t>5 mm</w:t>
            </w:r>
          </w:p>
        </w:tc>
        <w:tc>
          <w:tcPr>
            <w:tcW w:w="993" w:type="dxa"/>
            <w:gridSpan w:val="2"/>
            <w:tcBorders>
              <w:top w:val="nil"/>
              <w:bottom w:val="single" w:sz="2" w:space="0" w:color="auto"/>
            </w:tcBorders>
          </w:tcPr>
          <w:p w14:paraId="69857DE6" w14:textId="77777777" w:rsidR="00786892" w:rsidRDefault="00786892" w:rsidP="00793E3F">
            <w:r>
              <w:t>kg</w:t>
            </w:r>
          </w:p>
        </w:tc>
        <w:tc>
          <w:tcPr>
            <w:tcW w:w="1559" w:type="dxa"/>
            <w:gridSpan w:val="2"/>
            <w:tcBorders>
              <w:top w:val="nil"/>
              <w:bottom w:val="single" w:sz="2" w:space="0" w:color="auto"/>
            </w:tcBorders>
          </w:tcPr>
          <w:p w14:paraId="413BD9CA" w14:textId="77777777" w:rsidR="00786892" w:rsidRDefault="00786892" w:rsidP="00793E3F">
            <w:r>
              <w:t>17,00</w:t>
            </w:r>
          </w:p>
        </w:tc>
      </w:tr>
      <w:tr w:rsidR="00786892" w14:paraId="5C83A97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0C75D" w14:textId="77777777" w:rsidR="00786892" w:rsidRDefault="00786892" w:rsidP="00793E3F"/>
        </w:tc>
        <w:tc>
          <w:tcPr>
            <w:tcW w:w="1276" w:type="dxa"/>
            <w:gridSpan w:val="2"/>
            <w:tcBorders>
              <w:top w:val="nil"/>
              <w:bottom w:val="single" w:sz="2" w:space="0" w:color="auto"/>
            </w:tcBorders>
            <w:vAlign w:val="center"/>
          </w:tcPr>
          <w:p w14:paraId="091D0C89" w14:textId="77777777" w:rsidR="00786892" w:rsidRDefault="00786892" w:rsidP="00793E3F">
            <w:pPr>
              <w:jc w:val="center"/>
              <w:rPr>
                <w:sz w:val="16"/>
                <w:szCs w:val="16"/>
              </w:rPr>
            </w:pPr>
            <w:r>
              <w:rPr>
                <w:sz w:val="16"/>
                <w:szCs w:val="16"/>
              </w:rPr>
              <w:t>2430226100034</w:t>
            </w:r>
          </w:p>
        </w:tc>
        <w:tc>
          <w:tcPr>
            <w:tcW w:w="4252" w:type="dxa"/>
            <w:gridSpan w:val="3"/>
            <w:tcBorders>
              <w:top w:val="nil"/>
              <w:bottom w:val="single" w:sz="2" w:space="0" w:color="auto"/>
            </w:tcBorders>
          </w:tcPr>
          <w:p w14:paraId="3A769DC4" w14:textId="77777777" w:rsidR="00786892" w:rsidRPr="00171E7C" w:rsidRDefault="00786892" w:rsidP="00793E3F">
            <w:pPr>
              <w:rPr>
                <w:lang w:val="en-US"/>
              </w:rPr>
            </w:pPr>
            <w:r w:rsidRPr="00171E7C">
              <w:rPr>
                <w:lang w:val="en-US"/>
              </w:rPr>
              <w:t>Grund miniu anticoroziv g.351-4 S 3097-80</w:t>
            </w:r>
          </w:p>
        </w:tc>
        <w:tc>
          <w:tcPr>
            <w:tcW w:w="993" w:type="dxa"/>
            <w:gridSpan w:val="2"/>
            <w:tcBorders>
              <w:top w:val="nil"/>
              <w:bottom w:val="single" w:sz="2" w:space="0" w:color="auto"/>
            </w:tcBorders>
          </w:tcPr>
          <w:p w14:paraId="738F324E" w14:textId="77777777" w:rsidR="00786892" w:rsidRDefault="00786892" w:rsidP="00793E3F">
            <w:r>
              <w:t>kg</w:t>
            </w:r>
          </w:p>
        </w:tc>
        <w:tc>
          <w:tcPr>
            <w:tcW w:w="1559" w:type="dxa"/>
            <w:gridSpan w:val="2"/>
            <w:tcBorders>
              <w:top w:val="nil"/>
              <w:bottom w:val="single" w:sz="2" w:space="0" w:color="auto"/>
            </w:tcBorders>
          </w:tcPr>
          <w:p w14:paraId="5789CCD3" w14:textId="77777777" w:rsidR="00786892" w:rsidRDefault="00786892" w:rsidP="00793E3F">
            <w:r>
              <w:t>0,13</w:t>
            </w:r>
          </w:p>
        </w:tc>
      </w:tr>
      <w:tr w:rsidR="00786892" w14:paraId="497B13F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09533C" w14:textId="77777777" w:rsidR="00786892" w:rsidRDefault="00786892" w:rsidP="00793E3F"/>
        </w:tc>
        <w:tc>
          <w:tcPr>
            <w:tcW w:w="1276" w:type="dxa"/>
            <w:gridSpan w:val="2"/>
            <w:tcBorders>
              <w:top w:val="nil"/>
              <w:bottom w:val="single" w:sz="2" w:space="0" w:color="auto"/>
            </w:tcBorders>
            <w:vAlign w:val="center"/>
          </w:tcPr>
          <w:p w14:paraId="7ACAFB30" w14:textId="77777777" w:rsidR="00786892" w:rsidRDefault="00786892" w:rsidP="00793E3F">
            <w:pPr>
              <w:jc w:val="center"/>
              <w:rPr>
                <w:sz w:val="16"/>
                <w:szCs w:val="16"/>
              </w:rPr>
            </w:pPr>
            <w:r>
              <w:rPr>
                <w:sz w:val="16"/>
                <w:szCs w:val="16"/>
              </w:rPr>
              <w:t>3624</w:t>
            </w:r>
          </w:p>
        </w:tc>
        <w:tc>
          <w:tcPr>
            <w:tcW w:w="4252" w:type="dxa"/>
            <w:gridSpan w:val="3"/>
            <w:tcBorders>
              <w:top w:val="nil"/>
              <w:bottom w:val="single" w:sz="2" w:space="0" w:color="auto"/>
            </w:tcBorders>
          </w:tcPr>
          <w:p w14:paraId="58134AD6" w14:textId="77777777" w:rsidR="00786892" w:rsidRDefault="00786892" w:rsidP="00793E3F">
            <w:r>
              <w:t>Elemente de imbenare</w:t>
            </w:r>
          </w:p>
        </w:tc>
        <w:tc>
          <w:tcPr>
            <w:tcW w:w="993" w:type="dxa"/>
            <w:gridSpan w:val="2"/>
            <w:tcBorders>
              <w:top w:val="nil"/>
              <w:bottom w:val="single" w:sz="2" w:space="0" w:color="auto"/>
            </w:tcBorders>
          </w:tcPr>
          <w:p w14:paraId="772ACAE1" w14:textId="77777777" w:rsidR="00786892" w:rsidRDefault="00786892" w:rsidP="00793E3F">
            <w:r>
              <w:t>kg</w:t>
            </w:r>
          </w:p>
        </w:tc>
        <w:tc>
          <w:tcPr>
            <w:tcW w:w="1559" w:type="dxa"/>
            <w:gridSpan w:val="2"/>
            <w:tcBorders>
              <w:top w:val="nil"/>
              <w:bottom w:val="single" w:sz="2" w:space="0" w:color="auto"/>
            </w:tcBorders>
          </w:tcPr>
          <w:p w14:paraId="3FB62375" w14:textId="77777777" w:rsidR="00786892" w:rsidRDefault="00786892" w:rsidP="00793E3F">
            <w:r>
              <w:t>1,78</w:t>
            </w:r>
          </w:p>
        </w:tc>
      </w:tr>
      <w:tr w:rsidR="00786892" w14:paraId="0A51F6B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91FF5" w14:textId="77777777" w:rsidR="00786892" w:rsidRDefault="00786892" w:rsidP="00793E3F"/>
        </w:tc>
        <w:tc>
          <w:tcPr>
            <w:tcW w:w="1276" w:type="dxa"/>
            <w:gridSpan w:val="2"/>
            <w:tcBorders>
              <w:top w:val="nil"/>
              <w:bottom w:val="single" w:sz="2" w:space="0" w:color="auto"/>
            </w:tcBorders>
            <w:vAlign w:val="center"/>
          </w:tcPr>
          <w:p w14:paraId="060BA2D8" w14:textId="77777777" w:rsidR="00786892" w:rsidRDefault="00786892" w:rsidP="00793E3F">
            <w:pPr>
              <w:jc w:val="center"/>
              <w:rPr>
                <w:sz w:val="16"/>
                <w:szCs w:val="16"/>
              </w:rPr>
            </w:pPr>
            <w:r>
              <w:rPr>
                <w:sz w:val="16"/>
                <w:szCs w:val="16"/>
              </w:rPr>
              <w:t>2873155901200</w:t>
            </w:r>
          </w:p>
        </w:tc>
        <w:tc>
          <w:tcPr>
            <w:tcW w:w="4252" w:type="dxa"/>
            <w:gridSpan w:val="3"/>
            <w:tcBorders>
              <w:top w:val="nil"/>
              <w:bottom w:val="single" w:sz="2" w:space="0" w:color="auto"/>
            </w:tcBorders>
          </w:tcPr>
          <w:p w14:paraId="0772EBB9" w14:textId="77777777" w:rsidR="00786892" w:rsidRDefault="00786892" w:rsidP="00793E3F">
            <w:r>
              <w:t>Electrozi pentru sudura</w:t>
            </w:r>
          </w:p>
        </w:tc>
        <w:tc>
          <w:tcPr>
            <w:tcW w:w="993" w:type="dxa"/>
            <w:gridSpan w:val="2"/>
            <w:tcBorders>
              <w:top w:val="nil"/>
              <w:bottom w:val="single" w:sz="2" w:space="0" w:color="auto"/>
            </w:tcBorders>
          </w:tcPr>
          <w:p w14:paraId="5EC9D4F9" w14:textId="77777777" w:rsidR="00786892" w:rsidRDefault="00786892" w:rsidP="00793E3F">
            <w:r>
              <w:t>kg</w:t>
            </w:r>
          </w:p>
        </w:tc>
        <w:tc>
          <w:tcPr>
            <w:tcW w:w="1559" w:type="dxa"/>
            <w:gridSpan w:val="2"/>
            <w:tcBorders>
              <w:top w:val="nil"/>
              <w:bottom w:val="single" w:sz="2" w:space="0" w:color="auto"/>
            </w:tcBorders>
          </w:tcPr>
          <w:p w14:paraId="7FFC3A35" w14:textId="77777777" w:rsidR="00786892" w:rsidRDefault="00786892" w:rsidP="00793E3F">
            <w:r>
              <w:t>0,15</w:t>
            </w:r>
          </w:p>
        </w:tc>
      </w:tr>
      <w:tr w:rsidR="00786892" w14:paraId="1A95BC4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72C73D" w14:textId="77777777" w:rsidR="00786892" w:rsidRDefault="00786892" w:rsidP="00793E3F">
            <w:r>
              <w:t>49</w:t>
            </w:r>
          </w:p>
        </w:tc>
        <w:tc>
          <w:tcPr>
            <w:tcW w:w="1276" w:type="dxa"/>
            <w:gridSpan w:val="2"/>
            <w:tcBorders>
              <w:top w:val="single" w:sz="4" w:space="0" w:color="auto"/>
              <w:bottom w:val="single" w:sz="4" w:space="0" w:color="auto"/>
            </w:tcBorders>
          </w:tcPr>
          <w:p w14:paraId="1F523333" w14:textId="77777777" w:rsidR="00786892" w:rsidRDefault="00786892" w:rsidP="00793E3F">
            <w:pPr>
              <w:rPr>
                <w:lang w:val="en-US"/>
              </w:rPr>
            </w:pPr>
            <w:r>
              <w:rPr>
                <w:lang w:val="en-US"/>
              </w:rPr>
              <w:t>TsD01B</w:t>
            </w:r>
          </w:p>
          <w:p w14:paraId="2F82DC4F" w14:textId="77777777" w:rsidR="00786892" w:rsidRDefault="00786892" w:rsidP="00793E3F"/>
        </w:tc>
        <w:tc>
          <w:tcPr>
            <w:tcW w:w="4252" w:type="dxa"/>
            <w:gridSpan w:val="3"/>
            <w:tcBorders>
              <w:top w:val="single" w:sz="4" w:space="0" w:color="auto"/>
              <w:bottom w:val="single" w:sz="4" w:space="0" w:color="auto"/>
            </w:tcBorders>
          </w:tcPr>
          <w:p w14:paraId="4A4A7FB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cu lopata a pamintului afinat, in straturi uniforme, de 10-30 cm grosime, printr-o aruncare de pina la 3 m din gramezi, inclusiv sfarimarea bulgarilor, pamintul provenind din teren mijlociu </w:t>
            </w:r>
            <w:r w:rsidRPr="00171E7C">
              <w:rPr>
                <w:rFonts w:ascii="Times New Roman CYR" w:hAnsi="Times New Roman CYR" w:cs="Times New Roman CYR"/>
                <w:sz w:val="16"/>
                <w:szCs w:val="16"/>
                <w:lang w:val="en-US"/>
              </w:rPr>
              <w:t xml:space="preserve"> </w:t>
            </w:r>
          </w:p>
          <w:p w14:paraId="27117D9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50C1751"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1BE77C3C" w14:textId="77777777" w:rsidR="00786892" w:rsidRDefault="00786892" w:rsidP="00793E3F">
            <w:pPr>
              <w:jc w:val="center"/>
            </w:pPr>
            <w:r>
              <w:t>0,51</w:t>
            </w:r>
          </w:p>
        </w:tc>
      </w:tr>
      <w:tr w:rsidR="00786892" w14:paraId="4B9161D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599C8" w14:textId="77777777" w:rsidR="00786892" w:rsidRDefault="00786892" w:rsidP="00793E3F"/>
        </w:tc>
        <w:tc>
          <w:tcPr>
            <w:tcW w:w="1276" w:type="dxa"/>
            <w:gridSpan w:val="2"/>
            <w:tcBorders>
              <w:top w:val="nil"/>
              <w:bottom w:val="single" w:sz="2" w:space="0" w:color="auto"/>
            </w:tcBorders>
            <w:vAlign w:val="center"/>
          </w:tcPr>
          <w:p w14:paraId="3DC97642"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74CA8B54" w14:textId="77777777" w:rsidR="00786892" w:rsidRDefault="00786892" w:rsidP="00793E3F">
            <w:r>
              <w:t>Muncitor necalificat</w:t>
            </w:r>
          </w:p>
        </w:tc>
        <w:tc>
          <w:tcPr>
            <w:tcW w:w="993" w:type="dxa"/>
            <w:gridSpan w:val="2"/>
            <w:tcBorders>
              <w:top w:val="nil"/>
              <w:bottom w:val="single" w:sz="2" w:space="0" w:color="auto"/>
            </w:tcBorders>
          </w:tcPr>
          <w:p w14:paraId="19500F0D" w14:textId="77777777" w:rsidR="00786892" w:rsidRDefault="00786892" w:rsidP="00793E3F">
            <w:r>
              <w:t>h-om</w:t>
            </w:r>
          </w:p>
        </w:tc>
        <w:tc>
          <w:tcPr>
            <w:tcW w:w="1559" w:type="dxa"/>
            <w:gridSpan w:val="2"/>
            <w:tcBorders>
              <w:top w:val="nil"/>
              <w:bottom w:val="single" w:sz="2" w:space="0" w:color="auto"/>
            </w:tcBorders>
          </w:tcPr>
          <w:p w14:paraId="2F5E312D" w14:textId="77777777" w:rsidR="00786892" w:rsidRDefault="00786892" w:rsidP="00793E3F">
            <w:r>
              <w:t>0,16</w:t>
            </w:r>
          </w:p>
        </w:tc>
      </w:tr>
      <w:tr w:rsidR="00786892" w14:paraId="5DD0231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6259EE" w14:textId="77777777" w:rsidR="00786892" w:rsidRDefault="00786892" w:rsidP="00793E3F">
            <w:r>
              <w:lastRenderedPageBreak/>
              <w:t>50</w:t>
            </w:r>
          </w:p>
        </w:tc>
        <w:tc>
          <w:tcPr>
            <w:tcW w:w="1276" w:type="dxa"/>
            <w:gridSpan w:val="2"/>
            <w:tcBorders>
              <w:top w:val="single" w:sz="4" w:space="0" w:color="auto"/>
              <w:bottom w:val="single" w:sz="4" w:space="0" w:color="auto"/>
            </w:tcBorders>
          </w:tcPr>
          <w:p w14:paraId="0F20D27C" w14:textId="77777777" w:rsidR="00786892" w:rsidRDefault="00786892" w:rsidP="00793E3F">
            <w:pPr>
              <w:rPr>
                <w:lang w:val="en-US"/>
              </w:rPr>
            </w:pPr>
            <w:r>
              <w:rPr>
                <w:lang w:val="en-US"/>
              </w:rPr>
              <w:t>IzD07C</w:t>
            </w:r>
          </w:p>
          <w:p w14:paraId="79379C69" w14:textId="77777777" w:rsidR="00786892" w:rsidRDefault="00786892" w:rsidP="00793E3F"/>
        </w:tc>
        <w:tc>
          <w:tcPr>
            <w:tcW w:w="4252" w:type="dxa"/>
            <w:gridSpan w:val="3"/>
            <w:tcBorders>
              <w:top w:val="single" w:sz="4" w:space="0" w:color="auto"/>
              <w:bottom w:val="single" w:sz="4" w:space="0" w:color="auto"/>
            </w:tcBorders>
          </w:tcPr>
          <w:p w14:paraId="65785F4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Grunduirea si vopsirea manuala a rezervoarelor cu vopsele gata preparate, in urmatoarele variante: un strat de vopsea de miniu de plumb si doua straturi de vopsea de ulei</w:t>
            </w:r>
            <w:r w:rsidRPr="00171E7C">
              <w:rPr>
                <w:rFonts w:ascii="Times New Roman CYR" w:hAnsi="Times New Roman CYR" w:cs="Times New Roman CYR"/>
                <w:sz w:val="16"/>
                <w:szCs w:val="16"/>
                <w:lang w:val="en-US"/>
              </w:rPr>
              <w:t xml:space="preserve"> </w:t>
            </w:r>
          </w:p>
          <w:p w14:paraId="55EC1FC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E8CE2B9"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5DE2B895" w14:textId="77777777" w:rsidR="00786892" w:rsidRDefault="00786892" w:rsidP="00793E3F">
            <w:pPr>
              <w:jc w:val="center"/>
            </w:pPr>
            <w:r>
              <w:t>15,20</w:t>
            </w:r>
          </w:p>
        </w:tc>
      </w:tr>
      <w:tr w:rsidR="00786892" w14:paraId="08A3837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FFA76" w14:textId="77777777" w:rsidR="00786892" w:rsidRDefault="00786892" w:rsidP="00793E3F"/>
        </w:tc>
        <w:tc>
          <w:tcPr>
            <w:tcW w:w="1276" w:type="dxa"/>
            <w:gridSpan w:val="2"/>
            <w:tcBorders>
              <w:top w:val="nil"/>
              <w:bottom w:val="single" w:sz="2" w:space="0" w:color="auto"/>
            </w:tcBorders>
            <w:vAlign w:val="center"/>
          </w:tcPr>
          <w:p w14:paraId="6F983C0F" w14:textId="77777777" w:rsidR="00786892" w:rsidRDefault="00786892" w:rsidP="00793E3F">
            <w:pPr>
              <w:jc w:val="center"/>
              <w:rPr>
                <w:sz w:val="16"/>
                <w:szCs w:val="16"/>
              </w:rPr>
            </w:pPr>
            <w:r>
              <w:rPr>
                <w:sz w:val="16"/>
                <w:szCs w:val="16"/>
              </w:rPr>
              <w:t>7141020013400</w:t>
            </w:r>
          </w:p>
        </w:tc>
        <w:tc>
          <w:tcPr>
            <w:tcW w:w="4252" w:type="dxa"/>
            <w:gridSpan w:val="3"/>
            <w:tcBorders>
              <w:top w:val="nil"/>
              <w:bottom w:val="single" w:sz="2" w:space="0" w:color="auto"/>
            </w:tcBorders>
          </w:tcPr>
          <w:p w14:paraId="3E44F852" w14:textId="77777777" w:rsidR="00786892" w:rsidRDefault="00786892" w:rsidP="00793E3F">
            <w:r>
              <w:t>Vopsitor industrial</w:t>
            </w:r>
          </w:p>
        </w:tc>
        <w:tc>
          <w:tcPr>
            <w:tcW w:w="993" w:type="dxa"/>
            <w:gridSpan w:val="2"/>
            <w:tcBorders>
              <w:top w:val="nil"/>
              <w:bottom w:val="single" w:sz="2" w:space="0" w:color="auto"/>
            </w:tcBorders>
          </w:tcPr>
          <w:p w14:paraId="76F738C7" w14:textId="77777777" w:rsidR="00786892" w:rsidRDefault="00786892" w:rsidP="00793E3F">
            <w:r>
              <w:t>h-om.</w:t>
            </w:r>
          </w:p>
        </w:tc>
        <w:tc>
          <w:tcPr>
            <w:tcW w:w="1559" w:type="dxa"/>
            <w:gridSpan w:val="2"/>
            <w:tcBorders>
              <w:top w:val="nil"/>
              <w:bottom w:val="single" w:sz="2" w:space="0" w:color="auto"/>
            </w:tcBorders>
          </w:tcPr>
          <w:p w14:paraId="054A2614" w14:textId="77777777" w:rsidR="00786892" w:rsidRDefault="00786892" w:rsidP="00793E3F">
            <w:r>
              <w:t>8,82</w:t>
            </w:r>
          </w:p>
        </w:tc>
      </w:tr>
      <w:tr w:rsidR="00786892" w14:paraId="7606005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F6460B" w14:textId="77777777" w:rsidR="00786892" w:rsidRDefault="00786892" w:rsidP="00793E3F"/>
        </w:tc>
        <w:tc>
          <w:tcPr>
            <w:tcW w:w="1276" w:type="dxa"/>
            <w:gridSpan w:val="2"/>
            <w:tcBorders>
              <w:top w:val="nil"/>
              <w:bottom w:val="single" w:sz="2" w:space="0" w:color="auto"/>
            </w:tcBorders>
            <w:vAlign w:val="center"/>
          </w:tcPr>
          <w:p w14:paraId="19E9CC1F" w14:textId="77777777" w:rsidR="00786892" w:rsidRDefault="00786892" w:rsidP="00793E3F">
            <w:pPr>
              <w:jc w:val="center"/>
              <w:rPr>
                <w:sz w:val="16"/>
                <w:szCs w:val="16"/>
              </w:rPr>
            </w:pPr>
            <w:r>
              <w:rPr>
                <w:sz w:val="16"/>
                <w:szCs w:val="16"/>
              </w:rPr>
              <w:t>2430116103218</w:t>
            </w:r>
          </w:p>
        </w:tc>
        <w:tc>
          <w:tcPr>
            <w:tcW w:w="4252" w:type="dxa"/>
            <w:gridSpan w:val="3"/>
            <w:tcBorders>
              <w:top w:val="nil"/>
              <w:bottom w:val="single" w:sz="2" w:space="0" w:color="auto"/>
            </w:tcBorders>
          </w:tcPr>
          <w:p w14:paraId="3948769D" w14:textId="77777777" w:rsidR="00786892" w:rsidRPr="00171E7C" w:rsidRDefault="00786892" w:rsidP="00793E3F">
            <w:pPr>
              <w:rPr>
                <w:lang w:val="en-US"/>
              </w:rPr>
            </w:pPr>
            <w:r w:rsidRPr="00171E7C">
              <w:rPr>
                <w:lang w:val="en-US"/>
              </w:rPr>
              <w:t>Vopsea de ulei orice culoare</w:t>
            </w:r>
          </w:p>
        </w:tc>
        <w:tc>
          <w:tcPr>
            <w:tcW w:w="993" w:type="dxa"/>
            <w:gridSpan w:val="2"/>
            <w:tcBorders>
              <w:top w:val="nil"/>
              <w:bottom w:val="single" w:sz="2" w:space="0" w:color="auto"/>
            </w:tcBorders>
          </w:tcPr>
          <w:p w14:paraId="2BFB251A" w14:textId="77777777" w:rsidR="00786892" w:rsidRDefault="00786892" w:rsidP="00793E3F">
            <w:r>
              <w:t>kg</w:t>
            </w:r>
          </w:p>
        </w:tc>
        <w:tc>
          <w:tcPr>
            <w:tcW w:w="1559" w:type="dxa"/>
            <w:gridSpan w:val="2"/>
            <w:tcBorders>
              <w:top w:val="nil"/>
              <w:bottom w:val="single" w:sz="2" w:space="0" w:color="auto"/>
            </w:tcBorders>
          </w:tcPr>
          <w:p w14:paraId="5CCB1589" w14:textId="77777777" w:rsidR="00786892" w:rsidRDefault="00786892" w:rsidP="00793E3F">
            <w:r>
              <w:t>3,04</w:t>
            </w:r>
          </w:p>
        </w:tc>
      </w:tr>
      <w:tr w:rsidR="00786892" w14:paraId="49FB5EA6"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F48B039" w14:textId="77777777" w:rsidR="00786892" w:rsidRDefault="00786892" w:rsidP="00793E3F">
            <w:pPr>
              <w:rPr>
                <w:sz w:val="8"/>
                <w:szCs w:val="8"/>
              </w:rPr>
            </w:pPr>
          </w:p>
        </w:tc>
        <w:tc>
          <w:tcPr>
            <w:tcW w:w="1276" w:type="dxa"/>
            <w:gridSpan w:val="2"/>
            <w:tcBorders>
              <w:left w:val="nil"/>
              <w:bottom w:val="nil"/>
              <w:right w:val="nil"/>
            </w:tcBorders>
          </w:tcPr>
          <w:p w14:paraId="029D5CA4" w14:textId="77777777" w:rsidR="00786892" w:rsidRDefault="00786892" w:rsidP="00793E3F">
            <w:pPr>
              <w:rPr>
                <w:sz w:val="8"/>
                <w:szCs w:val="8"/>
              </w:rPr>
            </w:pPr>
          </w:p>
        </w:tc>
        <w:tc>
          <w:tcPr>
            <w:tcW w:w="3402" w:type="dxa"/>
            <w:gridSpan w:val="2"/>
            <w:tcBorders>
              <w:left w:val="nil"/>
              <w:bottom w:val="nil"/>
              <w:right w:val="nil"/>
            </w:tcBorders>
          </w:tcPr>
          <w:p w14:paraId="69F7C290" w14:textId="77777777" w:rsidR="00786892" w:rsidRDefault="00786892" w:rsidP="00793E3F">
            <w:pPr>
              <w:rPr>
                <w:sz w:val="8"/>
                <w:szCs w:val="8"/>
                <w:lang w:val="en-US"/>
              </w:rPr>
            </w:pPr>
          </w:p>
          <w:p w14:paraId="60EFF6FD" w14:textId="77777777" w:rsidR="00786892" w:rsidRDefault="00786892" w:rsidP="00793E3F">
            <w:pPr>
              <w:rPr>
                <w:sz w:val="8"/>
                <w:szCs w:val="8"/>
                <w:lang w:val="en-US"/>
              </w:rPr>
            </w:pPr>
          </w:p>
          <w:p w14:paraId="70E32F3C" w14:textId="77777777" w:rsidR="00786892" w:rsidRDefault="00786892" w:rsidP="00793E3F">
            <w:pPr>
              <w:rPr>
                <w:sz w:val="8"/>
                <w:szCs w:val="8"/>
                <w:lang w:val="en-US"/>
              </w:rPr>
            </w:pPr>
          </w:p>
        </w:tc>
        <w:tc>
          <w:tcPr>
            <w:tcW w:w="1134" w:type="dxa"/>
            <w:gridSpan w:val="2"/>
            <w:tcBorders>
              <w:left w:val="nil"/>
              <w:bottom w:val="nil"/>
              <w:right w:val="nil"/>
            </w:tcBorders>
          </w:tcPr>
          <w:p w14:paraId="5697FD24" w14:textId="77777777" w:rsidR="00786892" w:rsidRDefault="00786892" w:rsidP="00793E3F">
            <w:pPr>
              <w:rPr>
                <w:sz w:val="8"/>
                <w:szCs w:val="8"/>
              </w:rPr>
            </w:pPr>
          </w:p>
        </w:tc>
        <w:tc>
          <w:tcPr>
            <w:tcW w:w="1134" w:type="dxa"/>
            <w:gridSpan w:val="2"/>
            <w:tcBorders>
              <w:left w:val="nil"/>
              <w:bottom w:val="nil"/>
              <w:right w:val="nil"/>
            </w:tcBorders>
          </w:tcPr>
          <w:p w14:paraId="1FD74118" w14:textId="77777777" w:rsidR="00786892" w:rsidRDefault="00786892" w:rsidP="00793E3F">
            <w:pPr>
              <w:rPr>
                <w:sz w:val="8"/>
                <w:szCs w:val="8"/>
              </w:rPr>
            </w:pPr>
          </w:p>
        </w:tc>
        <w:tc>
          <w:tcPr>
            <w:tcW w:w="1134" w:type="dxa"/>
            <w:tcBorders>
              <w:left w:val="nil"/>
              <w:bottom w:val="nil"/>
            </w:tcBorders>
          </w:tcPr>
          <w:p w14:paraId="1FE90897" w14:textId="77777777" w:rsidR="00786892" w:rsidRDefault="00786892" w:rsidP="00793E3F">
            <w:pPr>
              <w:rPr>
                <w:sz w:val="8"/>
                <w:szCs w:val="8"/>
              </w:rPr>
            </w:pPr>
          </w:p>
        </w:tc>
      </w:tr>
      <w:tr w:rsidR="00786892" w14:paraId="04B5BA3D"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B6ADF52"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5E061E89" w14:textId="77777777" w:rsidR="00786892" w:rsidRDefault="00786892" w:rsidP="00793E3F"/>
        </w:tc>
        <w:tc>
          <w:tcPr>
            <w:tcW w:w="1276" w:type="dxa"/>
            <w:gridSpan w:val="2"/>
            <w:tcBorders>
              <w:top w:val="single" w:sz="4" w:space="0" w:color="auto"/>
              <w:left w:val="nil"/>
              <w:bottom w:val="single" w:sz="4" w:space="0" w:color="auto"/>
              <w:right w:val="nil"/>
            </w:tcBorders>
          </w:tcPr>
          <w:p w14:paraId="2BCE4E21" w14:textId="77777777" w:rsidR="00786892" w:rsidRDefault="00786892" w:rsidP="00793E3F"/>
        </w:tc>
        <w:tc>
          <w:tcPr>
            <w:tcW w:w="2693" w:type="dxa"/>
            <w:tcBorders>
              <w:top w:val="single" w:sz="4" w:space="0" w:color="auto"/>
              <w:left w:val="nil"/>
              <w:bottom w:val="single" w:sz="4" w:space="0" w:color="auto"/>
              <w:right w:val="nil"/>
            </w:tcBorders>
          </w:tcPr>
          <w:p w14:paraId="24981218" w14:textId="77777777" w:rsidR="00786892" w:rsidRDefault="00786892" w:rsidP="00793E3F">
            <w:pPr>
              <w:rPr>
                <w:sz w:val="8"/>
                <w:szCs w:val="8"/>
              </w:rPr>
            </w:pPr>
            <w:r>
              <w:rPr>
                <w:b/>
                <w:bCs/>
                <w:lang w:val="en-US"/>
              </w:rPr>
              <w:t>Total</w:t>
            </w:r>
            <w:r>
              <w:rPr>
                <w:b/>
                <w:bCs/>
              </w:rPr>
              <w:t xml:space="preserve"> </w:t>
            </w:r>
            <w:r>
              <w:rPr>
                <w:b/>
                <w:bCs/>
                <w:sz w:val="22"/>
                <w:szCs w:val="22"/>
              </w:rPr>
              <w:t>Porta si portita</w:t>
            </w:r>
          </w:p>
        </w:tc>
        <w:tc>
          <w:tcPr>
            <w:tcW w:w="1134" w:type="dxa"/>
            <w:gridSpan w:val="2"/>
            <w:tcBorders>
              <w:top w:val="single" w:sz="4" w:space="0" w:color="auto"/>
              <w:left w:val="nil"/>
              <w:bottom w:val="single" w:sz="4" w:space="0" w:color="auto"/>
              <w:right w:val="nil"/>
            </w:tcBorders>
          </w:tcPr>
          <w:p w14:paraId="78FAEED8"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4DA9C34A" w14:textId="77777777" w:rsidR="00786892" w:rsidRDefault="00786892" w:rsidP="00793E3F">
            <w:pPr>
              <w:rPr>
                <w:b/>
                <w:bCs/>
              </w:rPr>
            </w:pPr>
          </w:p>
        </w:tc>
      </w:tr>
      <w:tr w:rsidR="00786892" w14:paraId="439DEC6F"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AB66D28" w14:textId="77777777" w:rsidR="00786892" w:rsidRDefault="00786892" w:rsidP="00793E3F">
            <w:pPr>
              <w:rPr>
                <w:sz w:val="8"/>
                <w:szCs w:val="8"/>
              </w:rPr>
            </w:pPr>
            <w:r>
              <w:t xml:space="preserve"> </w:t>
            </w:r>
          </w:p>
        </w:tc>
        <w:tc>
          <w:tcPr>
            <w:tcW w:w="1276" w:type="dxa"/>
            <w:gridSpan w:val="2"/>
            <w:tcBorders>
              <w:left w:val="nil"/>
              <w:bottom w:val="nil"/>
              <w:right w:val="nil"/>
            </w:tcBorders>
          </w:tcPr>
          <w:p w14:paraId="53867DCF" w14:textId="77777777" w:rsidR="00786892" w:rsidRDefault="00786892" w:rsidP="00793E3F">
            <w:pPr>
              <w:rPr>
                <w:sz w:val="8"/>
                <w:szCs w:val="8"/>
              </w:rPr>
            </w:pPr>
          </w:p>
        </w:tc>
        <w:tc>
          <w:tcPr>
            <w:tcW w:w="3402" w:type="dxa"/>
            <w:gridSpan w:val="2"/>
            <w:tcBorders>
              <w:left w:val="nil"/>
              <w:bottom w:val="nil"/>
              <w:right w:val="nil"/>
            </w:tcBorders>
          </w:tcPr>
          <w:p w14:paraId="699545B7" w14:textId="77777777" w:rsidR="00786892" w:rsidRDefault="00786892" w:rsidP="00793E3F">
            <w:pPr>
              <w:rPr>
                <w:sz w:val="8"/>
                <w:szCs w:val="8"/>
                <w:lang w:val="en-US"/>
              </w:rPr>
            </w:pPr>
          </w:p>
          <w:p w14:paraId="1EA05D51" w14:textId="77777777" w:rsidR="00786892" w:rsidRDefault="00786892" w:rsidP="00793E3F">
            <w:pPr>
              <w:rPr>
                <w:sz w:val="8"/>
                <w:szCs w:val="8"/>
                <w:lang w:val="en-US"/>
              </w:rPr>
            </w:pPr>
          </w:p>
          <w:p w14:paraId="0928AC1E" w14:textId="77777777" w:rsidR="00786892" w:rsidRDefault="00786892" w:rsidP="00793E3F">
            <w:pPr>
              <w:rPr>
                <w:sz w:val="8"/>
                <w:szCs w:val="8"/>
                <w:lang w:val="en-US"/>
              </w:rPr>
            </w:pPr>
          </w:p>
        </w:tc>
        <w:tc>
          <w:tcPr>
            <w:tcW w:w="1134" w:type="dxa"/>
            <w:gridSpan w:val="2"/>
            <w:tcBorders>
              <w:left w:val="nil"/>
              <w:bottom w:val="nil"/>
              <w:right w:val="nil"/>
            </w:tcBorders>
          </w:tcPr>
          <w:p w14:paraId="785FBD82" w14:textId="77777777" w:rsidR="00786892" w:rsidRDefault="00786892" w:rsidP="00793E3F">
            <w:pPr>
              <w:rPr>
                <w:sz w:val="8"/>
                <w:szCs w:val="8"/>
              </w:rPr>
            </w:pPr>
          </w:p>
        </w:tc>
        <w:tc>
          <w:tcPr>
            <w:tcW w:w="1134" w:type="dxa"/>
            <w:gridSpan w:val="2"/>
            <w:tcBorders>
              <w:left w:val="nil"/>
              <w:bottom w:val="nil"/>
              <w:right w:val="nil"/>
            </w:tcBorders>
          </w:tcPr>
          <w:p w14:paraId="0BF6106D" w14:textId="77777777" w:rsidR="00786892" w:rsidRDefault="00786892" w:rsidP="00793E3F">
            <w:pPr>
              <w:rPr>
                <w:sz w:val="8"/>
                <w:szCs w:val="8"/>
              </w:rPr>
            </w:pPr>
          </w:p>
        </w:tc>
        <w:tc>
          <w:tcPr>
            <w:tcW w:w="1134" w:type="dxa"/>
            <w:tcBorders>
              <w:left w:val="nil"/>
              <w:bottom w:val="nil"/>
            </w:tcBorders>
          </w:tcPr>
          <w:p w14:paraId="79E0E429" w14:textId="77777777" w:rsidR="00786892" w:rsidRDefault="00786892" w:rsidP="00793E3F">
            <w:pPr>
              <w:rPr>
                <w:sz w:val="8"/>
                <w:szCs w:val="8"/>
              </w:rPr>
            </w:pPr>
          </w:p>
        </w:tc>
      </w:tr>
      <w:tr w:rsidR="00786892" w14:paraId="1C14ABC3"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C843BC3"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17F56EBA" w14:textId="77777777" w:rsidR="00786892" w:rsidRDefault="00786892" w:rsidP="00793E3F"/>
        </w:tc>
        <w:tc>
          <w:tcPr>
            <w:tcW w:w="1276" w:type="dxa"/>
            <w:gridSpan w:val="2"/>
            <w:tcBorders>
              <w:top w:val="single" w:sz="4" w:space="0" w:color="auto"/>
              <w:left w:val="nil"/>
              <w:bottom w:val="single" w:sz="4" w:space="0" w:color="auto"/>
              <w:right w:val="nil"/>
            </w:tcBorders>
          </w:tcPr>
          <w:p w14:paraId="3DA5829A" w14:textId="77777777" w:rsidR="00786892" w:rsidRDefault="00786892" w:rsidP="00793E3F"/>
        </w:tc>
        <w:tc>
          <w:tcPr>
            <w:tcW w:w="2693" w:type="dxa"/>
            <w:tcBorders>
              <w:top w:val="single" w:sz="4" w:space="0" w:color="auto"/>
              <w:left w:val="nil"/>
              <w:bottom w:val="single" w:sz="4" w:space="0" w:color="auto"/>
              <w:right w:val="nil"/>
            </w:tcBorders>
          </w:tcPr>
          <w:p w14:paraId="11902E28" w14:textId="77777777" w:rsidR="00786892" w:rsidRDefault="00786892" w:rsidP="00793E3F">
            <w:pPr>
              <w:rPr>
                <w:sz w:val="8"/>
                <w:szCs w:val="8"/>
              </w:rPr>
            </w:pPr>
            <w:r>
              <w:rPr>
                <w:b/>
                <w:bCs/>
                <w:lang w:val="en-US"/>
              </w:rPr>
              <w:t>Total</w:t>
            </w:r>
            <w:r>
              <w:rPr>
                <w:b/>
                <w:bCs/>
              </w:rPr>
              <w:t xml:space="preserve"> </w:t>
            </w:r>
            <w:r>
              <w:rPr>
                <w:b/>
                <w:bCs/>
                <w:sz w:val="22"/>
                <w:szCs w:val="22"/>
              </w:rPr>
              <w:t>Imprejmuire</w:t>
            </w:r>
          </w:p>
        </w:tc>
        <w:tc>
          <w:tcPr>
            <w:tcW w:w="1134" w:type="dxa"/>
            <w:gridSpan w:val="2"/>
            <w:tcBorders>
              <w:top w:val="single" w:sz="4" w:space="0" w:color="auto"/>
              <w:left w:val="nil"/>
              <w:bottom w:val="single" w:sz="4" w:space="0" w:color="auto"/>
              <w:right w:val="nil"/>
            </w:tcBorders>
          </w:tcPr>
          <w:p w14:paraId="634770B2"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46BB5766" w14:textId="77777777" w:rsidR="00786892" w:rsidRDefault="00786892" w:rsidP="00793E3F">
            <w:pPr>
              <w:rPr>
                <w:b/>
                <w:bCs/>
              </w:rPr>
            </w:pPr>
          </w:p>
        </w:tc>
      </w:tr>
      <w:tr w:rsidR="00786892" w:rsidRPr="0097392D" w14:paraId="4F1B2E5E" w14:textId="77777777" w:rsidTr="00793E3F">
        <w:tc>
          <w:tcPr>
            <w:tcW w:w="709" w:type="dxa"/>
            <w:tcBorders>
              <w:top w:val="nil"/>
              <w:left w:val="single" w:sz="6" w:space="0" w:color="auto"/>
              <w:bottom w:val="nil"/>
              <w:right w:val="nil"/>
            </w:tcBorders>
          </w:tcPr>
          <w:p w14:paraId="600E2B29"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1A9A9D23" w14:textId="77777777" w:rsidR="00786892" w:rsidRDefault="00786892" w:rsidP="00793E3F"/>
        </w:tc>
        <w:tc>
          <w:tcPr>
            <w:tcW w:w="4252" w:type="dxa"/>
            <w:gridSpan w:val="3"/>
            <w:tcBorders>
              <w:top w:val="nil"/>
              <w:left w:val="single" w:sz="6" w:space="0" w:color="auto"/>
              <w:bottom w:val="nil"/>
              <w:right w:val="single" w:sz="6" w:space="0" w:color="auto"/>
            </w:tcBorders>
          </w:tcPr>
          <w:p w14:paraId="388B0801" w14:textId="77777777" w:rsidR="00786892" w:rsidRPr="007F2714" w:rsidRDefault="00786892" w:rsidP="00793E3F">
            <w:pPr>
              <w:rPr>
                <w:b/>
                <w:bCs/>
                <w:sz w:val="22"/>
                <w:szCs w:val="22"/>
                <w:lang w:val="en-US"/>
              </w:rPr>
            </w:pPr>
            <w:r w:rsidRPr="0097392D">
              <w:rPr>
                <w:b/>
                <w:bCs/>
                <w:sz w:val="22"/>
                <w:szCs w:val="22"/>
                <w:lang w:val="en-US"/>
              </w:rPr>
              <w:t>1.6. Amenajarea spatii verzi</w:t>
            </w:r>
          </w:p>
          <w:p w14:paraId="48BEE25C"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5DFEAEA6"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0E7EFE3C"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38EBF4CD" w14:textId="77777777" w:rsidR="00786892" w:rsidRPr="0097392D" w:rsidRDefault="00786892" w:rsidP="00793E3F">
            <w:pPr>
              <w:rPr>
                <w:lang w:val="en-US"/>
              </w:rPr>
            </w:pPr>
          </w:p>
        </w:tc>
      </w:tr>
      <w:tr w:rsidR="00786892" w14:paraId="2C95F4E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CEBA71" w14:textId="77777777" w:rsidR="00786892" w:rsidRDefault="00786892" w:rsidP="00793E3F">
            <w:r>
              <w:t>51</w:t>
            </w:r>
          </w:p>
        </w:tc>
        <w:tc>
          <w:tcPr>
            <w:tcW w:w="1276" w:type="dxa"/>
            <w:gridSpan w:val="2"/>
            <w:tcBorders>
              <w:top w:val="single" w:sz="4" w:space="0" w:color="auto"/>
              <w:bottom w:val="single" w:sz="4" w:space="0" w:color="auto"/>
            </w:tcBorders>
          </w:tcPr>
          <w:p w14:paraId="75D36946" w14:textId="77777777" w:rsidR="00786892" w:rsidRDefault="00786892" w:rsidP="00793E3F">
            <w:pPr>
              <w:rPr>
                <w:lang w:val="en-US"/>
              </w:rPr>
            </w:pPr>
            <w:r>
              <w:rPr>
                <w:lang w:val="en-US"/>
              </w:rPr>
              <w:t>TsH17A</w:t>
            </w:r>
          </w:p>
          <w:p w14:paraId="4A7A95AB" w14:textId="77777777" w:rsidR="00786892" w:rsidRDefault="00786892" w:rsidP="00793E3F"/>
        </w:tc>
        <w:tc>
          <w:tcPr>
            <w:tcW w:w="4252" w:type="dxa"/>
            <w:gridSpan w:val="3"/>
            <w:tcBorders>
              <w:top w:val="single" w:sz="4" w:space="0" w:color="auto"/>
              <w:bottom w:val="single" w:sz="4" w:space="0" w:color="auto"/>
            </w:tcBorders>
          </w:tcPr>
          <w:p w14:paraId="5BCCA90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Saparea manuala a gropilor poligonale pentru plantari izolate, cu pastrarea structurii solului si separarea stratului de pamint vegetal, gropile avind largimea de pina la 2 m si adincimea de pina la 1,50 m, in teren usor </w:t>
            </w:r>
            <w:r w:rsidRPr="00171E7C">
              <w:rPr>
                <w:rFonts w:ascii="Times New Roman CYR" w:hAnsi="Times New Roman CYR" w:cs="Times New Roman CYR"/>
                <w:sz w:val="16"/>
                <w:szCs w:val="16"/>
                <w:lang w:val="en-US"/>
              </w:rPr>
              <w:t xml:space="preserve"> </w:t>
            </w:r>
          </w:p>
          <w:p w14:paraId="557E08B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F219977"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27095887" w14:textId="77777777" w:rsidR="00786892" w:rsidRDefault="00786892" w:rsidP="00793E3F">
            <w:pPr>
              <w:jc w:val="center"/>
            </w:pPr>
            <w:r>
              <w:t>3,02</w:t>
            </w:r>
          </w:p>
        </w:tc>
      </w:tr>
      <w:tr w:rsidR="00786892" w14:paraId="606BB8E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E13529" w14:textId="77777777" w:rsidR="00786892" w:rsidRDefault="00786892" w:rsidP="00793E3F"/>
        </w:tc>
        <w:tc>
          <w:tcPr>
            <w:tcW w:w="1276" w:type="dxa"/>
            <w:gridSpan w:val="2"/>
            <w:tcBorders>
              <w:top w:val="nil"/>
              <w:bottom w:val="single" w:sz="2" w:space="0" w:color="auto"/>
            </w:tcBorders>
            <w:vAlign w:val="center"/>
          </w:tcPr>
          <w:p w14:paraId="4DC1274E"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060DCB22" w14:textId="77777777" w:rsidR="00786892" w:rsidRDefault="00786892" w:rsidP="00793E3F">
            <w:r>
              <w:t>Muncitor necalificat</w:t>
            </w:r>
          </w:p>
        </w:tc>
        <w:tc>
          <w:tcPr>
            <w:tcW w:w="993" w:type="dxa"/>
            <w:gridSpan w:val="2"/>
            <w:tcBorders>
              <w:top w:val="nil"/>
              <w:bottom w:val="single" w:sz="2" w:space="0" w:color="auto"/>
            </w:tcBorders>
          </w:tcPr>
          <w:p w14:paraId="5A368B20" w14:textId="77777777" w:rsidR="00786892" w:rsidRDefault="00786892" w:rsidP="00793E3F">
            <w:r>
              <w:t>h-om</w:t>
            </w:r>
          </w:p>
        </w:tc>
        <w:tc>
          <w:tcPr>
            <w:tcW w:w="1559" w:type="dxa"/>
            <w:gridSpan w:val="2"/>
            <w:tcBorders>
              <w:top w:val="nil"/>
              <w:bottom w:val="single" w:sz="2" w:space="0" w:color="auto"/>
            </w:tcBorders>
          </w:tcPr>
          <w:p w14:paraId="7984382B" w14:textId="77777777" w:rsidR="00786892" w:rsidRDefault="00786892" w:rsidP="00793E3F">
            <w:r>
              <w:t>3,41</w:t>
            </w:r>
          </w:p>
        </w:tc>
      </w:tr>
      <w:tr w:rsidR="00786892" w14:paraId="0B27601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A0D2A1" w14:textId="77777777" w:rsidR="00786892" w:rsidRDefault="00786892" w:rsidP="00793E3F">
            <w:r>
              <w:t>52</w:t>
            </w:r>
          </w:p>
        </w:tc>
        <w:tc>
          <w:tcPr>
            <w:tcW w:w="1276" w:type="dxa"/>
            <w:gridSpan w:val="2"/>
            <w:tcBorders>
              <w:top w:val="single" w:sz="4" w:space="0" w:color="auto"/>
              <w:bottom w:val="single" w:sz="4" w:space="0" w:color="auto"/>
            </w:tcBorders>
          </w:tcPr>
          <w:p w14:paraId="77BD2F1F" w14:textId="77777777" w:rsidR="00786892" w:rsidRDefault="00786892" w:rsidP="00793E3F">
            <w:pPr>
              <w:rPr>
                <w:lang w:val="en-US"/>
              </w:rPr>
            </w:pPr>
            <w:r>
              <w:rPr>
                <w:lang w:val="en-US"/>
              </w:rPr>
              <w:t>TsH24C</w:t>
            </w:r>
          </w:p>
          <w:p w14:paraId="2FC5A0CA" w14:textId="77777777" w:rsidR="00786892" w:rsidRDefault="00786892" w:rsidP="00793E3F"/>
        </w:tc>
        <w:tc>
          <w:tcPr>
            <w:tcW w:w="4252" w:type="dxa"/>
            <w:gridSpan w:val="3"/>
            <w:tcBorders>
              <w:top w:val="single" w:sz="4" w:space="0" w:color="auto"/>
              <w:bottom w:val="single" w:sz="4" w:space="0" w:color="auto"/>
            </w:tcBorders>
          </w:tcPr>
          <w:p w14:paraId="4BB627D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Plantari puieti de  arbori foiosi ,fara balot (Artar) </w:t>
            </w:r>
            <w:r w:rsidRPr="00171E7C">
              <w:rPr>
                <w:rFonts w:ascii="Times New Roman CYR" w:hAnsi="Times New Roman CYR" w:cs="Times New Roman CYR"/>
                <w:sz w:val="16"/>
                <w:szCs w:val="16"/>
                <w:lang w:val="en-US"/>
              </w:rPr>
              <w:t xml:space="preserve"> </w:t>
            </w:r>
          </w:p>
          <w:p w14:paraId="262367B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74F37BE"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751A4073" w14:textId="77777777" w:rsidR="00786892" w:rsidRDefault="00786892" w:rsidP="00793E3F">
            <w:pPr>
              <w:jc w:val="center"/>
            </w:pPr>
            <w:r>
              <w:t>14,00</w:t>
            </w:r>
          </w:p>
        </w:tc>
      </w:tr>
      <w:tr w:rsidR="00786892" w14:paraId="1B28465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9ECE0B" w14:textId="77777777" w:rsidR="00786892" w:rsidRDefault="00786892" w:rsidP="00793E3F"/>
        </w:tc>
        <w:tc>
          <w:tcPr>
            <w:tcW w:w="1276" w:type="dxa"/>
            <w:gridSpan w:val="2"/>
            <w:tcBorders>
              <w:top w:val="nil"/>
              <w:bottom w:val="single" w:sz="2" w:space="0" w:color="auto"/>
            </w:tcBorders>
            <w:vAlign w:val="center"/>
          </w:tcPr>
          <w:p w14:paraId="6753347D"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7E119DF6" w14:textId="77777777" w:rsidR="00786892" w:rsidRDefault="00786892" w:rsidP="00793E3F">
            <w:r>
              <w:t>Muncitor necalificat</w:t>
            </w:r>
          </w:p>
        </w:tc>
        <w:tc>
          <w:tcPr>
            <w:tcW w:w="993" w:type="dxa"/>
            <w:gridSpan w:val="2"/>
            <w:tcBorders>
              <w:top w:val="nil"/>
              <w:bottom w:val="single" w:sz="2" w:space="0" w:color="auto"/>
            </w:tcBorders>
          </w:tcPr>
          <w:p w14:paraId="04E5EA05" w14:textId="77777777" w:rsidR="00786892" w:rsidRDefault="00786892" w:rsidP="00793E3F">
            <w:r>
              <w:t>h-om</w:t>
            </w:r>
          </w:p>
        </w:tc>
        <w:tc>
          <w:tcPr>
            <w:tcW w:w="1559" w:type="dxa"/>
            <w:gridSpan w:val="2"/>
            <w:tcBorders>
              <w:top w:val="nil"/>
              <w:bottom w:val="single" w:sz="2" w:space="0" w:color="auto"/>
            </w:tcBorders>
          </w:tcPr>
          <w:p w14:paraId="034F7AD7" w14:textId="77777777" w:rsidR="00786892" w:rsidRDefault="00786892" w:rsidP="00793E3F">
            <w:r>
              <w:t>0,56</w:t>
            </w:r>
          </w:p>
        </w:tc>
      </w:tr>
      <w:tr w:rsidR="00786892" w14:paraId="75DD845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1F9FAB" w14:textId="77777777" w:rsidR="00786892" w:rsidRDefault="00786892" w:rsidP="00793E3F"/>
        </w:tc>
        <w:tc>
          <w:tcPr>
            <w:tcW w:w="1276" w:type="dxa"/>
            <w:gridSpan w:val="2"/>
            <w:tcBorders>
              <w:top w:val="nil"/>
              <w:bottom w:val="single" w:sz="2" w:space="0" w:color="auto"/>
            </w:tcBorders>
            <w:vAlign w:val="center"/>
          </w:tcPr>
          <w:p w14:paraId="1F3D6413" w14:textId="77777777" w:rsidR="00786892" w:rsidRDefault="00786892" w:rsidP="00793E3F">
            <w:pPr>
              <w:jc w:val="center"/>
              <w:rPr>
                <w:sz w:val="16"/>
                <w:szCs w:val="16"/>
              </w:rPr>
            </w:pPr>
            <w:r>
              <w:rPr>
                <w:sz w:val="16"/>
                <w:szCs w:val="16"/>
              </w:rPr>
              <w:t>1111000100001</w:t>
            </w:r>
          </w:p>
        </w:tc>
        <w:tc>
          <w:tcPr>
            <w:tcW w:w="4252" w:type="dxa"/>
            <w:gridSpan w:val="3"/>
            <w:tcBorders>
              <w:top w:val="nil"/>
              <w:bottom w:val="single" w:sz="2" w:space="0" w:color="auto"/>
            </w:tcBorders>
          </w:tcPr>
          <w:p w14:paraId="1134F79C" w14:textId="77777777" w:rsidR="00786892" w:rsidRDefault="00786892" w:rsidP="00793E3F">
            <w:r>
              <w:t>Artar</w:t>
            </w:r>
          </w:p>
        </w:tc>
        <w:tc>
          <w:tcPr>
            <w:tcW w:w="993" w:type="dxa"/>
            <w:gridSpan w:val="2"/>
            <w:tcBorders>
              <w:top w:val="nil"/>
              <w:bottom w:val="single" w:sz="2" w:space="0" w:color="auto"/>
            </w:tcBorders>
          </w:tcPr>
          <w:p w14:paraId="380BD2D2" w14:textId="77777777" w:rsidR="00786892" w:rsidRDefault="00786892" w:rsidP="00793E3F">
            <w:r>
              <w:t>buc</w:t>
            </w:r>
          </w:p>
        </w:tc>
        <w:tc>
          <w:tcPr>
            <w:tcW w:w="1559" w:type="dxa"/>
            <w:gridSpan w:val="2"/>
            <w:tcBorders>
              <w:top w:val="nil"/>
              <w:bottom w:val="single" w:sz="2" w:space="0" w:color="auto"/>
            </w:tcBorders>
          </w:tcPr>
          <w:p w14:paraId="38A39024" w14:textId="77777777" w:rsidR="00786892" w:rsidRDefault="00786892" w:rsidP="00793E3F">
            <w:r>
              <w:t>14,00</w:t>
            </w:r>
          </w:p>
        </w:tc>
      </w:tr>
      <w:tr w:rsidR="00786892" w14:paraId="72DEEEC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B5147" w14:textId="77777777" w:rsidR="00786892" w:rsidRDefault="00786892" w:rsidP="00793E3F"/>
        </w:tc>
        <w:tc>
          <w:tcPr>
            <w:tcW w:w="1276" w:type="dxa"/>
            <w:gridSpan w:val="2"/>
            <w:tcBorders>
              <w:top w:val="nil"/>
              <w:bottom w:val="single" w:sz="2" w:space="0" w:color="auto"/>
            </w:tcBorders>
            <w:vAlign w:val="center"/>
          </w:tcPr>
          <w:p w14:paraId="6ED9EFE0" w14:textId="77777777" w:rsidR="00786892" w:rsidRDefault="00786892" w:rsidP="00793E3F">
            <w:pPr>
              <w:jc w:val="center"/>
              <w:rPr>
                <w:sz w:val="16"/>
                <w:szCs w:val="16"/>
              </w:rPr>
            </w:pPr>
            <w:r>
              <w:rPr>
                <w:sz w:val="16"/>
                <w:szCs w:val="16"/>
              </w:rPr>
              <w:t>4100116202806</w:t>
            </w:r>
          </w:p>
        </w:tc>
        <w:tc>
          <w:tcPr>
            <w:tcW w:w="4252" w:type="dxa"/>
            <w:gridSpan w:val="3"/>
            <w:tcBorders>
              <w:top w:val="nil"/>
              <w:bottom w:val="single" w:sz="2" w:space="0" w:color="auto"/>
            </w:tcBorders>
          </w:tcPr>
          <w:p w14:paraId="39D45179" w14:textId="77777777" w:rsidR="00786892" w:rsidRPr="00171E7C" w:rsidRDefault="00786892" w:rsidP="00793E3F">
            <w:pPr>
              <w:rPr>
                <w:lang w:val="en-US"/>
              </w:rPr>
            </w:pPr>
            <w:r w:rsidRPr="00171E7C">
              <w:rPr>
                <w:lang w:val="en-US"/>
              </w:rPr>
              <w:t>Apa industriala in cisterne pt. lucrari drumuri-terasam.</w:t>
            </w:r>
          </w:p>
        </w:tc>
        <w:tc>
          <w:tcPr>
            <w:tcW w:w="993" w:type="dxa"/>
            <w:gridSpan w:val="2"/>
            <w:tcBorders>
              <w:top w:val="nil"/>
              <w:bottom w:val="single" w:sz="2" w:space="0" w:color="auto"/>
            </w:tcBorders>
          </w:tcPr>
          <w:p w14:paraId="2146546B" w14:textId="77777777" w:rsidR="00786892" w:rsidRDefault="00786892" w:rsidP="00793E3F">
            <w:r>
              <w:t>m3</w:t>
            </w:r>
          </w:p>
        </w:tc>
        <w:tc>
          <w:tcPr>
            <w:tcW w:w="1559" w:type="dxa"/>
            <w:gridSpan w:val="2"/>
            <w:tcBorders>
              <w:top w:val="nil"/>
              <w:bottom w:val="single" w:sz="2" w:space="0" w:color="auto"/>
            </w:tcBorders>
          </w:tcPr>
          <w:p w14:paraId="22214EF6" w14:textId="77777777" w:rsidR="00786892" w:rsidRDefault="00786892" w:rsidP="00793E3F">
            <w:r>
              <w:t>0,03</w:t>
            </w:r>
          </w:p>
        </w:tc>
      </w:tr>
      <w:tr w:rsidR="00786892" w14:paraId="0D8E3C2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7B706E" w14:textId="77777777" w:rsidR="00786892" w:rsidRDefault="00786892" w:rsidP="00793E3F">
            <w:r>
              <w:t>53</w:t>
            </w:r>
          </w:p>
        </w:tc>
        <w:tc>
          <w:tcPr>
            <w:tcW w:w="1276" w:type="dxa"/>
            <w:gridSpan w:val="2"/>
            <w:tcBorders>
              <w:top w:val="single" w:sz="4" w:space="0" w:color="auto"/>
              <w:bottom w:val="single" w:sz="4" w:space="0" w:color="auto"/>
            </w:tcBorders>
          </w:tcPr>
          <w:p w14:paraId="33951CE1" w14:textId="77777777" w:rsidR="00786892" w:rsidRDefault="00786892" w:rsidP="00793E3F">
            <w:pPr>
              <w:rPr>
                <w:lang w:val="en-US"/>
              </w:rPr>
            </w:pPr>
            <w:r>
              <w:rPr>
                <w:lang w:val="en-US"/>
              </w:rPr>
              <w:t>TsH24C</w:t>
            </w:r>
          </w:p>
          <w:p w14:paraId="7A81B362" w14:textId="77777777" w:rsidR="00786892" w:rsidRDefault="00786892" w:rsidP="00793E3F"/>
        </w:tc>
        <w:tc>
          <w:tcPr>
            <w:tcW w:w="4252" w:type="dxa"/>
            <w:gridSpan w:val="3"/>
            <w:tcBorders>
              <w:top w:val="single" w:sz="4" w:space="0" w:color="auto"/>
              <w:bottom w:val="single" w:sz="4" w:space="0" w:color="auto"/>
            </w:tcBorders>
          </w:tcPr>
          <w:p w14:paraId="5CCBBA0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Plantari puieti de  arbustii ,fara balot (S.Vanhouttei) </w:t>
            </w:r>
            <w:r w:rsidRPr="00171E7C">
              <w:rPr>
                <w:rFonts w:ascii="Times New Roman CYR" w:hAnsi="Times New Roman CYR" w:cs="Times New Roman CYR"/>
                <w:sz w:val="16"/>
                <w:szCs w:val="16"/>
                <w:lang w:val="en-US"/>
              </w:rPr>
              <w:t xml:space="preserve"> </w:t>
            </w:r>
          </w:p>
          <w:p w14:paraId="0EAC691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748B3A9"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B210A21" w14:textId="77777777" w:rsidR="00786892" w:rsidRDefault="00786892" w:rsidP="00793E3F">
            <w:pPr>
              <w:jc w:val="center"/>
            </w:pPr>
            <w:r>
              <w:t>50,00</w:t>
            </w:r>
          </w:p>
        </w:tc>
      </w:tr>
      <w:tr w:rsidR="00786892" w14:paraId="745E5B8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6656F" w14:textId="77777777" w:rsidR="00786892" w:rsidRDefault="00786892" w:rsidP="00793E3F"/>
        </w:tc>
        <w:tc>
          <w:tcPr>
            <w:tcW w:w="1276" w:type="dxa"/>
            <w:gridSpan w:val="2"/>
            <w:tcBorders>
              <w:top w:val="nil"/>
              <w:bottom w:val="single" w:sz="2" w:space="0" w:color="auto"/>
            </w:tcBorders>
            <w:vAlign w:val="center"/>
          </w:tcPr>
          <w:p w14:paraId="1E8E0ED2"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4ADB4A4E" w14:textId="77777777" w:rsidR="00786892" w:rsidRDefault="00786892" w:rsidP="00793E3F">
            <w:r>
              <w:t>Muncitor necalificat</w:t>
            </w:r>
          </w:p>
        </w:tc>
        <w:tc>
          <w:tcPr>
            <w:tcW w:w="993" w:type="dxa"/>
            <w:gridSpan w:val="2"/>
            <w:tcBorders>
              <w:top w:val="nil"/>
              <w:bottom w:val="single" w:sz="2" w:space="0" w:color="auto"/>
            </w:tcBorders>
          </w:tcPr>
          <w:p w14:paraId="59BE7F21" w14:textId="77777777" w:rsidR="00786892" w:rsidRDefault="00786892" w:rsidP="00793E3F">
            <w:r>
              <w:t>h-om</w:t>
            </w:r>
          </w:p>
        </w:tc>
        <w:tc>
          <w:tcPr>
            <w:tcW w:w="1559" w:type="dxa"/>
            <w:gridSpan w:val="2"/>
            <w:tcBorders>
              <w:top w:val="nil"/>
              <w:bottom w:val="single" w:sz="2" w:space="0" w:color="auto"/>
            </w:tcBorders>
          </w:tcPr>
          <w:p w14:paraId="7C200B4C" w14:textId="77777777" w:rsidR="00786892" w:rsidRDefault="00786892" w:rsidP="00793E3F">
            <w:r>
              <w:t>2,00</w:t>
            </w:r>
          </w:p>
        </w:tc>
      </w:tr>
      <w:tr w:rsidR="00786892" w14:paraId="43F43CC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AC3ED" w14:textId="77777777" w:rsidR="00786892" w:rsidRDefault="00786892" w:rsidP="00793E3F"/>
        </w:tc>
        <w:tc>
          <w:tcPr>
            <w:tcW w:w="1276" w:type="dxa"/>
            <w:gridSpan w:val="2"/>
            <w:tcBorders>
              <w:top w:val="nil"/>
              <w:bottom w:val="single" w:sz="2" w:space="0" w:color="auto"/>
            </w:tcBorders>
            <w:vAlign w:val="center"/>
          </w:tcPr>
          <w:p w14:paraId="636B529B" w14:textId="77777777" w:rsidR="00786892" w:rsidRDefault="00786892" w:rsidP="00793E3F">
            <w:pPr>
              <w:jc w:val="center"/>
              <w:rPr>
                <w:sz w:val="16"/>
                <w:szCs w:val="16"/>
              </w:rPr>
            </w:pPr>
            <w:r>
              <w:rPr>
                <w:sz w:val="16"/>
                <w:szCs w:val="16"/>
              </w:rPr>
              <w:t>1111000100002</w:t>
            </w:r>
          </w:p>
        </w:tc>
        <w:tc>
          <w:tcPr>
            <w:tcW w:w="4252" w:type="dxa"/>
            <w:gridSpan w:val="3"/>
            <w:tcBorders>
              <w:top w:val="nil"/>
              <w:bottom w:val="single" w:sz="2" w:space="0" w:color="auto"/>
            </w:tcBorders>
          </w:tcPr>
          <w:p w14:paraId="274CF9A6" w14:textId="77777777" w:rsidR="00786892" w:rsidRPr="00171E7C" w:rsidRDefault="00786892" w:rsidP="00793E3F">
            <w:pPr>
              <w:rPr>
                <w:lang w:val="en-US"/>
              </w:rPr>
            </w:pPr>
            <w:r w:rsidRPr="00171E7C">
              <w:rPr>
                <w:lang w:val="en-US"/>
              </w:rPr>
              <w:t>Puieti arbusti foioase fara balot</w:t>
            </w:r>
          </w:p>
        </w:tc>
        <w:tc>
          <w:tcPr>
            <w:tcW w:w="993" w:type="dxa"/>
            <w:gridSpan w:val="2"/>
            <w:tcBorders>
              <w:top w:val="nil"/>
              <w:bottom w:val="single" w:sz="2" w:space="0" w:color="auto"/>
            </w:tcBorders>
          </w:tcPr>
          <w:p w14:paraId="4F121A03" w14:textId="77777777" w:rsidR="00786892" w:rsidRDefault="00786892" w:rsidP="00793E3F">
            <w:r>
              <w:t>buc</w:t>
            </w:r>
          </w:p>
        </w:tc>
        <w:tc>
          <w:tcPr>
            <w:tcW w:w="1559" w:type="dxa"/>
            <w:gridSpan w:val="2"/>
            <w:tcBorders>
              <w:top w:val="nil"/>
              <w:bottom w:val="single" w:sz="2" w:space="0" w:color="auto"/>
            </w:tcBorders>
          </w:tcPr>
          <w:p w14:paraId="047CD496" w14:textId="77777777" w:rsidR="00786892" w:rsidRDefault="00786892" w:rsidP="00793E3F">
            <w:r>
              <w:t>50,00</w:t>
            </w:r>
          </w:p>
        </w:tc>
      </w:tr>
      <w:tr w:rsidR="00786892" w14:paraId="08C97FB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BB625" w14:textId="77777777" w:rsidR="00786892" w:rsidRDefault="00786892" w:rsidP="00793E3F"/>
        </w:tc>
        <w:tc>
          <w:tcPr>
            <w:tcW w:w="1276" w:type="dxa"/>
            <w:gridSpan w:val="2"/>
            <w:tcBorders>
              <w:top w:val="nil"/>
              <w:bottom w:val="single" w:sz="2" w:space="0" w:color="auto"/>
            </w:tcBorders>
            <w:vAlign w:val="center"/>
          </w:tcPr>
          <w:p w14:paraId="211770DA" w14:textId="77777777" w:rsidR="00786892" w:rsidRDefault="00786892" w:rsidP="00793E3F">
            <w:pPr>
              <w:jc w:val="center"/>
              <w:rPr>
                <w:sz w:val="16"/>
                <w:szCs w:val="16"/>
              </w:rPr>
            </w:pPr>
            <w:r>
              <w:rPr>
                <w:sz w:val="16"/>
                <w:szCs w:val="16"/>
              </w:rPr>
              <w:t>4100116202806</w:t>
            </w:r>
          </w:p>
        </w:tc>
        <w:tc>
          <w:tcPr>
            <w:tcW w:w="4252" w:type="dxa"/>
            <w:gridSpan w:val="3"/>
            <w:tcBorders>
              <w:top w:val="nil"/>
              <w:bottom w:val="single" w:sz="2" w:space="0" w:color="auto"/>
            </w:tcBorders>
          </w:tcPr>
          <w:p w14:paraId="1B5112A5" w14:textId="77777777" w:rsidR="00786892" w:rsidRPr="00171E7C" w:rsidRDefault="00786892" w:rsidP="00793E3F">
            <w:pPr>
              <w:rPr>
                <w:lang w:val="en-US"/>
              </w:rPr>
            </w:pPr>
            <w:r w:rsidRPr="00171E7C">
              <w:rPr>
                <w:lang w:val="en-US"/>
              </w:rPr>
              <w:t>Apa industriala in cisterne pt. lucrari drumuri-terasam.</w:t>
            </w:r>
          </w:p>
        </w:tc>
        <w:tc>
          <w:tcPr>
            <w:tcW w:w="993" w:type="dxa"/>
            <w:gridSpan w:val="2"/>
            <w:tcBorders>
              <w:top w:val="nil"/>
              <w:bottom w:val="single" w:sz="2" w:space="0" w:color="auto"/>
            </w:tcBorders>
          </w:tcPr>
          <w:p w14:paraId="1045074E" w14:textId="77777777" w:rsidR="00786892" w:rsidRDefault="00786892" w:rsidP="00793E3F">
            <w:r>
              <w:t>m3</w:t>
            </w:r>
          </w:p>
        </w:tc>
        <w:tc>
          <w:tcPr>
            <w:tcW w:w="1559" w:type="dxa"/>
            <w:gridSpan w:val="2"/>
            <w:tcBorders>
              <w:top w:val="nil"/>
              <w:bottom w:val="single" w:sz="2" w:space="0" w:color="auto"/>
            </w:tcBorders>
          </w:tcPr>
          <w:p w14:paraId="4335FA20" w14:textId="77777777" w:rsidR="00786892" w:rsidRDefault="00786892" w:rsidP="00793E3F">
            <w:r>
              <w:t>0,10</w:t>
            </w:r>
          </w:p>
        </w:tc>
      </w:tr>
      <w:tr w:rsidR="00786892" w14:paraId="5AD7EBE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3513AD" w14:textId="77777777" w:rsidR="00786892" w:rsidRDefault="00786892" w:rsidP="00793E3F">
            <w:r>
              <w:t>54</w:t>
            </w:r>
          </w:p>
        </w:tc>
        <w:tc>
          <w:tcPr>
            <w:tcW w:w="1276" w:type="dxa"/>
            <w:gridSpan w:val="2"/>
            <w:tcBorders>
              <w:top w:val="single" w:sz="4" w:space="0" w:color="auto"/>
              <w:bottom w:val="single" w:sz="4" w:space="0" w:color="auto"/>
            </w:tcBorders>
          </w:tcPr>
          <w:p w14:paraId="5040B448" w14:textId="77777777" w:rsidR="00786892" w:rsidRDefault="00786892" w:rsidP="00793E3F">
            <w:pPr>
              <w:rPr>
                <w:lang w:val="en-US"/>
              </w:rPr>
            </w:pPr>
            <w:r>
              <w:rPr>
                <w:lang w:val="en-US"/>
              </w:rPr>
              <w:t>TsD01B</w:t>
            </w:r>
          </w:p>
          <w:p w14:paraId="5D50FF3A" w14:textId="77777777" w:rsidR="00786892" w:rsidRDefault="00786892" w:rsidP="00793E3F"/>
        </w:tc>
        <w:tc>
          <w:tcPr>
            <w:tcW w:w="4252" w:type="dxa"/>
            <w:gridSpan w:val="3"/>
            <w:tcBorders>
              <w:top w:val="single" w:sz="4" w:space="0" w:color="auto"/>
              <w:bottom w:val="single" w:sz="4" w:space="0" w:color="auto"/>
            </w:tcBorders>
          </w:tcPr>
          <w:p w14:paraId="075C427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Imprastierea cu lopata a pamintului afinat, in straturi uniforme, de 10-30 cm grosime, printr-o aruncare de pina la 3 m din gramezi, inclusiv sfarimarea bulgarilor, pamintul provenind din teren mijlociu</w:t>
            </w:r>
            <w:r w:rsidRPr="00171E7C">
              <w:rPr>
                <w:rFonts w:ascii="Times New Roman CYR" w:hAnsi="Times New Roman CYR" w:cs="Times New Roman CYR"/>
                <w:sz w:val="16"/>
                <w:szCs w:val="16"/>
                <w:lang w:val="en-US"/>
              </w:rPr>
              <w:t xml:space="preserve"> </w:t>
            </w:r>
          </w:p>
          <w:p w14:paraId="796DB1E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04DF3DC"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499100C9" w14:textId="77777777" w:rsidR="00786892" w:rsidRDefault="00786892" w:rsidP="00793E3F">
            <w:pPr>
              <w:jc w:val="center"/>
            </w:pPr>
            <w:r>
              <w:t>3,02</w:t>
            </w:r>
          </w:p>
        </w:tc>
      </w:tr>
      <w:tr w:rsidR="00786892" w14:paraId="3F15690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1A65B" w14:textId="77777777" w:rsidR="00786892" w:rsidRDefault="00786892" w:rsidP="00793E3F"/>
        </w:tc>
        <w:tc>
          <w:tcPr>
            <w:tcW w:w="1276" w:type="dxa"/>
            <w:gridSpan w:val="2"/>
            <w:tcBorders>
              <w:top w:val="nil"/>
              <w:bottom w:val="single" w:sz="2" w:space="0" w:color="auto"/>
            </w:tcBorders>
            <w:vAlign w:val="center"/>
          </w:tcPr>
          <w:p w14:paraId="10D7B5B2"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3E622FD3" w14:textId="77777777" w:rsidR="00786892" w:rsidRDefault="00786892" w:rsidP="00793E3F">
            <w:r>
              <w:t>Muncitor necalificat</w:t>
            </w:r>
          </w:p>
        </w:tc>
        <w:tc>
          <w:tcPr>
            <w:tcW w:w="993" w:type="dxa"/>
            <w:gridSpan w:val="2"/>
            <w:tcBorders>
              <w:top w:val="nil"/>
              <w:bottom w:val="single" w:sz="2" w:space="0" w:color="auto"/>
            </w:tcBorders>
          </w:tcPr>
          <w:p w14:paraId="57D19A67" w14:textId="77777777" w:rsidR="00786892" w:rsidRDefault="00786892" w:rsidP="00793E3F">
            <w:r>
              <w:t>h-om</w:t>
            </w:r>
          </w:p>
        </w:tc>
        <w:tc>
          <w:tcPr>
            <w:tcW w:w="1559" w:type="dxa"/>
            <w:gridSpan w:val="2"/>
            <w:tcBorders>
              <w:top w:val="nil"/>
              <w:bottom w:val="single" w:sz="2" w:space="0" w:color="auto"/>
            </w:tcBorders>
          </w:tcPr>
          <w:p w14:paraId="1F1D38B6" w14:textId="77777777" w:rsidR="00786892" w:rsidRDefault="00786892" w:rsidP="00793E3F">
            <w:r>
              <w:t>0,94</w:t>
            </w:r>
          </w:p>
        </w:tc>
      </w:tr>
      <w:tr w:rsidR="00786892" w14:paraId="26BE0B7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6BBD6A" w14:textId="77777777" w:rsidR="00786892" w:rsidRDefault="00786892" w:rsidP="00793E3F">
            <w:r>
              <w:t>55</w:t>
            </w:r>
          </w:p>
        </w:tc>
        <w:tc>
          <w:tcPr>
            <w:tcW w:w="1276" w:type="dxa"/>
            <w:gridSpan w:val="2"/>
            <w:tcBorders>
              <w:top w:val="single" w:sz="4" w:space="0" w:color="auto"/>
              <w:bottom w:val="single" w:sz="4" w:space="0" w:color="auto"/>
            </w:tcBorders>
          </w:tcPr>
          <w:p w14:paraId="474E4CFF" w14:textId="77777777" w:rsidR="00786892" w:rsidRDefault="00786892" w:rsidP="00793E3F">
            <w:pPr>
              <w:rPr>
                <w:lang w:val="en-US"/>
              </w:rPr>
            </w:pPr>
            <w:r>
              <w:rPr>
                <w:lang w:val="en-US"/>
              </w:rPr>
              <w:t>TsH09B</w:t>
            </w:r>
          </w:p>
          <w:p w14:paraId="21ECA309" w14:textId="77777777" w:rsidR="00786892" w:rsidRDefault="00786892" w:rsidP="00793E3F"/>
        </w:tc>
        <w:tc>
          <w:tcPr>
            <w:tcW w:w="4252" w:type="dxa"/>
            <w:gridSpan w:val="3"/>
            <w:tcBorders>
              <w:top w:val="single" w:sz="4" w:space="0" w:color="auto"/>
              <w:bottom w:val="single" w:sz="4" w:space="0" w:color="auto"/>
            </w:tcBorders>
          </w:tcPr>
          <w:p w14:paraId="0E37664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Semanarea gazonului pe suprafete in panta peste 30%</w:t>
            </w:r>
            <w:r w:rsidRPr="00171E7C">
              <w:rPr>
                <w:rFonts w:ascii="Times New Roman CYR" w:hAnsi="Times New Roman CYR" w:cs="Times New Roman CYR"/>
                <w:sz w:val="16"/>
                <w:szCs w:val="16"/>
                <w:lang w:val="en-US"/>
              </w:rPr>
              <w:t xml:space="preserve"> </w:t>
            </w:r>
          </w:p>
          <w:p w14:paraId="7E5BEC70"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78A7070" w14:textId="77777777" w:rsidR="00786892" w:rsidRDefault="00786892" w:rsidP="00793E3F">
            <w:pPr>
              <w:jc w:val="center"/>
            </w:pPr>
            <w:r>
              <w:t>100m2</w:t>
            </w:r>
          </w:p>
        </w:tc>
        <w:tc>
          <w:tcPr>
            <w:tcW w:w="1559" w:type="dxa"/>
            <w:gridSpan w:val="2"/>
            <w:tcBorders>
              <w:top w:val="single" w:sz="4" w:space="0" w:color="auto"/>
              <w:bottom w:val="single" w:sz="4" w:space="0" w:color="auto"/>
            </w:tcBorders>
            <w:vAlign w:val="center"/>
          </w:tcPr>
          <w:p w14:paraId="050833F6" w14:textId="77777777" w:rsidR="00786892" w:rsidRDefault="00786892" w:rsidP="00793E3F">
            <w:pPr>
              <w:jc w:val="center"/>
            </w:pPr>
            <w:r>
              <w:t>6,78</w:t>
            </w:r>
          </w:p>
        </w:tc>
      </w:tr>
      <w:tr w:rsidR="00786892" w14:paraId="169B02D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CB407A" w14:textId="77777777" w:rsidR="00786892" w:rsidRDefault="00786892" w:rsidP="00793E3F"/>
        </w:tc>
        <w:tc>
          <w:tcPr>
            <w:tcW w:w="1276" w:type="dxa"/>
            <w:gridSpan w:val="2"/>
            <w:tcBorders>
              <w:top w:val="nil"/>
              <w:bottom w:val="single" w:sz="2" w:space="0" w:color="auto"/>
            </w:tcBorders>
            <w:vAlign w:val="center"/>
          </w:tcPr>
          <w:p w14:paraId="07757D83" w14:textId="77777777" w:rsidR="00786892" w:rsidRDefault="00786892" w:rsidP="00793E3F">
            <w:pPr>
              <w:jc w:val="center"/>
              <w:rPr>
                <w:sz w:val="16"/>
                <w:szCs w:val="16"/>
              </w:rPr>
            </w:pPr>
            <w:r>
              <w:rPr>
                <w:sz w:val="16"/>
                <w:szCs w:val="16"/>
              </w:rPr>
              <w:t>7129020012880</w:t>
            </w:r>
          </w:p>
        </w:tc>
        <w:tc>
          <w:tcPr>
            <w:tcW w:w="4252" w:type="dxa"/>
            <w:gridSpan w:val="3"/>
            <w:tcBorders>
              <w:top w:val="nil"/>
              <w:bottom w:val="single" w:sz="2" w:space="0" w:color="auto"/>
            </w:tcBorders>
          </w:tcPr>
          <w:p w14:paraId="415CC15D" w14:textId="77777777" w:rsidR="00786892" w:rsidRDefault="00786892" w:rsidP="00793E3F">
            <w:r>
              <w:t>Peisagist-floricultor</w:t>
            </w:r>
          </w:p>
        </w:tc>
        <w:tc>
          <w:tcPr>
            <w:tcW w:w="993" w:type="dxa"/>
            <w:gridSpan w:val="2"/>
            <w:tcBorders>
              <w:top w:val="nil"/>
              <w:bottom w:val="single" w:sz="2" w:space="0" w:color="auto"/>
            </w:tcBorders>
          </w:tcPr>
          <w:p w14:paraId="1E72DE29" w14:textId="77777777" w:rsidR="00786892" w:rsidRDefault="00786892" w:rsidP="00793E3F">
            <w:r>
              <w:t>h-om</w:t>
            </w:r>
          </w:p>
        </w:tc>
        <w:tc>
          <w:tcPr>
            <w:tcW w:w="1559" w:type="dxa"/>
            <w:gridSpan w:val="2"/>
            <w:tcBorders>
              <w:top w:val="nil"/>
              <w:bottom w:val="single" w:sz="2" w:space="0" w:color="auto"/>
            </w:tcBorders>
          </w:tcPr>
          <w:p w14:paraId="37C18869" w14:textId="77777777" w:rsidR="00786892" w:rsidRDefault="00786892" w:rsidP="00793E3F">
            <w:r>
              <w:t>35,26</w:t>
            </w:r>
          </w:p>
        </w:tc>
      </w:tr>
      <w:tr w:rsidR="00786892" w14:paraId="41C9C9C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955D0" w14:textId="77777777" w:rsidR="00786892" w:rsidRDefault="00786892" w:rsidP="00793E3F"/>
        </w:tc>
        <w:tc>
          <w:tcPr>
            <w:tcW w:w="1276" w:type="dxa"/>
            <w:gridSpan w:val="2"/>
            <w:tcBorders>
              <w:top w:val="nil"/>
              <w:bottom w:val="single" w:sz="2" w:space="0" w:color="auto"/>
            </w:tcBorders>
            <w:vAlign w:val="center"/>
          </w:tcPr>
          <w:p w14:paraId="6DEDE6A0" w14:textId="77777777" w:rsidR="00786892" w:rsidRDefault="00786892" w:rsidP="00793E3F">
            <w:pPr>
              <w:jc w:val="center"/>
              <w:rPr>
                <w:sz w:val="16"/>
                <w:szCs w:val="16"/>
              </w:rPr>
            </w:pPr>
            <w:r>
              <w:rPr>
                <w:sz w:val="16"/>
                <w:szCs w:val="16"/>
              </w:rPr>
              <w:t>0221107204435</w:t>
            </w:r>
          </w:p>
        </w:tc>
        <w:tc>
          <w:tcPr>
            <w:tcW w:w="4252" w:type="dxa"/>
            <w:gridSpan w:val="3"/>
            <w:tcBorders>
              <w:top w:val="nil"/>
              <w:bottom w:val="single" w:sz="2" w:space="0" w:color="auto"/>
            </w:tcBorders>
          </w:tcPr>
          <w:p w14:paraId="5AB56EB3" w14:textId="77777777" w:rsidR="00786892" w:rsidRPr="00171E7C" w:rsidRDefault="00786892" w:rsidP="00793E3F">
            <w:pPr>
              <w:rPr>
                <w:lang w:val="en-US"/>
              </w:rPr>
            </w:pPr>
            <w:r w:rsidRPr="00171E7C">
              <w:rPr>
                <w:lang w:val="en-US"/>
              </w:rPr>
              <w:t>Seminte de plante-graminee perene (pm)</w:t>
            </w:r>
          </w:p>
        </w:tc>
        <w:tc>
          <w:tcPr>
            <w:tcW w:w="993" w:type="dxa"/>
            <w:gridSpan w:val="2"/>
            <w:tcBorders>
              <w:top w:val="nil"/>
              <w:bottom w:val="single" w:sz="2" w:space="0" w:color="auto"/>
            </w:tcBorders>
          </w:tcPr>
          <w:p w14:paraId="7D64BC7D" w14:textId="77777777" w:rsidR="00786892" w:rsidRDefault="00786892" w:rsidP="00793E3F">
            <w:r>
              <w:t>kg</w:t>
            </w:r>
          </w:p>
        </w:tc>
        <w:tc>
          <w:tcPr>
            <w:tcW w:w="1559" w:type="dxa"/>
            <w:gridSpan w:val="2"/>
            <w:tcBorders>
              <w:top w:val="nil"/>
              <w:bottom w:val="single" w:sz="2" w:space="0" w:color="auto"/>
            </w:tcBorders>
          </w:tcPr>
          <w:p w14:paraId="1CA00418" w14:textId="77777777" w:rsidR="00786892" w:rsidRDefault="00786892" w:rsidP="00793E3F">
            <w:r>
              <w:t>4,84</w:t>
            </w:r>
          </w:p>
        </w:tc>
      </w:tr>
      <w:tr w:rsidR="00786892" w14:paraId="64F2D44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4EFF47" w14:textId="77777777" w:rsidR="00786892" w:rsidRDefault="00786892" w:rsidP="00793E3F">
            <w:r>
              <w:t>56</w:t>
            </w:r>
          </w:p>
        </w:tc>
        <w:tc>
          <w:tcPr>
            <w:tcW w:w="1276" w:type="dxa"/>
            <w:gridSpan w:val="2"/>
            <w:tcBorders>
              <w:top w:val="single" w:sz="4" w:space="0" w:color="auto"/>
              <w:bottom w:val="single" w:sz="4" w:space="0" w:color="auto"/>
            </w:tcBorders>
          </w:tcPr>
          <w:p w14:paraId="72A45022" w14:textId="77777777" w:rsidR="00786892" w:rsidRDefault="00786892" w:rsidP="00793E3F">
            <w:pPr>
              <w:rPr>
                <w:lang w:val="en-US"/>
              </w:rPr>
            </w:pPr>
            <w:r>
              <w:rPr>
                <w:lang w:val="en-US"/>
              </w:rPr>
              <w:t>TsH12A</w:t>
            </w:r>
          </w:p>
          <w:p w14:paraId="24A3269C" w14:textId="77777777" w:rsidR="00786892" w:rsidRDefault="00786892" w:rsidP="00793E3F"/>
        </w:tc>
        <w:tc>
          <w:tcPr>
            <w:tcW w:w="4252" w:type="dxa"/>
            <w:gridSpan w:val="3"/>
            <w:tcBorders>
              <w:top w:val="single" w:sz="4" w:space="0" w:color="auto"/>
              <w:bottom w:val="single" w:sz="4" w:space="0" w:color="auto"/>
            </w:tcBorders>
          </w:tcPr>
          <w:p w14:paraId="220CE4B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Udarea suprafetelor cu furtunul de la hidranti</w:t>
            </w:r>
            <w:r w:rsidRPr="00171E7C">
              <w:rPr>
                <w:rFonts w:ascii="Times New Roman CYR" w:hAnsi="Times New Roman CYR" w:cs="Times New Roman CYR"/>
                <w:sz w:val="16"/>
                <w:szCs w:val="16"/>
                <w:lang w:val="en-US"/>
              </w:rPr>
              <w:t xml:space="preserve"> </w:t>
            </w:r>
          </w:p>
          <w:p w14:paraId="63AE591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29C3AFE" w14:textId="77777777" w:rsidR="00786892" w:rsidRDefault="00786892" w:rsidP="00793E3F">
            <w:pPr>
              <w:jc w:val="center"/>
            </w:pPr>
            <w:r>
              <w:t>100m2</w:t>
            </w:r>
          </w:p>
        </w:tc>
        <w:tc>
          <w:tcPr>
            <w:tcW w:w="1559" w:type="dxa"/>
            <w:gridSpan w:val="2"/>
            <w:tcBorders>
              <w:top w:val="single" w:sz="4" w:space="0" w:color="auto"/>
              <w:bottom w:val="single" w:sz="4" w:space="0" w:color="auto"/>
            </w:tcBorders>
            <w:vAlign w:val="center"/>
          </w:tcPr>
          <w:p w14:paraId="2E8FFD3D" w14:textId="77777777" w:rsidR="00786892" w:rsidRDefault="00786892" w:rsidP="00793E3F">
            <w:pPr>
              <w:jc w:val="center"/>
            </w:pPr>
            <w:r>
              <w:t>6,78</w:t>
            </w:r>
          </w:p>
        </w:tc>
      </w:tr>
      <w:tr w:rsidR="00786892" w14:paraId="33F7F0A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C61D01" w14:textId="77777777" w:rsidR="00786892" w:rsidRDefault="00786892" w:rsidP="00793E3F"/>
        </w:tc>
        <w:tc>
          <w:tcPr>
            <w:tcW w:w="1276" w:type="dxa"/>
            <w:gridSpan w:val="2"/>
            <w:tcBorders>
              <w:top w:val="nil"/>
              <w:bottom w:val="single" w:sz="2" w:space="0" w:color="auto"/>
            </w:tcBorders>
            <w:vAlign w:val="center"/>
          </w:tcPr>
          <w:p w14:paraId="15538336" w14:textId="77777777" w:rsidR="00786892" w:rsidRDefault="00786892" w:rsidP="00793E3F">
            <w:pPr>
              <w:jc w:val="center"/>
              <w:rPr>
                <w:sz w:val="16"/>
                <w:szCs w:val="16"/>
              </w:rPr>
            </w:pPr>
            <w:r>
              <w:rPr>
                <w:sz w:val="16"/>
                <w:szCs w:val="16"/>
              </w:rPr>
              <w:t>7129020012880</w:t>
            </w:r>
          </w:p>
        </w:tc>
        <w:tc>
          <w:tcPr>
            <w:tcW w:w="4252" w:type="dxa"/>
            <w:gridSpan w:val="3"/>
            <w:tcBorders>
              <w:top w:val="nil"/>
              <w:bottom w:val="single" w:sz="2" w:space="0" w:color="auto"/>
            </w:tcBorders>
          </w:tcPr>
          <w:p w14:paraId="3FDD6BE9" w14:textId="77777777" w:rsidR="00786892" w:rsidRDefault="00786892" w:rsidP="00793E3F">
            <w:r>
              <w:t>Peisagist-floricultor</w:t>
            </w:r>
          </w:p>
        </w:tc>
        <w:tc>
          <w:tcPr>
            <w:tcW w:w="993" w:type="dxa"/>
            <w:gridSpan w:val="2"/>
            <w:tcBorders>
              <w:top w:val="nil"/>
              <w:bottom w:val="single" w:sz="2" w:space="0" w:color="auto"/>
            </w:tcBorders>
          </w:tcPr>
          <w:p w14:paraId="2C819373" w14:textId="77777777" w:rsidR="00786892" w:rsidRDefault="00786892" w:rsidP="00793E3F">
            <w:r>
              <w:t>h-om</w:t>
            </w:r>
          </w:p>
        </w:tc>
        <w:tc>
          <w:tcPr>
            <w:tcW w:w="1559" w:type="dxa"/>
            <w:gridSpan w:val="2"/>
            <w:tcBorders>
              <w:top w:val="nil"/>
              <w:bottom w:val="single" w:sz="2" w:space="0" w:color="auto"/>
            </w:tcBorders>
          </w:tcPr>
          <w:p w14:paraId="02027966" w14:textId="77777777" w:rsidR="00786892" w:rsidRDefault="00786892" w:rsidP="00793E3F">
            <w:r>
              <w:t>4,47</w:t>
            </w:r>
          </w:p>
        </w:tc>
      </w:tr>
      <w:tr w:rsidR="00786892" w14:paraId="3CD9630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D741A2" w14:textId="77777777" w:rsidR="00786892" w:rsidRDefault="00786892" w:rsidP="00793E3F"/>
        </w:tc>
        <w:tc>
          <w:tcPr>
            <w:tcW w:w="1276" w:type="dxa"/>
            <w:gridSpan w:val="2"/>
            <w:tcBorders>
              <w:top w:val="nil"/>
              <w:bottom w:val="single" w:sz="2" w:space="0" w:color="auto"/>
            </w:tcBorders>
            <w:vAlign w:val="center"/>
          </w:tcPr>
          <w:p w14:paraId="61FDB8F8" w14:textId="77777777" w:rsidR="00786892" w:rsidRDefault="00786892" w:rsidP="00793E3F">
            <w:pPr>
              <w:jc w:val="center"/>
              <w:rPr>
                <w:sz w:val="16"/>
                <w:szCs w:val="16"/>
              </w:rPr>
            </w:pPr>
            <w:r>
              <w:rPr>
                <w:sz w:val="16"/>
                <w:szCs w:val="16"/>
              </w:rPr>
              <w:t>4100116202806</w:t>
            </w:r>
          </w:p>
        </w:tc>
        <w:tc>
          <w:tcPr>
            <w:tcW w:w="4252" w:type="dxa"/>
            <w:gridSpan w:val="3"/>
            <w:tcBorders>
              <w:top w:val="nil"/>
              <w:bottom w:val="single" w:sz="2" w:space="0" w:color="auto"/>
            </w:tcBorders>
          </w:tcPr>
          <w:p w14:paraId="5DADE91E" w14:textId="77777777" w:rsidR="00786892" w:rsidRPr="00171E7C" w:rsidRDefault="00786892" w:rsidP="00793E3F">
            <w:pPr>
              <w:rPr>
                <w:lang w:val="en-US"/>
              </w:rPr>
            </w:pPr>
            <w:r w:rsidRPr="00171E7C">
              <w:rPr>
                <w:lang w:val="en-US"/>
              </w:rPr>
              <w:t>Apa industriala in cisterne pt. lucrari drumuri-terasam.</w:t>
            </w:r>
          </w:p>
        </w:tc>
        <w:tc>
          <w:tcPr>
            <w:tcW w:w="993" w:type="dxa"/>
            <w:gridSpan w:val="2"/>
            <w:tcBorders>
              <w:top w:val="nil"/>
              <w:bottom w:val="single" w:sz="2" w:space="0" w:color="auto"/>
            </w:tcBorders>
          </w:tcPr>
          <w:p w14:paraId="73D51ABB" w14:textId="77777777" w:rsidR="00786892" w:rsidRDefault="00786892" w:rsidP="00793E3F">
            <w:r>
              <w:t>m3</w:t>
            </w:r>
          </w:p>
        </w:tc>
        <w:tc>
          <w:tcPr>
            <w:tcW w:w="1559" w:type="dxa"/>
            <w:gridSpan w:val="2"/>
            <w:tcBorders>
              <w:top w:val="nil"/>
              <w:bottom w:val="single" w:sz="2" w:space="0" w:color="auto"/>
            </w:tcBorders>
          </w:tcPr>
          <w:p w14:paraId="516F7B48" w14:textId="77777777" w:rsidR="00786892" w:rsidRDefault="00786892" w:rsidP="00793E3F">
            <w:r>
              <w:t>6,78</w:t>
            </w:r>
          </w:p>
        </w:tc>
      </w:tr>
      <w:tr w:rsidR="00786892" w14:paraId="06CB9FD2"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AB8F6A1" w14:textId="77777777" w:rsidR="00786892" w:rsidRDefault="00786892" w:rsidP="00793E3F">
            <w:pPr>
              <w:rPr>
                <w:sz w:val="8"/>
                <w:szCs w:val="8"/>
              </w:rPr>
            </w:pPr>
          </w:p>
        </w:tc>
        <w:tc>
          <w:tcPr>
            <w:tcW w:w="1276" w:type="dxa"/>
            <w:gridSpan w:val="2"/>
            <w:tcBorders>
              <w:left w:val="nil"/>
              <w:bottom w:val="nil"/>
              <w:right w:val="nil"/>
            </w:tcBorders>
          </w:tcPr>
          <w:p w14:paraId="24DA7EB1" w14:textId="77777777" w:rsidR="00786892" w:rsidRDefault="00786892" w:rsidP="00793E3F">
            <w:pPr>
              <w:rPr>
                <w:sz w:val="8"/>
                <w:szCs w:val="8"/>
              </w:rPr>
            </w:pPr>
          </w:p>
        </w:tc>
        <w:tc>
          <w:tcPr>
            <w:tcW w:w="3402" w:type="dxa"/>
            <w:gridSpan w:val="2"/>
            <w:tcBorders>
              <w:left w:val="nil"/>
              <w:bottom w:val="nil"/>
              <w:right w:val="nil"/>
            </w:tcBorders>
          </w:tcPr>
          <w:p w14:paraId="6D3B1E0C" w14:textId="77777777" w:rsidR="00786892" w:rsidRDefault="00786892" w:rsidP="00793E3F">
            <w:pPr>
              <w:rPr>
                <w:sz w:val="8"/>
                <w:szCs w:val="8"/>
                <w:lang w:val="en-US"/>
              </w:rPr>
            </w:pPr>
          </w:p>
          <w:p w14:paraId="0FFC92B8" w14:textId="77777777" w:rsidR="00786892" w:rsidRDefault="00786892" w:rsidP="00793E3F">
            <w:pPr>
              <w:rPr>
                <w:sz w:val="8"/>
                <w:szCs w:val="8"/>
                <w:lang w:val="en-US"/>
              </w:rPr>
            </w:pPr>
          </w:p>
          <w:p w14:paraId="67956718" w14:textId="77777777" w:rsidR="00786892" w:rsidRDefault="00786892" w:rsidP="00793E3F">
            <w:pPr>
              <w:rPr>
                <w:sz w:val="8"/>
                <w:szCs w:val="8"/>
                <w:lang w:val="en-US"/>
              </w:rPr>
            </w:pPr>
          </w:p>
        </w:tc>
        <w:tc>
          <w:tcPr>
            <w:tcW w:w="1134" w:type="dxa"/>
            <w:gridSpan w:val="2"/>
            <w:tcBorders>
              <w:left w:val="nil"/>
              <w:bottom w:val="nil"/>
              <w:right w:val="nil"/>
            </w:tcBorders>
          </w:tcPr>
          <w:p w14:paraId="69A10425" w14:textId="77777777" w:rsidR="00786892" w:rsidRDefault="00786892" w:rsidP="00793E3F">
            <w:pPr>
              <w:rPr>
                <w:sz w:val="8"/>
                <w:szCs w:val="8"/>
              </w:rPr>
            </w:pPr>
          </w:p>
        </w:tc>
        <w:tc>
          <w:tcPr>
            <w:tcW w:w="1134" w:type="dxa"/>
            <w:gridSpan w:val="2"/>
            <w:tcBorders>
              <w:left w:val="nil"/>
              <w:bottom w:val="nil"/>
              <w:right w:val="nil"/>
            </w:tcBorders>
          </w:tcPr>
          <w:p w14:paraId="6128E604" w14:textId="77777777" w:rsidR="00786892" w:rsidRDefault="00786892" w:rsidP="00793E3F">
            <w:pPr>
              <w:rPr>
                <w:sz w:val="8"/>
                <w:szCs w:val="8"/>
              </w:rPr>
            </w:pPr>
          </w:p>
        </w:tc>
        <w:tc>
          <w:tcPr>
            <w:tcW w:w="1134" w:type="dxa"/>
            <w:tcBorders>
              <w:left w:val="nil"/>
              <w:bottom w:val="nil"/>
            </w:tcBorders>
          </w:tcPr>
          <w:p w14:paraId="790D1AD7" w14:textId="77777777" w:rsidR="00786892" w:rsidRDefault="00786892" w:rsidP="00793E3F">
            <w:pPr>
              <w:rPr>
                <w:sz w:val="8"/>
                <w:szCs w:val="8"/>
              </w:rPr>
            </w:pPr>
          </w:p>
        </w:tc>
      </w:tr>
      <w:tr w:rsidR="00786892" w14:paraId="7F35B5F4"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CBEFC8D"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55EB8F14" w14:textId="77777777" w:rsidR="00786892" w:rsidRDefault="00786892" w:rsidP="00793E3F"/>
        </w:tc>
        <w:tc>
          <w:tcPr>
            <w:tcW w:w="1276" w:type="dxa"/>
            <w:gridSpan w:val="2"/>
            <w:tcBorders>
              <w:top w:val="single" w:sz="4" w:space="0" w:color="auto"/>
              <w:left w:val="nil"/>
              <w:bottom w:val="single" w:sz="4" w:space="0" w:color="auto"/>
              <w:right w:val="nil"/>
            </w:tcBorders>
          </w:tcPr>
          <w:p w14:paraId="48DCD4A5" w14:textId="77777777" w:rsidR="00786892" w:rsidRDefault="00786892" w:rsidP="00793E3F"/>
        </w:tc>
        <w:tc>
          <w:tcPr>
            <w:tcW w:w="2693" w:type="dxa"/>
            <w:tcBorders>
              <w:top w:val="single" w:sz="4" w:space="0" w:color="auto"/>
              <w:left w:val="nil"/>
              <w:bottom w:val="single" w:sz="4" w:space="0" w:color="auto"/>
              <w:right w:val="nil"/>
            </w:tcBorders>
          </w:tcPr>
          <w:p w14:paraId="5AD6AABC" w14:textId="77777777" w:rsidR="00786892" w:rsidRDefault="00786892" w:rsidP="00793E3F">
            <w:pPr>
              <w:rPr>
                <w:sz w:val="8"/>
                <w:szCs w:val="8"/>
              </w:rPr>
            </w:pPr>
            <w:r>
              <w:rPr>
                <w:b/>
                <w:bCs/>
                <w:lang w:val="en-US"/>
              </w:rPr>
              <w:t>Total</w:t>
            </w:r>
            <w:r>
              <w:rPr>
                <w:b/>
                <w:bCs/>
              </w:rPr>
              <w:t xml:space="preserve"> </w:t>
            </w:r>
            <w:r>
              <w:rPr>
                <w:b/>
                <w:bCs/>
                <w:sz w:val="22"/>
                <w:szCs w:val="22"/>
              </w:rPr>
              <w:t>Amenajarea spatii verzi</w:t>
            </w:r>
          </w:p>
        </w:tc>
        <w:tc>
          <w:tcPr>
            <w:tcW w:w="1134" w:type="dxa"/>
            <w:gridSpan w:val="2"/>
            <w:tcBorders>
              <w:top w:val="single" w:sz="4" w:space="0" w:color="auto"/>
              <w:left w:val="nil"/>
              <w:bottom w:val="single" w:sz="4" w:space="0" w:color="auto"/>
              <w:right w:val="nil"/>
            </w:tcBorders>
          </w:tcPr>
          <w:p w14:paraId="7860E49B"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382F073E" w14:textId="77777777" w:rsidR="00786892" w:rsidRDefault="00786892" w:rsidP="00793E3F">
            <w:pPr>
              <w:rPr>
                <w:b/>
                <w:bCs/>
              </w:rPr>
            </w:pPr>
          </w:p>
        </w:tc>
      </w:tr>
      <w:tr w:rsidR="00786892" w14:paraId="58E0D0C4"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A924913" w14:textId="77777777" w:rsidR="00786892" w:rsidRDefault="00786892" w:rsidP="00793E3F">
            <w:pPr>
              <w:rPr>
                <w:sz w:val="8"/>
                <w:szCs w:val="8"/>
              </w:rPr>
            </w:pPr>
            <w:r>
              <w:t xml:space="preserve"> </w:t>
            </w:r>
          </w:p>
        </w:tc>
        <w:tc>
          <w:tcPr>
            <w:tcW w:w="1276" w:type="dxa"/>
            <w:gridSpan w:val="2"/>
            <w:tcBorders>
              <w:left w:val="nil"/>
              <w:bottom w:val="nil"/>
              <w:right w:val="nil"/>
            </w:tcBorders>
          </w:tcPr>
          <w:p w14:paraId="690A4C6B" w14:textId="77777777" w:rsidR="00786892" w:rsidRDefault="00786892" w:rsidP="00793E3F">
            <w:pPr>
              <w:rPr>
                <w:sz w:val="8"/>
                <w:szCs w:val="8"/>
              </w:rPr>
            </w:pPr>
          </w:p>
        </w:tc>
        <w:tc>
          <w:tcPr>
            <w:tcW w:w="3402" w:type="dxa"/>
            <w:gridSpan w:val="2"/>
            <w:tcBorders>
              <w:left w:val="nil"/>
              <w:bottom w:val="nil"/>
              <w:right w:val="nil"/>
            </w:tcBorders>
          </w:tcPr>
          <w:p w14:paraId="4B22A200" w14:textId="77777777" w:rsidR="00786892" w:rsidRDefault="00786892" w:rsidP="00793E3F">
            <w:pPr>
              <w:rPr>
                <w:sz w:val="8"/>
                <w:szCs w:val="8"/>
                <w:lang w:val="en-US"/>
              </w:rPr>
            </w:pPr>
          </w:p>
          <w:p w14:paraId="0AADC0E1" w14:textId="77777777" w:rsidR="00786892" w:rsidRDefault="00786892" w:rsidP="00793E3F">
            <w:pPr>
              <w:rPr>
                <w:sz w:val="8"/>
                <w:szCs w:val="8"/>
                <w:lang w:val="en-US"/>
              </w:rPr>
            </w:pPr>
          </w:p>
          <w:p w14:paraId="46CD3A46" w14:textId="77777777" w:rsidR="00786892" w:rsidRDefault="00786892" w:rsidP="00793E3F">
            <w:pPr>
              <w:rPr>
                <w:sz w:val="8"/>
                <w:szCs w:val="8"/>
                <w:lang w:val="en-US"/>
              </w:rPr>
            </w:pPr>
          </w:p>
        </w:tc>
        <w:tc>
          <w:tcPr>
            <w:tcW w:w="1134" w:type="dxa"/>
            <w:gridSpan w:val="2"/>
            <w:tcBorders>
              <w:left w:val="nil"/>
              <w:bottom w:val="nil"/>
              <w:right w:val="nil"/>
            </w:tcBorders>
          </w:tcPr>
          <w:p w14:paraId="4A4174A8" w14:textId="77777777" w:rsidR="00786892" w:rsidRDefault="00786892" w:rsidP="00793E3F">
            <w:pPr>
              <w:rPr>
                <w:sz w:val="8"/>
                <w:szCs w:val="8"/>
              </w:rPr>
            </w:pPr>
          </w:p>
        </w:tc>
        <w:tc>
          <w:tcPr>
            <w:tcW w:w="1134" w:type="dxa"/>
            <w:gridSpan w:val="2"/>
            <w:tcBorders>
              <w:left w:val="nil"/>
              <w:bottom w:val="nil"/>
              <w:right w:val="nil"/>
            </w:tcBorders>
          </w:tcPr>
          <w:p w14:paraId="4C253A15" w14:textId="77777777" w:rsidR="00786892" w:rsidRDefault="00786892" w:rsidP="00793E3F">
            <w:pPr>
              <w:rPr>
                <w:sz w:val="8"/>
                <w:szCs w:val="8"/>
              </w:rPr>
            </w:pPr>
          </w:p>
        </w:tc>
        <w:tc>
          <w:tcPr>
            <w:tcW w:w="1134" w:type="dxa"/>
            <w:tcBorders>
              <w:left w:val="nil"/>
              <w:bottom w:val="nil"/>
            </w:tcBorders>
          </w:tcPr>
          <w:p w14:paraId="4B32046E" w14:textId="77777777" w:rsidR="00786892" w:rsidRDefault="00786892" w:rsidP="00793E3F">
            <w:pPr>
              <w:rPr>
                <w:sz w:val="8"/>
                <w:szCs w:val="8"/>
              </w:rPr>
            </w:pPr>
          </w:p>
        </w:tc>
      </w:tr>
      <w:tr w:rsidR="00786892" w14:paraId="02D8D013"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3B5E31E"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33D6CFAA" w14:textId="77777777" w:rsidR="00786892" w:rsidRDefault="00786892" w:rsidP="00793E3F"/>
        </w:tc>
        <w:tc>
          <w:tcPr>
            <w:tcW w:w="1276" w:type="dxa"/>
            <w:gridSpan w:val="2"/>
            <w:tcBorders>
              <w:top w:val="single" w:sz="4" w:space="0" w:color="auto"/>
              <w:left w:val="nil"/>
              <w:bottom w:val="single" w:sz="4" w:space="0" w:color="auto"/>
              <w:right w:val="nil"/>
            </w:tcBorders>
          </w:tcPr>
          <w:p w14:paraId="52E97776" w14:textId="77777777" w:rsidR="00786892" w:rsidRDefault="00786892" w:rsidP="00793E3F"/>
        </w:tc>
        <w:tc>
          <w:tcPr>
            <w:tcW w:w="2693" w:type="dxa"/>
            <w:tcBorders>
              <w:top w:val="single" w:sz="4" w:space="0" w:color="auto"/>
              <w:left w:val="nil"/>
              <w:bottom w:val="single" w:sz="4" w:space="0" w:color="auto"/>
              <w:right w:val="nil"/>
            </w:tcBorders>
          </w:tcPr>
          <w:p w14:paraId="6198C760" w14:textId="77777777" w:rsidR="00786892" w:rsidRDefault="00786892" w:rsidP="00793E3F">
            <w:pPr>
              <w:rPr>
                <w:sz w:val="8"/>
                <w:szCs w:val="8"/>
              </w:rPr>
            </w:pPr>
            <w:r>
              <w:rPr>
                <w:b/>
                <w:bCs/>
                <w:lang w:val="en-US"/>
              </w:rPr>
              <w:t>Total</w:t>
            </w:r>
            <w:r>
              <w:rPr>
                <w:b/>
                <w:bCs/>
              </w:rPr>
              <w:t xml:space="preserve"> </w:t>
            </w:r>
            <w:r>
              <w:rPr>
                <w:b/>
                <w:bCs/>
                <w:sz w:val="22"/>
                <w:szCs w:val="22"/>
              </w:rPr>
              <w:t>Lucrari de constructii</w:t>
            </w:r>
          </w:p>
        </w:tc>
        <w:tc>
          <w:tcPr>
            <w:tcW w:w="1134" w:type="dxa"/>
            <w:gridSpan w:val="2"/>
            <w:tcBorders>
              <w:top w:val="single" w:sz="4" w:space="0" w:color="auto"/>
              <w:left w:val="nil"/>
              <w:bottom w:val="single" w:sz="4" w:space="0" w:color="auto"/>
              <w:right w:val="nil"/>
            </w:tcBorders>
          </w:tcPr>
          <w:p w14:paraId="3D25A217"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67C81BA1" w14:textId="77777777" w:rsidR="00786892" w:rsidRDefault="00786892" w:rsidP="00793E3F">
            <w:pPr>
              <w:rPr>
                <w:b/>
                <w:bCs/>
              </w:rPr>
            </w:pPr>
          </w:p>
        </w:tc>
      </w:tr>
    </w:tbl>
    <w:p w14:paraId="52B3218C" w14:textId="77777777" w:rsidR="00786892" w:rsidRDefault="00786892" w:rsidP="00786892">
      <w:pPr>
        <w:ind w:right="-142"/>
        <w:rPr>
          <w:sz w:val="6"/>
          <w:szCs w:val="6"/>
        </w:rPr>
      </w:pPr>
      <w: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786892" w:rsidRPr="00EB582C" w14:paraId="5906AD99"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3D1ADDFD" w14:textId="77777777" w:rsidR="00786892" w:rsidRDefault="00786892" w:rsidP="00793E3F"/>
        </w:tc>
        <w:tc>
          <w:tcPr>
            <w:tcW w:w="4678" w:type="dxa"/>
            <w:tcBorders>
              <w:top w:val="single" w:sz="4" w:space="0" w:color="auto"/>
              <w:left w:val="nil"/>
              <w:bottom w:val="single" w:sz="4" w:space="0" w:color="auto"/>
              <w:right w:val="nil"/>
            </w:tcBorders>
          </w:tcPr>
          <w:p w14:paraId="4AC3137E" w14:textId="77777777" w:rsidR="00786892" w:rsidRDefault="00786892" w:rsidP="00793E3F">
            <w:r>
              <w:rPr>
                <w:lang w:val="en-US"/>
              </w:rPr>
              <w:t>Cheltuieli directe</w:t>
            </w:r>
          </w:p>
        </w:tc>
        <w:tc>
          <w:tcPr>
            <w:tcW w:w="1134" w:type="dxa"/>
            <w:tcBorders>
              <w:top w:val="single" w:sz="4" w:space="0" w:color="auto"/>
              <w:left w:val="nil"/>
              <w:bottom w:val="single" w:sz="4" w:space="0" w:color="auto"/>
              <w:right w:val="nil"/>
            </w:tcBorders>
          </w:tcPr>
          <w:p w14:paraId="38CFA7C9"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116489C9" w14:textId="77777777" w:rsidR="00786892" w:rsidRPr="00EB582C" w:rsidRDefault="00786892" w:rsidP="00793E3F">
            <w:pPr>
              <w:jc w:val="center"/>
              <w:rPr>
                <w:lang w:val="en-US"/>
              </w:rPr>
            </w:pPr>
          </w:p>
        </w:tc>
      </w:tr>
      <w:tr w:rsidR="00786892" w:rsidRPr="00EB582C" w14:paraId="44E092FB"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703EAEA8" w14:textId="77777777" w:rsidR="00786892" w:rsidRDefault="00786892" w:rsidP="00793E3F"/>
        </w:tc>
        <w:tc>
          <w:tcPr>
            <w:tcW w:w="4678" w:type="dxa"/>
            <w:tcBorders>
              <w:top w:val="single" w:sz="4" w:space="0" w:color="auto"/>
              <w:left w:val="nil"/>
              <w:bottom w:val="single" w:sz="4" w:space="0" w:color="auto"/>
              <w:right w:val="nil"/>
            </w:tcBorders>
          </w:tcPr>
          <w:p w14:paraId="2FBF4856" w14:textId="77777777" w:rsidR="00786892" w:rsidRDefault="00786892" w:rsidP="00793E3F">
            <w:r>
              <w:rPr>
                <w:lang w:val="en-US"/>
              </w:rPr>
              <w:t>Asigurarea sociala si medicala</w:t>
            </w:r>
          </w:p>
        </w:tc>
        <w:tc>
          <w:tcPr>
            <w:tcW w:w="1134" w:type="dxa"/>
            <w:tcBorders>
              <w:top w:val="single" w:sz="4" w:space="0" w:color="auto"/>
              <w:left w:val="nil"/>
              <w:bottom w:val="single" w:sz="4" w:space="0" w:color="auto"/>
              <w:right w:val="nil"/>
            </w:tcBorders>
          </w:tcPr>
          <w:p w14:paraId="5846D4E5"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3062443D" w14:textId="77777777" w:rsidR="00786892" w:rsidRPr="00EB582C" w:rsidRDefault="00786892" w:rsidP="00793E3F">
            <w:pPr>
              <w:jc w:val="center"/>
              <w:rPr>
                <w:lang w:val="en-US"/>
              </w:rPr>
            </w:pPr>
          </w:p>
        </w:tc>
      </w:tr>
      <w:tr w:rsidR="00786892" w:rsidRPr="00EB582C" w14:paraId="78FEF5A0"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76737136" w14:textId="77777777" w:rsidR="00786892" w:rsidRDefault="00786892" w:rsidP="00793E3F"/>
        </w:tc>
        <w:tc>
          <w:tcPr>
            <w:tcW w:w="4678" w:type="dxa"/>
            <w:tcBorders>
              <w:top w:val="single" w:sz="4" w:space="0" w:color="auto"/>
              <w:left w:val="nil"/>
              <w:bottom w:val="single" w:sz="4" w:space="0" w:color="auto"/>
              <w:right w:val="nil"/>
            </w:tcBorders>
          </w:tcPr>
          <w:p w14:paraId="45CB1024" w14:textId="77777777" w:rsidR="00786892" w:rsidRDefault="00786892" w:rsidP="00793E3F">
            <w:r>
              <w:rPr>
                <w:lang w:val="en-US"/>
              </w:rPr>
              <w:t>Transportarea materialelor</w:t>
            </w:r>
          </w:p>
        </w:tc>
        <w:tc>
          <w:tcPr>
            <w:tcW w:w="1134" w:type="dxa"/>
            <w:tcBorders>
              <w:top w:val="single" w:sz="4" w:space="0" w:color="auto"/>
              <w:left w:val="nil"/>
              <w:bottom w:val="single" w:sz="4" w:space="0" w:color="auto"/>
              <w:right w:val="nil"/>
            </w:tcBorders>
          </w:tcPr>
          <w:p w14:paraId="1A3701BB"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4B4A35CE" w14:textId="77777777" w:rsidR="00786892" w:rsidRPr="00EB582C" w:rsidRDefault="00786892" w:rsidP="00793E3F">
            <w:pPr>
              <w:jc w:val="center"/>
              <w:rPr>
                <w:lang w:val="en-US"/>
              </w:rPr>
            </w:pPr>
          </w:p>
        </w:tc>
      </w:tr>
      <w:tr w:rsidR="00786892" w:rsidRPr="00EB582C" w14:paraId="7BCDC8F4"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6821FA80" w14:textId="77777777" w:rsidR="00786892" w:rsidRDefault="00786892" w:rsidP="00793E3F"/>
        </w:tc>
        <w:tc>
          <w:tcPr>
            <w:tcW w:w="4678" w:type="dxa"/>
            <w:tcBorders>
              <w:top w:val="single" w:sz="4" w:space="0" w:color="auto"/>
              <w:left w:val="nil"/>
              <w:bottom w:val="single" w:sz="4" w:space="0" w:color="auto"/>
              <w:right w:val="nil"/>
            </w:tcBorders>
          </w:tcPr>
          <w:p w14:paraId="7A93F89B" w14:textId="77777777" w:rsidR="00786892" w:rsidRDefault="00786892" w:rsidP="00793E3F">
            <w:r>
              <w:rPr>
                <w:lang w:val="en-US"/>
              </w:rPr>
              <w:t>Cheltuieli de depozit</w:t>
            </w:r>
          </w:p>
        </w:tc>
        <w:tc>
          <w:tcPr>
            <w:tcW w:w="1134" w:type="dxa"/>
            <w:tcBorders>
              <w:top w:val="single" w:sz="4" w:space="0" w:color="auto"/>
              <w:left w:val="nil"/>
              <w:bottom w:val="single" w:sz="4" w:space="0" w:color="auto"/>
              <w:right w:val="nil"/>
            </w:tcBorders>
          </w:tcPr>
          <w:p w14:paraId="19B55908"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5D255229" w14:textId="77777777" w:rsidR="00786892" w:rsidRPr="00EB582C" w:rsidRDefault="00786892" w:rsidP="00793E3F">
            <w:pPr>
              <w:jc w:val="center"/>
              <w:rPr>
                <w:lang w:val="en-US"/>
              </w:rPr>
            </w:pPr>
          </w:p>
        </w:tc>
      </w:tr>
      <w:tr w:rsidR="00786892" w:rsidRPr="00EB582C" w14:paraId="228FF3FA"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20A34595" w14:textId="77777777" w:rsidR="00786892" w:rsidRDefault="00786892" w:rsidP="00793E3F"/>
        </w:tc>
        <w:tc>
          <w:tcPr>
            <w:tcW w:w="4678" w:type="dxa"/>
            <w:tcBorders>
              <w:top w:val="single" w:sz="4" w:space="0" w:color="auto"/>
              <w:left w:val="nil"/>
              <w:bottom w:val="single" w:sz="4" w:space="0" w:color="auto"/>
              <w:right w:val="nil"/>
            </w:tcBorders>
          </w:tcPr>
          <w:p w14:paraId="32B1323B" w14:textId="77777777" w:rsidR="00786892" w:rsidRDefault="00786892" w:rsidP="00793E3F">
            <w:r>
              <w:rPr>
                <w:lang w:val="en-US"/>
              </w:rPr>
              <w:t>Cheltuieli de regie</w:t>
            </w:r>
          </w:p>
        </w:tc>
        <w:tc>
          <w:tcPr>
            <w:tcW w:w="1134" w:type="dxa"/>
            <w:tcBorders>
              <w:top w:val="single" w:sz="4" w:space="0" w:color="auto"/>
              <w:left w:val="nil"/>
              <w:bottom w:val="single" w:sz="4" w:space="0" w:color="auto"/>
              <w:right w:val="nil"/>
            </w:tcBorders>
          </w:tcPr>
          <w:p w14:paraId="52E0D7C0"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16C1C42F" w14:textId="77777777" w:rsidR="00786892" w:rsidRPr="00EB582C" w:rsidRDefault="00786892" w:rsidP="00793E3F">
            <w:pPr>
              <w:jc w:val="center"/>
              <w:rPr>
                <w:lang w:val="en-US"/>
              </w:rPr>
            </w:pPr>
          </w:p>
        </w:tc>
      </w:tr>
      <w:tr w:rsidR="00786892" w:rsidRPr="00EB582C" w14:paraId="1B2C04C4"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078F7A71" w14:textId="77777777" w:rsidR="00786892" w:rsidRDefault="00786892" w:rsidP="00793E3F"/>
        </w:tc>
        <w:tc>
          <w:tcPr>
            <w:tcW w:w="4678" w:type="dxa"/>
            <w:tcBorders>
              <w:top w:val="single" w:sz="4" w:space="0" w:color="auto"/>
              <w:left w:val="nil"/>
              <w:bottom w:val="single" w:sz="4" w:space="0" w:color="auto"/>
              <w:right w:val="nil"/>
            </w:tcBorders>
          </w:tcPr>
          <w:p w14:paraId="2658F281" w14:textId="77777777" w:rsidR="00786892" w:rsidRDefault="00786892" w:rsidP="00793E3F">
            <w:r>
              <w:rPr>
                <w:lang w:val="en-US"/>
              </w:rPr>
              <w:t>Beneficiu de devize</w:t>
            </w:r>
          </w:p>
        </w:tc>
        <w:tc>
          <w:tcPr>
            <w:tcW w:w="1134" w:type="dxa"/>
            <w:tcBorders>
              <w:top w:val="single" w:sz="4" w:space="0" w:color="auto"/>
              <w:left w:val="nil"/>
              <w:bottom w:val="single" w:sz="4" w:space="0" w:color="auto"/>
              <w:right w:val="nil"/>
            </w:tcBorders>
          </w:tcPr>
          <w:p w14:paraId="3D5C1435"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10800AD3" w14:textId="77777777" w:rsidR="00786892" w:rsidRPr="00EB582C" w:rsidRDefault="00786892" w:rsidP="00793E3F">
            <w:pPr>
              <w:jc w:val="center"/>
              <w:rPr>
                <w:lang w:val="en-US"/>
              </w:rPr>
            </w:pPr>
          </w:p>
        </w:tc>
      </w:tr>
      <w:tr w:rsidR="00786892" w14:paraId="3A84F995" w14:textId="77777777" w:rsidTr="00793E3F">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02BF8AF4" w14:textId="77777777" w:rsidR="00786892" w:rsidRDefault="00786892" w:rsidP="00793E3F"/>
        </w:tc>
        <w:tc>
          <w:tcPr>
            <w:tcW w:w="4678" w:type="dxa"/>
            <w:tcBorders>
              <w:top w:val="nil"/>
              <w:left w:val="nil"/>
              <w:bottom w:val="nil"/>
              <w:right w:val="nil"/>
            </w:tcBorders>
            <w:vAlign w:val="bottom"/>
          </w:tcPr>
          <w:p w14:paraId="09426B84" w14:textId="77777777" w:rsidR="00786892" w:rsidRDefault="00786892" w:rsidP="00793E3F">
            <w:pPr>
              <w:rPr>
                <w:b/>
                <w:bCs/>
                <w:lang w:val="en-US"/>
              </w:rPr>
            </w:pPr>
            <w:r>
              <w:rPr>
                <w:b/>
                <w:bCs/>
                <w:lang w:val="en-US"/>
              </w:rPr>
              <w:t>Total</w:t>
            </w:r>
            <w:r>
              <w:rPr>
                <w:b/>
                <w:bCs/>
              </w:rPr>
              <w:t xml:space="preserve"> </w:t>
            </w:r>
            <w:r>
              <w:rPr>
                <w:b/>
                <w:bCs/>
                <w:lang w:val="en-US"/>
              </w:rPr>
              <w:t>deviz</w:t>
            </w:r>
            <w:r>
              <w:rPr>
                <w:b/>
                <w:bCs/>
              </w:rPr>
              <w:t>:</w:t>
            </w:r>
          </w:p>
          <w:p w14:paraId="54235543" w14:textId="77777777" w:rsidR="00786892" w:rsidRPr="001C46B9" w:rsidRDefault="00786892" w:rsidP="00793E3F">
            <w:pPr>
              <w:rPr>
                <w:lang w:val="en-US"/>
              </w:rPr>
            </w:pPr>
            <w:r>
              <w:rPr>
                <w:b/>
                <w:bCs/>
                <w:lang w:val="en-US"/>
              </w:rPr>
              <w:t>Inclusiv salariu</w:t>
            </w:r>
          </w:p>
        </w:tc>
        <w:tc>
          <w:tcPr>
            <w:tcW w:w="1134" w:type="dxa"/>
            <w:tcBorders>
              <w:top w:val="nil"/>
              <w:left w:val="nil"/>
              <w:bottom w:val="nil"/>
              <w:right w:val="nil"/>
            </w:tcBorders>
            <w:vAlign w:val="bottom"/>
          </w:tcPr>
          <w:p w14:paraId="6A8ABF8C" w14:textId="77777777" w:rsidR="00786892" w:rsidRDefault="00786892" w:rsidP="00793E3F"/>
        </w:tc>
        <w:tc>
          <w:tcPr>
            <w:tcW w:w="1134" w:type="dxa"/>
            <w:tcBorders>
              <w:top w:val="nil"/>
              <w:left w:val="nil"/>
              <w:bottom w:val="nil"/>
              <w:right w:val="nil"/>
            </w:tcBorders>
            <w:vAlign w:val="bottom"/>
          </w:tcPr>
          <w:p w14:paraId="67E35511" w14:textId="77777777" w:rsidR="00786892" w:rsidRDefault="00786892" w:rsidP="00793E3F"/>
        </w:tc>
        <w:tc>
          <w:tcPr>
            <w:tcW w:w="1417" w:type="dxa"/>
            <w:gridSpan w:val="2"/>
            <w:tcBorders>
              <w:top w:val="nil"/>
              <w:left w:val="nil"/>
              <w:bottom w:val="nil"/>
              <w:right w:val="nil"/>
            </w:tcBorders>
            <w:vAlign w:val="bottom"/>
          </w:tcPr>
          <w:p w14:paraId="17436D02" w14:textId="77777777" w:rsidR="00786892" w:rsidRDefault="00786892" w:rsidP="00793E3F"/>
        </w:tc>
        <w:tc>
          <w:tcPr>
            <w:tcW w:w="1420" w:type="dxa"/>
            <w:tcBorders>
              <w:top w:val="nil"/>
              <w:left w:val="nil"/>
              <w:bottom w:val="nil"/>
              <w:right w:val="nil"/>
            </w:tcBorders>
            <w:vAlign w:val="bottom"/>
          </w:tcPr>
          <w:p w14:paraId="10B9948F" w14:textId="77777777" w:rsidR="00786892" w:rsidRDefault="00786892" w:rsidP="00793E3F">
            <w:pPr>
              <w:rPr>
                <w:b/>
                <w:bCs/>
              </w:rPr>
            </w:pPr>
          </w:p>
        </w:tc>
      </w:tr>
    </w:tbl>
    <w:p w14:paraId="1A67957C" w14:textId="77777777" w:rsidR="00786892" w:rsidRDefault="00786892" w:rsidP="00786892">
      <w:pPr>
        <w:rPr>
          <w:lang w:val="en-US"/>
        </w:rPr>
      </w:pPr>
    </w:p>
    <w:p w14:paraId="12DE6D0C" w14:textId="77777777" w:rsidR="00786892" w:rsidRDefault="00786892" w:rsidP="00786892">
      <w:pPr>
        <w:rPr>
          <w:lang w:val="en-US"/>
        </w:rPr>
      </w:pPr>
    </w:p>
    <w:p w14:paraId="7A0A2545" w14:textId="77777777" w:rsidR="00786892" w:rsidRDefault="00786892" w:rsidP="00786892">
      <w:pPr>
        <w:tabs>
          <w:tab w:val="left" w:pos="4786"/>
          <w:tab w:val="left" w:pos="10206"/>
        </w:tabs>
        <w:jc w:val="center"/>
        <w:rPr>
          <w:sz w:val="16"/>
          <w:szCs w:val="16"/>
          <w:lang w:val="en-US"/>
        </w:rPr>
      </w:pPr>
      <w:r>
        <w:rPr>
          <w:sz w:val="28"/>
          <w:szCs w:val="28"/>
        </w:rPr>
        <w:br w:type="page"/>
      </w:r>
      <w:r>
        <w:rPr>
          <w:sz w:val="16"/>
          <w:szCs w:val="16"/>
          <w:lang w:val="en-US"/>
        </w:rPr>
        <w:lastRenderedPageBreak/>
        <w:tab/>
        <w:t xml:space="preserve">                                                                                    </w:t>
      </w:r>
    </w:p>
    <w:tbl>
      <w:tblPr>
        <w:tblW w:w="0" w:type="auto"/>
        <w:tblLayout w:type="fixed"/>
        <w:tblLook w:val="0000" w:firstRow="0" w:lastRow="0" w:firstColumn="0" w:lastColumn="0" w:noHBand="0" w:noVBand="0"/>
      </w:tblPr>
      <w:tblGrid>
        <w:gridCol w:w="4786"/>
        <w:gridCol w:w="5245"/>
      </w:tblGrid>
      <w:tr w:rsidR="00786892" w14:paraId="3FA4E984" w14:textId="77777777" w:rsidTr="00793E3F">
        <w:tc>
          <w:tcPr>
            <w:tcW w:w="4786" w:type="dxa"/>
            <w:tcBorders>
              <w:top w:val="nil"/>
              <w:left w:val="nil"/>
              <w:bottom w:val="single" w:sz="6" w:space="0" w:color="auto"/>
              <w:right w:val="nil"/>
            </w:tcBorders>
          </w:tcPr>
          <w:p w14:paraId="7244C5F1" w14:textId="77777777" w:rsidR="00786892" w:rsidRDefault="00786892" w:rsidP="00793E3F">
            <w:pPr>
              <w:jc w:val="center"/>
              <w:rPr>
                <w:b/>
                <w:bCs/>
                <w:sz w:val="32"/>
                <w:szCs w:val="32"/>
              </w:rPr>
            </w:pPr>
            <w:r w:rsidRPr="00171E7C">
              <w:rPr>
                <w:b/>
                <w:bCs/>
                <w:sz w:val="32"/>
                <w:szCs w:val="32"/>
                <w:lang w:val="en-US"/>
              </w:rPr>
              <w:t xml:space="preserve">Alimentarea cu apa a sat. </w:t>
            </w:r>
            <w:r>
              <w:rPr>
                <w:b/>
                <w:bCs/>
                <w:sz w:val="32"/>
                <w:szCs w:val="32"/>
              </w:rPr>
              <w:t>Hincesti, raionul Falesti</w:t>
            </w:r>
          </w:p>
        </w:tc>
        <w:tc>
          <w:tcPr>
            <w:tcW w:w="5245" w:type="dxa"/>
            <w:tcBorders>
              <w:top w:val="nil"/>
              <w:left w:val="nil"/>
              <w:bottom w:val="nil"/>
              <w:right w:val="nil"/>
            </w:tcBorders>
          </w:tcPr>
          <w:p w14:paraId="536AB4BF" w14:textId="77777777" w:rsidR="00786892" w:rsidRDefault="00786892" w:rsidP="00793E3F">
            <w:pPr>
              <w:jc w:val="center"/>
              <w:rPr>
                <w:sz w:val="22"/>
                <w:szCs w:val="22"/>
              </w:rPr>
            </w:pPr>
            <w:r>
              <w:rPr>
                <w:sz w:val="22"/>
                <w:szCs w:val="22"/>
                <w:lang w:val="en-US"/>
              </w:rPr>
              <w:t>Formular Nr.1B</w:t>
            </w:r>
          </w:p>
        </w:tc>
      </w:tr>
      <w:tr w:rsidR="00786892" w14:paraId="0CEC3EFD" w14:textId="77777777" w:rsidTr="00793E3F">
        <w:tc>
          <w:tcPr>
            <w:tcW w:w="4786" w:type="dxa"/>
            <w:tcBorders>
              <w:top w:val="nil"/>
              <w:left w:val="nil"/>
              <w:bottom w:val="nil"/>
              <w:right w:val="nil"/>
            </w:tcBorders>
          </w:tcPr>
          <w:p w14:paraId="349F3689" w14:textId="77777777" w:rsidR="00786892" w:rsidRDefault="00786892" w:rsidP="00793E3F">
            <w:pPr>
              <w:jc w:val="center"/>
            </w:pPr>
            <w:r>
              <w:t>(</w:t>
            </w:r>
            <w:r>
              <w:rPr>
                <w:lang w:val="en-US"/>
              </w:rPr>
              <w:t>denumirea obiectivului)</w:t>
            </w:r>
          </w:p>
        </w:tc>
        <w:tc>
          <w:tcPr>
            <w:tcW w:w="5245" w:type="dxa"/>
            <w:tcBorders>
              <w:top w:val="nil"/>
              <w:left w:val="nil"/>
              <w:bottom w:val="nil"/>
              <w:right w:val="nil"/>
            </w:tcBorders>
          </w:tcPr>
          <w:p w14:paraId="5AFBE77B" w14:textId="77777777" w:rsidR="00786892" w:rsidRPr="00884147" w:rsidRDefault="00786892" w:rsidP="00793E3F">
            <w:pPr>
              <w:jc w:val="center"/>
              <w:rPr>
                <w:lang w:val="en-US"/>
              </w:rPr>
            </w:pPr>
            <w:r>
              <w:rPr>
                <w:sz w:val="16"/>
                <w:szCs w:val="16"/>
                <w:lang w:val="en-US"/>
              </w:rPr>
              <w:t>WinCmeta</w:t>
            </w:r>
          </w:p>
        </w:tc>
      </w:tr>
    </w:tbl>
    <w:p w14:paraId="5E393990" w14:textId="77777777" w:rsidR="00786892" w:rsidRDefault="00786892" w:rsidP="00786892"/>
    <w:p w14:paraId="5462385B" w14:textId="77777777" w:rsidR="00786892" w:rsidRDefault="00786892" w:rsidP="00786892">
      <w:pPr>
        <w:jc w:val="center"/>
        <w:rPr>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7-1-1</w:t>
      </w:r>
    </w:p>
    <w:p w14:paraId="5718DC3D" w14:textId="77777777" w:rsidR="00786892" w:rsidRDefault="00786892" w:rsidP="00786892">
      <w:pPr>
        <w:jc w:val="center"/>
        <w:rPr>
          <w:b/>
          <w:bCs/>
          <w:sz w:val="28"/>
          <w:szCs w:val="28"/>
        </w:rPr>
      </w:pPr>
      <w:r>
        <w:rPr>
          <w:b/>
          <w:bCs/>
          <w:sz w:val="28"/>
          <w:szCs w:val="28"/>
          <w:lang w:val="en-US"/>
        </w:rPr>
        <w:t>Plan general. Sonda arteziana</w:t>
      </w:r>
    </w:p>
    <w:p w14:paraId="6FC6008D" w14:textId="77777777" w:rsidR="00786892" w:rsidRDefault="00786892" w:rsidP="00786892">
      <w:pPr>
        <w:jc w:val="center"/>
      </w:pPr>
      <w: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86892" w:rsidRPr="00143131" w14:paraId="35160088" w14:textId="77777777" w:rsidTr="00793E3F">
        <w:trPr>
          <w:cantSplit/>
          <w:trHeight w:val="1246"/>
        </w:trPr>
        <w:tc>
          <w:tcPr>
            <w:tcW w:w="709" w:type="dxa"/>
            <w:tcBorders>
              <w:top w:val="single" w:sz="4" w:space="0" w:color="auto"/>
              <w:bottom w:val="single" w:sz="4" w:space="0" w:color="auto"/>
            </w:tcBorders>
            <w:shd w:val="pct5" w:color="auto" w:fill="auto"/>
          </w:tcPr>
          <w:p w14:paraId="1A100CBF" w14:textId="77777777" w:rsidR="00786892" w:rsidRDefault="00786892" w:rsidP="00793E3F">
            <w:pPr>
              <w:ind w:right="-108"/>
              <w:jc w:val="center"/>
              <w:rPr>
                <w:sz w:val="22"/>
                <w:szCs w:val="22"/>
                <w:lang w:val="en-US"/>
              </w:rPr>
            </w:pPr>
            <w:r>
              <w:rPr>
                <w:sz w:val="22"/>
                <w:szCs w:val="22"/>
              </w:rPr>
              <w:t>№</w:t>
            </w:r>
          </w:p>
          <w:p w14:paraId="74C5C809" w14:textId="77777777" w:rsidR="00786892" w:rsidRDefault="00786892" w:rsidP="00793E3F">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6297FA80" w14:textId="77777777" w:rsidR="00786892" w:rsidRDefault="00786892" w:rsidP="00793E3F">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7B71FCCD" w14:textId="77777777" w:rsidR="00786892" w:rsidRDefault="00786892" w:rsidP="00793E3F">
            <w:pPr>
              <w:jc w:val="center"/>
              <w:rPr>
                <w:sz w:val="22"/>
                <w:szCs w:val="22"/>
              </w:rPr>
            </w:pPr>
          </w:p>
          <w:p w14:paraId="5EFC51C9" w14:textId="77777777" w:rsidR="00786892" w:rsidRDefault="00786892" w:rsidP="00793E3F">
            <w:pPr>
              <w:jc w:val="center"/>
              <w:rPr>
                <w:sz w:val="22"/>
                <w:szCs w:val="22"/>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10DA7C0A" w14:textId="77777777" w:rsidR="00786892" w:rsidRDefault="00786892" w:rsidP="00793E3F">
            <w:pPr>
              <w:ind w:left="-108" w:right="-108"/>
              <w:jc w:val="center"/>
              <w:rPr>
                <w:sz w:val="22"/>
                <w:szCs w:val="22"/>
              </w:rPr>
            </w:pPr>
          </w:p>
          <w:p w14:paraId="28D55451" w14:textId="77777777" w:rsidR="00786892" w:rsidRDefault="00786892" w:rsidP="00793E3F">
            <w:pPr>
              <w:ind w:left="-108" w:right="-108"/>
              <w:jc w:val="center"/>
              <w:rPr>
                <w:sz w:val="22"/>
                <w:szCs w:val="22"/>
              </w:rPr>
            </w:pPr>
            <w:r>
              <w:rPr>
                <w:sz w:val="22"/>
                <w:szCs w:val="22"/>
              </w:rPr>
              <w:t xml:space="preserve">U.M. </w:t>
            </w:r>
          </w:p>
        </w:tc>
        <w:tc>
          <w:tcPr>
            <w:tcW w:w="1559" w:type="dxa"/>
            <w:tcBorders>
              <w:top w:val="single" w:sz="4" w:space="0" w:color="auto"/>
              <w:bottom w:val="single" w:sz="4" w:space="0" w:color="auto"/>
            </w:tcBorders>
            <w:shd w:val="pct5" w:color="auto" w:fill="auto"/>
          </w:tcPr>
          <w:p w14:paraId="1B10623F" w14:textId="77777777" w:rsidR="00786892" w:rsidRDefault="00786892" w:rsidP="00793E3F">
            <w:pPr>
              <w:ind w:left="-108" w:right="-108"/>
              <w:jc w:val="center"/>
              <w:rPr>
                <w:sz w:val="22"/>
                <w:szCs w:val="22"/>
              </w:rPr>
            </w:pPr>
            <w:r>
              <w:rPr>
                <w:sz w:val="22"/>
                <w:szCs w:val="22"/>
              </w:rPr>
              <w:t xml:space="preserve">Cantitate conform datelor din </w:t>
            </w:r>
          </w:p>
          <w:p w14:paraId="5E95D4EA" w14:textId="77777777" w:rsidR="00786892" w:rsidRDefault="00786892" w:rsidP="00793E3F">
            <w:pPr>
              <w:ind w:left="-108" w:right="-108"/>
              <w:jc w:val="center"/>
              <w:rPr>
                <w:sz w:val="22"/>
                <w:szCs w:val="22"/>
                <w:lang w:val="en-US"/>
              </w:rPr>
            </w:pPr>
            <w:r>
              <w:rPr>
                <w:sz w:val="22"/>
                <w:szCs w:val="22"/>
              </w:rPr>
              <w:t>proiect</w:t>
            </w:r>
          </w:p>
        </w:tc>
      </w:tr>
    </w:tbl>
    <w:p w14:paraId="281F2DFC" w14:textId="77777777" w:rsidR="00786892" w:rsidRDefault="00786892" w:rsidP="00786892">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786892" w14:paraId="5965260F" w14:textId="77777777" w:rsidTr="00793E3F">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F33E873" w14:textId="77777777" w:rsidR="00786892" w:rsidRDefault="00786892" w:rsidP="00793E3F">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5695DB2" w14:textId="77777777" w:rsidR="00786892" w:rsidRDefault="00786892" w:rsidP="00793E3F">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063C27F2" w14:textId="77777777" w:rsidR="00786892" w:rsidRDefault="00786892" w:rsidP="00793E3F">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CD51DD2" w14:textId="77777777" w:rsidR="00786892" w:rsidRDefault="00786892" w:rsidP="00793E3F">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26E5CFE4" w14:textId="77777777" w:rsidR="00786892" w:rsidRDefault="00786892" w:rsidP="00793E3F">
            <w:pPr>
              <w:ind w:left="-108" w:right="-108"/>
              <w:jc w:val="center"/>
              <w:rPr>
                <w:sz w:val="22"/>
                <w:szCs w:val="22"/>
              </w:rPr>
            </w:pPr>
            <w:r>
              <w:rPr>
                <w:sz w:val="22"/>
                <w:szCs w:val="22"/>
              </w:rPr>
              <w:t>5</w:t>
            </w:r>
          </w:p>
        </w:tc>
      </w:tr>
      <w:tr w:rsidR="00786892" w:rsidRPr="0097392D" w14:paraId="3FD71C7A" w14:textId="77777777" w:rsidTr="00793E3F">
        <w:tc>
          <w:tcPr>
            <w:tcW w:w="709" w:type="dxa"/>
            <w:tcBorders>
              <w:top w:val="nil"/>
              <w:left w:val="single" w:sz="6" w:space="0" w:color="auto"/>
              <w:bottom w:val="nil"/>
              <w:right w:val="nil"/>
            </w:tcBorders>
          </w:tcPr>
          <w:p w14:paraId="1871EB30" w14:textId="77777777" w:rsidR="00786892" w:rsidRDefault="00786892" w:rsidP="00793E3F">
            <w:pPr>
              <w:jc w:val="center"/>
            </w:pPr>
          </w:p>
        </w:tc>
        <w:tc>
          <w:tcPr>
            <w:tcW w:w="1276" w:type="dxa"/>
            <w:gridSpan w:val="2"/>
            <w:tcBorders>
              <w:top w:val="nil"/>
              <w:left w:val="single" w:sz="6" w:space="0" w:color="auto"/>
              <w:bottom w:val="nil"/>
              <w:right w:val="nil"/>
            </w:tcBorders>
          </w:tcPr>
          <w:p w14:paraId="65584CD4" w14:textId="77777777" w:rsidR="00786892" w:rsidRDefault="00786892" w:rsidP="00793E3F"/>
        </w:tc>
        <w:tc>
          <w:tcPr>
            <w:tcW w:w="4252" w:type="dxa"/>
            <w:gridSpan w:val="3"/>
            <w:tcBorders>
              <w:top w:val="nil"/>
              <w:left w:val="single" w:sz="6" w:space="0" w:color="auto"/>
              <w:bottom w:val="nil"/>
              <w:right w:val="single" w:sz="6" w:space="0" w:color="auto"/>
            </w:tcBorders>
          </w:tcPr>
          <w:p w14:paraId="07884A4B" w14:textId="77777777" w:rsidR="00786892" w:rsidRPr="007F2714" w:rsidRDefault="00786892" w:rsidP="00793E3F">
            <w:pPr>
              <w:rPr>
                <w:b/>
                <w:bCs/>
                <w:sz w:val="22"/>
                <w:szCs w:val="22"/>
                <w:lang w:val="en-US"/>
              </w:rPr>
            </w:pPr>
            <w:r w:rsidRPr="0097392D">
              <w:rPr>
                <w:b/>
                <w:bCs/>
                <w:sz w:val="22"/>
                <w:szCs w:val="22"/>
                <w:lang w:val="en-US"/>
              </w:rPr>
              <w:t>1. Lucrari de constructii</w:t>
            </w:r>
          </w:p>
          <w:p w14:paraId="1296DA98"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404CA74D"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57BB03A5"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3C87C681" w14:textId="77777777" w:rsidR="00786892" w:rsidRPr="0097392D" w:rsidRDefault="00786892" w:rsidP="00793E3F">
            <w:pPr>
              <w:rPr>
                <w:lang w:val="en-US"/>
              </w:rPr>
            </w:pPr>
          </w:p>
        </w:tc>
      </w:tr>
      <w:tr w:rsidR="00786892" w:rsidRPr="0097392D" w14:paraId="45420D67" w14:textId="77777777" w:rsidTr="00793E3F">
        <w:tc>
          <w:tcPr>
            <w:tcW w:w="709" w:type="dxa"/>
            <w:tcBorders>
              <w:top w:val="nil"/>
              <w:left w:val="single" w:sz="6" w:space="0" w:color="auto"/>
              <w:bottom w:val="nil"/>
              <w:right w:val="nil"/>
            </w:tcBorders>
          </w:tcPr>
          <w:p w14:paraId="3A6C5773" w14:textId="77777777" w:rsidR="00786892" w:rsidRDefault="00786892" w:rsidP="00793E3F">
            <w:pPr>
              <w:jc w:val="center"/>
            </w:pPr>
          </w:p>
        </w:tc>
        <w:tc>
          <w:tcPr>
            <w:tcW w:w="1276" w:type="dxa"/>
            <w:gridSpan w:val="2"/>
            <w:tcBorders>
              <w:top w:val="nil"/>
              <w:left w:val="single" w:sz="6" w:space="0" w:color="auto"/>
              <w:bottom w:val="nil"/>
              <w:right w:val="nil"/>
            </w:tcBorders>
          </w:tcPr>
          <w:p w14:paraId="6963BC87" w14:textId="77777777" w:rsidR="00786892" w:rsidRDefault="00786892" w:rsidP="00793E3F"/>
        </w:tc>
        <w:tc>
          <w:tcPr>
            <w:tcW w:w="4252" w:type="dxa"/>
            <w:gridSpan w:val="3"/>
            <w:tcBorders>
              <w:top w:val="nil"/>
              <w:left w:val="single" w:sz="6" w:space="0" w:color="auto"/>
              <w:bottom w:val="nil"/>
              <w:right w:val="single" w:sz="6" w:space="0" w:color="auto"/>
            </w:tcBorders>
          </w:tcPr>
          <w:p w14:paraId="32447A82" w14:textId="77777777" w:rsidR="00786892" w:rsidRPr="006C6399" w:rsidRDefault="00786892" w:rsidP="00793E3F">
            <w:pPr>
              <w:rPr>
                <w:b/>
                <w:bCs/>
                <w:sz w:val="22"/>
                <w:szCs w:val="22"/>
                <w:lang w:val="en-US"/>
              </w:rPr>
            </w:pPr>
            <w:r w:rsidRPr="0097392D">
              <w:rPr>
                <w:b/>
                <w:bCs/>
                <w:sz w:val="22"/>
                <w:szCs w:val="22"/>
                <w:lang w:val="en-US"/>
              </w:rPr>
              <w:t>1.1. Lucrari de terasaminte</w:t>
            </w:r>
          </w:p>
        </w:tc>
        <w:tc>
          <w:tcPr>
            <w:tcW w:w="993" w:type="dxa"/>
            <w:gridSpan w:val="2"/>
            <w:tcBorders>
              <w:top w:val="nil"/>
              <w:left w:val="single" w:sz="6" w:space="0" w:color="auto"/>
              <w:bottom w:val="nil"/>
              <w:right w:val="nil"/>
            </w:tcBorders>
          </w:tcPr>
          <w:p w14:paraId="081CA38C"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4DBAEEED"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176CD55D" w14:textId="77777777" w:rsidR="00786892" w:rsidRPr="0097392D" w:rsidRDefault="00786892" w:rsidP="00793E3F">
            <w:pPr>
              <w:rPr>
                <w:lang w:val="en-US"/>
              </w:rPr>
            </w:pPr>
          </w:p>
        </w:tc>
      </w:tr>
      <w:tr w:rsidR="00786892" w14:paraId="75467CD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09003D" w14:textId="77777777" w:rsidR="00786892" w:rsidRDefault="00786892" w:rsidP="00793E3F">
            <w:r>
              <w:t>1</w:t>
            </w:r>
          </w:p>
        </w:tc>
        <w:tc>
          <w:tcPr>
            <w:tcW w:w="1276" w:type="dxa"/>
            <w:gridSpan w:val="2"/>
            <w:tcBorders>
              <w:top w:val="single" w:sz="4" w:space="0" w:color="auto"/>
              <w:bottom w:val="single" w:sz="4" w:space="0" w:color="auto"/>
            </w:tcBorders>
          </w:tcPr>
          <w:p w14:paraId="7E5AD323" w14:textId="77777777" w:rsidR="00786892" w:rsidRDefault="00786892" w:rsidP="00793E3F">
            <w:pPr>
              <w:rPr>
                <w:lang w:val="en-US"/>
              </w:rPr>
            </w:pPr>
            <w:r>
              <w:rPr>
                <w:lang w:val="en-US"/>
              </w:rPr>
              <w:t>TsC03E1</w:t>
            </w:r>
          </w:p>
          <w:p w14:paraId="7D62E1A5" w14:textId="77777777" w:rsidR="00786892" w:rsidRDefault="00786892" w:rsidP="00793E3F"/>
        </w:tc>
        <w:tc>
          <w:tcPr>
            <w:tcW w:w="4252" w:type="dxa"/>
            <w:gridSpan w:val="3"/>
            <w:tcBorders>
              <w:top w:val="single" w:sz="4" w:space="0" w:color="auto"/>
              <w:bottom w:val="single" w:sz="4" w:space="0" w:color="auto"/>
            </w:tcBorders>
          </w:tcPr>
          <w:p w14:paraId="55776190"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(растительный грунт из площадки)</w:t>
            </w:r>
            <w:r>
              <w:rPr>
                <w:rFonts w:ascii="Times New Roman CYR" w:hAnsi="Times New Roman CYR" w:cs="Times New Roman CYR"/>
                <w:sz w:val="16"/>
                <w:szCs w:val="16"/>
              </w:rPr>
              <w:t xml:space="preserve"> </w:t>
            </w:r>
          </w:p>
          <w:p w14:paraId="5FE6BD6F" w14:textId="77777777" w:rsidR="00786892" w:rsidRDefault="00786892" w:rsidP="00793E3F"/>
        </w:tc>
        <w:tc>
          <w:tcPr>
            <w:tcW w:w="993" w:type="dxa"/>
            <w:gridSpan w:val="2"/>
            <w:tcBorders>
              <w:top w:val="single" w:sz="4" w:space="0" w:color="auto"/>
              <w:bottom w:val="single" w:sz="4" w:space="0" w:color="auto"/>
            </w:tcBorders>
            <w:vAlign w:val="center"/>
          </w:tcPr>
          <w:p w14:paraId="31FE2949"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7E82A6D0" w14:textId="77777777" w:rsidR="00786892" w:rsidRDefault="00786892" w:rsidP="00793E3F">
            <w:pPr>
              <w:jc w:val="center"/>
            </w:pPr>
            <w:r>
              <w:t>0,95</w:t>
            </w:r>
          </w:p>
        </w:tc>
      </w:tr>
      <w:tr w:rsidR="00786892" w14:paraId="126BCA1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300093" w14:textId="77777777" w:rsidR="00786892" w:rsidRDefault="00786892" w:rsidP="00793E3F"/>
        </w:tc>
        <w:tc>
          <w:tcPr>
            <w:tcW w:w="1276" w:type="dxa"/>
            <w:gridSpan w:val="2"/>
            <w:tcBorders>
              <w:top w:val="nil"/>
              <w:bottom w:val="single" w:sz="2" w:space="0" w:color="auto"/>
            </w:tcBorders>
            <w:vAlign w:val="center"/>
          </w:tcPr>
          <w:p w14:paraId="4892D15B"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4376749D"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32647BBC" w14:textId="77777777" w:rsidR="00786892" w:rsidRDefault="00786892" w:rsidP="00793E3F">
            <w:r>
              <w:t>h-ut</w:t>
            </w:r>
          </w:p>
        </w:tc>
        <w:tc>
          <w:tcPr>
            <w:tcW w:w="1559" w:type="dxa"/>
            <w:gridSpan w:val="2"/>
            <w:tcBorders>
              <w:top w:val="nil"/>
              <w:bottom w:val="single" w:sz="2" w:space="0" w:color="auto"/>
            </w:tcBorders>
          </w:tcPr>
          <w:p w14:paraId="53EBA6D3" w14:textId="77777777" w:rsidR="00786892" w:rsidRDefault="00786892" w:rsidP="00793E3F">
            <w:r>
              <w:t>1,85</w:t>
            </w:r>
          </w:p>
        </w:tc>
      </w:tr>
      <w:tr w:rsidR="00786892" w14:paraId="1EF8C40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349B3D" w14:textId="77777777" w:rsidR="00786892" w:rsidRDefault="00786892" w:rsidP="00793E3F">
            <w:r>
              <w:t>2</w:t>
            </w:r>
          </w:p>
        </w:tc>
        <w:tc>
          <w:tcPr>
            <w:tcW w:w="1276" w:type="dxa"/>
            <w:gridSpan w:val="2"/>
            <w:tcBorders>
              <w:top w:val="single" w:sz="4" w:space="0" w:color="auto"/>
              <w:bottom w:val="single" w:sz="4" w:space="0" w:color="auto"/>
            </w:tcBorders>
          </w:tcPr>
          <w:p w14:paraId="1934468F" w14:textId="77777777" w:rsidR="00786892" w:rsidRDefault="00786892" w:rsidP="00793E3F">
            <w:pPr>
              <w:rPr>
                <w:lang w:val="en-US"/>
              </w:rPr>
            </w:pPr>
            <w:r>
              <w:rPr>
                <w:lang w:val="en-US"/>
              </w:rPr>
              <w:t>TsI50A1</w:t>
            </w:r>
          </w:p>
          <w:p w14:paraId="058395CC" w14:textId="77777777" w:rsidR="00786892" w:rsidRDefault="00786892" w:rsidP="00793E3F"/>
        </w:tc>
        <w:tc>
          <w:tcPr>
            <w:tcW w:w="4252" w:type="dxa"/>
            <w:gridSpan w:val="3"/>
            <w:tcBorders>
              <w:top w:val="single" w:sz="4" w:space="0" w:color="auto"/>
              <w:bottom w:val="single" w:sz="4" w:space="0" w:color="auto"/>
            </w:tcBorders>
          </w:tcPr>
          <w:p w14:paraId="24166F47"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 xml:space="preserve">Transportarea pamintului cu autobasculanta de 5 t la distanta de 1 km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BB7CB2A" w14:textId="77777777" w:rsidR="00786892" w:rsidRDefault="00786892" w:rsidP="00793E3F">
            <w:pPr>
              <w:jc w:val="center"/>
            </w:pPr>
            <w:r>
              <w:t>t</w:t>
            </w:r>
          </w:p>
        </w:tc>
        <w:tc>
          <w:tcPr>
            <w:tcW w:w="1559" w:type="dxa"/>
            <w:gridSpan w:val="2"/>
            <w:tcBorders>
              <w:top w:val="single" w:sz="4" w:space="0" w:color="auto"/>
              <w:bottom w:val="single" w:sz="4" w:space="0" w:color="auto"/>
            </w:tcBorders>
            <w:vAlign w:val="center"/>
          </w:tcPr>
          <w:p w14:paraId="24F9D1F7" w14:textId="77777777" w:rsidR="00786892" w:rsidRDefault="00786892" w:rsidP="00793E3F">
            <w:pPr>
              <w:jc w:val="center"/>
            </w:pPr>
            <w:r>
              <w:t>142,50</w:t>
            </w:r>
          </w:p>
        </w:tc>
      </w:tr>
      <w:tr w:rsidR="00786892" w14:paraId="1882231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85FFF6" w14:textId="77777777" w:rsidR="00786892" w:rsidRDefault="00786892" w:rsidP="00793E3F"/>
        </w:tc>
        <w:tc>
          <w:tcPr>
            <w:tcW w:w="1276" w:type="dxa"/>
            <w:gridSpan w:val="2"/>
            <w:tcBorders>
              <w:top w:val="nil"/>
              <w:bottom w:val="single" w:sz="2" w:space="0" w:color="auto"/>
            </w:tcBorders>
            <w:vAlign w:val="center"/>
          </w:tcPr>
          <w:p w14:paraId="57B96705" w14:textId="77777777" w:rsidR="00786892" w:rsidRDefault="00786892" w:rsidP="00793E3F">
            <w:pPr>
              <w:jc w:val="center"/>
              <w:rPr>
                <w:sz w:val="16"/>
                <w:szCs w:val="16"/>
              </w:rPr>
            </w:pPr>
            <w:r>
              <w:rPr>
                <w:sz w:val="16"/>
                <w:szCs w:val="16"/>
              </w:rPr>
              <w:t>3410540000006</w:t>
            </w:r>
          </w:p>
        </w:tc>
        <w:tc>
          <w:tcPr>
            <w:tcW w:w="4252" w:type="dxa"/>
            <w:gridSpan w:val="3"/>
            <w:tcBorders>
              <w:top w:val="nil"/>
              <w:bottom w:val="single" w:sz="2" w:space="0" w:color="auto"/>
            </w:tcBorders>
          </w:tcPr>
          <w:p w14:paraId="7EB1FECF" w14:textId="77777777" w:rsidR="00786892" w:rsidRDefault="00786892" w:rsidP="00793E3F">
            <w:r>
              <w:t>Autobasculanta-5t</w:t>
            </w:r>
          </w:p>
        </w:tc>
        <w:tc>
          <w:tcPr>
            <w:tcW w:w="993" w:type="dxa"/>
            <w:gridSpan w:val="2"/>
            <w:tcBorders>
              <w:top w:val="nil"/>
              <w:bottom w:val="single" w:sz="2" w:space="0" w:color="auto"/>
            </w:tcBorders>
          </w:tcPr>
          <w:p w14:paraId="0D893CCB" w14:textId="77777777" w:rsidR="00786892" w:rsidRDefault="00786892" w:rsidP="00793E3F">
            <w:r>
              <w:t>h-ut</w:t>
            </w:r>
          </w:p>
        </w:tc>
        <w:tc>
          <w:tcPr>
            <w:tcW w:w="1559" w:type="dxa"/>
            <w:gridSpan w:val="2"/>
            <w:tcBorders>
              <w:top w:val="nil"/>
              <w:bottom w:val="single" w:sz="2" w:space="0" w:color="auto"/>
            </w:tcBorders>
          </w:tcPr>
          <w:p w14:paraId="64EDF94E" w14:textId="77777777" w:rsidR="00786892" w:rsidRDefault="00786892" w:rsidP="00793E3F">
            <w:r>
              <w:t>7,12</w:t>
            </w:r>
          </w:p>
        </w:tc>
      </w:tr>
      <w:tr w:rsidR="00786892" w14:paraId="14BA610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881512" w14:textId="77777777" w:rsidR="00786892" w:rsidRDefault="00786892" w:rsidP="00793E3F">
            <w:r>
              <w:t>3</w:t>
            </w:r>
          </w:p>
        </w:tc>
        <w:tc>
          <w:tcPr>
            <w:tcW w:w="1276" w:type="dxa"/>
            <w:gridSpan w:val="2"/>
            <w:tcBorders>
              <w:top w:val="single" w:sz="4" w:space="0" w:color="auto"/>
              <w:bottom w:val="single" w:sz="4" w:space="0" w:color="auto"/>
            </w:tcBorders>
          </w:tcPr>
          <w:p w14:paraId="269D41D6" w14:textId="77777777" w:rsidR="00786892" w:rsidRDefault="00786892" w:rsidP="00793E3F">
            <w:pPr>
              <w:rPr>
                <w:lang w:val="en-US"/>
              </w:rPr>
            </w:pPr>
            <w:r>
              <w:rPr>
                <w:lang w:val="en-US"/>
              </w:rPr>
              <w:t>TsD02A1</w:t>
            </w:r>
          </w:p>
          <w:p w14:paraId="79F3709A" w14:textId="77777777" w:rsidR="00786892" w:rsidRDefault="00786892" w:rsidP="00793E3F"/>
        </w:tc>
        <w:tc>
          <w:tcPr>
            <w:tcW w:w="4252" w:type="dxa"/>
            <w:gridSpan w:val="3"/>
            <w:tcBorders>
              <w:top w:val="single" w:sz="4" w:space="0" w:color="auto"/>
              <w:bottom w:val="single" w:sz="4" w:space="0" w:color="auto"/>
            </w:tcBorders>
          </w:tcPr>
          <w:p w14:paraId="0B33B730"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A076E00"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6A13CD5D" w14:textId="77777777" w:rsidR="00786892" w:rsidRDefault="00786892" w:rsidP="00793E3F">
            <w:pPr>
              <w:jc w:val="center"/>
            </w:pPr>
            <w:r>
              <w:t>0,95</w:t>
            </w:r>
          </w:p>
        </w:tc>
      </w:tr>
      <w:tr w:rsidR="00786892" w14:paraId="582E489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9D14A" w14:textId="77777777" w:rsidR="00786892" w:rsidRDefault="00786892" w:rsidP="00793E3F"/>
        </w:tc>
        <w:tc>
          <w:tcPr>
            <w:tcW w:w="1276" w:type="dxa"/>
            <w:gridSpan w:val="2"/>
            <w:tcBorders>
              <w:top w:val="nil"/>
              <w:bottom w:val="single" w:sz="2" w:space="0" w:color="auto"/>
            </w:tcBorders>
            <w:vAlign w:val="center"/>
          </w:tcPr>
          <w:p w14:paraId="584EEC1B"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66C4BB0C"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2448A323" w14:textId="77777777" w:rsidR="00786892" w:rsidRDefault="00786892" w:rsidP="00793E3F">
            <w:r>
              <w:t>h-ut</w:t>
            </w:r>
          </w:p>
        </w:tc>
        <w:tc>
          <w:tcPr>
            <w:tcW w:w="1559" w:type="dxa"/>
            <w:gridSpan w:val="2"/>
            <w:tcBorders>
              <w:top w:val="nil"/>
              <w:bottom w:val="single" w:sz="2" w:space="0" w:color="auto"/>
            </w:tcBorders>
          </w:tcPr>
          <w:p w14:paraId="11A73F26" w14:textId="77777777" w:rsidR="00786892" w:rsidRDefault="00786892" w:rsidP="00793E3F">
            <w:r>
              <w:t>1,04</w:t>
            </w:r>
          </w:p>
        </w:tc>
      </w:tr>
      <w:tr w:rsidR="00786892" w14:paraId="2ACD354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A34351" w14:textId="77777777" w:rsidR="00786892" w:rsidRDefault="00786892" w:rsidP="00793E3F">
            <w:r>
              <w:t>4</w:t>
            </w:r>
          </w:p>
        </w:tc>
        <w:tc>
          <w:tcPr>
            <w:tcW w:w="1276" w:type="dxa"/>
            <w:gridSpan w:val="2"/>
            <w:tcBorders>
              <w:top w:val="single" w:sz="4" w:space="0" w:color="auto"/>
              <w:bottom w:val="single" w:sz="4" w:space="0" w:color="auto"/>
            </w:tcBorders>
          </w:tcPr>
          <w:p w14:paraId="4C5A1CF8" w14:textId="77777777" w:rsidR="00786892" w:rsidRDefault="00786892" w:rsidP="00793E3F">
            <w:pPr>
              <w:rPr>
                <w:lang w:val="en-US"/>
              </w:rPr>
            </w:pPr>
            <w:r>
              <w:rPr>
                <w:lang w:val="en-US"/>
              </w:rPr>
              <w:t>TsC03F1</w:t>
            </w:r>
          </w:p>
          <w:p w14:paraId="381625D2" w14:textId="77777777" w:rsidR="00786892" w:rsidRDefault="00786892" w:rsidP="00793E3F"/>
        </w:tc>
        <w:tc>
          <w:tcPr>
            <w:tcW w:w="4252" w:type="dxa"/>
            <w:gridSpan w:val="3"/>
            <w:tcBorders>
              <w:top w:val="single" w:sz="4" w:space="0" w:color="auto"/>
              <w:bottom w:val="single" w:sz="4" w:space="0" w:color="auto"/>
            </w:tcBorders>
          </w:tcPr>
          <w:p w14:paraId="44B5BDF5" w14:textId="77777777" w:rsidR="00786892" w:rsidRPr="006C6399"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II  (минеральнй  на  площадку )</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0B454396"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7B3E9453" w14:textId="77777777" w:rsidR="00786892" w:rsidRDefault="00786892" w:rsidP="00793E3F">
            <w:pPr>
              <w:jc w:val="center"/>
            </w:pPr>
            <w:r>
              <w:t>2,30</w:t>
            </w:r>
          </w:p>
        </w:tc>
      </w:tr>
      <w:tr w:rsidR="00786892" w14:paraId="4756A3A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80D742" w14:textId="77777777" w:rsidR="00786892" w:rsidRDefault="00786892" w:rsidP="00793E3F"/>
        </w:tc>
        <w:tc>
          <w:tcPr>
            <w:tcW w:w="1276" w:type="dxa"/>
            <w:gridSpan w:val="2"/>
            <w:tcBorders>
              <w:top w:val="nil"/>
              <w:bottom w:val="single" w:sz="2" w:space="0" w:color="auto"/>
            </w:tcBorders>
            <w:vAlign w:val="center"/>
          </w:tcPr>
          <w:p w14:paraId="72CEADE1"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7DF185B3"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35A312B3" w14:textId="77777777" w:rsidR="00786892" w:rsidRDefault="00786892" w:rsidP="00793E3F">
            <w:r>
              <w:t>h-ut</w:t>
            </w:r>
          </w:p>
        </w:tc>
        <w:tc>
          <w:tcPr>
            <w:tcW w:w="1559" w:type="dxa"/>
            <w:gridSpan w:val="2"/>
            <w:tcBorders>
              <w:top w:val="nil"/>
              <w:bottom w:val="single" w:sz="2" w:space="0" w:color="auto"/>
            </w:tcBorders>
          </w:tcPr>
          <w:p w14:paraId="4C111B71" w14:textId="77777777" w:rsidR="00786892" w:rsidRDefault="00786892" w:rsidP="00793E3F">
            <w:r>
              <w:t>5,17</w:t>
            </w:r>
          </w:p>
        </w:tc>
      </w:tr>
      <w:tr w:rsidR="00786892" w14:paraId="6B870C0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D12332" w14:textId="77777777" w:rsidR="00786892" w:rsidRDefault="00786892" w:rsidP="00793E3F">
            <w:r>
              <w:t>5</w:t>
            </w:r>
          </w:p>
        </w:tc>
        <w:tc>
          <w:tcPr>
            <w:tcW w:w="1276" w:type="dxa"/>
            <w:gridSpan w:val="2"/>
            <w:tcBorders>
              <w:top w:val="single" w:sz="4" w:space="0" w:color="auto"/>
              <w:bottom w:val="single" w:sz="4" w:space="0" w:color="auto"/>
            </w:tcBorders>
          </w:tcPr>
          <w:p w14:paraId="2F4013BA" w14:textId="77777777" w:rsidR="00786892" w:rsidRDefault="00786892" w:rsidP="00793E3F">
            <w:pPr>
              <w:rPr>
                <w:lang w:val="en-US"/>
              </w:rPr>
            </w:pPr>
            <w:r>
              <w:rPr>
                <w:lang w:val="en-US"/>
              </w:rPr>
              <w:t>TsI50A1</w:t>
            </w:r>
          </w:p>
          <w:p w14:paraId="484182E3" w14:textId="77777777" w:rsidR="00786892" w:rsidRDefault="00786892" w:rsidP="00793E3F"/>
        </w:tc>
        <w:tc>
          <w:tcPr>
            <w:tcW w:w="4252" w:type="dxa"/>
            <w:gridSpan w:val="3"/>
            <w:tcBorders>
              <w:top w:val="single" w:sz="4" w:space="0" w:color="auto"/>
              <w:bottom w:val="single" w:sz="4" w:space="0" w:color="auto"/>
            </w:tcBorders>
          </w:tcPr>
          <w:p w14:paraId="144720C6"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Transportarea pamintului cu autobasculanta de 5 t la distanta de 1 km (</w:t>
            </w:r>
            <w:r>
              <w:t>Вытесненный</w:t>
            </w:r>
            <w:r w:rsidRPr="00171E7C">
              <w:rPr>
                <w:lang w:val="en-US"/>
              </w:rPr>
              <w:t xml:space="preserve"> </w:t>
            </w:r>
            <w:r>
              <w:t>грунт</w:t>
            </w:r>
            <w:r w:rsidRPr="00171E7C">
              <w:rPr>
                <w:lang w:val="en-US"/>
              </w:rPr>
              <w:t>)</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7C10B66" w14:textId="77777777" w:rsidR="00786892" w:rsidRDefault="00786892" w:rsidP="00793E3F">
            <w:pPr>
              <w:jc w:val="center"/>
            </w:pPr>
            <w:r>
              <w:t>t</w:t>
            </w:r>
          </w:p>
        </w:tc>
        <w:tc>
          <w:tcPr>
            <w:tcW w:w="1559" w:type="dxa"/>
            <w:gridSpan w:val="2"/>
            <w:tcBorders>
              <w:top w:val="single" w:sz="4" w:space="0" w:color="auto"/>
              <w:bottom w:val="single" w:sz="4" w:space="0" w:color="auto"/>
            </w:tcBorders>
            <w:vAlign w:val="center"/>
          </w:tcPr>
          <w:p w14:paraId="13DEF5C4" w14:textId="77777777" w:rsidR="00786892" w:rsidRDefault="00786892" w:rsidP="00793E3F">
            <w:pPr>
              <w:jc w:val="center"/>
            </w:pPr>
            <w:r>
              <w:t>345,00</w:t>
            </w:r>
          </w:p>
        </w:tc>
      </w:tr>
      <w:tr w:rsidR="00786892" w14:paraId="4322C47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59913" w14:textId="77777777" w:rsidR="00786892" w:rsidRDefault="00786892" w:rsidP="00793E3F"/>
        </w:tc>
        <w:tc>
          <w:tcPr>
            <w:tcW w:w="1276" w:type="dxa"/>
            <w:gridSpan w:val="2"/>
            <w:tcBorders>
              <w:top w:val="nil"/>
              <w:bottom w:val="single" w:sz="2" w:space="0" w:color="auto"/>
            </w:tcBorders>
            <w:vAlign w:val="center"/>
          </w:tcPr>
          <w:p w14:paraId="212E45A5" w14:textId="77777777" w:rsidR="00786892" w:rsidRDefault="00786892" w:rsidP="00793E3F">
            <w:pPr>
              <w:jc w:val="center"/>
              <w:rPr>
                <w:sz w:val="16"/>
                <w:szCs w:val="16"/>
              </w:rPr>
            </w:pPr>
            <w:r>
              <w:rPr>
                <w:sz w:val="16"/>
                <w:szCs w:val="16"/>
              </w:rPr>
              <w:t>3410540000006</w:t>
            </w:r>
          </w:p>
        </w:tc>
        <w:tc>
          <w:tcPr>
            <w:tcW w:w="4252" w:type="dxa"/>
            <w:gridSpan w:val="3"/>
            <w:tcBorders>
              <w:top w:val="nil"/>
              <w:bottom w:val="single" w:sz="2" w:space="0" w:color="auto"/>
            </w:tcBorders>
          </w:tcPr>
          <w:p w14:paraId="07329952" w14:textId="77777777" w:rsidR="00786892" w:rsidRDefault="00786892" w:rsidP="00793E3F">
            <w:r>
              <w:t>Autobasculanta-5t</w:t>
            </w:r>
          </w:p>
        </w:tc>
        <w:tc>
          <w:tcPr>
            <w:tcW w:w="993" w:type="dxa"/>
            <w:gridSpan w:val="2"/>
            <w:tcBorders>
              <w:top w:val="nil"/>
              <w:bottom w:val="single" w:sz="2" w:space="0" w:color="auto"/>
            </w:tcBorders>
          </w:tcPr>
          <w:p w14:paraId="3B30921E" w14:textId="77777777" w:rsidR="00786892" w:rsidRDefault="00786892" w:rsidP="00793E3F">
            <w:r>
              <w:t>h-ut</w:t>
            </w:r>
          </w:p>
        </w:tc>
        <w:tc>
          <w:tcPr>
            <w:tcW w:w="1559" w:type="dxa"/>
            <w:gridSpan w:val="2"/>
            <w:tcBorders>
              <w:top w:val="nil"/>
              <w:bottom w:val="single" w:sz="2" w:space="0" w:color="auto"/>
            </w:tcBorders>
          </w:tcPr>
          <w:p w14:paraId="51624CA2" w14:textId="77777777" w:rsidR="00786892" w:rsidRDefault="00786892" w:rsidP="00793E3F">
            <w:r>
              <w:t>17,25</w:t>
            </w:r>
          </w:p>
        </w:tc>
      </w:tr>
      <w:tr w:rsidR="00786892" w14:paraId="67AB72E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D89686" w14:textId="77777777" w:rsidR="00786892" w:rsidRDefault="00786892" w:rsidP="00793E3F">
            <w:r>
              <w:t>6</w:t>
            </w:r>
          </w:p>
        </w:tc>
        <w:tc>
          <w:tcPr>
            <w:tcW w:w="1276" w:type="dxa"/>
            <w:gridSpan w:val="2"/>
            <w:tcBorders>
              <w:top w:val="single" w:sz="4" w:space="0" w:color="auto"/>
              <w:bottom w:val="single" w:sz="4" w:space="0" w:color="auto"/>
            </w:tcBorders>
          </w:tcPr>
          <w:p w14:paraId="3B13657A" w14:textId="77777777" w:rsidR="00786892" w:rsidRDefault="00786892" w:rsidP="00793E3F">
            <w:pPr>
              <w:rPr>
                <w:lang w:val="en-US"/>
              </w:rPr>
            </w:pPr>
            <w:r>
              <w:rPr>
                <w:lang w:val="en-US"/>
              </w:rPr>
              <w:t>TsD02A1</w:t>
            </w:r>
          </w:p>
          <w:p w14:paraId="7228C824" w14:textId="77777777" w:rsidR="00786892" w:rsidRDefault="00786892" w:rsidP="00793E3F"/>
        </w:tc>
        <w:tc>
          <w:tcPr>
            <w:tcW w:w="4252" w:type="dxa"/>
            <w:gridSpan w:val="3"/>
            <w:tcBorders>
              <w:top w:val="single" w:sz="4" w:space="0" w:color="auto"/>
              <w:bottom w:val="single" w:sz="4" w:space="0" w:color="auto"/>
            </w:tcBorders>
          </w:tcPr>
          <w:p w14:paraId="2193109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21EFCF3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7ED3578"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3228F0D2" w14:textId="77777777" w:rsidR="00786892" w:rsidRDefault="00786892" w:rsidP="00793E3F">
            <w:pPr>
              <w:jc w:val="center"/>
            </w:pPr>
            <w:r>
              <w:t>2,30</w:t>
            </w:r>
          </w:p>
        </w:tc>
      </w:tr>
      <w:tr w:rsidR="00786892" w14:paraId="72FE2E3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477EA" w14:textId="77777777" w:rsidR="00786892" w:rsidRDefault="00786892" w:rsidP="00793E3F"/>
        </w:tc>
        <w:tc>
          <w:tcPr>
            <w:tcW w:w="1276" w:type="dxa"/>
            <w:gridSpan w:val="2"/>
            <w:tcBorders>
              <w:top w:val="nil"/>
              <w:bottom w:val="single" w:sz="2" w:space="0" w:color="auto"/>
            </w:tcBorders>
            <w:vAlign w:val="center"/>
          </w:tcPr>
          <w:p w14:paraId="24591DFB"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09DFF516"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6FCA0ABB" w14:textId="77777777" w:rsidR="00786892" w:rsidRDefault="00786892" w:rsidP="00793E3F">
            <w:r>
              <w:t>h-ut</w:t>
            </w:r>
          </w:p>
        </w:tc>
        <w:tc>
          <w:tcPr>
            <w:tcW w:w="1559" w:type="dxa"/>
            <w:gridSpan w:val="2"/>
            <w:tcBorders>
              <w:top w:val="nil"/>
              <w:bottom w:val="single" w:sz="2" w:space="0" w:color="auto"/>
            </w:tcBorders>
          </w:tcPr>
          <w:p w14:paraId="350A9B8D" w14:textId="77777777" w:rsidR="00786892" w:rsidRDefault="00786892" w:rsidP="00793E3F">
            <w:r>
              <w:t>2,51</w:t>
            </w:r>
          </w:p>
        </w:tc>
      </w:tr>
      <w:tr w:rsidR="00786892" w14:paraId="57AC6F2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3EC999" w14:textId="77777777" w:rsidR="00786892" w:rsidRDefault="00786892" w:rsidP="00793E3F">
            <w:r>
              <w:t>7</w:t>
            </w:r>
          </w:p>
        </w:tc>
        <w:tc>
          <w:tcPr>
            <w:tcW w:w="1276" w:type="dxa"/>
            <w:gridSpan w:val="2"/>
            <w:tcBorders>
              <w:top w:val="single" w:sz="4" w:space="0" w:color="auto"/>
              <w:bottom w:val="single" w:sz="4" w:space="0" w:color="auto"/>
            </w:tcBorders>
          </w:tcPr>
          <w:p w14:paraId="2FC8A443" w14:textId="77777777" w:rsidR="00786892" w:rsidRDefault="00786892" w:rsidP="00793E3F">
            <w:pPr>
              <w:rPr>
                <w:lang w:val="en-US"/>
              </w:rPr>
            </w:pPr>
            <w:r>
              <w:rPr>
                <w:lang w:val="en-US"/>
              </w:rPr>
              <w:t>TsD7E1</w:t>
            </w:r>
          </w:p>
          <w:p w14:paraId="3F52623A" w14:textId="77777777" w:rsidR="00786892" w:rsidRDefault="00786892" w:rsidP="00793E3F"/>
        </w:tc>
        <w:tc>
          <w:tcPr>
            <w:tcW w:w="4252" w:type="dxa"/>
            <w:gridSpan w:val="3"/>
            <w:tcBorders>
              <w:top w:val="single" w:sz="4" w:space="0" w:color="auto"/>
              <w:bottom w:val="single" w:sz="4" w:space="0" w:color="auto"/>
            </w:tcBorders>
          </w:tcPr>
          <w:p w14:paraId="568F1446" w14:textId="77777777" w:rsidR="00786892" w:rsidRPr="006C6399" w:rsidRDefault="00786892" w:rsidP="00793E3F">
            <w:pPr>
              <w:adjustRightInd w:val="0"/>
              <w:rPr>
                <w:rFonts w:ascii="Times New Roman CYR" w:hAnsi="Times New Roman CYR" w:cs="Times New Roman CYR"/>
                <w:sz w:val="16"/>
                <w:szCs w:val="16"/>
              </w:rPr>
            </w:pPr>
            <w:r w:rsidRPr="00171E7C">
              <w:rPr>
                <w:lang w:val="en-US"/>
              </w:rPr>
              <w:t xml:space="preserve">Compactarea mecanica a umpluturilor cu rulou compresor static autopropulsat de </w:t>
            </w:r>
            <w:r w:rsidRPr="00171E7C">
              <w:rPr>
                <w:lang w:val="en-US"/>
              </w:rPr>
              <w:lastRenderedPageBreak/>
              <w:t xml:space="preserve">10-12 t, in straturi succesive de 15-20 cm grosime dupa compactare, exclusiv udarea fiecarui strat in parte, umpluturile executindu-se cu pamint coeziv grad. compact. </w:t>
            </w:r>
            <w:r>
              <w:t xml:space="preserve">92-94% </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4A09AD07" w14:textId="77777777" w:rsidR="00786892" w:rsidRDefault="00786892" w:rsidP="00793E3F">
            <w:pPr>
              <w:jc w:val="center"/>
            </w:pPr>
            <w:r>
              <w:lastRenderedPageBreak/>
              <w:t>100 m3</w:t>
            </w:r>
          </w:p>
        </w:tc>
        <w:tc>
          <w:tcPr>
            <w:tcW w:w="1559" w:type="dxa"/>
            <w:gridSpan w:val="2"/>
            <w:tcBorders>
              <w:top w:val="single" w:sz="4" w:space="0" w:color="auto"/>
              <w:bottom w:val="single" w:sz="4" w:space="0" w:color="auto"/>
            </w:tcBorders>
            <w:vAlign w:val="center"/>
          </w:tcPr>
          <w:p w14:paraId="703FB916" w14:textId="77777777" w:rsidR="00786892" w:rsidRDefault="00786892" w:rsidP="00793E3F">
            <w:pPr>
              <w:jc w:val="center"/>
            </w:pPr>
            <w:r>
              <w:t>2,30</w:t>
            </w:r>
          </w:p>
        </w:tc>
      </w:tr>
      <w:tr w:rsidR="00786892" w14:paraId="0DE1E6B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306C28" w14:textId="77777777" w:rsidR="00786892" w:rsidRDefault="00786892" w:rsidP="00793E3F"/>
        </w:tc>
        <w:tc>
          <w:tcPr>
            <w:tcW w:w="1276" w:type="dxa"/>
            <w:gridSpan w:val="2"/>
            <w:tcBorders>
              <w:top w:val="nil"/>
              <w:bottom w:val="single" w:sz="2" w:space="0" w:color="auto"/>
            </w:tcBorders>
            <w:vAlign w:val="center"/>
          </w:tcPr>
          <w:p w14:paraId="15B1F73A"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6766247D" w14:textId="77777777" w:rsidR="00786892" w:rsidRDefault="00786892" w:rsidP="00793E3F">
            <w:r>
              <w:t>Muncitor necalificat</w:t>
            </w:r>
          </w:p>
        </w:tc>
        <w:tc>
          <w:tcPr>
            <w:tcW w:w="993" w:type="dxa"/>
            <w:gridSpan w:val="2"/>
            <w:tcBorders>
              <w:top w:val="nil"/>
              <w:bottom w:val="single" w:sz="2" w:space="0" w:color="auto"/>
            </w:tcBorders>
          </w:tcPr>
          <w:p w14:paraId="5492C6FF" w14:textId="77777777" w:rsidR="00786892" w:rsidRDefault="00786892" w:rsidP="00793E3F">
            <w:r>
              <w:t>h-om</w:t>
            </w:r>
          </w:p>
        </w:tc>
        <w:tc>
          <w:tcPr>
            <w:tcW w:w="1559" w:type="dxa"/>
            <w:gridSpan w:val="2"/>
            <w:tcBorders>
              <w:top w:val="nil"/>
              <w:bottom w:val="single" w:sz="2" w:space="0" w:color="auto"/>
            </w:tcBorders>
          </w:tcPr>
          <w:p w14:paraId="1DE8FA95" w14:textId="77777777" w:rsidR="00786892" w:rsidRDefault="00786892" w:rsidP="00793E3F">
            <w:r>
              <w:t>11,43</w:t>
            </w:r>
          </w:p>
        </w:tc>
      </w:tr>
      <w:tr w:rsidR="00786892" w14:paraId="3C6B532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5CEA5A" w14:textId="77777777" w:rsidR="00786892" w:rsidRDefault="00786892" w:rsidP="00793E3F"/>
        </w:tc>
        <w:tc>
          <w:tcPr>
            <w:tcW w:w="1276" w:type="dxa"/>
            <w:gridSpan w:val="2"/>
            <w:tcBorders>
              <w:top w:val="nil"/>
              <w:bottom w:val="single" w:sz="2" w:space="0" w:color="auto"/>
            </w:tcBorders>
            <w:vAlign w:val="center"/>
          </w:tcPr>
          <w:p w14:paraId="3D973971" w14:textId="77777777" w:rsidR="00786892" w:rsidRDefault="00786892" w:rsidP="00793E3F">
            <w:pPr>
              <w:jc w:val="center"/>
              <w:rPr>
                <w:sz w:val="16"/>
                <w:szCs w:val="16"/>
              </w:rPr>
            </w:pPr>
            <w:r>
              <w:rPr>
                <w:sz w:val="16"/>
                <w:szCs w:val="16"/>
              </w:rPr>
              <w:t>2952240004004</w:t>
            </w:r>
          </w:p>
        </w:tc>
        <w:tc>
          <w:tcPr>
            <w:tcW w:w="4252" w:type="dxa"/>
            <w:gridSpan w:val="3"/>
            <w:tcBorders>
              <w:top w:val="nil"/>
              <w:bottom w:val="single" w:sz="2" w:space="0" w:color="auto"/>
            </w:tcBorders>
          </w:tcPr>
          <w:p w14:paraId="6D83671C" w14:textId="77777777" w:rsidR="00786892" w:rsidRPr="00171E7C" w:rsidRDefault="00786892" w:rsidP="00793E3F">
            <w:pPr>
              <w:rPr>
                <w:lang w:val="en-US"/>
              </w:rPr>
            </w:pPr>
            <w:r w:rsidRPr="00171E7C">
              <w:rPr>
                <w:lang w:val="en-US"/>
              </w:rPr>
              <w:t>Compactor auto cu rulouri pina la 12 tf</w:t>
            </w:r>
          </w:p>
        </w:tc>
        <w:tc>
          <w:tcPr>
            <w:tcW w:w="993" w:type="dxa"/>
            <w:gridSpan w:val="2"/>
            <w:tcBorders>
              <w:top w:val="nil"/>
              <w:bottom w:val="single" w:sz="2" w:space="0" w:color="auto"/>
            </w:tcBorders>
          </w:tcPr>
          <w:p w14:paraId="65178CD0" w14:textId="77777777" w:rsidR="00786892" w:rsidRDefault="00786892" w:rsidP="00793E3F">
            <w:r>
              <w:t>h-ut</w:t>
            </w:r>
          </w:p>
        </w:tc>
        <w:tc>
          <w:tcPr>
            <w:tcW w:w="1559" w:type="dxa"/>
            <w:gridSpan w:val="2"/>
            <w:tcBorders>
              <w:top w:val="nil"/>
              <w:bottom w:val="single" w:sz="2" w:space="0" w:color="auto"/>
            </w:tcBorders>
          </w:tcPr>
          <w:p w14:paraId="5381FA47" w14:textId="77777777" w:rsidR="00786892" w:rsidRDefault="00786892" w:rsidP="00793E3F">
            <w:r>
              <w:t>10,64</w:t>
            </w:r>
          </w:p>
        </w:tc>
      </w:tr>
      <w:tr w:rsidR="00786892" w14:paraId="7731731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61E571" w14:textId="77777777" w:rsidR="00786892" w:rsidRDefault="00786892" w:rsidP="00793E3F">
            <w:r>
              <w:t>8</w:t>
            </w:r>
          </w:p>
        </w:tc>
        <w:tc>
          <w:tcPr>
            <w:tcW w:w="1276" w:type="dxa"/>
            <w:gridSpan w:val="2"/>
            <w:tcBorders>
              <w:top w:val="single" w:sz="4" w:space="0" w:color="auto"/>
              <w:bottom w:val="single" w:sz="4" w:space="0" w:color="auto"/>
            </w:tcBorders>
          </w:tcPr>
          <w:p w14:paraId="52AC1DEE" w14:textId="77777777" w:rsidR="00786892" w:rsidRDefault="00786892" w:rsidP="00793E3F">
            <w:pPr>
              <w:rPr>
                <w:lang w:val="en-US"/>
              </w:rPr>
            </w:pPr>
            <w:r>
              <w:rPr>
                <w:lang w:val="en-US"/>
              </w:rPr>
              <w:t>TsC03E1</w:t>
            </w:r>
          </w:p>
          <w:p w14:paraId="3005134C" w14:textId="77777777" w:rsidR="00786892" w:rsidRDefault="00786892" w:rsidP="00793E3F"/>
        </w:tc>
        <w:tc>
          <w:tcPr>
            <w:tcW w:w="4252" w:type="dxa"/>
            <w:gridSpan w:val="3"/>
            <w:tcBorders>
              <w:top w:val="single" w:sz="4" w:space="0" w:color="auto"/>
              <w:bottom w:val="single" w:sz="4" w:space="0" w:color="auto"/>
            </w:tcBorders>
          </w:tcPr>
          <w:p w14:paraId="4DC20A4C" w14:textId="77777777" w:rsidR="00786892" w:rsidRPr="006C6399"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(растительный грунт на площадки)</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2811EE96"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52FAB653" w14:textId="77777777" w:rsidR="00786892" w:rsidRDefault="00786892" w:rsidP="00793E3F">
            <w:pPr>
              <w:jc w:val="center"/>
            </w:pPr>
            <w:r>
              <w:t>0,95</w:t>
            </w:r>
          </w:p>
        </w:tc>
      </w:tr>
      <w:tr w:rsidR="00786892" w14:paraId="185B55A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8B9CE" w14:textId="77777777" w:rsidR="00786892" w:rsidRDefault="00786892" w:rsidP="00793E3F"/>
        </w:tc>
        <w:tc>
          <w:tcPr>
            <w:tcW w:w="1276" w:type="dxa"/>
            <w:gridSpan w:val="2"/>
            <w:tcBorders>
              <w:top w:val="nil"/>
              <w:bottom w:val="single" w:sz="2" w:space="0" w:color="auto"/>
            </w:tcBorders>
            <w:vAlign w:val="center"/>
          </w:tcPr>
          <w:p w14:paraId="329CF146"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49E0D150"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50CABD75" w14:textId="77777777" w:rsidR="00786892" w:rsidRDefault="00786892" w:rsidP="00793E3F">
            <w:r>
              <w:t>h-ut</w:t>
            </w:r>
          </w:p>
        </w:tc>
        <w:tc>
          <w:tcPr>
            <w:tcW w:w="1559" w:type="dxa"/>
            <w:gridSpan w:val="2"/>
            <w:tcBorders>
              <w:top w:val="nil"/>
              <w:bottom w:val="single" w:sz="2" w:space="0" w:color="auto"/>
            </w:tcBorders>
          </w:tcPr>
          <w:p w14:paraId="0CD311B7" w14:textId="77777777" w:rsidR="00786892" w:rsidRDefault="00786892" w:rsidP="00793E3F">
            <w:r>
              <w:t>1,85</w:t>
            </w:r>
          </w:p>
        </w:tc>
      </w:tr>
      <w:tr w:rsidR="00786892" w14:paraId="64E273C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F195AE" w14:textId="77777777" w:rsidR="00786892" w:rsidRDefault="00786892" w:rsidP="00793E3F">
            <w:r>
              <w:t>9</w:t>
            </w:r>
          </w:p>
        </w:tc>
        <w:tc>
          <w:tcPr>
            <w:tcW w:w="1276" w:type="dxa"/>
            <w:gridSpan w:val="2"/>
            <w:tcBorders>
              <w:top w:val="single" w:sz="4" w:space="0" w:color="auto"/>
              <w:bottom w:val="single" w:sz="4" w:space="0" w:color="auto"/>
            </w:tcBorders>
          </w:tcPr>
          <w:p w14:paraId="0907D58F" w14:textId="77777777" w:rsidR="00786892" w:rsidRDefault="00786892" w:rsidP="00793E3F">
            <w:pPr>
              <w:rPr>
                <w:lang w:val="en-US"/>
              </w:rPr>
            </w:pPr>
            <w:r>
              <w:rPr>
                <w:lang w:val="en-US"/>
              </w:rPr>
              <w:t>TsI50A1</w:t>
            </w:r>
          </w:p>
          <w:p w14:paraId="0C987BE9" w14:textId="77777777" w:rsidR="00786892" w:rsidRDefault="00786892" w:rsidP="00793E3F"/>
        </w:tc>
        <w:tc>
          <w:tcPr>
            <w:tcW w:w="4252" w:type="dxa"/>
            <w:gridSpan w:val="3"/>
            <w:tcBorders>
              <w:top w:val="single" w:sz="4" w:space="0" w:color="auto"/>
              <w:bottom w:val="single" w:sz="4" w:space="0" w:color="auto"/>
            </w:tcBorders>
          </w:tcPr>
          <w:p w14:paraId="50D66384"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Transportarea pamintului cu autobasculanta de 5 t la distanta de 1 km (</w:t>
            </w:r>
            <w:r>
              <w:t>Вытесненный</w:t>
            </w:r>
            <w:r w:rsidRPr="00171E7C">
              <w:rPr>
                <w:lang w:val="en-US"/>
              </w:rPr>
              <w:t xml:space="preserve"> </w:t>
            </w:r>
            <w:r>
              <w:t>грунт</w:t>
            </w:r>
            <w:r w:rsidRPr="00171E7C">
              <w:rPr>
                <w:lang w:val="en-US"/>
              </w:rPr>
              <w:t>)</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BB48D48" w14:textId="77777777" w:rsidR="00786892" w:rsidRDefault="00786892" w:rsidP="00793E3F">
            <w:pPr>
              <w:jc w:val="center"/>
            </w:pPr>
            <w:r>
              <w:t>t</w:t>
            </w:r>
          </w:p>
        </w:tc>
        <w:tc>
          <w:tcPr>
            <w:tcW w:w="1559" w:type="dxa"/>
            <w:gridSpan w:val="2"/>
            <w:tcBorders>
              <w:top w:val="single" w:sz="4" w:space="0" w:color="auto"/>
              <w:bottom w:val="single" w:sz="4" w:space="0" w:color="auto"/>
            </w:tcBorders>
            <w:vAlign w:val="center"/>
          </w:tcPr>
          <w:p w14:paraId="689CDD4B" w14:textId="77777777" w:rsidR="00786892" w:rsidRDefault="00786892" w:rsidP="00793E3F">
            <w:pPr>
              <w:jc w:val="center"/>
            </w:pPr>
            <w:r>
              <w:t>142,50</w:t>
            </w:r>
          </w:p>
        </w:tc>
      </w:tr>
      <w:tr w:rsidR="00786892" w14:paraId="59BFB31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0FBA6" w14:textId="77777777" w:rsidR="00786892" w:rsidRDefault="00786892" w:rsidP="00793E3F"/>
        </w:tc>
        <w:tc>
          <w:tcPr>
            <w:tcW w:w="1276" w:type="dxa"/>
            <w:gridSpan w:val="2"/>
            <w:tcBorders>
              <w:top w:val="nil"/>
              <w:bottom w:val="single" w:sz="2" w:space="0" w:color="auto"/>
            </w:tcBorders>
            <w:vAlign w:val="center"/>
          </w:tcPr>
          <w:p w14:paraId="15430565" w14:textId="77777777" w:rsidR="00786892" w:rsidRDefault="00786892" w:rsidP="00793E3F">
            <w:pPr>
              <w:jc w:val="center"/>
              <w:rPr>
                <w:sz w:val="16"/>
                <w:szCs w:val="16"/>
              </w:rPr>
            </w:pPr>
            <w:r>
              <w:rPr>
                <w:sz w:val="16"/>
                <w:szCs w:val="16"/>
              </w:rPr>
              <w:t>3410540000006</w:t>
            </w:r>
          </w:p>
        </w:tc>
        <w:tc>
          <w:tcPr>
            <w:tcW w:w="4252" w:type="dxa"/>
            <w:gridSpan w:val="3"/>
            <w:tcBorders>
              <w:top w:val="nil"/>
              <w:bottom w:val="single" w:sz="2" w:space="0" w:color="auto"/>
            </w:tcBorders>
          </w:tcPr>
          <w:p w14:paraId="4732B15B" w14:textId="77777777" w:rsidR="00786892" w:rsidRDefault="00786892" w:rsidP="00793E3F">
            <w:r>
              <w:t>Autobasculanta-5t</w:t>
            </w:r>
          </w:p>
        </w:tc>
        <w:tc>
          <w:tcPr>
            <w:tcW w:w="993" w:type="dxa"/>
            <w:gridSpan w:val="2"/>
            <w:tcBorders>
              <w:top w:val="nil"/>
              <w:bottom w:val="single" w:sz="2" w:space="0" w:color="auto"/>
            </w:tcBorders>
          </w:tcPr>
          <w:p w14:paraId="7ECADCB3" w14:textId="77777777" w:rsidR="00786892" w:rsidRDefault="00786892" w:rsidP="00793E3F">
            <w:r>
              <w:t>h-ut</w:t>
            </w:r>
          </w:p>
        </w:tc>
        <w:tc>
          <w:tcPr>
            <w:tcW w:w="1559" w:type="dxa"/>
            <w:gridSpan w:val="2"/>
            <w:tcBorders>
              <w:top w:val="nil"/>
              <w:bottom w:val="single" w:sz="2" w:space="0" w:color="auto"/>
            </w:tcBorders>
          </w:tcPr>
          <w:p w14:paraId="4781CDC4" w14:textId="77777777" w:rsidR="00786892" w:rsidRDefault="00786892" w:rsidP="00793E3F">
            <w:r>
              <w:t>7,12</w:t>
            </w:r>
          </w:p>
        </w:tc>
      </w:tr>
      <w:tr w:rsidR="00786892" w14:paraId="41F6A24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465FDC" w14:textId="77777777" w:rsidR="00786892" w:rsidRDefault="00786892" w:rsidP="00793E3F">
            <w:r>
              <w:t>10</w:t>
            </w:r>
          </w:p>
        </w:tc>
        <w:tc>
          <w:tcPr>
            <w:tcW w:w="1276" w:type="dxa"/>
            <w:gridSpan w:val="2"/>
            <w:tcBorders>
              <w:top w:val="single" w:sz="4" w:space="0" w:color="auto"/>
              <w:bottom w:val="single" w:sz="4" w:space="0" w:color="auto"/>
            </w:tcBorders>
          </w:tcPr>
          <w:p w14:paraId="68D840FA" w14:textId="77777777" w:rsidR="00786892" w:rsidRDefault="00786892" w:rsidP="00793E3F">
            <w:pPr>
              <w:rPr>
                <w:lang w:val="en-US"/>
              </w:rPr>
            </w:pPr>
            <w:r>
              <w:rPr>
                <w:lang w:val="en-US"/>
              </w:rPr>
              <w:t>TsD02A1</w:t>
            </w:r>
          </w:p>
          <w:p w14:paraId="4B41B0A7" w14:textId="77777777" w:rsidR="00786892" w:rsidRDefault="00786892" w:rsidP="00793E3F"/>
        </w:tc>
        <w:tc>
          <w:tcPr>
            <w:tcW w:w="4252" w:type="dxa"/>
            <w:gridSpan w:val="3"/>
            <w:tcBorders>
              <w:top w:val="single" w:sz="4" w:space="0" w:color="auto"/>
              <w:bottom w:val="single" w:sz="4" w:space="0" w:color="auto"/>
            </w:tcBorders>
          </w:tcPr>
          <w:p w14:paraId="3222DDD8"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EA585E0"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2F0DDD7C" w14:textId="77777777" w:rsidR="00786892" w:rsidRDefault="00786892" w:rsidP="00793E3F">
            <w:pPr>
              <w:jc w:val="center"/>
            </w:pPr>
            <w:r>
              <w:t>0,95</w:t>
            </w:r>
          </w:p>
        </w:tc>
      </w:tr>
      <w:tr w:rsidR="00786892" w14:paraId="07EA411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BD7662" w14:textId="77777777" w:rsidR="00786892" w:rsidRDefault="00786892" w:rsidP="00793E3F"/>
        </w:tc>
        <w:tc>
          <w:tcPr>
            <w:tcW w:w="1276" w:type="dxa"/>
            <w:gridSpan w:val="2"/>
            <w:tcBorders>
              <w:top w:val="nil"/>
              <w:bottom w:val="single" w:sz="2" w:space="0" w:color="auto"/>
            </w:tcBorders>
            <w:vAlign w:val="center"/>
          </w:tcPr>
          <w:p w14:paraId="58736498"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5DE6F0A3"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7FAA79BF" w14:textId="77777777" w:rsidR="00786892" w:rsidRDefault="00786892" w:rsidP="00793E3F">
            <w:r>
              <w:t>h-ut</w:t>
            </w:r>
          </w:p>
        </w:tc>
        <w:tc>
          <w:tcPr>
            <w:tcW w:w="1559" w:type="dxa"/>
            <w:gridSpan w:val="2"/>
            <w:tcBorders>
              <w:top w:val="nil"/>
              <w:bottom w:val="single" w:sz="2" w:space="0" w:color="auto"/>
            </w:tcBorders>
          </w:tcPr>
          <w:p w14:paraId="4A0DA11A" w14:textId="77777777" w:rsidR="00786892" w:rsidRDefault="00786892" w:rsidP="00793E3F">
            <w:r>
              <w:t>1,04</w:t>
            </w:r>
          </w:p>
        </w:tc>
      </w:tr>
      <w:tr w:rsidR="00786892" w14:paraId="5073625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CF85EA" w14:textId="77777777" w:rsidR="00786892" w:rsidRDefault="00786892" w:rsidP="00793E3F">
            <w:r>
              <w:t>11</w:t>
            </w:r>
          </w:p>
        </w:tc>
        <w:tc>
          <w:tcPr>
            <w:tcW w:w="1276" w:type="dxa"/>
            <w:gridSpan w:val="2"/>
            <w:tcBorders>
              <w:top w:val="single" w:sz="4" w:space="0" w:color="auto"/>
              <w:bottom w:val="single" w:sz="4" w:space="0" w:color="auto"/>
            </w:tcBorders>
          </w:tcPr>
          <w:p w14:paraId="74514031" w14:textId="77777777" w:rsidR="00786892" w:rsidRDefault="00786892" w:rsidP="00793E3F">
            <w:pPr>
              <w:rPr>
                <w:lang w:val="en-US"/>
              </w:rPr>
            </w:pPr>
            <w:r>
              <w:rPr>
                <w:lang w:val="en-US"/>
              </w:rPr>
              <w:t>TsE05B</w:t>
            </w:r>
          </w:p>
          <w:p w14:paraId="6C187E00" w14:textId="77777777" w:rsidR="00786892" w:rsidRDefault="00786892" w:rsidP="00793E3F"/>
        </w:tc>
        <w:tc>
          <w:tcPr>
            <w:tcW w:w="4252" w:type="dxa"/>
            <w:gridSpan w:val="3"/>
            <w:tcBorders>
              <w:top w:val="single" w:sz="4" w:space="0" w:color="auto"/>
              <w:bottom w:val="single" w:sz="4" w:space="0" w:color="auto"/>
            </w:tcBorders>
          </w:tcPr>
          <w:p w14:paraId="02A6BCEA" w14:textId="77777777" w:rsidR="00786892" w:rsidRPr="006C6399" w:rsidRDefault="00786892" w:rsidP="00793E3F">
            <w:pPr>
              <w:adjustRightInd w:val="0"/>
              <w:rPr>
                <w:rFonts w:ascii="Times New Roman CYR" w:hAnsi="Times New Roman CYR" w:cs="Times New Roman CYR"/>
                <w:sz w:val="16"/>
                <w:szCs w:val="16"/>
              </w:rPr>
            </w:pPr>
            <w:r w:rsidRPr="00171E7C">
              <w:rPr>
                <w:lang w:val="en-US"/>
              </w:rPr>
              <w:t xml:space="preserve">Nivelarea cu autogreder de pina la 175 CP a suprafetei terenului natural si a platformelor de terasamente, prin taierea damburilor si deplasarea in goluri a pamintului sapat in teren catg. </w:t>
            </w:r>
            <w:r>
              <w:t>II (на площадке)</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51AA1AAC" w14:textId="77777777" w:rsidR="00786892" w:rsidRDefault="00786892" w:rsidP="00793E3F">
            <w:pPr>
              <w:jc w:val="center"/>
            </w:pPr>
            <w:r>
              <w:t>100m2</w:t>
            </w:r>
          </w:p>
        </w:tc>
        <w:tc>
          <w:tcPr>
            <w:tcW w:w="1559" w:type="dxa"/>
            <w:gridSpan w:val="2"/>
            <w:tcBorders>
              <w:top w:val="single" w:sz="4" w:space="0" w:color="auto"/>
              <w:bottom w:val="single" w:sz="4" w:space="0" w:color="auto"/>
            </w:tcBorders>
            <w:vAlign w:val="center"/>
          </w:tcPr>
          <w:p w14:paraId="05CE2523" w14:textId="77777777" w:rsidR="00786892" w:rsidRDefault="00786892" w:rsidP="00793E3F">
            <w:pPr>
              <w:jc w:val="center"/>
            </w:pPr>
            <w:r>
              <w:t>0,20</w:t>
            </w:r>
          </w:p>
        </w:tc>
      </w:tr>
      <w:tr w:rsidR="00786892" w14:paraId="18DEA67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9181E4" w14:textId="77777777" w:rsidR="00786892" w:rsidRDefault="00786892" w:rsidP="00793E3F"/>
        </w:tc>
        <w:tc>
          <w:tcPr>
            <w:tcW w:w="1276" w:type="dxa"/>
            <w:gridSpan w:val="2"/>
            <w:tcBorders>
              <w:top w:val="nil"/>
              <w:bottom w:val="single" w:sz="2" w:space="0" w:color="auto"/>
            </w:tcBorders>
            <w:vAlign w:val="center"/>
          </w:tcPr>
          <w:p w14:paraId="6A310E8C" w14:textId="77777777" w:rsidR="00786892" w:rsidRDefault="00786892" w:rsidP="00793E3F">
            <w:pPr>
              <w:jc w:val="center"/>
              <w:rPr>
                <w:sz w:val="16"/>
                <w:szCs w:val="16"/>
              </w:rPr>
            </w:pPr>
            <w:r>
              <w:rPr>
                <w:sz w:val="16"/>
                <w:szCs w:val="16"/>
              </w:rPr>
              <w:t>2952220003546</w:t>
            </w:r>
          </w:p>
        </w:tc>
        <w:tc>
          <w:tcPr>
            <w:tcW w:w="4252" w:type="dxa"/>
            <w:gridSpan w:val="3"/>
            <w:tcBorders>
              <w:top w:val="nil"/>
              <w:bottom w:val="single" w:sz="2" w:space="0" w:color="auto"/>
            </w:tcBorders>
          </w:tcPr>
          <w:p w14:paraId="77080179" w14:textId="77777777" w:rsidR="00786892" w:rsidRDefault="00786892" w:rsidP="00793E3F">
            <w:r>
              <w:t>Autogreder pina la 175 cp</w:t>
            </w:r>
          </w:p>
        </w:tc>
        <w:tc>
          <w:tcPr>
            <w:tcW w:w="993" w:type="dxa"/>
            <w:gridSpan w:val="2"/>
            <w:tcBorders>
              <w:top w:val="nil"/>
              <w:bottom w:val="single" w:sz="2" w:space="0" w:color="auto"/>
            </w:tcBorders>
          </w:tcPr>
          <w:p w14:paraId="092D7F63" w14:textId="77777777" w:rsidR="00786892" w:rsidRDefault="00786892" w:rsidP="00793E3F">
            <w:r>
              <w:t>h-ut</w:t>
            </w:r>
          </w:p>
        </w:tc>
        <w:tc>
          <w:tcPr>
            <w:tcW w:w="1559" w:type="dxa"/>
            <w:gridSpan w:val="2"/>
            <w:tcBorders>
              <w:top w:val="nil"/>
              <w:bottom w:val="single" w:sz="2" w:space="0" w:color="auto"/>
            </w:tcBorders>
          </w:tcPr>
          <w:p w14:paraId="317CB954" w14:textId="77777777" w:rsidR="00786892" w:rsidRDefault="00786892" w:rsidP="00793E3F">
            <w:r>
              <w:t>0,04</w:t>
            </w:r>
          </w:p>
        </w:tc>
      </w:tr>
      <w:tr w:rsidR="00786892" w14:paraId="43186D0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A583CB" w14:textId="77777777" w:rsidR="00786892" w:rsidRDefault="00786892" w:rsidP="00793E3F">
            <w:r>
              <w:t>12</w:t>
            </w:r>
          </w:p>
        </w:tc>
        <w:tc>
          <w:tcPr>
            <w:tcW w:w="1276" w:type="dxa"/>
            <w:gridSpan w:val="2"/>
            <w:tcBorders>
              <w:top w:val="single" w:sz="4" w:space="0" w:color="auto"/>
              <w:bottom w:val="single" w:sz="4" w:space="0" w:color="auto"/>
            </w:tcBorders>
          </w:tcPr>
          <w:p w14:paraId="58BDC4AF" w14:textId="77777777" w:rsidR="00786892" w:rsidRDefault="00786892" w:rsidP="00793E3F">
            <w:pPr>
              <w:rPr>
                <w:lang w:val="en-US"/>
              </w:rPr>
            </w:pPr>
            <w:r>
              <w:rPr>
                <w:lang w:val="en-US"/>
              </w:rPr>
              <w:t>TsC03F1</w:t>
            </w:r>
          </w:p>
          <w:p w14:paraId="032F416C" w14:textId="77777777" w:rsidR="00786892" w:rsidRDefault="00786892" w:rsidP="00793E3F"/>
        </w:tc>
        <w:tc>
          <w:tcPr>
            <w:tcW w:w="4252" w:type="dxa"/>
            <w:gridSpan w:val="3"/>
            <w:tcBorders>
              <w:top w:val="single" w:sz="4" w:space="0" w:color="auto"/>
              <w:bottom w:val="single" w:sz="4" w:space="0" w:color="auto"/>
            </w:tcBorders>
          </w:tcPr>
          <w:p w14:paraId="46ED8987" w14:textId="77777777" w:rsidR="00786892" w:rsidRPr="006C6399"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II  (минеральнй  для строительства подъеэдной дороги и соружения)</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21C1C9DA"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22697774" w14:textId="77777777" w:rsidR="00786892" w:rsidRDefault="00786892" w:rsidP="00793E3F">
            <w:pPr>
              <w:jc w:val="center"/>
            </w:pPr>
            <w:r>
              <w:t>0,49</w:t>
            </w:r>
          </w:p>
        </w:tc>
      </w:tr>
      <w:tr w:rsidR="00786892" w14:paraId="6AC82C1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1AFE0F" w14:textId="77777777" w:rsidR="00786892" w:rsidRDefault="00786892" w:rsidP="00793E3F"/>
        </w:tc>
        <w:tc>
          <w:tcPr>
            <w:tcW w:w="1276" w:type="dxa"/>
            <w:gridSpan w:val="2"/>
            <w:tcBorders>
              <w:top w:val="nil"/>
              <w:bottom w:val="single" w:sz="2" w:space="0" w:color="auto"/>
            </w:tcBorders>
            <w:vAlign w:val="center"/>
          </w:tcPr>
          <w:p w14:paraId="7591437D"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60D6FB88"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327C8A9E" w14:textId="77777777" w:rsidR="00786892" w:rsidRDefault="00786892" w:rsidP="00793E3F">
            <w:r>
              <w:t>h-ut</w:t>
            </w:r>
          </w:p>
        </w:tc>
        <w:tc>
          <w:tcPr>
            <w:tcW w:w="1559" w:type="dxa"/>
            <w:gridSpan w:val="2"/>
            <w:tcBorders>
              <w:top w:val="nil"/>
              <w:bottom w:val="single" w:sz="2" w:space="0" w:color="auto"/>
            </w:tcBorders>
          </w:tcPr>
          <w:p w14:paraId="6EDE8CB0" w14:textId="77777777" w:rsidR="00786892" w:rsidRDefault="00786892" w:rsidP="00793E3F">
            <w:r>
              <w:t>1,10</w:t>
            </w:r>
          </w:p>
        </w:tc>
      </w:tr>
      <w:tr w:rsidR="00786892" w14:paraId="414CADE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50DE81" w14:textId="77777777" w:rsidR="00786892" w:rsidRDefault="00786892" w:rsidP="00793E3F">
            <w:r>
              <w:t>13</w:t>
            </w:r>
          </w:p>
        </w:tc>
        <w:tc>
          <w:tcPr>
            <w:tcW w:w="1276" w:type="dxa"/>
            <w:gridSpan w:val="2"/>
            <w:tcBorders>
              <w:top w:val="single" w:sz="4" w:space="0" w:color="auto"/>
              <w:bottom w:val="single" w:sz="4" w:space="0" w:color="auto"/>
            </w:tcBorders>
          </w:tcPr>
          <w:p w14:paraId="6574B47B" w14:textId="77777777" w:rsidR="00786892" w:rsidRDefault="00786892" w:rsidP="00793E3F">
            <w:pPr>
              <w:rPr>
                <w:lang w:val="en-US"/>
              </w:rPr>
            </w:pPr>
            <w:r>
              <w:rPr>
                <w:lang w:val="en-US"/>
              </w:rPr>
              <w:t>TsI50A1</w:t>
            </w:r>
          </w:p>
          <w:p w14:paraId="493CC6AC" w14:textId="77777777" w:rsidR="00786892" w:rsidRDefault="00786892" w:rsidP="00793E3F"/>
        </w:tc>
        <w:tc>
          <w:tcPr>
            <w:tcW w:w="4252" w:type="dxa"/>
            <w:gridSpan w:val="3"/>
            <w:tcBorders>
              <w:top w:val="single" w:sz="4" w:space="0" w:color="auto"/>
              <w:bottom w:val="single" w:sz="4" w:space="0" w:color="auto"/>
            </w:tcBorders>
          </w:tcPr>
          <w:p w14:paraId="3B9E9538"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 xml:space="preserve">Transportarea pamintului cu autobasculanta de 5 t la distanta de 1 km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DCF4BED" w14:textId="77777777" w:rsidR="00786892" w:rsidRDefault="00786892" w:rsidP="00793E3F">
            <w:pPr>
              <w:jc w:val="center"/>
            </w:pPr>
            <w:r>
              <w:t>t</w:t>
            </w:r>
          </w:p>
        </w:tc>
        <w:tc>
          <w:tcPr>
            <w:tcW w:w="1559" w:type="dxa"/>
            <w:gridSpan w:val="2"/>
            <w:tcBorders>
              <w:top w:val="single" w:sz="4" w:space="0" w:color="auto"/>
              <w:bottom w:val="single" w:sz="4" w:space="0" w:color="auto"/>
            </w:tcBorders>
            <w:vAlign w:val="center"/>
          </w:tcPr>
          <w:p w14:paraId="24A0A0FC" w14:textId="77777777" w:rsidR="00786892" w:rsidRDefault="00786892" w:rsidP="00793E3F">
            <w:pPr>
              <w:jc w:val="center"/>
            </w:pPr>
            <w:r>
              <w:t>73,20</w:t>
            </w:r>
          </w:p>
        </w:tc>
      </w:tr>
      <w:tr w:rsidR="00786892" w14:paraId="28D996F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B74B68" w14:textId="77777777" w:rsidR="00786892" w:rsidRDefault="00786892" w:rsidP="00793E3F"/>
        </w:tc>
        <w:tc>
          <w:tcPr>
            <w:tcW w:w="1276" w:type="dxa"/>
            <w:gridSpan w:val="2"/>
            <w:tcBorders>
              <w:top w:val="nil"/>
              <w:bottom w:val="single" w:sz="2" w:space="0" w:color="auto"/>
            </w:tcBorders>
            <w:vAlign w:val="center"/>
          </w:tcPr>
          <w:p w14:paraId="53D4B73C" w14:textId="77777777" w:rsidR="00786892" w:rsidRDefault="00786892" w:rsidP="00793E3F">
            <w:pPr>
              <w:jc w:val="center"/>
              <w:rPr>
                <w:sz w:val="16"/>
                <w:szCs w:val="16"/>
              </w:rPr>
            </w:pPr>
            <w:r>
              <w:rPr>
                <w:sz w:val="16"/>
                <w:szCs w:val="16"/>
              </w:rPr>
              <w:t>3410540000006</w:t>
            </w:r>
          </w:p>
        </w:tc>
        <w:tc>
          <w:tcPr>
            <w:tcW w:w="4252" w:type="dxa"/>
            <w:gridSpan w:val="3"/>
            <w:tcBorders>
              <w:top w:val="nil"/>
              <w:bottom w:val="single" w:sz="2" w:space="0" w:color="auto"/>
            </w:tcBorders>
          </w:tcPr>
          <w:p w14:paraId="22866C90" w14:textId="77777777" w:rsidR="00786892" w:rsidRDefault="00786892" w:rsidP="00793E3F">
            <w:r>
              <w:t>Autobasculanta-5t</w:t>
            </w:r>
          </w:p>
        </w:tc>
        <w:tc>
          <w:tcPr>
            <w:tcW w:w="993" w:type="dxa"/>
            <w:gridSpan w:val="2"/>
            <w:tcBorders>
              <w:top w:val="nil"/>
              <w:bottom w:val="single" w:sz="2" w:space="0" w:color="auto"/>
            </w:tcBorders>
          </w:tcPr>
          <w:p w14:paraId="19FF9C25" w14:textId="77777777" w:rsidR="00786892" w:rsidRDefault="00786892" w:rsidP="00793E3F">
            <w:r>
              <w:t>h-ut</w:t>
            </w:r>
          </w:p>
        </w:tc>
        <w:tc>
          <w:tcPr>
            <w:tcW w:w="1559" w:type="dxa"/>
            <w:gridSpan w:val="2"/>
            <w:tcBorders>
              <w:top w:val="nil"/>
              <w:bottom w:val="single" w:sz="2" w:space="0" w:color="auto"/>
            </w:tcBorders>
          </w:tcPr>
          <w:p w14:paraId="7E15E405" w14:textId="77777777" w:rsidR="00786892" w:rsidRDefault="00786892" w:rsidP="00793E3F">
            <w:r>
              <w:t>3,66</w:t>
            </w:r>
          </w:p>
        </w:tc>
      </w:tr>
      <w:tr w:rsidR="00786892" w14:paraId="10CE2F4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807098" w14:textId="77777777" w:rsidR="00786892" w:rsidRDefault="00786892" w:rsidP="00793E3F">
            <w:r>
              <w:t>14</w:t>
            </w:r>
          </w:p>
        </w:tc>
        <w:tc>
          <w:tcPr>
            <w:tcW w:w="1276" w:type="dxa"/>
            <w:gridSpan w:val="2"/>
            <w:tcBorders>
              <w:top w:val="single" w:sz="4" w:space="0" w:color="auto"/>
              <w:bottom w:val="single" w:sz="4" w:space="0" w:color="auto"/>
            </w:tcBorders>
          </w:tcPr>
          <w:p w14:paraId="606C5746" w14:textId="77777777" w:rsidR="00786892" w:rsidRDefault="00786892" w:rsidP="00793E3F">
            <w:pPr>
              <w:rPr>
                <w:lang w:val="en-US"/>
              </w:rPr>
            </w:pPr>
            <w:r>
              <w:rPr>
                <w:lang w:val="en-US"/>
              </w:rPr>
              <w:t>TsC21B1</w:t>
            </w:r>
          </w:p>
          <w:p w14:paraId="375D1363" w14:textId="77777777" w:rsidR="00786892" w:rsidRDefault="00786892" w:rsidP="00793E3F"/>
        </w:tc>
        <w:tc>
          <w:tcPr>
            <w:tcW w:w="4252" w:type="dxa"/>
            <w:gridSpan w:val="3"/>
            <w:tcBorders>
              <w:top w:val="single" w:sz="4" w:space="0" w:color="auto"/>
              <w:bottom w:val="single" w:sz="4" w:space="0" w:color="auto"/>
            </w:tcBorders>
          </w:tcPr>
          <w:p w14:paraId="08BD9994"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autogreder de pina la 175 CP, inclusiv imprastierea pamintului la 10 m, in teren catg. </w:t>
            </w:r>
            <w:r>
              <w:t>II ( устройство корыта под дорогу)</w:t>
            </w:r>
            <w:r>
              <w:rPr>
                <w:rFonts w:ascii="Times New Roman CYR" w:hAnsi="Times New Roman CYR" w:cs="Times New Roman CYR"/>
                <w:sz w:val="16"/>
                <w:szCs w:val="16"/>
              </w:rPr>
              <w:t xml:space="preserve"> </w:t>
            </w:r>
          </w:p>
          <w:p w14:paraId="6CB989B8" w14:textId="77777777" w:rsidR="00786892" w:rsidRDefault="00786892" w:rsidP="00793E3F"/>
        </w:tc>
        <w:tc>
          <w:tcPr>
            <w:tcW w:w="993" w:type="dxa"/>
            <w:gridSpan w:val="2"/>
            <w:tcBorders>
              <w:top w:val="single" w:sz="4" w:space="0" w:color="auto"/>
              <w:bottom w:val="single" w:sz="4" w:space="0" w:color="auto"/>
            </w:tcBorders>
            <w:vAlign w:val="center"/>
          </w:tcPr>
          <w:p w14:paraId="24E55893"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0D83B547" w14:textId="77777777" w:rsidR="00786892" w:rsidRDefault="00786892" w:rsidP="00793E3F">
            <w:pPr>
              <w:jc w:val="center"/>
            </w:pPr>
            <w:r>
              <w:t>0,22</w:t>
            </w:r>
          </w:p>
        </w:tc>
      </w:tr>
      <w:tr w:rsidR="00786892" w14:paraId="7566E66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F85909" w14:textId="77777777" w:rsidR="00786892" w:rsidRDefault="00786892" w:rsidP="00793E3F"/>
        </w:tc>
        <w:tc>
          <w:tcPr>
            <w:tcW w:w="1276" w:type="dxa"/>
            <w:gridSpan w:val="2"/>
            <w:tcBorders>
              <w:top w:val="nil"/>
              <w:bottom w:val="single" w:sz="2" w:space="0" w:color="auto"/>
            </w:tcBorders>
            <w:vAlign w:val="center"/>
          </w:tcPr>
          <w:p w14:paraId="627C887B" w14:textId="77777777" w:rsidR="00786892" w:rsidRDefault="00786892" w:rsidP="00793E3F">
            <w:pPr>
              <w:jc w:val="center"/>
              <w:rPr>
                <w:sz w:val="16"/>
                <w:szCs w:val="16"/>
              </w:rPr>
            </w:pPr>
            <w:r>
              <w:rPr>
                <w:sz w:val="16"/>
                <w:szCs w:val="16"/>
              </w:rPr>
              <w:t>2952220003546</w:t>
            </w:r>
          </w:p>
        </w:tc>
        <w:tc>
          <w:tcPr>
            <w:tcW w:w="4252" w:type="dxa"/>
            <w:gridSpan w:val="3"/>
            <w:tcBorders>
              <w:top w:val="nil"/>
              <w:bottom w:val="single" w:sz="2" w:space="0" w:color="auto"/>
            </w:tcBorders>
          </w:tcPr>
          <w:p w14:paraId="5E8CCB32" w14:textId="77777777" w:rsidR="00786892" w:rsidRDefault="00786892" w:rsidP="00793E3F">
            <w:r>
              <w:t>Autogreder pina la 175 cp</w:t>
            </w:r>
          </w:p>
        </w:tc>
        <w:tc>
          <w:tcPr>
            <w:tcW w:w="993" w:type="dxa"/>
            <w:gridSpan w:val="2"/>
            <w:tcBorders>
              <w:top w:val="nil"/>
              <w:bottom w:val="single" w:sz="2" w:space="0" w:color="auto"/>
            </w:tcBorders>
          </w:tcPr>
          <w:p w14:paraId="5A5C284F" w14:textId="77777777" w:rsidR="00786892" w:rsidRDefault="00786892" w:rsidP="00793E3F">
            <w:r>
              <w:t>h-ut</w:t>
            </w:r>
          </w:p>
        </w:tc>
        <w:tc>
          <w:tcPr>
            <w:tcW w:w="1559" w:type="dxa"/>
            <w:gridSpan w:val="2"/>
            <w:tcBorders>
              <w:top w:val="nil"/>
              <w:bottom w:val="single" w:sz="2" w:space="0" w:color="auto"/>
            </w:tcBorders>
          </w:tcPr>
          <w:p w14:paraId="1C83552A" w14:textId="77777777" w:rsidR="00786892" w:rsidRDefault="00786892" w:rsidP="00793E3F">
            <w:r>
              <w:t>0,79</w:t>
            </w:r>
          </w:p>
        </w:tc>
      </w:tr>
      <w:tr w:rsidR="00786892" w14:paraId="1040BDD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A1D576" w14:textId="77777777" w:rsidR="00786892" w:rsidRDefault="00786892" w:rsidP="00793E3F">
            <w:r>
              <w:t>15</w:t>
            </w:r>
          </w:p>
        </w:tc>
        <w:tc>
          <w:tcPr>
            <w:tcW w:w="1276" w:type="dxa"/>
            <w:gridSpan w:val="2"/>
            <w:tcBorders>
              <w:top w:val="single" w:sz="4" w:space="0" w:color="auto"/>
              <w:bottom w:val="single" w:sz="4" w:space="0" w:color="auto"/>
            </w:tcBorders>
          </w:tcPr>
          <w:p w14:paraId="6686D3D3" w14:textId="77777777" w:rsidR="00786892" w:rsidRDefault="00786892" w:rsidP="00793E3F">
            <w:pPr>
              <w:rPr>
                <w:lang w:val="en-US"/>
              </w:rPr>
            </w:pPr>
            <w:r>
              <w:rPr>
                <w:lang w:val="en-US"/>
              </w:rPr>
              <w:t>TsD7E1</w:t>
            </w:r>
          </w:p>
          <w:p w14:paraId="5D793C30" w14:textId="77777777" w:rsidR="00786892" w:rsidRDefault="00786892" w:rsidP="00793E3F"/>
        </w:tc>
        <w:tc>
          <w:tcPr>
            <w:tcW w:w="4252" w:type="dxa"/>
            <w:gridSpan w:val="3"/>
            <w:tcBorders>
              <w:top w:val="single" w:sz="4" w:space="0" w:color="auto"/>
              <w:bottom w:val="single" w:sz="4" w:space="0" w:color="auto"/>
            </w:tcBorders>
          </w:tcPr>
          <w:p w14:paraId="0F06E4EB"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Compactarea mecanica a umpluturilor cu rulou compresor static autopropulsat de 10-12 t, in straturi succesive de 15-20 cm grosime dupa compactare, exclusiv udarea fiecarui strat in parte, umpluturile </w:t>
            </w:r>
            <w:r w:rsidRPr="00171E7C">
              <w:rPr>
                <w:lang w:val="en-US"/>
              </w:rPr>
              <w:lastRenderedPageBreak/>
              <w:t xml:space="preserve">executindu-se cu pamint coeziv grad. compact. </w:t>
            </w:r>
            <w:r>
              <w:t xml:space="preserve">92-94% </w:t>
            </w:r>
            <w:r>
              <w:rPr>
                <w:rFonts w:ascii="Times New Roman CYR" w:hAnsi="Times New Roman CYR" w:cs="Times New Roman CYR"/>
                <w:sz w:val="16"/>
                <w:szCs w:val="16"/>
              </w:rPr>
              <w:t xml:space="preserve"> </w:t>
            </w:r>
          </w:p>
          <w:p w14:paraId="1688B8EE" w14:textId="77777777" w:rsidR="00786892" w:rsidRDefault="00786892" w:rsidP="00793E3F"/>
        </w:tc>
        <w:tc>
          <w:tcPr>
            <w:tcW w:w="993" w:type="dxa"/>
            <w:gridSpan w:val="2"/>
            <w:tcBorders>
              <w:top w:val="single" w:sz="4" w:space="0" w:color="auto"/>
              <w:bottom w:val="single" w:sz="4" w:space="0" w:color="auto"/>
            </w:tcBorders>
            <w:vAlign w:val="center"/>
          </w:tcPr>
          <w:p w14:paraId="162B46B9" w14:textId="77777777" w:rsidR="00786892" w:rsidRDefault="00786892" w:rsidP="00793E3F">
            <w:pPr>
              <w:jc w:val="center"/>
            </w:pPr>
            <w:r>
              <w:lastRenderedPageBreak/>
              <w:t>100 m3</w:t>
            </w:r>
          </w:p>
        </w:tc>
        <w:tc>
          <w:tcPr>
            <w:tcW w:w="1559" w:type="dxa"/>
            <w:gridSpan w:val="2"/>
            <w:tcBorders>
              <w:top w:val="single" w:sz="4" w:space="0" w:color="auto"/>
              <w:bottom w:val="single" w:sz="4" w:space="0" w:color="auto"/>
            </w:tcBorders>
            <w:vAlign w:val="center"/>
          </w:tcPr>
          <w:p w14:paraId="1544ECE5" w14:textId="77777777" w:rsidR="00786892" w:rsidRDefault="00786892" w:rsidP="00793E3F">
            <w:pPr>
              <w:jc w:val="center"/>
            </w:pPr>
            <w:r>
              <w:t>0,05</w:t>
            </w:r>
          </w:p>
        </w:tc>
      </w:tr>
      <w:tr w:rsidR="00786892" w14:paraId="7673431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EF6B6" w14:textId="77777777" w:rsidR="00786892" w:rsidRDefault="00786892" w:rsidP="00793E3F"/>
        </w:tc>
        <w:tc>
          <w:tcPr>
            <w:tcW w:w="1276" w:type="dxa"/>
            <w:gridSpan w:val="2"/>
            <w:tcBorders>
              <w:top w:val="nil"/>
              <w:bottom w:val="single" w:sz="2" w:space="0" w:color="auto"/>
            </w:tcBorders>
            <w:vAlign w:val="center"/>
          </w:tcPr>
          <w:p w14:paraId="1F0B5A4B"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1193AF3D" w14:textId="77777777" w:rsidR="00786892" w:rsidRDefault="00786892" w:rsidP="00793E3F">
            <w:r>
              <w:t>Muncitor necalificat</w:t>
            </w:r>
          </w:p>
        </w:tc>
        <w:tc>
          <w:tcPr>
            <w:tcW w:w="993" w:type="dxa"/>
            <w:gridSpan w:val="2"/>
            <w:tcBorders>
              <w:top w:val="nil"/>
              <w:bottom w:val="single" w:sz="2" w:space="0" w:color="auto"/>
            </w:tcBorders>
          </w:tcPr>
          <w:p w14:paraId="69B66F47" w14:textId="77777777" w:rsidR="00786892" w:rsidRDefault="00786892" w:rsidP="00793E3F">
            <w:r>
              <w:t>h-om</w:t>
            </w:r>
          </w:p>
        </w:tc>
        <w:tc>
          <w:tcPr>
            <w:tcW w:w="1559" w:type="dxa"/>
            <w:gridSpan w:val="2"/>
            <w:tcBorders>
              <w:top w:val="nil"/>
              <w:bottom w:val="single" w:sz="2" w:space="0" w:color="auto"/>
            </w:tcBorders>
          </w:tcPr>
          <w:p w14:paraId="16D7F8DF" w14:textId="77777777" w:rsidR="00786892" w:rsidRDefault="00786892" w:rsidP="00793E3F">
            <w:r>
              <w:t>0,25</w:t>
            </w:r>
          </w:p>
        </w:tc>
      </w:tr>
      <w:tr w:rsidR="00786892" w14:paraId="1729B32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E1155B" w14:textId="77777777" w:rsidR="00786892" w:rsidRDefault="00786892" w:rsidP="00793E3F"/>
        </w:tc>
        <w:tc>
          <w:tcPr>
            <w:tcW w:w="1276" w:type="dxa"/>
            <w:gridSpan w:val="2"/>
            <w:tcBorders>
              <w:top w:val="nil"/>
              <w:bottom w:val="single" w:sz="2" w:space="0" w:color="auto"/>
            </w:tcBorders>
            <w:vAlign w:val="center"/>
          </w:tcPr>
          <w:p w14:paraId="5BFD1BCC" w14:textId="77777777" w:rsidR="00786892" w:rsidRDefault="00786892" w:rsidP="00793E3F">
            <w:pPr>
              <w:jc w:val="center"/>
              <w:rPr>
                <w:sz w:val="16"/>
                <w:szCs w:val="16"/>
              </w:rPr>
            </w:pPr>
            <w:r>
              <w:rPr>
                <w:sz w:val="16"/>
                <w:szCs w:val="16"/>
              </w:rPr>
              <w:t>2952240004004</w:t>
            </w:r>
          </w:p>
        </w:tc>
        <w:tc>
          <w:tcPr>
            <w:tcW w:w="4252" w:type="dxa"/>
            <w:gridSpan w:val="3"/>
            <w:tcBorders>
              <w:top w:val="nil"/>
              <w:bottom w:val="single" w:sz="2" w:space="0" w:color="auto"/>
            </w:tcBorders>
          </w:tcPr>
          <w:p w14:paraId="182055DA" w14:textId="77777777" w:rsidR="00786892" w:rsidRPr="00171E7C" w:rsidRDefault="00786892" w:rsidP="00793E3F">
            <w:pPr>
              <w:rPr>
                <w:lang w:val="en-US"/>
              </w:rPr>
            </w:pPr>
            <w:r w:rsidRPr="00171E7C">
              <w:rPr>
                <w:lang w:val="en-US"/>
              </w:rPr>
              <w:t>Compactor auto cu rulouri pina la 12 tf</w:t>
            </w:r>
          </w:p>
        </w:tc>
        <w:tc>
          <w:tcPr>
            <w:tcW w:w="993" w:type="dxa"/>
            <w:gridSpan w:val="2"/>
            <w:tcBorders>
              <w:top w:val="nil"/>
              <w:bottom w:val="single" w:sz="2" w:space="0" w:color="auto"/>
            </w:tcBorders>
          </w:tcPr>
          <w:p w14:paraId="2B8A3F86" w14:textId="77777777" w:rsidR="00786892" w:rsidRDefault="00786892" w:rsidP="00793E3F">
            <w:r>
              <w:t>h-ut</w:t>
            </w:r>
          </w:p>
        </w:tc>
        <w:tc>
          <w:tcPr>
            <w:tcW w:w="1559" w:type="dxa"/>
            <w:gridSpan w:val="2"/>
            <w:tcBorders>
              <w:top w:val="nil"/>
              <w:bottom w:val="single" w:sz="2" w:space="0" w:color="auto"/>
            </w:tcBorders>
          </w:tcPr>
          <w:p w14:paraId="71B3BB6A" w14:textId="77777777" w:rsidR="00786892" w:rsidRDefault="00786892" w:rsidP="00793E3F">
            <w:r>
              <w:t>0,23</w:t>
            </w:r>
          </w:p>
        </w:tc>
      </w:tr>
      <w:tr w:rsidR="00786892" w14:paraId="18BB1E95"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5CA39A1" w14:textId="77777777" w:rsidR="00786892" w:rsidRDefault="00786892" w:rsidP="00793E3F">
            <w:pPr>
              <w:rPr>
                <w:sz w:val="8"/>
                <w:szCs w:val="8"/>
              </w:rPr>
            </w:pPr>
          </w:p>
        </w:tc>
        <w:tc>
          <w:tcPr>
            <w:tcW w:w="1276" w:type="dxa"/>
            <w:gridSpan w:val="2"/>
            <w:tcBorders>
              <w:left w:val="nil"/>
              <w:bottom w:val="nil"/>
              <w:right w:val="nil"/>
            </w:tcBorders>
          </w:tcPr>
          <w:p w14:paraId="2A11AF41" w14:textId="77777777" w:rsidR="00786892" w:rsidRDefault="00786892" w:rsidP="00793E3F">
            <w:pPr>
              <w:rPr>
                <w:sz w:val="8"/>
                <w:szCs w:val="8"/>
              </w:rPr>
            </w:pPr>
          </w:p>
        </w:tc>
        <w:tc>
          <w:tcPr>
            <w:tcW w:w="3402" w:type="dxa"/>
            <w:gridSpan w:val="2"/>
            <w:tcBorders>
              <w:left w:val="nil"/>
              <w:bottom w:val="nil"/>
              <w:right w:val="nil"/>
            </w:tcBorders>
          </w:tcPr>
          <w:p w14:paraId="037D1B52" w14:textId="77777777" w:rsidR="00786892" w:rsidRDefault="00786892" w:rsidP="00793E3F">
            <w:pPr>
              <w:rPr>
                <w:sz w:val="8"/>
                <w:szCs w:val="8"/>
                <w:lang w:val="en-US"/>
              </w:rPr>
            </w:pPr>
          </w:p>
          <w:p w14:paraId="718DCFEF" w14:textId="77777777" w:rsidR="00786892" w:rsidRDefault="00786892" w:rsidP="00793E3F">
            <w:pPr>
              <w:rPr>
                <w:sz w:val="8"/>
                <w:szCs w:val="8"/>
                <w:lang w:val="en-US"/>
              </w:rPr>
            </w:pPr>
          </w:p>
          <w:p w14:paraId="686EF809" w14:textId="77777777" w:rsidR="00786892" w:rsidRDefault="00786892" w:rsidP="00793E3F">
            <w:pPr>
              <w:rPr>
                <w:sz w:val="8"/>
                <w:szCs w:val="8"/>
                <w:lang w:val="en-US"/>
              </w:rPr>
            </w:pPr>
          </w:p>
        </w:tc>
        <w:tc>
          <w:tcPr>
            <w:tcW w:w="1134" w:type="dxa"/>
            <w:gridSpan w:val="2"/>
            <w:tcBorders>
              <w:left w:val="nil"/>
              <w:bottom w:val="nil"/>
              <w:right w:val="nil"/>
            </w:tcBorders>
          </w:tcPr>
          <w:p w14:paraId="042E66FC" w14:textId="77777777" w:rsidR="00786892" w:rsidRDefault="00786892" w:rsidP="00793E3F">
            <w:pPr>
              <w:rPr>
                <w:sz w:val="8"/>
                <w:szCs w:val="8"/>
              </w:rPr>
            </w:pPr>
          </w:p>
        </w:tc>
        <w:tc>
          <w:tcPr>
            <w:tcW w:w="1134" w:type="dxa"/>
            <w:gridSpan w:val="2"/>
            <w:tcBorders>
              <w:left w:val="nil"/>
              <w:bottom w:val="nil"/>
              <w:right w:val="nil"/>
            </w:tcBorders>
          </w:tcPr>
          <w:p w14:paraId="033192BD" w14:textId="77777777" w:rsidR="00786892" w:rsidRDefault="00786892" w:rsidP="00793E3F">
            <w:pPr>
              <w:rPr>
                <w:sz w:val="8"/>
                <w:szCs w:val="8"/>
              </w:rPr>
            </w:pPr>
          </w:p>
        </w:tc>
        <w:tc>
          <w:tcPr>
            <w:tcW w:w="1134" w:type="dxa"/>
            <w:tcBorders>
              <w:left w:val="nil"/>
              <w:bottom w:val="nil"/>
            </w:tcBorders>
          </w:tcPr>
          <w:p w14:paraId="1FD71130" w14:textId="77777777" w:rsidR="00786892" w:rsidRDefault="00786892" w:rsidP="00793E3F">
            <w:pPr>
              <w:rPr>
                <w:sz w:val="8"/>
                <w:szCs w:val="8"/>
              </w:rPr>
            </w:pPr>
          </w:p>
        </w:tc>
      </w:tr>
      <w:tr w:rsidR="00786892" w14:paraId="320B731A"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D90F0D3"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1C73BF6C" w14:textId="77777777" w:rsidR="00786892" w:rsidRDefault="00786892" w:rsidP="00793E3F"/>
        </w:tc>
        <w:tc>
          <w:tcPr>
            <w:tcW w:w="1276" w:type="dxa"/>
            <w:gridSpan w:val="2"/>
            <w:tcBorders>
              <w:top w:val="single" w:sz="4" w:space="0" w:color="auto"/>
              <w:left w:val="nil"/>
              <w:bottom w:val="single" w:sz="4" w:space="0" w:color="auto"/>
              <w:right w:val="nil"/>
            </w:tcBorders>
          </w:tcPr>
          <w:p w14:paraId="1F8353E0" w14:textId="77777777" w:rsidR="00786892" w:rsidRDefault="00786892" w:rsidP="00793E3F"/>
        </w:tc>
        <w:tc>
          <w:tcPr>
            <w:tcW w:w="2693" w:type="dxa"/>
            <w:tcBorders>
              <w:top w:val="single" w:sz="4" w:space="0" w:color="auto"/>
              <w:left w:val="nil"/>
              <w:bottom w:val="single" w:sz="4" w:space="0" w:color="auto"/>
              <w:right w:val="nil"/>
            </w:tcBorders>
          </w:tcPr>
          <w:p w14:paraId="0C35705A" w14:textId="77777777" w:rsidR="00786892" w:rsidRDefault="00786892" w:rsidP="00793E3F">
            <w:pPr>
              <w:rPr>
                <w:sz w:val="8"/>
                <w:szCs w:val="8"/>
              </w:rPr>
            </w:pPr>
            <w:r>
              <w:rPr>
                <w:b/>
                <w:bCs/>
                <w:lang w:val="en-US"/>
              </w:rPr>
              <w:t>Total</w:t>
            </w:r>
            <w:r>
              <w:rPr>
                <w:b/>
                <w:bCs/>
              </w:rPr>
              <w:t xml:space="preserve"> </w:t>
            </w:r>
            <w:r>
              <w:rPr>
                <w:b/>
                <w:bCs/>
                <w:sz w:val="22"/>
                <w:szCs w:val="22"/>
              </w:rPr>
              <w:t>Lucrari de terasaminte</w:t>
            </w:r>
          </w:p>
        </w:tc>
        <w:tc>
          <w:tcPr>
            <w:tcW w:w="1134" w:type="dxa"/>
            <w:gridSpan w:val="2"/>
            <w:tcBorders>
              <w:top w:val="single" w:sz="4" w:space="0" w:color="auto"/>
              <w:left w:val="nil"/>
              <w:bottom w:val="single" w:sz="4" w:space="0" w:color="auto"/>
              <w:right w:val="nil"/>
            </w:tcBorders>
          </w:tcPr>
          <w:p w14:paraId="7923D41B"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6E8CFE7A" w14:textId="77777777" w:rsidR="00786892" w:rsidRDefault="00786892" w:rsidP="00793E3F">
            <w:pPr>
              <w:rPr>
                <w:b/>
                <w:bCs/>
              </w:rPr>
            </w:pPr>
          </w:p>
        </w:tc>
      </w:tr>
      <w:tr w:rsidR="00786892" w:rsidRPr="0097392D" w14:paraId="6B0670FB" w14:textId="77777777" w:rsidTr="00793E3F">
        <w:tc>
          <w:tcPr>
            <w:tcW w:w="709" w:type="dxa"/>
            <w:tcBorders>
              <w:top w:val="nil"/>
              <w:left w:val="single" w:sz="6" w:space="0" w:color="auto"/>
              <w:bottom w:val="nil"/>
              <w:right w:val="nil"/>
            </w:tcBorders>
          </w:tcPr>
          <w:p w14:paraId="7C4B6BC2"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7471DDF8" w14:textId="77777777" w:rsidR="00786892" w:rsidRDefault="00786892" w:rsidP="00793E3F"/>
        </w:tc>
        <w:tc>
          <w:tcPr>
            <w:tcW w:w="4252" w:type="dxa"/>
            <w:gridSpan w:val="3"/>
            <w:tcBorders>
              <w:top w:val="nil"/>
              <w:left w:val="single" w:sz="6" w:space="0" w:color="auto"/>
              <w:bottom w:val="nil"/>
              <w:right w:val="single" w:sz="6" w:space="0" w:color="auto"/>
            </w:tcBorders>
          </w:tcPr>
          <w:p w14:paraId="4F5D73E5" w14:textId="77777777" w:rsidR="00786892" w:rsidRPr="007F2714" w:rsidRDefault="00786892" w:rsidP="00793E3F">
            <w:pPr>
              <w:rPr>
                <w:b/>
                <w:bCs/>
                <w:sz w:val="22"/>
                <w:szCs w:val="22"/>
                <w:lang w:val="en-US"/>
              </w:rPr>
            </w:pPr>
            <w:r w:rsidRPr="0097392D">
              <w:rPr>
                <w:b/>
                <w:bCs/>
                <w:sz w:val="22"/>
                <w:szCs w:val="22"/>
                <w:lang w:val="en-US"/>
              </w:rPr>
              <w:t>1.2. Imbracaminte rutiera din asfalt</w:t>
            </w:r>
          </w:p>
          <w:p w14:paraId="4F33FB52"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183D5E8B"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0560C79A"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6CD60EE6" w14:textId="77777777" w:rsidR="00786892" w:rsidRPr="0097392D" w:rsidRDefault="00786892" w:rsidP="00793E3F">
            <w:pPr>
              <w:rPr>
                <w:lang w:val="en-US"/>
              </w:rPr>
            </w:pPr>
          </w:p>
        </w:tc>
      </w:tr>
      <w:tr w:rsidR="00786892" w14:paraId="0348A35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294EE2" w14:textId="77777777" w:rsidR="00786892" w:rsidRDefault="00786892" w:rsidP="00793E3F">
            <w:r>
              <w:t>16</w:t>
            </w:r>
          </w:p>
        </w:tc>
        <w:tc>
          <w:tcPr>
            <w:tcW w:w="1276" w:type="dxa"/>
            <w:gridSpan w:val="2"/>
            <w:tcBorders>
              <w:top w:val="single" w:sz="4" w:space="0" w:color="auto"/>
              <w:bottom w:val="single" w:sz="4" w:space="0" w:color="auto"/>
            </w:tcBorders>
          </w:tcPr>
          <w:p w14:paraId="58C41E20" w14:textId="77777777" w:rsidR="00786892" w:rsidRDefault="00786892" w:rsidP="00793E3F">
            <w:pPr>
              <w:rPr>
                <w:lang w:val="en-US"/>
              </w:rPr>
            </w:pPr>
            <w:r>
              <w:rPr>
                <w:lang w:val="en-US"/>
              </w:rPr>
              <w:t>TsC54A</w:t>
            </w:r>
          </w:p>
          <w:p w14:paraId="76C48C5C" w14:textId="77777777" w:rsidR="00786892" w:rsidRDefault="00786892" w:rsidP="00793E3F"/>
        </w:tc>
        <w:tc>
          <w:tcPr>
            <w:tcW w:w="4252" w:type="dxa"/>
            <w:gridSpan w:val="3"/>
            <w:tcBorders>
              <w:top w:val="single" w:sz="4" w:space="0" w:color="auto"/>
              <w:bottom w:val="single" w:sz="4" w:space="0" w:color="auto"/>
            </w:tcBorders>
          </w:tcPr>
          <w:p w14:paraId="6D49A459" w14:textId="77777777" w:rsidR="00786892" w:rsidRPr="0097392D" w:rsidRDefault="00786892" w:rsidP="00793E3F">
            <w:pPr>
              <w:adjustRightInd w:val="0"/>
              <w:rPr>
                <w:rFonts w:ascii="Times New Roman CYR" w:hAnsi="Times New Roman CYR" w:cs="Times New Roman CYR"/>
                <w:sz w:val="16"/>
                <w:szCs w:val="16"/>
              </w:rPr>
            </w:pPr>
            <w:r>
              <w:t xml:space="preserve">Strat de fundatie din nisip </w:t>
            </w:r>
            <w:r>
              <w:rPr>
                <w:rFonts w:ascii="Times New Roman CYR" w:hAnsi="Times New Roman CYR" w:cs="Times New Roman CYR"/>
                <w:sz w:val="16"/>
                <w:szCs w:val="16"/>
              </w:rPr>
              <w:t xml:space="preserve"> </w:t>
            </w:r>
          </w:p>
          <w:p w14:paraId="3D32DF25" w14:textId="77777777" w:rsidR="00786892" w:rsidRDefault="00786892" w:rsidP="00793E3F"/>
        </w:tc>
        <w:tc>
          <w:tcPr>
            <w:tcW w:w="993" w:type="dxa"/>
            <w:gridSpan w:val="2"/>
            <w:tcBorders>
              <w:top w:val="single" w:sz="4" w:space="0" w:color="auto"/>
              <w:bottom w:val="single" w:sz="4" w:space="0" w:color="auto"/>
            </w:tcBorders>
            <w:vAlign w:val="center"/>
          </w:tcPr>
          <w:p w14:paraId="63A76F2C"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2960D7EF" w14:textId="77777777" w:rsidR="00786892" w:rsidRDefault="00786892" w:rsidP="00793E3F">
            <w:pPr>
              <w:jc w:val="center"/>
            </w:pPr>
            <w:r>
              <w:t>17,76</w:t>
            </w:r>
          </w:p>
        </w:tc>
      </w:tr>
      <w:tr w:rsidR="00786892" w14:paraId="093EDD5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F57AA" w14:textId="77777777" w:rsidR="00786892" w:rsidRDefault="00786892" w:rsidP="00793E3F"/>
        </w:tc>
        <w:tc>
          <w:tcPr>
            <w:tcW w:w="1276" w:type="dxa"/>
            <w:gridSpan w:val="2"/>
            <w:tcBorders>
              <w:top w:val="nil"/>
              <w:bottom w:val="single" w:sz="2" w:space="0" w:color="auto"/>
            </w:tcBorders>
            <w:vAlign w:val="center"/>
          </w:tcPr>
          <w:p w14:paraId="25C2CF6E"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3D9C820F" w14:textId="77777777" w:rsidR="00786892" w:rsidRDefault="00786892" w:rsidP="00793E3F">
            <w:r>
              <w:t>Muncitor necalificat</w:t>
            </w:r>
          </w:p>
        </w:tc>
        <w:tc>
          <w:tcPr>
            <w:tcW w:w="993" w:type="dxa"/>
            <w:gridSpan w:val="2"/>
            <w:tcBorders>
              <w:top w:val="nil"/>
              <w:bottom w:val="single" w:sz="2" w:space="0" w:color="auto"/>
            </w:tcBorders>
          </w:tcPr>
          <w:p w14:paraId="38363DC9" w14:textId="77777777" w:rsidR="00786892" w:rsidRDefault="00786892" w:rsidP="00793E3F">
            <w:r>
              <w:t>h-om</w:t>
            </w:r>
          </w:p>
        </w:tc>
        <w:tc>
          <w:tcPr>
            <w:tcW w:w="1559" w:type="dxa"/>
            <w:gridSpan w:val="2"/>
            <w:tcBorders>
              <w:top w:val="nil"/>
              <w:bottom w:val="single" w:sz="2" w:space="0" w:color="auto"/>
            </w:tcBorders>
          </w:tcPr>
          <w:p w14:paraId="13ED14AD" w14:textId="77777777" w:rsidR="00786892" w:rsidRDefault="00786892" w:rsidP="00793E3F">
            <w:r>
              <w:t>15,98</w:t>
            </w:r>
          </w:p>
        </w:tc>
      </w:tr>
      <w:tr w:rsidR="00786892" w14:paraId="27565FE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EC1DA" w14:textId="77777777" w:rsidR="00786892" w:rsidRDefault="00786892" w:rsidP="00793E3F"/>
        </w:tc>
        <w:tc>
          <w:tcPr>
            <w:tcW w:w="1276" w:type="dxa"/>
            <w:gridSpan w:val="2"/>
            <w:tcBorders>
              <w:top w:val="nil"/>
              <w:bottom w:val="single" w:sz="2" w:space="0" w:color="auto"/>
            </w:tcBorders>
            <w:vAlign w:val="center"/>
          </w:tcPr>
          <w:p w14:paraId="701FA135" w14:textId="77777777" w:rsidR="00786892" w:rsidRDefault="00786892" w:rsidP="00793E3F">
            <w:pPr>
              <w:jc w:val="center"/>
              <w:rPr>
                <w:sz w:val="16"/>
                <w:szCs w:val="16"/>
              </w:rPr>
            </w:pPr>
            <w:r>
              <w:rPr>
                <w:sz w:val="16"/>
                <w:szCs w:val="16"/>
              </w:rPr>
              <w:t>1421102200525</w:t>
            </w:r>
          </w:p>
        </w:tc>
        <w:tc>
          <w:tcPr>
            <w:tcW w:w="4252" w:type="dxa"/>
            <w:gridSpan w:val="3"/>
            <w:tcBorders>
              <w:top w:val="nil"/>
              <w:bottom w:val="single" w:sz="2" w:space="0" w:color="auto"/>
            </w:tcBorders>
          </w:tcPr>
          <w:p w14:paraId="0878665E" w14:textId="77777777" w:rsidR="00786892" w:rsidRPr="00171E7C" w:rsidRDefault="00786892" w:rsidP="00793E3F">
            <w:pPr>
              <w:rPr>
                <w:lang w:val="en-US"/>
              </w:rPr>
            </w:pPr>
            <w:r w:rsidRPr="00171E7C">
              <w:rPr>
                <w:lang w:val="en-US"/>
              </w:rPr>
              <w:t>Nisip sortat nespalat de riu si lacuri 0,0-7,0 mm</w:t>
            </w:r>
          </w:p>
        </w:tc>
        <w:tc>
          <w:tcPr>
            <w:tcW w:w="993" w:type="dxa"/>
            <w:gridSpan w:val="2"/>
            <w:tcBorders>
              <w:top w:val="nil"/>
              <w:bottom w:val="single" w:sz="2" w:space="0" w:color="auto"/>
            </w:tcBorders>
          </w:tcPr>
          <w:p w14:paraId="0DFBDE39" w14:textId="77777777" w:rsidR="00786892" w:rsidRDefault="00786892" w:rsidP="00793E3F">
            <w:r>
              <w:t>m3</w:t>
            </w:r>
          </w:p>
        </w:tc>
        <w:tc>
          <w:tcPr>
            <w:tcW w:w="1559" w:type="dxa"/>
            <w:gridSpan w:val="2"/>
            <w:tcBorders>
              <w:top w:val="nil"/>
              <w:bottom w:val="single" w:sz="2" w:space="0" w:color="auto"/>
            </w:tcBorders>
          </w:tcPr>
          <w:p w14:paraId="1288DB6B" w14:textId="77777777" w:rsidR="00786892" w:rsidRDefault="00786892" w:rsidP="00793E3F">
            <w:r>
              <w:t>19,54</w:t>
            </w:r>
          </w:p>
        </w:tc>
      </w:tr>
      <w:tr w:rsidR="00786892" w14:paraId="6DEB5E4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90392" w14:textId="77777777" w:rsidR="00786892" w:rsidRDefault="00786892" w:rsidP="00793E3F"/>
        </w:tc>
        <w:tc>
          <w:tcPr>
            <w:tcW w:w="1276" w:type="dxa"/>
            <w:gridSpan w:val="2"/>
            <w:tcBorders>
              <w:top w:val="nil"/>
              <w:bottom w:val="single" w:sz="2" w:space="0" w:color="auto"/>
            </w:tcBorders>
            <w:vAlign w:val="center"/>
          </w:tcPr>
          <w:p w14:paraId="69FAC0CB"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53C313E5"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7DDF2476" w14:textId="77777777" w:rsidR="00786892" w:rsidRDefault="00786892" w:rsidP="00793E3F">
            <w:r>
              <w:t>m3</w:t>
            </w:r>
          </w:p>
        </w:tc>
        <w:tc>
          <w:tcPr>
            <w:tcW w:w="1559" w:type="dxa"/>
            <w:gridSpan w:val="2"/>
            <w:tcBorders>
              <w:top w:val="nil"/>
              <w:bottom w:val="single" w:sz="2" w:space="0" w:color="auto"/>
            </w:tcBorders>
          </w:tcPr>
          <w:p w14:paraId="7486AEC3" w14:textId="77777777" w:rsidR="00786892" w:rsidRDefault="00786892" w:rsidP="00793E3F">
            <w:r>
              <w:t>1,78</w:t>
            </w:r>
          </w:p>
        </w:tc>
      </w:tr>
      <w:tr w:rsidR="00786892" w14:paraId="46EC269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8BE7B5" w14:textId="77777777" w:rsidR="00786892" w:rsidRDefault="00786892" w:rsidP="00793E3F"/>
        </w:tc>
        <w:tc>
          <w:tcPr>
            <w:tcW w:w="1276" w:type="dxa"/>
            <w:gridSpan w:val="2"/>
            <w:tcBorders>
              <w:top w:val="nil"/>
              <w:bottom w:val="single" w:sz="2" w:space="0" w:color="auto"/>
            </w:tcBorders>
            <w:vAlign w:val="center"/>
          </w:tcPr>
          <w:p w14:paraId="074513F4" w14:textId="77777777" w:rsidR="00786892" w:rsidRDefault="00786892" w:rsidP="00793E3F">
            <w:pPr>
              <w:jc w:val="center"/>
              <w:rPr>
                <w:sz w:val="16"/>
                <w:szCs w:val="16"/>
              </w:rPr>
            </w:pPr>
            <w:r>
              <w:rPr>
                <w:sz w:val="16"/>
                <w:szCs w:val="16"/>
              </w:rPr>
              <w:t>2592270004021</w:t>
            </w:r>
          </w:p>
        </w:tc>
        <w:tc>
          <w:tcPr>
            <w:tcW w:w="4252" w:type="dxa"/>
            <w:gridSpan w:val="3"/>
            <w:tcBorders>
              <w:top w:val="nil"/>
              <w:bottom w:val="single" w:sz="2" w:space="0" w:color="auto"/>
            </w:tcBorders>
          </w:tcPr>
          <w:p w14:paraId="001B1B3C" w14:textId="77777777" w:rsidR="00786892" w:rsidRPr="00171E7C" w:rsidRDefault="00786892" w:rsidP="00793E3F">
            <w:pPr>
              <w:rPr>
                <w:lang w:val="en-US"/>
              </w:rPr>
            </w:pPr>
            <w:r w:rsidRPr="00171E7C">
              <w:rPr>
                <w:lang w:val="en-US"/>
              </w:rPr>
              <w:t>Compactor pe pneuri sau mecanic 150 - 200 kg</w:t>
            </w:r>
          </w:p>
        </w:tc>
        <w:tc>
          <w:tcPr>
            <w:tcW w:w="993" w:type="dxa"/>
            <w:gridSpan w:val="2"/>
            <w:tcBorders>
              <w:top w:val="nil"/>
              <w:bottom w:val="single" w:sz="2" w:space="0" w:color="auto"/>
            </w:tcBorders>
          </w:tcPr>
          <w:p w14:paraId="2AF08AFD" w14:textId="77777777" w:rsidR="00786892" w:rsidRDefault="00786892" w:rsidP="00793E3F">
            <w:r>
              <w:t>h-ut</w:t>
            </w:r>
          </w:p>
        </w:tc>
        <w:tc>
          <w:tcPr>
            <w:tcW w:w="1559" w:type="dxa"/>
            <w:gridSpan w:val="2"/>
            <w:tcBorders>
              <w:top w:val="nil"/>
              <w:bottom w:val="single" w:sz="2" w:space="0" w:color="auto"/>
            </w:tcBorders>
          </w:tcPr>
          <w:p w14:paraId="6910DC9B" w14:textId="77777777" w:rsidR="00786892" w:rsidRDefault="00786892" w:rsidP="00793E3F">
            <w:r>
              <w:t>7,46</w:t>
            </w:r>
          </w:p>
        </w:tc>
      </w:tr>
      <w:tr w:rsidR="00786892" w14:paraId="21085A5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912121" w14:textId="77777777" w:rsidR="00786892" w:rsidRDefault="00786892" w:rsidP="00793E3F">
            <w:r>
              <w:t>17</w:t>
            </w:r>
          </w:p>
        </w:tc>
        <w:tc>
          <w:tcPr>
            <w:tcW w:w="1276" w:type="dxa"/>
            <w:gridSpan w:val="2"/>
            <w:tcBorders>
              <w:top w:val="single" w:sz="4" w:space="0" w:color="auto"/>
              <w:bottom w:val="single" w:sz="4" w:space="0" w:color="auto"/>
            </w:tcBorders>
          </w:tcPr>
          <w:p w14:paraId="16B0EA9F" w14:textId="77777777" w:rsidR="00786892" w:rsidRDefault="00786892" w:rsidP="00793E3F">
            <w:pPr>
              <w:rPr>
                <w:lang w:val="en-US"/>
              </w:rPr>
            </w:pPr>
            <w:r>
              <w:rPr>
                <w:lang w:val="en-US"/>
              </w:rPr>
              <w:t>TsC54B</w:t>
            </w:r>
          </w:p>
          <w:p w14:paraId="1C25A484" w14:textId="77777777" w:rsidR="00786892" w:rsidRDefault="00786892" w:rsidP="00793E3F"/>
        </w:tc>
        <w:tc>
          <w:tcPr>
            <w:tcW w:w="4252" w:type="dxa"/>
            <w:gridSpan w:val="3"/>
            <w:tcBorders>
              <w:top w:val="single" w:sz="4" w:space="0" w:color="auto"/>
              <w:bottom w:val="single" w:sz="4" w:space="0" w:color="auto"/>
            </w:tcBorders>
          </w:tcPr>
          <w:p w14:paraId="6B250BC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Strat de fundatie din piatra sparta </w:t>
            </w:r>
            <w:r w:rsidRPr="00171E7C">
              <w:rPr>
                <w:rFonts w:ascii="Times New Roman CYR" w:hAnsi="Times New Roman CYR" w:cs="Times New Roman CYR"/>
                <w:sz w:val="16"/>
                <w:szCs w:val="16"/>
                <w:lang w:val="en-US"/>
              </w:rPr>
              <w:t xml:space="preserve"> </w:t>
            </w:r>
          </w:p>
          <w:p w14:paraId="0740E6F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FE99BAC"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2005FEB0" w14:textId="77777777" w:rsidR="00786892" w:rsidRDefault="00786892" w:rsidP="00793E3F">
            <w:pPr>
              <w:jc w:val="center"/>
            </w:pPr>
            <w:r>
              <w:t>22,20</w:t>
            </w:r>
          </w:p>
        </w:tc>
      </w:tr>
      <w:tr w:rsidR="00786892" w14:paraId="5F54E57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7D87A0" w14:textId="77777777" w:rsidR="00786892" w:rsidRDefault="00786892" w:rsidP="00793E3F"/>
        </w:tc>
        <w:tc>
          <w:tcPr>
            <w:tcW w:w="1276" w:type="dxa"/>
            <w:gridSpan w:val="2"/>
            <w:tcBorders>
              <w:top w:val="nil"/>
              <w:bottom w:val="single" w:sz="2" w:space="0" w:color="auto"/>
            </w:tcBorders>
            <w:vAlign w:val="center"/>
          </w:tcPr>
          <w:p w14:paraId="62C8F9C9"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53238D1A" w14:textId="77777777" w:rsidR="00786892" w:rsidRDefault="00786892" w:rsidP="00793E3F">
            <w:r>
              <w:t>Muncitor necalificat</w:t>
            </w:r>
          </w:p>
        </w:tc>
        <w:tc>
          <w:tcPr>
            <w:tcW w:w="993" w:type="dxa"/>
            <w:gridSpan w:val="2"/>
            <w:tcBorders>
              <w:top w:val="nil"/>
              <w:bottom w:val="single" w:sz="2" w:space="0" w:color="auto"/>
            </w:tcBorders>
          </w:tcPr>
          <w:p w14:paraId="15E90CAB" w14:textId="77777777" w:rsidR="00786892" w:rsidRDefault="00786892" w:rsidP="00793E3F">
            <w:r>
              <w:t>h-om</w:t>
            </w:r>
          </w:p>
        </w:tc>
        <w:tc>
          <w:tcPr>
            <w:tcW w:w="1559" w:type="dxa"/>
            <w:gridSpan w:val="2"/>
            <w:tcBorders>
              <w:top w:val="nil"/>
              <w:bottom w:val="single" w:sz="2" w:space="0" w:color="auto"/>
            </w:tcBorders>
          </w:tcPr>
          <w:p w14:paraId="2897B704" w14:textId="77777777" w:rsidR="00786892" w:rsidRDefault="00786892" w:rsidP="00793E3F">
            <w:r>
              <w:t>21,98</w:t>
            </w:r>
          </w:p>
        </w:tc>
      </w:tr>
      <w:tr w:rsidR="00786892" w14:paraId="52248B3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3542D" w14:textId="77777777" w:rsidR="00786892" w:rsidRDefault="00786892" w:rsidP="00793E3F"/>
        </w:tc>
        <w:tc>
          <w:tcPr>
            <w:tcW w:w="1276" w:type="dxa"/>
            <w:gridSpan w:val="2"/>
            <w:tcBorders>
              <w:top w:val="nil"/>
              <w:bottom w:val="single" w:sz="2" w:space="0" w:color="auto"/>
            </w:tcBorders>
            <w:vAlign w:val="center"/>
          </w:tcPr>
          <w:p w14:paraId="4FF135A9" w14:textId="77777777" w:rsidR="00786892" w:rsidRDefault="00786892" w:rsidP="00793E3F">
            <w:pPr>
              <w:jc w:val="center"/>
              <w:rPr>
                <w:sz w:val="16"/>
                <w:szCs w:val="16"/>
              </w:rPr>
            </w:pPr>
            <w:r>
              <w:rPr>
                <w:sz w:val="16"/>
                <w:szCs w:val="16"/>
              </w:rPr>
              <w:t>1411122201752</w:t>
            </w:r>
          </w:p>
        </w:tc>
        <w:tc>
          <w:tcPr>
            <w:tcW w:w="4252" w:type="dxa"/>
            <w:gridSpan w:val="3"/>
            <w:tcBorders>
              <w:top w:val="nil"/>
              <w:bottom w:val="single" w:sz="2" w:space="0" w:color="auto"/>
            </w:tcBorders>
          </w:tcPr>
          <w:p w14:paraId="73A48323" w14:textId="77777777" w:rsidR="00786892" w:rsidRDefault="00786892" w:rsidP="00793E3F">
            <w:r>
              <w:t xml:space="preserve">Piatra sparta </w:t>
            </w:r>
          </w:p>
        </w:tc>
        <w:tc>
          <w:tcPr>
            <w:tcW w:w="993" w:type="dxa"/>
            <w:gridSpan w:val="2"/>
            <w:tcBorders>
              <w:top w:val="nil"/>
              <w:bottom w:val="single" w:sz="2" w:space="0" w:color="auto"/>
            </w:tcBorders>
          </w:tcPr>
          <w:p w14:paraId="0947C164" w14:textId="77777777" w:rsidR="00786892" w:rsidRDefault="00786892" w:rsidP="00793E3F">
            <w:r>
              <w:t>m3</w:t>
            </w:r>
          </w:p>
        </w:tc>
        <w:tc>
          <w:tcPr>
            <w:tcW w:w="1559" w:type="dxa"/>
            <w:gridSpan w:val="2"/>
            <w:tcBorders>
              <w:top w:val="nil"/>
              <w:bottom w:val="single" w:sz="2" w:space="0" w:color="auto"/>
            </w:tcBorders>
          </w:tcPr>
          <w:p w14:paraId="20D2CD8E" w14:textId="77777777" w:rsidR="00786892" w:rsidRDefault="00786892" w:rsidP="00793E3F">
            <w:r>
              <w:t>25,53</w:t>
            </w:r>
          </w:p>
        </w:tc>
      </w:tr>
      <w:tr w:rsidR="00786892" w14:paraId="6C0B4D8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FD9385" w14:textId="77777777" w:rsidR="00786892" w:rsidRDefault="00786892" w:rsidP="00793E3F"/>
        </w:tc>
        <w:tc>
          <w:tcPr>
            <w:tcW w:w="1276" w:type="dxa"/>
            <w:gridSpan w:val="2"/>
            <w:tcBorders>
              <w:top w:val="nil"/>
              <w:bottom w:val="single" w:sz="2" w:space="0" w:color="auto"/>
            </w:tcBorders>
            <w:vAlign w:val="center"/>
          </w:tcPr>
          <w:p w14:paraId="41114DA7" w14:textId="77777777" w:rsidR="00786892" w:rsidRDefault="00786892" w:rsidP="00793E3F">
            <w:pPr>
              <w:jc w:val="center"/>
              <w:rPr>
                <w:sz w:val="16"/>
                <w:szCs w:val="16"/>
              </w:rPr>
            </w:pPr>
            <w:r>
              <w:rPr>
                <w:sz w:val="16"/>
                <w:szCs w:val="16"/>
              </w:rPr>
              <w:t>4100126202818</w:t>
            </w:r>
          </w:p>
        </w:tc>
        <w:tc>
          <w:tcPr>
            <w:tcW w:w="4252" w:type="dxa"/>
            <w:gridSpan w:val="3"/>
            <w:tcBorders>
              <w:top w:val="nil"/>
              <w:bottom w:val="single" w:sz="2" w:space="0" w:color="auto"/>
            </w:tcBorders>
          </w:tcPr>
          <w:p w14:paraId="4FDCCE91" w14:textId="77777777" w:rsidR="00786892" w:rsidRDefault="00786892" w:rsidP="00793E3F">
            <w:r>
              <w:t>Apa</w:t>
            </w:r>
          </w:p>
        </w:tc>
        <w:tc>
          <w:tcPr>
            <w:tcW w:w="993" w:type="dxa"/>
            <w:gridSpan w:val="2"/>
            <w:tcBorders>
              <w:top w:val="nil"/>
              <w:bottom w:val="single" w:sz="2" w:space="0" w:color="auto"/>
            </w:tcBorders>
          </w:tcPr>
          <w:p w14:paraId="64ED74C7" w14:textId="77777777" w:rsidR="00786892" w:rsidRDefault="00786892" w:rsidP="00793E3F">
            <w:r>
              <w:t>m3</w:t>
            </w:r>
          </w:p>
        </w:tc>
        <w:tc>
          <w:tcPr>
            <w:tcW w:w="1559" w:type="dxa"/>
            <w:gridSpan w:val="2"/>
            <w:tcBorders>
              <w:top w:val="nil"/>
              <w:bottom w:val="single" w:sz="2" w:space="0" w:color="auto"/>
            </w:tcBorders>
          </w:tcPr>
          <w:p w14:paraId="04A5E9E9" w14:textId="77777777" w:rsidR="00786892" w:rsidRDefault="00786892" w:rsidP="00793E3F">
            <w:r>
              <w:t>2,22</w:t>
            </w:r>
          </w:p>
        </w:tc>
      </w:tr>
      <w:tr w:rsidR="00786892" w14:paraId="4D75F31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A5BF6" w14:textId="77777777" w:rsidR="00786892" w:rsidRDefault="00786892" w:rsidP="00793E3F"/>
        </w:tc>
        <w:tc>
          <w:tcPr>
            <w:tcW w:w="1276" w:type="dxa"/>
            <w:gridSpan w:val="2"/>
            <w:tcBorders>
              <w:top w:val="nil"/>
              <w:bottom w:val="single" w:sz="2" w:space="0" w:color="auto"/>
            </w:tcBorders>
            <w:vAlign w:val="center"/>
          </w:tcPr>
          <w:p w14:paraId="0A96A218" w14:textId="77777777" w:rsidR="00786892" w:rsidRDefault="00786892" w:rsidP="00793E3F">
            <w:pPr>
              <w:jc w:val="center"/>
              <w:rPr>
                <w:sz w:val="16"/>
                <w:szCs w:val="16"/>
              </w:rPr>
            </w:pPr>
            <w:r>
              <w:rPr>
                <w:sz w:val="16"/>
                <w:szCs w:val="16"/>
              </w:rPr>
              <w:t>2592270004021</w:t>
            </w:r>
          </w:p>
        </w:tc>
        <w:tc>
          <w:tcPr>
            <w:tcW w:w="4252" w:type="dxa"/>
            <w:gridSpan w:val="3"/>
            <w:tcBorders>
              <w:top w:val="nil"/>
              <w:bottom w:val="single" w:sz="2" w:space="0" w:color="auto"/>
            </w:tcBorders>
          </w:tcPr>
          <w:p w14:paraId="4FD52F43" w14:textId="77777777" w:rsidR="00786892" w:rsidRPr="00171E7C" w:rsidRDefault="00786892" w:rsidP="00793E3F">
            <w:pPr>
              <w:rPr>
                <w:lang w:val="en-US"/>
              </w:rPr>
            </w:pPr>
            <w:r w:rsidRPr="00171E7C">
              <w:rPr>
                <w:lang w:val="en-US"/>
              </w:rPr>
              <w:t>Compactor pe pneuri sau mecanic 150 - 200 kg</w:t>
            </w:r>
          </w:p>
        </w:tc>
        <w:tc>
          <w:tcPr>
            <w:tcW w:w="993" w:type="dxa"/>
            <w:gridSpan w:val="2"/>
            <w:tcBorders>
              <w:top w:val="nil"/>
              <w:bottom w:val="single" w:sz="2" w:space="0" w:color="auto"/>
            </w:tcBorders>
          </w:tcPr>
          <w:p w14:paraId="4082EE30" w14:textId="77777777" w:rsidR="00786892" w:rsidRDefault="00786892" w:rsidP="00793E3F">
            <w:r>
              <w:t>h-ut</w:t>
            </w:r>
          </w:p>
        </w:tc>
        <w:tc>
          <w:tcPr>
            <w:tcW w:w="1559" w:type="dxa"/>
            <w:gridSpan w:val="2"/>
            <w:tcBorders>
              <w:top w:val="nil"/>
              <w:bottom w:val="single" w:sz="2" w:space="0" w:color="auto"/>
            </w:tcBorders>
          </w:tcPr>
          <w:p w14:paraId="79F880E6" w14:textId="77777777" w:rsidR="00786892" w:rsidRDefault="00786892" w:rsidP="00793E3F">
            <w:r>
              <w:t>9,32</w:t>
            </w:r>
          </w:p>
        </w:tc>
      </w:tr>
      <w:tr w:rsidR="00786892" w14:paraId="39E1EB4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FC673E" w14:textId="77777777" w:rsidR="00786892" w:rsidRDefault="00786892" w:rsidP="00793E3F">
            <w:r>
              <w:t>18</w:t>
            </w:r>
          </w:p>
        </w:tc>
        <w:tc>
          <w:tcPr>
            <w:tcW w:w="1276" w:type="dxa"/>
            <w:gridSpan w:val="2"/>
            <w:tcBorders>
              <w:top w:val="single" w:sz="4" w:space="0" w:color="auto"/>
              <w:bottom w:val="single" w:sz="4" w:space="0" w:color="auto"/>
            </w:tcBorders>
          </w:tcPr>
          <w:p w14:paraId="2E1188D8" w14:textId="77777777" w:rsidR="00786892" w:rsidRDefault="00786892" w:rsidP="00793E3F">
            <w:pPr>
              <w:rPr>
                <w:lang w:val="en-US"/>
              </w:rPr>
            </w:pPr>
            <w:r>
              <w:rPr>
                <w:lang w:val="en-US"/>
              </w:rPr>
              <w:t>DB19A</w:t>
            </w:r>
          </w:p>
          <w:p w14:paraId="71BB9FB5" w14:textId="77777777" w:rsidR="00786892" w:rsidRDefault="00786892" w:rsidP="00793E3F"/>
        </w:tc>
        <w:tc>
          <w:tcPr>
            <w:tcW w:w="4252" w:type="dxa"/>
            <w:gridSpan w:val="3"/>
            <w:tcBorders>
              <w:top w:val="single" w:sz="4" w:space="0" w:color="auto"/>
              <w:bottom w:val="single" w:sz="4" w:space="0" w:color="auto"/>
            </w:tcBorders>
          </w:tcPr>
          <w:p w14:paraId="45EAC96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Imbracaminte de beton asfaltic cu agregat mare, executata la cald, in grosime de 4,0 cm, cu asternere manuala </w:t>
            </w:r>
            <w:r w:rsidRPr="00171E7C">
              <w:rPr>
                <w:rFonts w:ascii="Times New Roman CYR" w:hAnsi="Times New Roman CYR" w:cs="Times New Roman CYR"/>
                <w:sz w:val="16"/>
                <w:szCs w:val="16"/>
                <w:lang w:val="en-US"/>
              </w:rPr>
              <w:t xml:space="preserve"> </w:t>
            </w:r>
          </w:p>
          <w:p w14:paraId="5B3D6EE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ED55343"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38E81106" w14:textId="77777777" w:rsidR="00786892" w:rsidRDefault="00786892" w:rsidP="00793E3F">
            <w:pPr>
              <w:jc w:val="center"/>
            </w:pPr>
            <w:r>
              <w:t>222,00</w:t>
            </w:r>
          </w:p>
        </w:tc>
      </w:tr>
      <w:tr w:rsidR="00786892" w14:paraId="7432FA2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C8D77" w14:textId="77777777" w:rsidR="00786892" w:rsidRDefault="00786892" w:rsidP="00793E3F"/>
        </w:tc>
        <w:tc>
          <w:tcPr>
            <w:tcW w:w="1276" w:type="dxa"/>
            <w:gridSpan w:val="2"/>
            <w:tcBorders>
              <w:top w:val="nil"/>
              <w:bottom w:val="single" w:sz="2" w:space="0" w:color="auto"/>
            </w:tcBorders>
            <w:vAlign w:val="center"/>
          </w:tcPr>
          <w:p w14:paraId="1B9BD351" w14:textId="77777777" w:rsidR="00786892" w:rsidRDefault="00786892" w:rsidP="00793E3F">
            <w:pPr>
              <w:jc w:val="center"/>
              <w:rPr>
                <w:sz w:val="16"/>
                <w:szCs w:val="16"/>
              </w:rPr>
            </w:pPr>
            <w:r>
              <w:rPr>
                <w:sz w:val="16"/>
                <w:szCs w:val="16"/>
              </w:rPr>
              <w:t>7129040010110</w:t>
            </w:r>
          </w:p>
        </w:tc>
        <w:tc>
          <w:tcPr>
            <w:tcW w:w="4252" w:type="dxa"/>
            <w:gridSpan w:val="3"/>
            <w:tcBorders>
              <w:top w:val="nil"/>
              <w:bottom w:val="single" w:sz="2" w:space="0" w:color="auto"/>
            </w:tcBorders>
          </w:tcPr>
          <w:p w14:paraId="44069009" w14:textId="77777777" w:rsidR="00786892" w:rsidRDefault="00786892" w:rsidP="00793E3F">
            <w:r>
              <w:t>Asfaltator</w:t>
            </w:r>
          </w:p>
        </w:tc>
        <w:tc>
          <w:tcPr>
            <w:tcW w:w="993" w:type="dxa"/>
            <w:gridSpan w:val="2"/>
            <w:tcBorders>
              <w:top w:val="nil"/>
              <w:bottom w:val="single" w:sz="2" w:space="0" w:color="auto"/>
            </w:tcBorders>
          </w:tcPr>
          <w:p w14:paraId="4AD0794B" w14:textId="77777777" w:rsidR="00786892" w:rsidRDefault="00786892" w:rsidP="00793E3F">
            <w:r>
              <w:t>h-om</w:t>
            </w:r>
          </w:p>
        </w:tc>
        <w:tc>
          <w:tcPr>
            <w:tcW w:w="1559" w:type="dxa"/>
            <w:gridSpan w:val="2"/>
            <w:tcBorders>
              <w:top w:val="nil"/>
              <w:bottom w:val="single" w:sz="2" w:space="0" w:color="auto"/>
            </w:tcBorders>
          </w:tcPr>
          <w:p w14:paraId="3ACA0BC9" w14:textId="77777777" w:rsidR="00786892" w:rsidRDefault="00786892" w:rsidP="00793E3F">
            <w:r>
              <w:t>26,64</w:t>
            </w:r>
          </w:p>
        </w:tc>
      </w:tr>
      <w:tr w:rsidR="00786892" w14:paraId="71A2F8C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4A095" w14:textId="77777777" w:rsidR="00786892" w:rsidRDefault="00786892" w:rsidP="00793E3F"/>
        </w:tc>
        <w:tc>
          <w:tcPr>
            <w:tcW w:w="1276" w:type="dxa"/>
            <w:gridSpan w:val="2"/>
            <w:tcBorders>
              <w:top w:val="nil"/>
              <w:bottom w:val="single" w:sz="2" w:space="0" w:color="auto"/>
            </w:tcBorders>
            <w:vAlign w:val="center"/>
          </w:tcPr>
          <w:p w14:paraId="4681674B" w14:textId="77777777" w:rsidR="00786892" w:rsidRDefault="00786892" w:rsidP="00793E3F">
            <w:pPr>
              <w:jc w:val="center"/>
              <w:rPr>
                <w:sz w:val="16"/>
                <w:szCs w:val="16"/>
              </w:rPr>
            </w:pPr>
            <w:r>
              <w:rPr>
                <w:sz w:val="16"/>
                <w:szCs w:val="16"/>
              </w:rPr>
              <w:t>1111000100013</w:t>
            </w:r>
          </w:p>
        </w:tc>
        <w:tc>
          <w:tcPr>
            <w:tcW w:w="4252" w:type="dxa"/>
            <w:gridSpan w:val="3"/>
            <w:tcBorders>
              <w:top w:val="nil"/>
              <w:bottom w:val="single" w:sz="2" w:space="0" w:color="auto"/>
            </w:tcBorders>
          </w:tcPr>
          <w:p w14:paraId="6D64890D" w14:textId="77777777" w:rsidR="00786892" w:rsidRPr="00171E7C" w:rsidRDefault="00786892" w:rsidP="00793E3F">
            <w:pPr>
              <w:rPr>
                <w:lang w:val="en-US"/>
              </w:rPr>
            </w:pPr>
            <w:r w:rsidRPr="00171E7C">
              <w:rPr>
                <w:lang w:val="en-US"/>
              </w:rPr>
              <w:t>Mixtura asfaltica praparata la cald</w:t>
            </w:r>
          </w:p>
        </w:tc>
        <w:tc>
          <w:tcPr>
            <w:tcW w:w="993" w:type="dxa"/>
            <w:gridSpan w:val="2"/>
            <w:tcBorders>
              <w:top w:val="nil"/>
              <w:bottom w:val="single" w:sz="2" w:space="0" w:color="auto"/>
            </w:tcBorders>
          </w:tcPr>
          <w:p w14:paraId="44EAABA3" w14:textId="77777777" w:rsidR="00786892" w:rsidRDefault="00786892" w:rsidP="00793E3F">
            <w:r>
              <w:t>t</w:t>
            </w:r>
          </w:p>
        </w:tc>
        <w:tc>
          <w:tcPr>
            <w:tcW w:w="1559" w:type="dxa"/>
            <w:gridSpan w:val="2"/>
            <w:tcBorders>
              <w:top w:val="nil"/>
              <w:bottom w:val="single" w:sz="2" w:space="0" w:color="auto"/>
            </w:tcBorders>
          </w:tcPr>
          <w:p w14:paraId="79C7660D" w14:textId="77777777" w:rsidR="00786892" w:rsidRDefault="00786892" w:rsidP="00793E3F">
            <w:r>
              <w:t>20,87</w:t>
            </w:r>
          </w:p>
        </w:tc>
      </w:tr>
      <w:tr w:rsidR="00786892" w14:paraId="3C373BB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E0405" w14:textId="77777777" w:rsidR="00786892" w:rsidRDefault="00786892" w:rsidP="00793E3F"/>
        </w:tc>
        <w:tc>
          <w:tcPr>
            <w:tcW w:w="1276" w:type="dxa"/>
            <w:gridSpan w:val="2"/>
            <w:tcBorders>
              <w:top w:val="nil"/>
              <w:bottom w:val="single" w:sz="2" w:space="0" w:color="auto"/>
            </w:tcBorders>
            <w:vAlign w:val="center"/>
          </w:tcPr>
          <w:p w14:paraId="445CE9B1" w14:textId="77777777" w:rsidR="00786892" w:rsidRDefault="00786892" w:rsidP="00793E3F">
            <w:pPr>
              <w:jc w:val="center"/>
              <w:rPr>
                <w:sz w:val="16"/>
                <w:szCs w:val="16"/>
              </w:rPr>
            </w:pPr>
            <w:r>
              <w:rPr>
                <w:sz w:val="16"/>
                <w:szCs w:val="16"/>
              </w:rPr>
              <w:t>1421102200000</w:t>
            </w:r>
          </w:p>
        </w:tc>
        <w:tc>
          <w:tcPr>
            <w:tcW w:w="4252" w:type="dxa"/>
            <w:gridSpan w:val="3"/>
            <w:tcBorders>
              <w:top w:val="nil"/>
              <w:bottom w:val="single" w:sz="2" w:space="0" w:color="auto"/>
            </w:tcBorders>
          </w:tcPr>
          <w:p w14:paraId="3B7DF5C8" w14:textId="77777777" w:rsidR="00786892" w:rsidRDefault="00786892" w:rsidP="00793E3F">
            <w:r>
              <w:t>Nisip bitumat</w:t>
            </w:r>
          </w:p>
        </w:tc>
        <w:tc>
          <w:tcPr>
            <w:tcW w:w="993" w:type="dxa"/>
            <w:gridSpan w:val="2"/>
            <w:tcBorders>
              <w:top w:val="nil"/>
              <w:bottom w:val="single" w:sz="2" w:space="0" w:color="auto"/>
            </w:tcBorders>
          </w:tcPr>
          <w:p w14:paraId="6A4AC242" w14:textId="77777777" w:rsidR="00786892" w:rsidRDefault="00786892" w:rsidP="00793E3F">
            <w:r>
              <w:t>t</w:t>
            </w:r>
          </w:p>
        </w:tc>
        <w:tc>
          <w:tcPr>
            <w:tcW w:w="1559" w:type="dxa"/>
            <w:gridSpan w:val="2"/>
            <w:tcBorders>
              <w:top w:val="nil"/>
              <w:bottom w:val="single" w:sz="2" w:space="0" w:color="auto"/>
            </w:tcBorders>
          </w:tcPr>
          <w:p w14:paraId="510B5E8E" w14:textId="77777777" w:rsidR="00786892" w:rsidRDefault="00786892" w:rsidP="00793E3F">
            <w:r>
              <w:t>0,67</w:t>
            </w:r>
          </w:p>
        </w:tc>
      </w:tr>
      <w:tr w:rsidR="00786892" w14:paraId="6E3D79C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B8672" w14:textId="77777777" w:rsidR="00786892" w:rsidRDefault="00786892" w:rsidP="00793E3F"/>
        </w:tc>
        <w:tc>
          <w:tcPr>
            <w:tcW w:w="1276" w:type="dxa"/>
            <w:gridSpan w:val="2"/>
            <w:tcBorders>
              <w:top w:val="nil"/>
              <w:bottom w:val="single" w:sz="2" w:space="0" w:color="auto"/>
            </w:tcBorders>
            <w:vAlign w:val="center"/>
          </w:tcPr>
          <w:p w14:paraId="25619384" w14:textId="77777777" w:rsidR="00786892" w:rsidRDefault="00786892" w:rsidP="00793E3F">
            <w:pPr>
              <w:jc w:val="center"/>
              <w:rPr>
                <w:sz w:val="16"/>
                <w:szCs w:val="16"/>
              </w:rPr>
            </w:pPr>
            <w:r>
              <w:rPr>
                <w:sz w:val="16"/>
                <w:szCs w:val="16"/>
              </w:rPr>
              <w:t>2952240004010</w:t>
            </w:r>
          </w:p>
        </w:tc>
        <w:tc>
          <w:tcPr>
            <w:tcW w:w="4252" w:type="dxa"/>
            <w:gridSpan w:val="3"/>
            <w:tcBorders>
              <w:top w:val="nil"/>
              <w:bottom w:val="single" w:sz="2" w:space="0" w:color="auto"/>
            </w:tcBorders>
          </w:tcPr>
          <w:p w14:paraId="2B64E919" w14:textId="77777777" w:rsidR="00786892" w:rsidRPr="00171E7C" w:rsidRDefault="00786892" w:rsidP="00793E3F">
            <w:pPr>
              <w:rPr>
                <w:lang w:val="en-US"/>
              </w:rPr>
            </w:pPr>
            <w:r w:rsidRPr="00171E7C">
              <w:rPr>
                <w:lang w:val="en-US"/>
              </w:rPr>
              <w:t>Compactor static autopropulsat cu rulouri valturi  R 8-14 de 14tf</w:t>
            </w:r>
          </w:p>
        </w:tc>
        <w:tc>
          <w:tcPr>
            <w:tcW w:w="993" w:type="dxa"/>
            <w:gridSpan w:val="2"/>
            <w:tcBorders>
              <w:top w:val="nil"/>
              <w:bottom w:val="single" w:sz="2" w:space="0" w:color="auto"/>
            </w:tcBorders>
          </w:tcPr>
          <w:p w14:paraId="594F3C1F" w14:textId="77777777" w:rsidR="00786892" w:rsidRDefault="00786892" w:rsidP="00793E3F">
            <w:r>
              <w:t>h-ut</w:t>
            </w:r>
          </w:p>
        </w:tc>
        <w:tc>
          <w:tcPr>
            <w:tcW w:w="1559" w:type="dxa"/>
            <w:gridSpan w:val="2"/>
            <w:tcBorders>
              <w:top w:val="nil"/>
              <w:bottom w:val="single" w:sz="2" w:space="0" w:color="auto"/>
            </w:tcBorders>
          </w:tcPr>
          <w:p w14:paraId="4FC25B82" w14:textId="77777777" w:rsidR="00786892" w:rsidRDefault="00786892" w:rsidP="00793E3F">
            <w:r>
              <w:t>2,51</w:t>
            </w:r>
          </w:p>
        </w:tc>
      </w:tr>
      <w:tr w:rsidR="00786892" w14:paraId="40E8126B"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7764C58" w14:textId="77777777" w:rsidR="00786892" w:rsidRDefault="00786892" w:rsidP="00793E3F">
            <w:pPr>
              <w:rPr>
                <w:sz w:val="8"/>
                <w:szCs w:val="8"/>
              </w:rPr>
            </w:pPr>
          </w:p>
        </w:tc>
        <w:tc>
          <w:tcPr>
            <w:tcW w:w="1276" w:type="dxa"/>
            <w:gridSpan w:val="2"/>
            <w:tcBorders>
              <w:left w:val="nil"/>
              <w:bottom w:val="nil"/>
              <w:right w:val="nil"/>
            </w:tcBorders>
          </w:tcPr>
          <w:p w14:paraId="205B9F84" w14:textId="77777777" w:rsidR="00786892" w:rsidRDefault="00786892" w:rsidP="00793E3F">
            <w:pPr>
              <w:rPr>
                <w:sz w:val="8"/>
                <w:szCs w:val="8"/>
              </w:rPr>
            </w:pPr>
          </w:p>
        </w:tc>
        <w:tc>
          <w:tcPr>
            <w:tcW w:w="3402" w:type="dxa"/>
            <w:gridSpan w:val="2"/>
            <w:tcBorders>
              <w:left w:val="nil"/>
              <w:bottom w:val="nil"/>
              <w:right w:val="nil"/>
            </w:tcBorders>
          </w:tcPr>
          <w:p w14:paraId="760352BB" w14:textId="77777777" w:rsidR="00786892" w:rsidRDefault="00786892" w:rsidP="00793E3F">
            <w:pPr>
              <w:rPr>
                <w:sz w:val="8"/>
                <w:szCs w:val="8"/>
                <w:lang w:val="en-US"/>
              </w:rPr>
            </w:pPr>
          </w:p>
          <w:p w14:paraId="7889D095" w14:textId="77777777" w:rsidR="00786892" w:rsidRDefault="00786892" w:rsidP="00793E3F">
            <w:pPr>
              <w:rPr>
                <w:sz w:val="8"/>
                <w:szCs w:val="8"/>
                <w:lang w:val="en-US"/>
              </w:rPr>
            </w:pPr>
          </w:p>
          <w:p w14:paraId="5A13DFAF" w14:textId="77777777" w:rsidR="00786892" w:rsidRDefault="00786892" w:rsidP="00793E3F">
            <w:pPr>
              <w:rPr>
                <w:sz w:val="8"/>
                <w:szCs w:val="8"/>
                <w:lang w:val="en-US"/>
              </w:rPr>
            </w:pPr>
          </w:p>
        </w:tc>
        <w:tc>
          <w:tcPr>
            <w:tcW w:w="1134" w:type="dxa"/>
            <w:gridSpan w:val="2"/>
            <w:tcBorders>
              <w:left w:val="nil"/>
              <w:bottom w:val="nil"/>
              <w:right w:val="nil"/>
            </w:tcBorders>
          </w:tcPr>
          <w:p w14:paraId="47792AA5" w14:textId="77777777" w:rsidR="00786892" w:rsidRDefault="00786892" w:rsidP="00793E3F">
            <w:pPr>
              <w:rPr>
                <w:sz w:val="8"/>
                <w:szCs w:val="8"/>
              </w:rPr>
            </w:pPr>
          </w:p>
        </w:tc>
        <w:tc>
          <w:tcPr>
            <w:tcW w:w="1134" w:type="dxa"/>
            <w:gridSpan w:val="2"/>
            <w:tcBorders>
              <w:left w:val="nil"/>
              <w:bottom w:val="nil"/>
              <w:right w:val="nil"/>
            </w:tcBorders>
          </w:tcPr>
          <w:p w14:paraId="0E65CF44" w14:textId="77777777" w:rsidR="00786892" w:rsidRDefault="00786892" w:rsidP="00793E3F">
            <w:pPr>
              <w:rPr>
                <w:sz w:val="8"/>
                <w:szCs w:val="8"/>
              </w:rPr>
            </w:pPr>
          </w:p>
        </w:tc>
        <w:tc>
          <w:tcPr>
            <w:tcW w:w="1134" w:type="dxa"/>
            <w:tcBorders>
              <w:left w:val="nil"/>
              <w:bottom w:val="nil"/>
            </w:tcBorders>
          </w:tcPr>
          <w:p w14:paraId="72CD1694" w14:textId="77777777" w:rsidR="00786892" w:rsidRDefault="00786892" w:rsidP="00793E3F">
            <w:pPr>
              <w:rPr>
                <w:sz w:val="8"/>
                <w:szCs w:val="8"/>
              </w:rPr>
            </w:pPr>
          </w:p>
        </w:tc>
      </w:tr>
      <w:tr w:rsidR="00786892" w:rsidRPr="00143131" w14:paraId="0421CA90"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2176705"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76D7DD9D" w14:textId="77777777" w:rsidR="00786892" w:rsidRDefault="00786892" w:rsidP="00793E3F"/>
        </w:tc>
        <w:tc>
          <w:tcPr>
            <w:tcW w:w="1276" w:type="dxa"/>
            <w:gridSpan w:val="2"/>
            <w:tcBorders>
              <w:top w:val="single" w:sz="4" w:space="0" w:color="auto"/>
              <w:left w:val="nil"/>
              <w:bottom w:val="single" w:sz="4" w:space="0" w:color="auto"/>
              <w:right w:val="nil"/>
            </w:tcBorders>
          </w:tcPr>
          <w:p w14:paraId="525DD615" w14:textId="77777777" w:rsidR="00786892" w:rsidRDefault="00786892" w:rsidP="00793E3F"/>
        </w:tc>
        <w:tc>
          <w:tcPr>
            <w:tcW w:w="2693" w:type="dxa"/>
            <w:tcBorders>
              <w:top w:val="single" w:sz="4" w:space="0" w:color="auto"/>
              <w:left w:val="nil"/>
              <w:bottom w:val="single" w:sz="4" w:space="0" w:color="auto"/>
              <w:right w:val="nil"/>
            </w:tcBorders>
          </w:tcPr>
          <w:p w14:paraId="74EABBD1" w14:textId="77777777" w:rsidR="00786892" w:rsidRPr="00171E7C" w:rsidRDefault="00786892" w:rsidP="00793E3F">
            <w:pPr>
              <w:rPr>
                <w:sz w:val="8"/>
                <w:szCs w:val="8"/>
                <w:lang w:val="en-US"/>
              </w:rPr>
            </w:pPr>
            <w:r>
              <w:rPr>
                <w:b/>
                <w:bCs/>
                <w:lang w:val="en-US"/>
              </w:rPr>
              <w:t>Total</w:t>
            </w:r>
            <w:r w:rsidRPr="00171E7C">
              <w:rPr>
                <w:b/>
                <w:bCs/>
                <w:lang w:val="en-US"/>
              </w:rPr>
              <w:t xml:space="preserve"> </w:t>
            </w:r>
            <w:r w:rsidRPr="00171E7C">
              <w:rPr>
                <w:b/>
                <w:bCs/>
                <w:sz w:val="22"/>
                <w:szCs w:val="22"/>
                <w:lang w:val="en-US"/>
              </w:rPr>
              <w:t>Imbracaminte rutiera din asfalt</w:t>
            </w:r>
          </w:p>
        </w:tc>
        <w:tc>
          <w:tcPr>
            <w:tcW w:w="1134" w:type="dxa"/>
            <w:gridSpan w:val="2"/>
            <w:tcBorders>
              <w:top w:val="single" w:sz="4" w:space="0" w:color="auto"/>
              <w:left w:val="nil"/>
              <w:bottom w:val="single" w:sz="4" w:space="0" w:color="auto"/>
              <w:right w:val="nil"/>
            </w:tcBorders>
          </w:tcPr>
          <w:p w14:paraId="6C34391C"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2A7FCE80" w14:textId="77777777" w:rsidR="00786892" w:rsidRPr="00171E7C" w:rsidRDefault="00786892" w:rsidP="00793E3F">
            <w:pPr>
              <w:rPr>
                <w:b/>
                <w:bCs/>
                <w:lang w:val="en-US"/>
              </w:rPr>
            </w:pPr>
          </w:p>
        </w:tc>
      </w:tr>
      <w:tr w:rsidR="00786892" w:rsidRPr="00143131" w14:paraId="50630683" w14:textId="77777777" w:rsidTr="00793E3F">
        <w:tc>
          <w:tcPr>
            <w:tcW w:w="709" w:type="dxa"/>
            <w:tcBorders>
              <w:top w:val="nil"/>
              <w:left w:val="single" w:sz="6" w:space="0" w:color="auto"/>
              <w:bottom w:val="nil"/>
              <w:right w:val="nil"/>
            </w:tcBorders>
          </w:tcPr>
          <w:p w14:paraId="1F64A36C" w14:textId="77777777" w:rsidR="00786892" w:rsidRPr="00171E7C" w:rsidRDefault="00786892" w:rsidP="00793E3F">
            <w:pPr>
              <w:jc w:val="center"/>
              <w:rPr>
                <w:lang w:val="en-US"/>
              </w:rPr>
            </w:pPr>
            <w:r w:rsidRPr="00171E7C">
              <w:rPr>
                <w:lang w:val="en-US"/>
              </w:rPr>
              <w:t xml:space="preserve"> </w:t>
            </w:r>
          </w:p>
        </w:tc>
        <w:tc>
          <w:tcPr>
            <w:tcW w:w="1276" w:type="dxa"/>
            <w:gridSpan w:val="2"/>
            <w:tcBorders>
              <w:top w:val="nil"/>
              <w:left w:val="single" w:sz="6" w:space="0" w:color="auto"/>
              <w:bottom w:val="nil"/>
              <w:right w:val="nil"/>
            </w:tcBorders>
          </w:tcPr>
          <w:p w14:paraId="72DE270B" w14:textId="77777777" w:rsidR="00786892" w:rsidRPr="00171E7C" w:rsidRDefault="00786892" w:rsidP="00793E3F">
            <w:pPr>
              <w:rPr>
                <w:lang w:val="en-US"/>
              </w:rPr>
            </w:pPr>
          </w:p>
        </w:tc>
        <w:tc>
          <w:tcPr>
            <w:tcW w:w="4252" w:type="dxa"/>
            <w:gridSpan w:val="3"/>
            <w:tcBorders>
              <w:top w:val="nil"/>
              <w:left w:val="single" w:sz="6" w:space="0" w:color="auto"/>
              <w:bottom w:val="nil"/>
              <w:right w:val="single" w:sz="6" w:space="0" w:color="auto"/>
            </w:tcBorders>
          </w:tcPr>
          <w:p w14:paraId="4F8CD5C5" w14:textId="77777777" w:rsidR="00786892" w:rsidRPr="007F2714" w:rsidRDefault="00786892" w:rsidP="00793E3F">
            <w:pPr>
              <w:rPr>
                <w:b/>
                <w:bCs/>
                <w:sz w:val="22"/>
                <w:szCs w:val="22"/>
                <w:lang w:val="en-US"/>
              </w:rPr>
            </w:pPr>
            <w:r w:rsidRPr="0097392D">
              <w:rPr>
                <w:b/>
                <w:bCs/>
                <w:sz w:val="22"/>
                <w:szCs w:val="22"/>
                <w:lang w:val="en-US"/>
              </w:rPr>
              <w:t>1.3. Rigola de scurgere de tip l</w:t>
            </w:r>
          </w:p>
          <w:p w14:paraId="68F1BB4F"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1CABB040"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019545F8"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56A9EFD8" w14:textId="77777777" w:rsidR="00786892" w:rsidRPr="0097392D" w:rsidRDefault="00786892" w:rsidP="00793E3F">
            <w:pPr>
              <w:rPr>
                <w:lang w:val="en-US"/>
              </w:rPr>
            </w:pPr>
          </w:p>
        </w:tc>
      </w:tr>
      <w:tr w:rsidR="00786892" w14:paraId="455DB59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FDBB1E" w14:textId="77777777" w:rsidR="00786892" w:rsidRDefault="00786892" w:rsidP="00793E3F">
            <w:r>
              <w:t>19</w:t>
            </w:r>
          </w:p>
        </w:tc>
        <w:tc>
          <w:tcPr>
            <w:tcW w:w="1276" w:type="dxa"/>
            <w:gridSpan w:val="2"/>
            <w:tcBorders>
              <w:top w:val="single" w:sz="4" w:space="0" w:color="auto"/>
              <w:bottom w:val="single" w:sz="4" w:space="0" w:color="auto"/>
            </w:tcBorders>
          </w:tcPr>
          <w:p w14:paraId="7E00141C" w14:textId="77777777" w:rsidR="00786892" w:rsidRDefault="00786892" w:rsidP="00793E3F">
            <w:pPr>
              <w:rPr>
                <w:lang w:val="en-US"/>
              </w:rPr>
            </w:pPr>
            <w:r>
              <w:rPr>
                <w:lang w:val="en-US"/>
              </w:rPr>
              <w:t>TsC03F1</w:t>
            </w:r>
          </w:p>
          <w:p w14:paraId="64106870" w14:textId="77777777" w:rsidR="00786892" w:rsidRDefault="00786892" w:rsidP="00793E3F"/>
        </w:tc>
        <w:tc>
          <w:tcPr>
            <w:tcW w:w="4252" w:type="dxa"/>
            <w:gridSpan w:val="3"/>
            <w:tcBorders>
              <w:top w:val="single" w:sz="4" w:space="0" w:color="auto"/>
              <w:bottom w:val="single" w:sz="4" w:space="0" w:color="auto"/>
            </w:tcBorders>
          </w:tcPr>
          <w:p w14:paraId="6483819A"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II  (</w:t>
            </w:r>
            <w:r>
              <w:rPr>
                <w:rFonts w:ascii="Times New Roman CYR" w:hAnsi="Times New Roman CYR" w:cs="Times New Roman CYR"/>
                <w:sz w:val="16"/>
                <w:szCs w:val="16"/>
              </w:rPr>
              <w:t xml:space="preserve"> </w:t>
            </w:r>
          </w:p>
          <w:p w14:paraId="240FE6E2" w14:textId="77777777" w:rsidR="00786892" w:rsidRDefault="00786892" w:rsidP="00793E3F"/>
        </w:tc>
        <w:tc>
          <w:tcPr>
            <w:tcW w:w="993" w:type="dxa"/>
            <w:gridSpan w:val="2"/>
            <w:tcBorders>
              <w:top w:val="single" w:sz="4" w:space="0" w:color="auto"/>
              <w:bottom w:val="single" w:sz="4" w:space="0" w:color="auto"/>
            </w:tcBorders>
            <w:vAlign w:val="center"/>
          </w:tcPr>
          <w:p w14:paraId="11194233"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110D46B1" w14:textId="77777777" w:rsidR="00786892" w:rsidRDefault="00786892" w:rsidP="00793E3F">
            <w:pPr>
              <w:jc w:val="center"/>
            </w:pPr>
            <w:r>
              <w:t>0,04</w:t>
            </w:r>
          </w:p>
        </w:tc>
      </w:tr>
      <w:tr w:rsidR="00786892" w14:paraId="3F97371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B372B" w14:textId="77777777" w:rsidR="00786892" w:rsidRDefault="00786892" w:rsidP="00793E3F"/>
        </w:tc>
        <w:tc>
          <w:tcPr>
            <w:tcW w:w="1276" w:type="dxa"/>
            <w:gridSpan w:val="2"/>
            <w:tcBorders>
              <w:top w:val="nil"/>
              <w:bottom w:val="single" w:sz="2" w:space="0" w:color="auto"/>
            </w:tcBorders>
            <w:vAlign w:val="center"/>
          </w:tcPr>
          <w:p w14:paraId="44504F01"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57F39FCB"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3846250F" w14:textId="77777777" w:rsidR="00786892" w:rsidRDefault="00786892" w:rsidP="00793E3F">
            <w:r>
              <w:t>h-ut</w:t>
            </w:r>
          </w:p>
        </w:tc>
        <w:tc>
          <w:tcPr>
            <w:tcW w:w="1559" w:type="dxa"/>
            <w:gridSpan w:val="2"/>
            <w:tcBorders>
              <w:top w:val="nil"/>
              <w:bottom w:val="single" w:sz="2" w:space="0" w:color="auto"/>
            </w:tcBorders>
          </w:tcPr>
          <w:p w14:paraId="76088304" w14:textId="77777777" w:rsidR="00786892" w:rsidRDefault="00786892" w:rsidP="00793E3F">
            <w:r>
              <w:t>0,09</w:t>
            </w:r>
          </w:p>
        </w:tc>
      </w:tr>
      <w:tr w:rsidR="00786892" w14:paraId="39DAFD9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29A3A8" w14:textId="77777777" w:rsidR="00786892" w:rsidRDefault="00786892" w:rsidP="00793E3F">
            <w:r>
              <w:t>20</w:t>
            </w:r>
          </w:p>
        </w:tc>
        <w:tc>
          <w:tcPr>
            <w:tcW w:w="1276" w:type="dxa"/>
            <w:gridSpan w:val="2"/>
            <w:tcBorders>
              <w:top w:val="single" w:sz="4" w:space="0" w:color="auto"/>
              <w:bottom w:val="single" w:sz="4" w:space="0" w:color="auto"/>
            </w:tcBorders>
          </w:tcPr>
          <w:p w14:paraId="03783B40" w14:textId="77777777" w:rsidR="00786892" w:rsidRDefault="00786892" w:rsidP="00793E3F">
            <w:pPr>
              <w:rPr>
                <w:lang w:val="en-US"/>
              </w:rPr>
            </w:pPr>
            <w:r>
              <w:rPr>
                <w:lang w:val="en-US"/>
              </w:rPr>
              <w:t>TsI50A1</w:t>
            </w:r>
          </w:p>
          <w:p w14:paraId="3685CA36" w14:textId="77777777" w:rsidR="00786892" w:rsidRDefault="00786892" w:rsidP="00793E3F"/>
        </w:tc>
        <w:tc>
          <w:tcPr>
            <w:tcW w:w="4252" w:type="dxa"/>
            <w:gridSpan w:val="3"/>
            <w:tcBorders>
              <w:top w:val="single" w:sz="4" w:space="0" w:color="auto"/>
              <w:bottom w:val="single" w:sz="4" w:space="0" w:color="auto"/>
            </w:tcBorders>
          </w:tcPr>
          <w:p w14:paraId="45AB49C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Transportarea pamintului cu autobasculanta de 5 t la distanta de 1 km </w:t>
            </w:r>
            <w:r w:rsidRPr="00171E7C">
              <w:rPr>
                <w:rFonts w:ascii="Times New Roman CYR" w:hAnsi="Times New Roman CYR" w:cs="Times New Roman CYR"/>
                <w:sz w:val="16"/>
                <w:szCs w:val="16"/>
                <w:lang w:val="en-US"/>
              </w:rPr>
              <w:t xml:space="preserve"> </w:t>
            </w:r>
          </w:p>
          <w:p w14:paraId="573AB1D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1C618D8" w14:textId="77777777" w:rsidR="00786892" w:rsidRDefault="00786892" w:rsidP="00793E3F">
            <w:pPr>
              <w:jc w:val="center"/>
            </w:pPr>
            <w:r>
              <w:t>t</w:t>
            </w:r>
          </w:p>
        </w:tc>
        <w:tc>
          <w:tcPr>
            <w:tcW w:w="1559" w:type="dxa"/>
            <w:gridSpan w:val="2"/>
            <w:tcBorders>
              <w:top w:val="single" w:sz="4" w:space="0" w:color="auto"/>
              <w:bottom w:val="single" w:sz="4" w:space="0" w:color="auto"/>
            </w:tcBorders>
            <w:vAlign w:val="center"/>
          </w:tcPr>
          <w:p w14:paraId="27B3DABB" w14:textId="77777777" w:rsidR="00786892" w:rsidRDefault="00786892" w:rsidP="00793E3F">
            <w:pPr>
              <w:jc w:val="center"/>
            </w:pPr>
            <w:r>
              <w:t>5,40</w:t>
            </w:r>
          </w:p>
        </w:tc>
      </w:tr>
      <w:tr w:rsidR="00786892" w14:paraId="525AF74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408465" w14:textId="77777777" w:rsidR="00786892" w:rsidRDefault="00786892" w:rsidP="00793E3F"/>
        </w:tc>
        <w:tc>
          <w:tcPr>
            <w:tcW w:w="1276" w:type="dxa"/>
            <w:gridSpan w:val="2"/>
            <w:tcBorders>
              <w:top w:val="nil"/>
              <w:bottom w:val="single" w:sz="2" w:space="0" w:color="auto"/>
            </w:tcBorders>
            <w:vAlign w:val="center"/>
          </w:tcPr>
          <w:p w14:paraId="4323E30B" w14:textId="77777777" w:rsidR="00786892" w:rsidRDefault="00786892" w:rsidP="00793E3F">
            <w:pPr>
              <w:jc w:val="center"/>
              <w:rPr>
                <w:sz w:val="16"/>
                <w:szCs w:val="16"/>
              </w:rPr>
            </w:pPr>
            <w:r>
              <w:rPr>
                <w:sz w:val="16"/>
                <w:szCs w:val="16"/>
              </w:rPr>
              <w:t>3410540000006</w:t>
            </w:r>
          </w:p>
        </w:tc>
        <w:tc>
          <w:tcPr>
            <w:tcW w:w="4252" w:type="dxa"/>
            <w:gridSpan w:val="3"/>
            <w:tcBorders>
              <w:top w:val="nil"/>
              <w:bottom w:val="single" w:sz="2" w:space="0" w:color="auto"/>
            </w:tcBorders>
          </w:tcPr>
          <w:p w14:paraId="52C9FA5B" w14:textId="77777777" w:rsidR="00786892" w:rsidRDefault="00786892" w:rsidP="00793E3F">
            <w:r>
              <w:t>Autobasculanta-5t</w:t>
            </w:r>
          </w:p>
        </w:tc>
        <w:tc>
          <w:tcPr>
            <w:tcW w:w="993" w:type="dxa"/>
            <w:gridSpan w:val="2"/>
            <w:tcBorders>
              <w:top w:val="nil"/>
              <w:bottom w:val="single" w:sz="2" w:space="0" w:color="auto"/>
            </w:tcBorders>
          </w:tcPr>
          <w:p w14:paraId="29965B56" w14:textId="77777777" w:rsidR="00786892" w:rsidRDefault="00786892" w:rsidP="00793E3F">
            <w:r>
              <w:t>h-ut</w:t>
            </w:r>
          </w:p>
        </w:tc>
        <w:tc>
          <w:tcPr>
            <w:tcW w:w="1559" w:type="dxa"/>
            <w:gridSpan w:val="2"/>
            <w:tcBorders>
              <w:top w:val="nil"/>
              <w:bottom w:val="single" w:sz="2" w:space="0" w:color="auto"/>
            </w:tcBorders>
          </w:tcPr>
          <w:p w14:paraId="083AC9C3" w14:textId="77777777" w:rsidR="00786892" w:rsidRDefault="00786892" w:rsidP="00793E3F">
            <w:r>
              <w:t>0,27</w:t>
            </w:r>
          </w:p>
        </w:tc>
      </w:tr>
      <w:tr w:rsidR="00786892" w14:paraId="2296842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CE77C1" w14:textId="77777777" w:rsidR="00786892" w:rsidRDefault="00786892" w:rsidP="00793E3F">
            <w:r>
              <w:t>21</w:t>
            </w:r>
          </w:p>
        </w:tc>
        <w:tc>
          <w:tcPr>
            <w:tcW w:w="1276" w:type="dxa"/>
            <w:gridSpan w:val="2"/>
            <w:tcBorders>
              <w:top w:val="single" w:sz="4" w:space="0" w:color="auto"/>
              <w:bottom w:val="single" w:sz="4" w:space="0" w:color="auto"/>
            </w:tcBorders>
          </w:tcPr>
          <w:p w14:paraId="39D4E9BA" w14:textId="77777777" w:rsidR="00786892" w:rsidRDefault="00786892" w:rsidP="00793E3F">
            <w:pPr>
              <w:rPr>
                <w:lang w:val="en-US"/>
              </w:rPr>
            </w:pPr>
            <w:r>
              <w:rPr>
                <w:lang w:val="en-US"/>
              </w:rPr>
              <w:t>TsD02A1</w:t>
            </w:r>
          </w:p>
          <w:p w14:paraId="38174A67" w14:textId="77777777" w:rsidR="00786892" w:rsidRDefault="00786892" w:rsidP="00793E3F"/>
        </w:tc>
        <w:tc>
          <w:tcPr>
            <w:tcW w:w="4252" w:type="dxa"/>
            <w:gridSpan w:val="3"/>
            <w:tcBorders>
              <w:top w:val="single" w:sz="4" w:space="0" w:color="auto"/>
              <w:bottom w:val="single" w:sz="4" w:space="0" w:color="auto"/>
            </w:tcBorders>
          </w:tcPr>
          <w:p w14:paraId="708E365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w:t>
            </w:r>
            <w:r w:rsidRPr="00171E7C">
              <w:rPr>
                <w:lang w:val="en-US"/>
              </w:rPr>
              <w:lastRenderedPageBreak/>
              <w:t xml:space="preserve">buldozer pe tractor cu senile de 65-80 CP, in straturi cu grosimea de 15-20 cm </w:t>
            </w:r>
            <w:r w:rsidRPr="00171E7C">
              <w:rPr>
                <w:rFonts w:ascii="Times New Roman CYR" w:hAnsi="Times New Roman CYR" w:cs="Times New Roman CYR"/>
                <w:sz w:val="16"/>
                <w:szCs w:val="16"/>
                <w:lang w:val="en-US"/>
              </w:rPr>
              <w:t xml:space="preserve"> </w:t>
            </w:r>
          </w:p>
          <w:p w14:paraId="1AC7C18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C5775A9" w14:textId="77777777" w:rsidR="00786892" w:rsidRDefault="00786892" w:rsidP="00793E3F">
            <w:pPr>
              <w:jc w:val="center"/>
            </w:pPr>
            <w:r>
              <w:lastRenderedPageBreak/>
              <w:t>100 m3</w:t>
            </w:r>
          </w:p>
        </w:tc>
        <w:tc>
          <w:tcPr>
            <w:tcW w:w="1559" w:type="dxa"/>
            <w:gridSpan w:val="2"/>
            <w:tcBorders>
              <w:top w:val="single" w:sz="4" w:space="0" w:color="auto"/>
              <w:bottom w:val="single" w:sz="4" w:space="0" w:color="auto"/>
            </w:tcBorders>
            <w:vAlign w:val="center"/>
          </w:tcPr>
          <w:p w14:paraId="4249C1A4" w14:textId="77777777" w:rsidR="00786892" w:rsidRDefault="00786892" w:rsidP="00793E3F">
            <w:pPr>
              <w:jc w:val="center"/>
            </w:pPr>
            <w:r>
              <w:t>0,04</w:t>
            </w:r>
          </w:p>
        </w:tc>
      </w:tr>
      <w:tr w:rsidR="00786892" w14:paraId="27C56FB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78769" w14:textId="77777777" w:rsidR="00786892" w:rsidRDefault="00786892" w:rsidP="00793E3F"/>
        </w:tc>
        <w:tc>
          <w:tcPr>
            <w:tcW w:w="1276" w:type="dxa"/>
            <w:gridSpan w:val="2"/>
            <w:tcBorders>
              <w:top w:val="nil"/>
              <w:bottom w:val="single" w:sz="2" w:space="0" w:color="auto"/>
            </w:tcBorders>
            <w:vAlign w:val="center"/>
          </w:tcPr>
          <w:p w14:paraId="4FF27B12"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246836A9"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4D05B20F" w14:textId="77777777" w:rsidR="00786892" w:rsidRDefault="00786892" w:rsidP="00793E3F">
            <w:r>
              <w:t>h-ut</w:t>
            </w:r>
          </w:p>
        </w:tc>
        <w:tc>
          <w:tcPr>
            <w:tcW w:w="1559" w:type="dxa"/>
            <w:gridSpan w:val="2"/>
            <w:tcBorders>
              <w:top w:val="nil"/>
              <w:bottom w:val="single" w:sz="2" w:space="0" w:color="auto"/>
            </w:tcBorders>
          </w:tcPr>
          <w:p w14:paraId="6E8CB9EB" w14:textId="77777777" w:rsidR="00786892" w:rsidRDefault="00786892" w:rsidP="00793E3F">
            <w:r>
              <w:t>0,04</w:t>
            </w:r>
          </w:p>
        </w:tc>
      </w:tr>
      <w:tr w:rsidR="00786892" w14:paraId="5B38756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5BCFB7" w14:textId="77777777" w:rsidR="00786892" w:rsidRDefault="00786892" w:rsidP="00793E3F">
            <w:r>
              <w:t>22</w:t>
            </w:r>
          </w:p>
        </w:tc>
        <w:tc>
          <w:tcPr>
            <w:tcW w:w="1276" w:type="dxa"/>
            <w:gridSpan w:val="2"/>
            <w:tcBorders>
              <w:top w:val="single" w:sz="4" w:space="0" w:color="auto"/>
              <w:bottom w:val="single" w:sz="4" w:space="0" w:color="auto"/>
            </w:tcBorders>
          </w:tcPr>
          <w:p w14:paraId="493C9292" w14:textId="77777777" w:rsidR="00786892" w:rsidRDefault="00786892" w:rsidP="00793E3F">
            <w:pPr>
              <w:rPr>
                <w:lang w:val="en-US"/>
              </w:rPr>
            </w:pPr>
            <w:r>
              <w:rPr>
                <w:lang w:val="en-US"/>
              </w:rPr>
              <w:t>TsD7E1</w:t>
            </w:r>
          </w:p>
          <w:p w14:paraId="33CFC4E1" w14:textId="77777777" w:rsidR="00786892" w:rsidRDefault="00786892" w:rsidP="00793E3F"/>
        </w:tc>
        <w:tc>
          <w:tcPr>
            <w:tcW w:w="4252" w:type="dxa"/>
            <w:gridSpan w:val="3"/>
            <w:tcBorders>
              <w:top w:val="single" w:sz="4" w:space="0" w:color="auto"/>
              <w:bottom w:val="single" w:sz="4" w:space="0" w:color="auto"/>
            </w:tcBorders>
          </w:tcPr>
          <w:p w14:paraId="44C0BD69"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 xml:space="preserve">92-94% </w:t>
            </w:r>
            <w:r>
              <w:rPr>
                <w:rFonts w:ascii="Times New Roman CYR" w:hAnsi="Times New Roman CYR" w:cs="Times New Roman CYR"/>
                <w:sz w:val="16"/>
                <w:szCs w:val="16"/>
              </w:rPr>
              <w:t xml:space="preserve"> </w:t>
            </w:r>
          </w:p>
          <w:p w14:paraId="312F3E89" w14:textId="77777777" w:rsidR="00786892" w:rsidRDefault="00786892" w:rsidP="00793E3F"/>
        </w:tc>
        <w:tc>
          <w:tcPr>
            <w:tcW w:w="993" w:type="dxa"/>
            <w:gridSpan w:val="2"/>
            <w:tcBorders>
              <w:top w:val="single" w:sz="4" w:space="0" w:color="auto"/>
              <w:bottom w:val="single" w:sz="4" w:space="0" w:color="auto"/>
            </w:tcBorders>
            <w:vAlign w:val="center"/>
          </w:tcPr>
          <w:p w14:paraId="7C7EDBFE"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29CA9164" w14:textId="77777777" w:rsidR="00786892" w:rsidRDefault="00786892" w:rsidP="00793E3F">
            <w:pPr>
              <w:jc w:val="center"/>
            </w:pPr>
            <w:r>
              <w:t>0,04</w:t>
            </w:r>
          </w:p>
        </w:tc>
      </w:tr>
      <w:tr w:rsidR="00786892" w14:paraId="7157AB0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BF217" w14:textId="77777777" w:rsidR="00786892" w:rsidRDefault="00786892" w:rsidP="00793E3F"/>
        </w:tc>
        <w:tc>
          <w:tcPr>
            <w:tcW w:w="1276" w:type="dxa"/>
            <w:gridSpan w:val="2"/>
            <w:tcBorders>
              <w:top w:val="nil"/>
              <w:bottom w:val="single" w:sz="2" w:space="0" w:color="auto"/>
            </w:tcBorders>
            <w:vAlign w:val="center"/>
          </w:tcPr>
          <w:p w14:paraId="1F832CC1"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0658BE23" w14:textId="77777777" w:rsidR="00786892" w:rsidRDefault="00786892" w:rsidP="00793E3F">
            <w:r>
              <w:t>Muncitor necalificat</w:t>
            </w:r>
          </w:p>
        </w:tc>
        <w:tc>
          <w:tcPr>
            <w:tcW w:w="993" w:type="dxa"/>
            <w:gridSpan w:val="2"/>
            <w:tcBorders>
              <w:top w:val="nil"/>
              <w:bottom w:val="single" w:sz="2" w:space="0" w:color="auto"/>
            </w:tcBorders>
          </w:tcPr>
          <w:p w14:paraId="1582E5E9" w14:textId="77777777" w:rsidR="00786892" w:rsidRDefault="00786892" w:rsidP="00793E3F">
            <w:r>
              <w:t>h-om</w:t>
            </w:r>
          </w:p>
        </w:tc>
        <w:tc>
          <w:tcPr>
            <w:tcW w:w="1559" w:type="dxa"/>
            <w:gridSpan w:val="2"/>
            <w:tcBorders>
              <w:top w:val="nil"/>
              <w:bottom w:val="single" w:sz="2" w:space="0" w:color="auto"/>
            </w:tcBorders>
          </w:tcPr>
          <w:p w14:paraId="59BAE107" w14:textId="77777777" w:rsidR="00786892" w:rsidRDefault="00786892" w:rsidP="00793E3F">
            <w:r>
              <w:t>0,20</w:t>
            </w:r>
          </w:p>
        </w:tc>
      </w:tr>
      <w:tr w:rsidR="00786892" w14:paraId="76502C9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8EB15" w14:textId="77777777" w:rsidR="00786892" w:rsidRDefault="00786892" w:rsidP="00793E3F"/>
        </w:tc>
        <w:tc>
          <w:tcPr>
            <w:tcW w:w="1276" w:type="dxa"/>
            <w:gridSpan w:val="2"/>
            <w:tcBorders>
              <w:top w:val="nil"/>
              <w:bottom w:val="single" w:sz="2" w:space="0" w:color="auto"/>
            </w:tcBorders>
            <w:vAlign w:val="center"/>
          </w:tcPr>
          <w:p w14:paraId="476F5FAB" w14:textId="77777777" w:rsidR="00786892" w:rsidRDefault="00786892" w:rsidP="00793E3F">
            <w:pPr>
              <w:jc w:val="center"/>
              <w:rPr>
                <w:sz w:val="16"/>
                <w:szCs w:val="16"/>
              </w:rPr>
            </w:pPr>
            <w:r>
              <w:rPr>
                <w:sz w:val="16"/>
                <w:szCs w:val="16"/>
              </w:rPr>
              <w:t>2952240004004</w:t>
            </w:r>
          </w:p>
        </w:tc>
        <w:tc>
          <w:tcPr>
            <w:tcW w:w="4252" w:type="dxa"/>
            <w:gridSpan w:val="3"/>
            <w:tcBorders>
              <w:top w:val="nil"/>
              <w:bottom w:val="single" w:sz="2" w:space="0" w:color="auto"/>
            </w:tcBorders>
          </w:tcPr>
          <w:p w14:paraId="16B5F133" w14:textId="77777777" w:rsidR="00786892" w:rsidRPr="00171E7C" w:rsidRDefault="00786892" w:rsidP="00793E3F">
            <w:pPr>
              <w:rPr>
                <w:lang w:val="en-US"/>
              </w:rPr>
            </w:pPr>
            <w:r w:rsidRPr="00171E7C">
              <w:rPr>
                <w:lang w:val="en-US"/>
              </w:rPr>
              <w:t>Compactor auto cu rulouri pina la 12 tf</w:t>
            </w:r>
          </w:p>
        </w:tc>
        <w:tc>
          <w:tcPr>
            <w:tcW w:w="993" w:type="dxa"/>
            <w:gridSpan w:val="2"/>
            <w:tcBorders>
              <w:top w:val="nil"/>
              <w:bottom w:val="single" w:sz="2" w:space="0" w:color="auto"/>
            </w:tcBorders>
          </w:tcPr>
          <w:p w14:paraId="5CF2EF57" w14:textId="77777777" w:rsidR="00786892" w:rsidRDefault="00786892" w:rsidP="00793E3F">
            <w:r>
              <w:t>h-ut</w:t>
            </w:r>
          </w:p>
        </w:tc>
        <w:tc>
          <w:tcPr>
            <w:tcW w:w="1559" w:type="dxa"/>
            <w:gridSpan w:val="2"/>
            <w:tcBorders>
              <w:top w:val="nil"/>
              <w:bottom w:val="single" w:sz="2" w:space="0" w:color="auto"/>
            </w:tcBorders>
          </w:tcPr>
          <w:p w14:paraId="6ED4D730" w14:textId="77777777" w:rsidR="00786892" w:rsidRDefault="00786892" w:rsidP="00793E3F">
            <w:r>
              <w:t>0,19</w:t>
            </w:r>
          </w:p>
        </w:tc>
      </w:tr>
      <w:tr w:rsidR="00786892" w14:paraId="6B73D61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CAB8AC" w14:textId="77777777" w:rsidR="00786892" w:rsidRDefault="00786892" w:rsidP="00793E3F">
            <w:r>
              <w:t>23</w:t>
            </w:r>
          </w:p>
        </w:tc>
        <w:tc>
          <w:tcPr>
            <w:tcW w:w="1276" w:type="dxa"/>
            <w:gridSpan w:val="2"/>
            <w:tcBorders>
              <w:top w:val="single" w:sz="4" w:space="0" w:color="auto"/>
              <w:bottom w:val="single" w:sz="4" w:space="0" w:color="auto"/>
            </w:tcBorders>
          </w:tcPr>
          <w:p w14:paraId="081BA463" w14:textId="77777777" w:rsidR="00786892" w:rsidRDefault="00786892" w:rsidP="00793E3F">
            <w:pPr>
              <w:rPr>
                <w:lang w:val="en-US"/>
              </w:rPr>
            </w:pPr>
            <w:r>
              <w:rPr>
                <w:lang w:val="en-US"/>
              </w:rPr>
              <w:t>TsA01B1</w:t>
            </w:r>
          </w:p>
          <w:p w14:paraId="277E0DDB" w14:textId="77777777" w:rsidR="00786892" w:rsidRDefault="00786892" w:rsidP="00793E3F"/>
        </w:tc>
        <w:tc>
          <w:tcPr>
            <w:tcW w:w="4252" w:type="dxa"/>
            <w:gridSpan w:val="3"/>
            <w:tcBorders>
              <w:top w:val="single" w:sz="4" w:space="0" w:color="auto"/>
              <w:bottom w:val="single" w:sz="4" w:space="0" w:color="auto"/>
            </w:tcBorders>
          </w:tcPr>
          <w:p w14:paraId="29E664A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Sapatura manuala de pamint in spatii intinse, la deblee, la canale deschise, la gropi de imprumut, la indepartarea stratului vegetal de 10-30 cm grosime in pamint cu umiditate naturala aruncarea in depozit sau vehicul la H&lt; 0,60 m  teren mijlociu </w:t>
            </w:r>
            <w:r w:rsidRPr="00171E7C">
              <w:rPr>
                <w:rFonts w:ascii="Times New Roman CYR" w:hAnsi="Times New Roman CYR" w:cs="Times New Roman CYR"/>
                <w:sz w:val="16"/>
                <w:szCs w:val="16"/>
                <w:lang w:val="en-US"/>
              </w:rPr>
              <w:t xml:space="preserve"> </w:t>
            </w:r>
          </w:p>
          <w:p w14:paraId="06AF0E5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4C5ECA3"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3813D234" w14:textId="77777777" w:rsidR="00786892" w:rsidRDefault="00786892" w:rsidP="00793E3F">
            <w:pPr>
              <w:jc w:val="center"/>
            </w:pPr>
            <w:r>
              <w:t>12,00</w:t>
            </w:r>
          </w:p>
        </w:tc>
      </w:tr>
      <w:tr w:rsidR="00786892" w14:paraId="403A2D0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89827" w14:textId="77777777" w:rsidR="00786892" w:rsidRDefault="00786892" w:rsidP="00793E3F"/>
        </w:tc>
        <w:tc>
          <w:tcPr>
            <w:tcW w:w="1276" w:type="dxa"/>
            <w:gridSpan w:val="2"/>
            <w:tcBorders>
              <w:top w:val="nil"/>
              <w:bottom w:val="single" w:sz="2" w:space="0" w:color="auto"/>
            </w:tcBorders>
            <w:vAlign w:val="center"/>
          </w:tcPr>
          <w:p w14:paraId="5721F6BE"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4D03CA6A" w14:textId="77777777" w:rsidR="00786892" w:rsidRDefault="00786892" w:rsidP="00793E3F">
            <w:r>
              <w:t>Muncitor necalificat</w:t>
            </w:r>
          </w:p>
        </w:tc>
        <w:tc>
          <w:tcPr>
            <w:tcW w:w="993" w:type="dxa"/>
            <w:gridSpan w:val="2"/>
            <w:tcBorders>
              <w:top w:val="nil"/>
              <w:bottom w:val="single" w:sz="2" w:space="0" w:color="auto"/>
            </w:tcBorders>
          </w:tcPr>
          <w:p w14:paraId="257913DC" w14:textId="77777777" w:rsidR="00786892" w:rsidRDefault="00786892" w:rsidP="00793E3F">
            <w:r>
              <w:t>h-om</w:t>
            </w:r>
          </w:p>
        </w:tc>
        <w:tc>
          <w:tcPr>
            <w:tcW w:w="1559" w:type="dxa"/>
            <w:gridSpan w:val="2"/>
            <w:tcBorders>
              <w:top w:val="nil"/>
              <w:bottom w:val="single" w:sz="2" w:space="0" w:color="auto"/>
            </w:tcBorders>
          </w:tcPr>
          <w:p w14:paraId="30FBA01C" w14:textId="77777777" w:rsidR="00786892" w:rsidRDefault="00786892" w:rsidP="00793E3F">
            <w:r>
              <w:t>9,24</w:t>
            </w:r>
          </w:p>
        </w:tc>
      </w:tr>
      <w:tr w:rsidR="00786892" w14:paraId="66E28B7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DF7EF4" w14:textId="77777777" w:rsidR="00786892" w:rsidRDefault="00786892" w:rsidP="00793E3F">
            <w:r>
              <w:t>24</w:t>
            </w:r>
          </w:p>
        </w:tc>
        <w:tc>
          <w:tcPr>
            <w:tcW w:w="1276" w:type="dxa"/>
            <w:gridSpan w:val="2"/>
            <w:tcBorders>
              <w:top w:val="single" w:sz="4" w:space="0" w:color="auto"/>
              <w:bottom w:val="single" w:sz="4" w:space="0" w:color="auto"/>
            </w:tcBorders>
          </w:tcPr>
          <w:p w14:paraId="23161CB3" w14:textId="77777777" w:rsidR="00786892" w:rsidRDefault="00786892" w:rsidP="00793E3F">
            <w:pPr>
              <w:rPr>
                <w:lang w:val="en-US"/>
              </w:rPr>
            </w:pPr>
            <w:r>
              <w:rPr>
                <w:lang w:val="en-US"/>
              </w:rPr>
              <w:t>TsC54C</w:t>
            </w:r>
          </w:p>
          <w:p w14:paraId="2257D280" w14:textId="77777777" w:rsidR="00786892" w:rsidRDefault="00786892" w:rsidP="00793E3F"/>
        </w:tc>
        <w:tc>
          <w:tcPr>
            <w:tcW w:w="4252" w:type="dxa"/>
            <w:gridSpan w:val="3"/>
            <w:tcBorders>
              <w:top w:val="single" w:sz="4" w:space="0" w:color="auto"/>
              <w:bottom w:val="single" w:sz="4" w:space="0" w:color="auto"/>
            </w:tcBorders>
          </w:tcPr>
          <w:p w14:paraId="1E333951" w14:textId="77777777" w:rsidR="00786892" w:rsidRPr="0097392D" w:rsidRDefault="00786892" w:rsidP="00793E3F">
            <w:pPr>
              <w:adjustRightInd w:val="0"/>
              <w:rPr>
                <w:rFonts w:ascii="Times New Roman CYR" w:hAnsi="Times New Roman CYR" w:cs="Times New Roman CYR"/>
                <w:sz w:val="16"/>
                <w:szCs w:val="16"/>
              </w:rPr>
            </w:pPr>
            <w:r>
              <w:t xml:space="preserve">Strat de fundatie din pietris </w:t>
            </w:r>
            <w:r>
              <w:rPr>
                <w:rFonts w:ascii="Times New Roman CYR" w:hAnsi="Times New Roman CYR" w:cs="Times New Roman CYR"/>
                <w:sz w:val="16"/>
                <w:szCs w:val="16"/>
              </w:rPr>
              <w:t xml:space="preserve"> </w:t>
            </w:r>
          </w:p>
          <w:p w14:paraId="2E2A9079" w14:textId="77777777" w:rsidR="00786892" w:rsidRDefault="00786892" w:rsidP="00793E3F"/>
        </w:tc>
        <w:tc>
          <w:tcPr>
            <w:tcW w:w="993" w:type="dxa"/>
            <w:gridSpan w:val="2"/>
            <w:tcBorders>
              <w:top w:val="single" w:sz="4" w:space="0" w:color="auto"/>
              <w:bottom w:val="single" w:sz="4" w:space="0" w:color="auto"/>
            </w:tcBorders>
            <w:vAlign w:val="center"/>
          </w:tcPr>
          <w:p w14:paraId="31F546B4"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29A62B94" w14:textId="77777777" w:rsidR="00786892" w:rsidRDefault="00786892" w:rsidP="00793E3F">
            <w:pPr>
              <w:jc w:val="center"/>
            </w:pPr>
            <w:r>
              <w:t>2,16</w:t>
            </w:r>
          </w:p>
        </w:tc>
      </w:tr>
      <w:tr w:rsidR="00786892" w14:paraId="6682857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0DC8CD" w14:textId="77777777" w:rsidR="00786892" w:rsidRDefault="00786892" w:rsidP="00793E3F"/>
        </w:tc>
        <w:tc>
          <w:tcPr>
            <w:tcW w:w="1276" w:type="dxa"/>
            <w:gridSpan w:val="2"/>
            <w:tcBorders>
              <w:top w:val="nil"/>
              <w:bottom w:val="single" w:sz="2" w:space="0" w:color="auto"/>
            </w:tcBorders>
            <w:vAlign w:val="center"/>
          </w:tcPr>
          <w:p w14:paraId="57DD0F27"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569B2B3A" w14:textId="77777777" w:rsidR="00786892" w:rsidRDefault="00786892" w:rsidP="00793E3F">
            <w:r>
              <w:t>Muncitor necalificat</w:t>
            </w:r>
          </w:p>
        </w:tc>
        <w:tc>
          <w:tcPr>
            <w:tcW w:w="993" w:type="dxa"/>
            <w:gridSpan w:val="2"/>
            <w:tcBorders>
              <w:top w:val="nil"/>
              <w:bottom w:val="single" w:sz="2" w:space="0" w:color="auto"/>
            </w:tcBorders>
          </w:tcPr>
          <w:p w14:paraId="19D624AB" w14:textId="77777777" w:rsidR="00786892" w:rsidRDefault="00786892" w:rsidP="00793E3F">
            <w:r>
              <w:t>h-om</w:t>
            </w:r>
          </w:p>
        </w:tc>
        <w:tc>
          <w:tcPr>
            <w:tcW w:w="1559" w:type="dxa"/>
            <w:gridSpan w:val="2"/>
            <w:tcBorders>
              <w:top w:val="nil"/>
              <w:bottom w:val="single" w:sz="2" w:space="0" w:color="auto"/>
            </w:tcBorders>
          </w:tcPr>
          <w:p w14:paraId="47496A5E" w14:textId="77777777" w:rsidR="00786892" w:rsidRDefault="00786892" w:rsidP="00793E3F">
            <w:r>
              <w:t>2,14</w:t>
            </w:r>
          </w:p>
        </w:tc>
      </w:tr>
      <w:tr w:rsidR="00786892" w14:paraId="00B1E24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726F5" w14:textId="77777777" w:rsidR="00786892" w:rsidRDefault="00786892" w:rsidP="00793E3F"/>
        </w:tc>
        <w:tc>
          <w:tcPr>
            <w:tcW w:w="1276" w:type="dxa"/>
            <w:gridSpan w:val="2"/>
            <w:tcBorders>
              <w:top w:val="nil"/>
              <w:bottom w:val="single" w:sz="2" w:space="0" w:color="auto"/>
            </w:tcBorders>
            <w:vAlign w:val="center"/>
          </w:tcPr>
          <w:p w14:paraId="1CAE6118" w14:textId="77777777" w:rsidR="00786892" w:rsidRDefault="00786892" w:rsidP="00793E3F">
            <w:pPr>
              <w:jc w:val="center"/>
              <w:rPr>
                <w:sz w:val="16"/>
                <w:szCs w:val="16"/>
              </w:rPr>
            </w:pPr>
            <w:r>
              <w:rPr>
                <w:sz w:val="16"/>
                <w:szCs w:val="16"/>
              </w:rPr>
              <w:t>1421102200068</w:t>
            </w:r>
          </w:p>
        </w:tc>
        <w:tc>
          <w:tcPr>
            <w:tcW w:w="4252" w:type="dxa"/>
            <w:gridSpan w:val="3"/>
            <w:tcBorders>
              <w:top w:val="nil"/>
              <w:bottom w:val="single" w:sz="2" w:space="0" w:color="auto"/>
            </w:tcBorders>
          </w:tcPr>
          <w:p w14:paraId="68CF9242" w14:textId="77777777" w:rsidR="00786892" w:rsidRPr="00171E7C" w:rsidRDefault="00786892" w:rsidP="00793E3F">
            <w:pPr>
              <w:rPr>
                <w:lang w:val="en-US"/>
              </w:rPr>
            </w:pPr>
            <w:r w:rsidRPr="00171E7C">
              <w:rPr>
                <w:lang w:val="en-US"/>
              </w:rPr>
              <w:t>Pietris ciuruit nespalat de riu 7-15mm</w:t>
            </w:r>
          </w:p>
        </w:tc>
        <w:tc>
          <w:tcPr>
            <w:tcW w:w="993" w:type="dxa"/>
            <w:gridSpan w:val="2"/>
            <w:tcBorders>
              <w:top w:val="nil"/>
              <w:bottom w:val="single" w:sz="2" w:space="0" w:color="auto"/>
            </w:tcBorders>
          </w:tcPr>
          <w:p w14:paraId="7E2AE52F" w14:textId="77777777" w:rsidR="00786892" w:rsidRDefault="00786892" w:rsidP="00793E3F">
            <w:r>
              <w:t>m3</w:t>
            </w:r>
          </w:p>
        </w:tc>
        <w:tc>
          <w:tcPr>
            <w:tcW w:w="1559" w:type="dxa"/>
            <w:gridSpan w:val="2"/>
            <w:tcBorders>
              <w:top w:val="nil"/>
              <w:bottom w:val="single" w:sz="2" w:space="0" w:color="auto"/>
            </w:tcBorders>
          </w:tcPr>
          <w:p w14:paraId="4EA73BE7" w14:textId="77777777" w:rsidR="00786892" w:rsidRDefault="00786892" w:rsidP="00793E3F">
            <w:r>
              <w:t>2,48</w:t>
            </w:r>
          </w:p>
        </w:tc>
      </w:tr>
      <w:tr w:rsidR="00786892" w14:paraId="633916F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1F9E8" w14:textId="77777777" w:rsidR="00786892" w:rsidRDefault="00786892" w:rsidP="00793E3F"/>
        </w:tc>
        <w:tc>
          <w:tcPr>
            <w:tcW w:w="1276" w:type="dxa"/>
            <w:gridSpan w:val="2"/>
            <w:tcBorders>
              <w:top w:val="nil"/>
              <w:bottom w:val="single" w:sz="2" w:space="0" w:color="auto"/>
            </w:tcBorders>
            <w:vAlign w:val="center"/>
          </w:tcPr>
          <w:p w14:paraId="551D23C1" w14:textId="77777777" w:rsidR="00786892" w:rsidRDefault="00786892" w:rsidP="00793E3F">
            <w:pPr>
              <w:jc w:val="center"/>
              <w:rPr>
                <w:sz w:val="16"/>
                <w:szCs w:val="16"/>
              </w:rPr>
            </w:pPr>
            <w:r>
              <w:rPr>
                <w:sz w:val="16"/>
                <w:szCs w:val="16"/>
              </w:rPr>
              <w:t>4100126202818</w:t>
            </w:r>
          </w:p>
        </w:tc>
        <w:tc>
          <w:tcPr>
            <w:tcW w:w="4252" w:type="dxa"/>
            <w:gridSpan w:val="3"/>
            <w:tcBorders>
              <w:top w:val="nil"/>
              <w:bottom w:val="single" w:sz="2" w:space="0" w:color="auto"/>
            </w:tcBorders>
          </w:tcPr>
          <w:p w14:paraId="59F18CB0" w14:textId="77777777" w:rsidR="00786892" w:rsidRDefault="00786892" w:rsidP="00793E3F">
            <w:r>
              <w:t>Apa</w:t>
            </w:r>
          </w:p>
        </w:tc>
        <w:tc>
          <w:tcPr>
            <w:tcW w:w="993" w:type="dxa"/>
            <w:gridSpan w:val="2"/>
            <w:tcBorders>
              <w:top w:val="nil"/>
              <w:bottom w:val="single" w:sz="2" w:space="0" w:color="auto"/>
            </w:tcBorders>
          </w:tcPr>
          <w:p w14:paraId="22AF1328" w14:textId="77777777" w:rsidR="00786892" w:rsidRDefault="00786892" w:rsidP="00793E3F">
            <w:r>
              <w:t>m3</w:t>
            </w:r>
          </w:p>
        </w:tc>
        <w:tc>
          <w:tcPr>
            <w:tcW w:w="1559" w:type="dxa"/>
            <w:gridSpan w:val="2"/>
            <w:tcBorders>
              <w:top w:val="nil"/>
              <w:bottom w:val="single" w:sz="2" w:space="0" w:color="auto"/>
            </w:tcBorders>
          </w:tcPr>
          <w:p w14:paraId="317EA97E" w14:textId="77777777" w:rsidR="00786892" w:rsidRDefault="00786892" w:rsidP="00793E3F">
            <w:r>
              <w:t>0,22</w:t>
            </w:r>
          </w:p>
        </w:tc>
      </w:tr>
      <w:tr w:rsidR="00786892" w14:paraId="4F08B36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322964" w14:textId="77777777" w:rsidR="00786892" w:rsidRDefault="00786892" w:rsidP="00793E3F"/>
        </w:tc>
        <w:tc>
          <w:tcPr>
            <w:tcW w:w="1276" w:type="dxa"/>
            <w:gridSpan w:val="2"/>
            <w:tcBorders>
              <w:top w:val="nil"/>
              <w:bottom w:val="single" w:sz="2" w:space="0" w:color="auto"/>
            </w:tcBorders>
            <w:vAlign w:val="center"/>
          </w:tcPr>
          <w:p w14:paraId="3F6AB540" w14:textId="77777777" w:rsidR="00786892" w:rsidRDefault="00786892" w:rsidP="00793E3F">
            <w:pPr>
              <w:jc w:val="center"/>
              <w:rPr>
                <w:sz w:val="16"/>
                <w:szCs w:val="16"/>
              </w:rPr>
            </w:pPr>
            <w:r>
              <w:rPr>
                <w:sz w:val="16"/>
                <w:szCs w:val="16"/>
              </w:rPr>
              <w:t>2592270004021</w:t>
            </w:r>
          </w:p>
        </w:tc>
        <w:tc>
          <w:tcPr>
            <w:tcW w:w="4252" w:type="dxa"/>
            <w:gridSpan w:val="3"/>
            <w:tcBorders>
              <w:top w:val="nil"/>
              <w:bottom w:val="single" w:sz="2" w:space="0" w:color="auto"/>
            </w:tcBorders>
          </w:tcPr>
          <w:p w14:paraId="7BB81C82" w14:textId="77777777" w:rsidR="00786892" w:rsidRPr="00171E7C" w:rsidRDefault="00786892" w:rsidP="00793E3F">
            <w:pPr>
              <w:rPr>
                <w:lang w:val="en-US"/>
              </w:rPr>
            </w:pPr>
            <w:r w:rsidRPr="00171E7C">
              <w:rPr>
                <w:lang w:val="en-US"/>
              </w:rPr>
              <w:t>Compactor pe pneuri sau mecanic 150 - 200 kg</w:t>
            </w:r>
          </w:p>
        </w:tc>
        <w:tc>
          <w:tcPr>
            <w:tcW w:w="993" w:type="dxa"/>
            <w:gridSpan w:val="2"/>
            <w:tcBorders>
              <w:top w:val="nil"/>
              <w:bottom w:val="single" w:sz="2" w:space="0" w:color="auto"/>
            </w:tcBorders>
          </w:tcPr>
          <w:p w14:paraId="612A9345" w14:textId="77777777" w:rsidR="00786892" w:rsidRDefault="00786892" w:rsidP="00793E3F">
            <w:r>
              <w:t>h-ut</w:t>
            </w:r>
          </w:p>
        </w:tc>
        <w:tc>
          <w:tcPr>
            <w:tcW w:w="1559" w:type="dxa"/>
            <w:gridSpan w:val="2"/>
            <w:tcBorders>
              <w:top w:val="nil"/>
              <w:bottom w:val="single" w:sz="2" w:space="0" w:color="auto"/>
            </w:tcBorders>
          </w:tcPr>
          <w:p w14:paraId="3960BB92" w14:textId="77777777" w:rsidR="00786892" w:rsidRDefault="00786892" w:rsidP="00793E3F">
            <w:r>
              <w:t>0,91</w:t>
            </w:r>
          </w:p>
        </w:tc>
      </w:tr>
      <w:tr w:rsidR="00786892" w14:paraId="5622734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D6FDFD" w14:textId="77777777" w:rsidR="00786892" w:rsidRDefault="00786892" w:rsidP="00793E3F">
            <w:r>
              <w:t>25</w:t>
            </w:r>
          </w:p>
        </w:tc>
        <w:tc>
          <w:tcPr>
            <w:tcW w:w="1276" w:type="dxa"/>
            <w:gridSpan w:val="2"/>
            <w:tcBorders>
              <w:top w:val="single" w:sz="4" w:space="0" w:color="auto"/>
              <w:bottom w:val="single" w:sz="4" w:space="0" w:color="auto"/>
            </w:tcBorders>
          </w:tcPr>
          <w:p w14:paraId="21DA93A6" w14:textId="77777777" w:rsidR="00786892" w:rsidRDefault="00786892" w:rsidP="00793E3F">
            <w:pPr>
              <w:rPr>
                <w:lang w:val="en-US"/>
              </w:rPr>
            </w:pPr>
            <w:r>
              <w:rPr>
                <w:lang w:val="en-US"/>
              </w:rPr>
              <w:t>CA02B</w:t>
            </w:r>
          </w:p>
          <w:p w14:paraId="595F1EBF" w14:textId="77777777" w:rsidR="00786892" w:rsidRDefault="00786892" w:rsidP="00793E3F"/>
        </w:tc>
        <w:tc>
          <w:tcPr>
            <w:tcW w:w="4252" w:type="dxa"/>
            <w:gridSpan w:val="3"/>
            <w:tcBorders>
              <w:top w:val="single" w:sz="4" w:space="0" w:color="auto"/>
              <w:bottom w:val="single" w:sz="4" w:space="0" w:color="auto"/>
            </w:tcBorders>
          </w:tcPr>
          <w:p w14:paraId="312B5E4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Beton simplu turnat in egalizari, pante, sape la inaltimi pina la 35 m inclusiv, prepararea cu centrala de betoane si turnarea cu mijloace clasice beton clasa C 10/8 (Bc 10/B 150) </w:t>
            </w:r>
            <w:r w:rsidRPr="00171E7C">
              <w:rPr>
                <w:rFonts w:ascii="Times New Roman CYR" w:hAnsi="Times New Roman CYR" w:cs="Times New Roman CYR"/>
                <w:sz w:val="16"/>
                <w:szCs w:val="16"/>
                <w:lang w:val="en-US"/>
              </w:rPr>
              <w:t xml:space="preserve"> </w:t>
            </w:r>
          </w:p>
          <w:p w14:paraId="67CBA76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AE2C2D6"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38595519" w14:textId="77777777" w:rsidR="00786892" w:rsidRDefault="00786892" w:rsidP="00793E3F">
            <w:pPr>
              <w:jc w:val="center"/>
            </w:pPr>
            <w:r>
              <w:t>2,04</w:t>
            </w:r>
          </w:p>
        </w:tc>
      </w:tr>
      <w:tr w:rsidR="00786892" w14:paraId="7416DEF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AC4FEC" w14:textId="77777777" w:rsidR="00786892" w:rsidRDefault="00786892" w:rsidP="00793E3F"/>
        </w:tc>
        <w:tc>
          <w:tcPr>
            <w:tcW w:w="1276" w:type="dxa"/>
            <w:gridSpan w:val="2"/>
            <w:tcBorders>
              <w:top w:val="nil"/>
              <w:bottom w:val="single" w:sz="2" w:space="0" w:color="auto"/>
            </w:tcBorders>
            <w:vAlign w:val="center"/>
          </w:tcPr>
          <w:p w14:paraId="2782B2E7"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5C161B2A" w14:textId="77777777" w:rsidR="00786892" w:rsidRDefault="00786892" w:rsidP="00793E3F">
            <w:r>
              <w:t>Betonist</w:t>
            </w:r>
          </w:p>
        </w:tc>
        <w:tc>
          <w:tcPr>
            <w:tcW w:w="993" w:type="dxa"/>
            <w:gridSpan w:val="2"/>
            <w:tcBorders>
              <w:top w:val="nil"/>
              <w:bottom w:val="single" w:sz="2" w:space="0" w:color="auto"/>
            </w:tcBorders>
          </w:tcPr>
          <w:p w14:paraId="571D0388" w14:textId="77777777" w:rsidR="00786892" w:rsidRDefault="00786892" w:rsidP="00793E3F">
            <w:r>
              <w:t>h-om</w:t>
            </w:r>
          </w:p>
        </w:tc>
        <w:tc>
          <w:tcPr>
            <w:tcW w:w="1559" w:type="dxa"/>
            <w:gridSpan w:val="2"/>
            <w:tcBorders>
              <w:top w:val="nil"/>
              <w:bottom w:val="single" w:sz="2" w:space="0" w:color="auto"/>
            </w:tcBorders>
          </w:tcPr>
          <w:p w14:paraId="0F1D5A1E" w14:textId="77777777" w:rsidR="00786892" w:rsidRDefault="00786892" w:rsidP="00793E3F">
            <w:r>
              <w:t>8,06</w:t>
            </w:r>
          </w:p>
        </w:tc>
      </w:tr>
      <w:tr w:rsidR="00786892" w14:paraId="30E8F93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7511DC" w14:textId="77777777" w:rsidR="00786892" w:rsidRDefault="00786892" w:rsidP="00793E3F"/>
        </w:tc>
        <w:tc>
          <w:tcPr>
            <w:tcW w:w="1276" w:type="dxa"/>
            <w:gridSpan w:val="2"/>
            <w:tcBorders>
              <w:top w:val="nil"/>
              <w:bottom w:val="single" w:sz="2" w:space="0" w:color="auto"/>
            </w:tcBorders>
            <w:vAlign w:val="center"/>
          </w:tcPr>
          <w:p w14:paraId="223AF446"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4AB9E29E" w14:textId="77777777" w:rsidR="00786892" w:rsidRDefault="00786892" w:rsidP="00793E3F">
            <w:r>
              <w:t>Muncitor deservire CM</w:t>
            </w:r>
          </w:p>
        </w:tc>
        <w:tc>
          <w:tcPr>
            <w:tcW w:w="993" w:type="dxa"/>
            <w:gridSpan w:val="2"/>
            <w:tcBorders>
              <w:top w:val="nil"/>
              <w:bottom w:val="single" w:sz="2" w:space="0" w:color="auto"/>
            </w:tcBorders>
          </w:tcPr>
          <w:p w14:paraId="5837A249" w14:textId="77777777" w:rsidR="00786892" w:rsidRDefault="00786892" w:rsidP="00793E3F">
            <w:r>
              <w:t>h-om</w:t>
            </w:r>
          </w:p>
        </w:tc>
        <w:tc>
          <w:tcPr>
            <w:tcW w:w="1559" w:type="dxa"/>
            <w:gridSpan w:val="2"/>
            <w:tcBorders>
              <w:top w:val="nil"/>
              <w:bottom w:val="single" w:sz="2" w:space="0" w:color="auto"/>
            </w:tcBorders>
          </w:tcPr>
          <w:p w14:paraId="6959B105" w14:textId="77777777" w:rsidR="00786892" w:rsidRDefault="00786892" w:rsidP="00793E3F">
            <w:r>
              <w:t>1,33</w:t>
            </w:r>
          </w:p>
        </w:tc>
      </w:tr>
      <w:tr w:rsidR="00786892" w14:paraId="22A8852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AE6CA1" w14:textId="77777777" w:rsidR="00786892" w:rsidRDefault="00786892" w:rsidP="00793E3F"/>
        </w:tc>
        <w:tc>
          <w:tcPr>
            <w:tcW w:w="1276" w:type="dxa"/>
            <w:gridSpan w:val="2"/>
            <w:tcBorders>
              <w:top w:val="nil"/>
              <w:bottom w:val="single" w:sz="2" w:space="0" w:color="auto"/>
            </w:tcBorders>
            <w:vAlign w:val="center"/>
          </w:tcPr>
          <w:p w14:paraId="628A43AA" w14:textId="77777777" w:rsidR="00786892" w:rsidRDefault="00786892" w:rsidP="00793E3F">
            <w:pPr>
              <w:jc w:val="center"/>
              <w:rPr>
                <w:sz w:val="16"/>
                <w:szCs w:val="16"/>
              </w:rPr>
            </w:pPr>
            <w:r>
              <w:rPr>
                <w:sz w:val="16"/>
                <w:szCs w:val="16"/>
              </w:rPr>
              <w:t>2651122100397</w:t>
            </w:r>
          </w:p>
        </w:tc>
        <w:tc>
          <w:tcPr>
            <w:tcW w:w="4252" w:type="dxa"/>
            <w:gridSpan w:val="3"/>
            <w:tcBorders>
              <w:top w:val="nil"/>
              <w:bottom w:val="single" w:sz="2" w:space="0" w:color="auto"/>
            </w:tcBorders>
          </w:tcPr>
          <w:p w14:paraId="6D52AF3D" w14:textId="77777777" w:rsidR="00786892" w:rsidRPr="00171E7C" w:rsidRDefault="00786892" w:rsidP="00793E3F">
            <w:pPr>
              <w:rPr>
                <w:lang w:val="en-US"/>
              </w:rPr>
            </w:pPr>
            <w:r w:rsidRPr="00171E7C">
              <w:rPr>
                <w:lang w:val="en-US"/>
              </w:rPr>
              <w:t xml:space="preserve">Ciment metalurgic cu adaosuri M 30 </w:t>
            </w:r>
          </w:p>
        </w:tc>
        <w:tc>
          <w:tcPr>
            <w:tcW w:w="993" w:type="dxa"/>
            <w:gridSpan w:val="2"/>
            <w:tcBorders>
              <w:top w:val="nil"/>
              <w:bottom w:val="single" w:sz="2" w:space="0" w:color="auto"/>
            </w:tcBorders>
          </w:tcPr>
          <w:p w14:paraId="1819B93D" w14:textId="77777777" w:rsidR="00786892" w:rsidRDefault="00786892" w:rsidP="00793E3F">
            <w:r>
              <w:t>kg</w:t>
            </w:r>
          </w:p>
        </w:tc>
        <w:tc>
          <w:tcPr>
            <w:tcW w:w="1559" w:type="dxa"/>
            <w:gridSpan w:val="2"/>
            <w:tcBorders>
              <w:top w:val="nil"/>
              <w:bottom w:val="single" w:sz="2" w:space="0" w:color="auto"/>
            </w:tcBorders>
          </w:tcPr>
          <w:p w14:paraId="2DE4193A" w14:textId="77777777" w:rsidR="00786892" w:rsidRDefault="00786892" w:rsidP="00793E3F">
            <w:r>
              <w:t>585,15</w:t>
            </w:r>
          </w:p>
        </w:tc>
      </w:tr>
      <w:tr w:rsidR="00786892" w14:paraId="2C54FED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094D7D" w14:textId="77777777" w:rsidR="00786892" w:rsidRDefault="00786892" w:rsidP="00793E3F"/>
        </w:tc>
        <w:tc>
          <w:tcPr>
            <w:tcW w:w="1276" w:type="dxa"/>
            <w:gridSpan w:val="2"/>
            <w:tcBorders>
              <w:top w:val="nil"/>
              <w:bottom w:val="single" w:sz="2" w:space="0" w:color="auto"/>
            </w:tcBorders>
            <w:vAlign w:val="center"/>
          </w:tcPr>
          <w:p w14:paraId="1DEE74DA" w14:textId="77777777" w:rsidR="00786892" w:rsidRDefault="00786892" w:rsidP="00793E3F">
            <w:pPr>
              <w:jc w:val="center"/>
              <w:rPr>
                <w:sz w:val="16"/>
                <w:szCs w:val="16"/>
              </w:rPr>
            </w:pPr>
            <w:r>
              <w:rPr>
                <w:sz w:val="16"/>
                <w:szCs w:val="16"/>
              </w:rPr>
              <w:t>1421102200525</w:t>
            </w:r>
          </w:p>
        </w:tc>
        <w:tc>
          <w:tcPr>
            <w:tcW w:w="4252" w:type="dxa"/>
            <w:gridSpan w:val="3"/>
            <w:tcBorders>
              <w:top w:val="nil"/>
              <w:bottom w:val="single" w:sz="2" w:space="0" w:color="auto"/>
            </w:tcBorders>
          </w:tcPr>
          <w:p w14:paraId="60058AC3" w14:textId="77777777" w:rsidR="00786892" w:rsidRPr="00171E7C" w:rsidRDefault="00786892" w:rsidP="00793E3F">
            <w:pPr>
              <w:rPr>
                <w:lang w:val="en-US"/>
              </w:rPr>
            </w:pPr>
            <w:r w:rsidRPr="00171E7C">
              <w:rPr>
                <w:lang w:val="en-US"/>
              </w:rPr>
              <w:t>Nisip sortat nespalat de riu si lacuri 0,0-7,0 mm</w:t>
            </w:r>
          </w:p>
        </w:tc>
        <w:tc>
          <w:tcPr>
            <w:tcW w:w="993" w:type="dxa"/>
            <w:gridSpan w:val="2"/>
            <w:tcBorders>
              <w:top w:val="nil"/>
              <w:bottom w:val="single" w:sz="2" w:space="0" w:color="auto"/>
            </w:tcBorders>
          </w:tcPr>
          <w:p w14:paraId="4FA94430" w14:textId="77777777" w:rsidR="00786892" w:rsidRDefault="00786892" w:rsidP="00793E3F">
            <w:r>
              <w:t>m3</w:t>
            </w:r>
          </w:p>
        </w:tc>
        <w:tc>
          <w:tcPr>
            <w:tcW w:w="1559" w:type="dxa"/>
            <w:gridSpan w:val="2"/>
            <w:tcBorders>
              <w:top w:val="nil"/>
              <w:bottom w:val="single" w:sz="2" w:space="0" w:color="auto"/>
            </w:tcBorders>
          </w:tcPr>
          <w:p w14:paraId="2BA9CE1D" w14:textId="77777777" w:rsidR="00786892" w:rsidRDefault="00786892" w:rsidP="00793E3F">
            <w:r>
              <w:t>1,57</w:t>
            </w:r>
          </w:p>
        </w:tc>
      </w:tr>
      <w:tr w:rsidR="00786892" w14:paraId="6183861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20CF8" w14:textId="77777777" w:rsidR="00786892" w:rsidRDefault="00786892" w:rsidP="00793E3F"/>
        </w:tc>
        <w:tc>
          <w:tcPr>
            <w:tcW w:w="1276" w:type="dxa"/>
            <w:gridSpan w:val="2"/>
            <w:tcBorders>
              <w:top w:val="nil"/>
              <w:bottom w:val="single" w:sz="2" w:space="0" w:color="auto"/>
            </w:tcBorders>
            <w:vAlign w:val="center"/>
          </w:tcPr>
          <w:p w14:paraId="56787822" w14:textId="77777777" w:rsidR="00786892" w:rsidRDefault="00786892" w:rsidP="00793E3F">
            <w:pPr>
              <w:jc w:val="center"/>
              <w:rPr>
                <w:sz w:val="16"/>
                <w:szCs w:val="16"/>
              </w:rPr>
            </w:pPr>
            <w:r>
              <w:rPr>
                <w:sz w:val="16"/>
                <w:szCs w:val="16"/>
              </w:rPr>
              <w:t>1421102200290</w:t>
            </w:r>
          </w:p>
        </w:tc>
        <w:tc>
          <w:tcPr>
            <w:tcW w:w="4252" w:type="dxa"/>
            <w:gridSpan w:val="3"/>
            <w:tcBorders>
              <w:top w:val="nil"/>
              <w:bottom w:val="single" w:sz="2" w:space="0" w:color="auto"/>
            </w:tcBorders>
          </w:tcPr>
          <w:p w14:paraId="66A59BB9" w14:textId="77777777" w:rsidR="00786892" w:rsidRPr="00171E7C" w:rsidRDefault="00786892" w:rsidP="00793E3F">
            <w:pPr>
              <w:rPr>
                <w:lang w:val="en-US"/>
              </w:rPr>
            </w:pPr>
            <w:r w:rsidRPr="00171E7C">
              <w:rPr>
                <w:lang w:val="en-US"/>
              </w:rPr>
              <w:t>Pietris ciuruit  spalat de mal 7-30 mm</w:t>
            </w:r>
          </w:p>
        </w:tc>
        <w:tc>
          <w:tcPr>
            <w:tcW w:w="993" w:type="dxa"/>
            <w:gridSpan w:val="2"/>
            <w:tcBorders>
              <w:top w:val="nil"/>
              <w:bottom w:val="single" w:sz="2" w:space="0" w:color="auto"/>
            </w:tcBorders>
          </w:tcPr>
          <w:p w14:paraId="7A53ED35" w14:textId="77777777" w:rsidR="00786892" w:rsidRDefault="00786892" w:rsidP="00793E3F">
            <w:r>
              <w:t>m3</w:t>
            </w:r>
          </w:p>
        </w:tc>
        <w:tc>
          <w:tcPr>
            <w:tcW w:w="1559" w:type="dxa"/>
            <w:gridSpan w:val="2"/>
            <w:tcBorders>
              <w:top w:val="nil"/>
              <w:bottom w:val="single" w:sz="2" w:space="0" w:color="auto"/>
            </w:tcBorders>
          </w:tcPr>
          <w:p w14:paraId="00C004C4" w14:textId="77777777" w:rsidR="00786892" w:rsidRDefault="00786892" w:rsidP="00793E3F">
            <w:r>
              <w:t>1,40</w:t>
            </w:r>
          </w:p>
        </w:tc>
      </w:tr>
      <w:tr w:rsidR="00786892" w14:paraId="3B3FAF5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B93EC" w14:textId="77777777" w:rsidR="00786892" w:rsidRDefault="00786892" w:rsidP="00793E3F"/>
        </w:tc>
        <w:tc>
          <w:tcPr>
            <w:tcW w:w="1276" w:type="dxa"/>
            <w:gridSpan w:val="2"/>
            <w:tcBorders>
              <w:top w:val="nil"/>
              <w:bottom w:val="single" w:sz="2" w:space="0" w:color="auto"/>
            </w:tcBorders>
            <w:vAlign w:val="center"/>
          </w:tcPr>
          <w:p w14:paraId="70267DD4"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0FB61798"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57B3D325" w14:textId="77777777" w:rsidR="00786892" w:rsidRDefault="00786892" w:rsidP="00793E3F">
            <w:r>
              <w:t>m3</w:t>
            </w:r>
          </w:p>
        </w:tc>
        <w:tc>
          <w:tcPr>
            <w:tcW w:w="1559" w:type="dxa"/>
            <w:gridSpan w:val="2"/>
            <w:tcBorders>
              <w:top w:val="nil"/>
              <w:bottom w:val="single" w:sz="2" w:space="0" w:color="auto"/>
            </w:tcBorders>
          </w:tcPr>
          <w:p w14:paraId="28B823BC" w14:textId="77777777" w:rsidR="00786892" w:rsidRDefault="00786892" w:rsidP="00793E3F">
            <w:r>
              <w:t>0,60</w:t>
            </w:r>
          </w:p>
        </w:tc>
      </w:tr>
      <w:tr w:rsidR="00786892" w14:paraId="6F00B41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6D130" w14:textId="77777777" w:rsidR="00786892" w:rsidRDefault="00786892" w:rsidP="00793E3F"/>
        </w:tc>
        <w:tc>
          <w:tcPr>
            <w:tcW w:w="1276" w:type="dxa"/>
            <w:gridSpan w:val="2"/>
            <w:tcBorders>
              <w:top w:val="nil"/>
              <w:bottom w:val="single" w:sz="2" w:space="0" w:color="auto"/>
            </w:tcBorders>
            <w:vAlign w:val="center"/>
          </w:tcPr>
          <w:p w14:paraId="7303C878" w14:textId="77777777" w:rsidR="00786892" w:rsidRDefault="00786892" w:rsidP="00793E3F">
            <w:pPr>
              <w:jc w:val="center"/>
              <w:rPr>
                <w:sz w:val="16"/>
                <w:szCs w:val="16"/>
              </w:rPr>
            </w:pPr>
            <w:r>
              <w:rPr>
                <w:sz w:val="16"/>
                <w:szCs w:val="16"/>
              </w:rPr>
              <w:t>2952270003000</w:t>
            </w:r>
          </w:p>
        </w:tc>
        <w:tc>
          <w:tcPr>
            <w:tcW w:w="4252" w:type="dxa"/>
            <w:gridSpan w:val="3"/>
            <w:tcBorders>
              <w:top w:val="nil"/>
              <w:bottom w:val="single" w:sz="2" w:space="0" w:color="auto"/>
            </w:tcBorders>
          </w:tcPr>
          <w:p w14:paraId="732E9FF9" w14:textId="77777777" w:rsidR="00786892" w:rsidRDefault="00786892" w:rsidP="00793E3F">
            <w:r>
              <w:t>Vibrator de suprafata</w:t>
            </w:r>
          </w:p>
        </w:tc>
        <w:tc>
          <w:tcPr>
            <w:tcW w:w="993" w:type="dxa"/>
            <w:gridSpan w:val="2"/>
            <w:tcBorders>
              <w:top w:val="nil"/>
              <w:bottom w:val="single" w:sz="2" w:space="0" w:color="auto"/>
            </w:tcBorders>
          </w:tcPr>
          <w:p w14:paraId="5EBC0160" w14:textId="77777777" w:rsidR="00786892" w:rsidRDefault="00786892" w:rsidP="00793E3F">
            <w:r>
              <w:t>h-ut</w:t>
            </w:r>
          </w:p>
        </w:tc>
        <w:tc>
          <w:tcPr>
            <w:tcW w:w="1559" w:type="dxa"/>
            <w:gridSpan w:val="2"/>
            <w:tcBorders>
              <w:top w:val="nil"/>
              <w:bottom w:val="single" w:sz="2" w:space="0" w:color="auto"/>
            </w:tcBorders>
          </w:tcPr>
          <w:p w14:paraId="6D8DABB2" w14:textId="77777777" w:rsidR="00786892" w:rsidRDefault="00786892" w:rsidP="00793E3F">
            <w:r>
              <w:t>0,82</w:t>
            </w:r>
          </w:p>
        </w:tc>
      </w:tr>
      <w:tr w:rsidR="00786892" w14:paraId="17017BB4"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90A9E78" w14:textId="77777777" w:rsidR="00786892" w:rsidRDefault="00786892" w:rsidP="00793E3F">
            <w:pPr>
              <w:rPr>
                <w:sz w:val="8"/>
                <w:szCs w:val="8"/>
              </w:rPr>
            </w:pPr>
          </w:p>
        </w:tc>
        <w:tc>
          <w:tcPr>
            <w:tcW w:w="1276" w:type="dxa"/>
            <w:gridSpan w:val="2"/>
            <w:tcBorders>
              <w:left w:val="nil"/>
              <w:bottom w:val="nil"/>
              <w:right w:val="nil"/>
            </w:tcBorders>
          </w:tcPr>
          <w:p w14:paraId="776E24A7" w14:textId="77777777" w:rsidR="00786892" w:rsidRDefault="00786892" w:rsidP="00793E3F">
            <w:pPr>
              <w:rPr>
                <w:sz w:val="8"/>
                <w:szCs w:val="8"/>
              </w:rPr>
            </w:pPr>
          </w:p>
        </w:tc>
        <w:tc>
          <w:tcPr>
            <w:tcW w:w="3402" w:type="dxa"/>
            <w:gridSpan w:val="2"/>
            <w:tcBorders>
              <w:left w:val="nil"/>
              <w:bottom w:val="nil"/>
              <w:right w:val="nil"/>
            </w:tcBorders>
          </w:tcPr>
          <w:p w14:paraId="57810A4F" w14:textId="77777777" w:rsidR="00786892" w:rsidRDefault="00786892" w:rsidP="00793E3F">
            <w:pPr>
              <w:rPr>
                <w:sz w:val="8"/>
                <w:szCs w:val="8"/>
                <w:lang w:val="en-US"/>
              </w:rPr>
            </w:pPr>
          </w:p>
          <w:p w14:paraId="0C756B6B" w14:textId="77777777" w:rsidR="00786892" w:rsidRDefault="00786892" w:rsidP="00793E3F">
            <w:pPr>
              <w:rPr>
                <w:sz w:val="8"/>
                <w:szCs w:val="8"/>
                <w:lang w:val="en-US"/>
              </w:rPr>
            </w:pPr>
          </w:p>
          <w:p w14:paraId="0FA69EDF" w14:textId="77777777" w:rsidR="00786892" w:rsidRDefault="00786892" w:rsidP="00793E3F">
            <w:pPr>
              <w:rPr>
                <w:sz w:val="8"/>
                <w:szCs w:val="8"/>
                <w:lang w:val="en-US"/>
              </w:rPr>
            </w:pPr>
          </w:p>
        </w:tc>
        <w:tc>
          <w:tcPr>
            <w:tcW w:w="1134" w:type="dxa"/>
            <w:gridSpan w:val="2"/>
            <w:tcBorders>
              <w:left w:val="nil"/>
              <w:bottom w:val="nil"/>
              <w:right w:val="nil"/>
            </w:tcBorders>
          </w:tcPr>
          <w:p w14:paraId="062990EE" w14:textId="77777777" w:rsidR="00786892" w:rsidRDefault="00786892" w:rsidP="00793E3F">
            <w:pPr>
              <w:rPr>
                <w:sz w:val="8"/>
                <w:szCs w:val="8"/>
              </w:rPr>
            </w:pPr>
          </w:p>
        </w:tc>
        <w:tc>
          <w:tcPr>
            <w:tcW w:w="1134" w:type="dxa"/>
            <w:gridSpan w:val="2"/>
            <w:tcBorders>
              <w:left w:val="nil"/>
              <w:bottom w:val="nil"/>
              <w:right w:val="nil"/>
            </w:tcBorders>
          </w:tcPr>
          <w:p w14:paraId="03A9AB9E" w14:textId="77777777" w:rsidR="00786892" w:rsidRDefault="00786892" w:rsidP="00793E3F">
            <w:pPr>
              <w:rPr>
                <w:sz w:val="8"/>
                <w:szCs w:val="8"/>
              </w:rPr>
            </w:pPr>
          </w:p>
        </w:tc>
        <w:tc>
          <w:tcPr>
            <w:tcW w:w="1134" w:type="dxa"/>
            <w:tcBorders>
              <w:left w:val="nil"/>
              <w:bottom w:val="nil"/>
            </w:tcBorders>
          </w:tcPr>
          <w:p w14:paraId="1F2985DF" w14:textId="77777777" w:rsidR="00786892" w:rsidRDefault="00786892" w:rsidP="00793E3F">
            <w:pPr>
              <w:rPr>
                <w:sz w:val="8"/>
                <w:szCs w:val="8"/>
              </w:rPr>
            </w:pPr>
          </w:p>
        </w:tc>
      </w:tr>
      <w:tr w:rsidR="00786892" w:rsidRPr="00143131" w14:paraId="3CF10020"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EF36B01"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4B5CCB32" w14:textId="77777777" w:rsidR="00786892" w:rsidRDefault="00786892" w:rsidP="00793E3F"/>
        </w:tc>
        <w:tc>
          <w:tcPr>
            <w:tcW w:w="1276" w:type="dxa"/>
            <w:gridSpan w:val="2"/>
            <w:tcBorders>
              <w:top w:val="single" w:sz="4" w:space="0" w:color="auto"/>
              <w:left w:val="nil"/>
              <w:bottom w:val="single" w:sz="4" w:space="0" w:color="auto"/>
              <w:right w:val="nil"/>
            </w:tcBorders>
          </w:tcPr>
          <w:p w14:paraId="41EC2218" w14:textId="77777777" w:rsidR="00786892" w:rsidRDefault="00786892" w:rsidP="00793E3F"/>
        </w:tc>
        <w:tc>
          <w:tcPr>
            <w:tcW w:w="2693" w:type="dxa"/>
            <w:tcBorders>
              <w:top w:val="single" w:sz="4" w:space="0" w:color="auto"/>
              <w:left w:val="nil"/>
              <w:bottom w:val="single" w:sz="4" w:space="0" w:color="auto"/>
              <w:right w:val="nil"/>
            </w:tcBorders>
          </w:tcPr>
          <w:p w14:paraId="1AE4BFE6" w14:textId="77777777" w:rsidR="00786892" w:rsidRPr="00171E7C" w:rsidRDefault="00786892" w:rsidP="00793E3F">
            <w:pPr>
              <w:rPr>
                <w:sz w:val="8"/>
                <w:szCs w:val="8"/>
                <w:lang w:val="en-US"/>
              </w:rPr>
            </w:pPr>
            <w:r>
              <w:rPr>
                <w:b/>
                <w:bCs/>
                <w:lang w:val="en-US"/>
              </w:rPr>
              <w:t>Total</w:t>
            </w:r>
            <w:r w:rsidRPr="00171E7C">
              <w:rPr>
                <w:b/>
                <w:bCs/>
                <w:lang w:val="en-US"/>
              </w:rPr>
              <w:t xml:space="preserve"> </w:t>
            </w:r>
            <w:r w:rsidRPr="00171E7C">
              <w:rPr>
                <w:b/>
                <w:bCs/>
                <w:sz w:val="22"/>
                <w:szCs w:val="22"/>
                <w:lang w:val="en-US"/>
              </w:rPr>
              <w:t>Rigola de scurgere de tip l</w:t>
            </w:r>
          </w:p>
        </w:tc>
        <w:tc>
          <w:tcPr>
            <w:tcW w:w="1134" w:type="dxa"/>
            <w:gridSpan w:val="2"/>
            <w:tcBorders>
              <w:top w:val="single" w:sz="4" w:space="0" w:color="auto"/>
              <w:left w:val="nil"/>
              <w:bottom w:val="single" w:sz="4" w:space="0" w:color="auto"/>
              <w:right w:val="nil"/>
            </w:tcBorders>
          </w:tcPr>
          <w:p w14:paraId="54A2917A"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7BB3D4A0" w14:textId="77777777" w:rsidR="00786892" w:rsidRPr="00171E7C" w:rsidRDefault="00786892" w:rsidP="00793E3F">
            <w:pPr>
              <w:rPr>
                <w:b/>
                <w:bCs/>
                <w:lang w:val="en-US"/>
              </w:rPr>
            </w:pPr>
          </w:p>
        </w:tc>
      </w:tr>
      <w:tr w:rsidR="00786892" w:rsidRPr="0097392D" w14:paraId="432ACF53" w14:textId="77777777" w:rsidTr="00793E3F">
        <w:tc>
          <w:tcPr>
            <w:tcW w:w="709" w:type="dxa"/>
            <w:tcBorders>
              <w:top w:val="nil"/>
              <w:left w:val="single" w:sz="6" w:space="0" w:color="auto"/>
              <w:bottom w:val="nil"/>
              <w:right w:val="nil"/>
            </w:tcBorders>
          </w:tcPr>
          <w:p w14:paraId="049EAB2A" w14:textId="77777777" w:rsidR="00786892" w:rsidRPr="00171E7C" w:rsidRDefault="00786892" w:rsidP="00793E3F">
            <w:pPr>
              <w:jc w:val="center"/>
              <w:rPr>
                <w:lang w:val="en-US"/>
              </w:rPr>
            </w:pPr>
            <w:r w:rsidRPr="00171E7C">
              <w:rPr>
                <w:lang w:val="en-US"/>
              </w:rPr>
              <w:t xml:space="preserve"> </w:t>
            </w:r>
          </w:p>
        </w:tc>
        <w:tc>
          <w:tcPr>
            <w:tcW w:w="1276" w:type="dxa"/>
            <w:gridSpan w:val="2"/>
            <w:tcBorders>
              <w:top w:val="nil"/>
              <w:left w:val="single" w:sz="6" w:space="0" w:color="auto"/>
              <w:bottom w:val="nil"/>
              <w:right w:val="nil"/>
            </w:tcBorders>
          </w:tcPr>
          <w:p w14:paraId="56190E13" w14:textId="77777777" w:rsidR="00786892" w:rsidRPr="00171E7C" w:rsidRDefault="00786892" w:rsidP="00793E3F">
            <w:pPr>
              <w:rPr>
                <w:lang w:val="en-US"/>
              </w:rPr>
            </w:pPr>
          </w:p>
        </w:tc>
        <w:tc>
          <w:tcPr>
            <w:tcW w:w="4252" w:type="dxa"/>
            <w:gridSpan w:val="3"/>
            <w:tcBorders>
              <w:top w:val="nil"/>
              <w:left w:val="single" w:sz="6" w:space="0" w:color="auto"/>
              <w:bottom w:val="nil"/>
              <w:right w:val="single" w:sz="6" w:space="0" w:color="auto"/>
            </w:tcBorders>
          </w:tcPr>
          <w:p w14:paraId="1A3DC200" w14:textId="77777777" w:rsidR="00786892" w:rsidRPr="007F2714" w:rsidRDefault="00786892" w:rsidP="00793E3F">
            <w:pPr>
              <w:rPr>
                <w:b/>
                <w:bCs/>
                <w:sz w:val="22"/>
                <w:szCs w:val="22"/>
                <w:lang w:val="en-US"/>
              </w:rPr>
            </w:pPr>
            <w:r w:rsidRPr="0097392D">
              <w:rPr>
                <w:b/>
                <w:bCs/>
                <w:sz w:val="22"/>
                <w:szCs w:val="22"/>
                <w:lang w:val="en-US"/>
              </w:rPr>
              <w:t>1.4. Imprejmuire</w:t>
            </w:r>
          </w:p>
          <w:p w14:paraId="4E483E56"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448C35E5"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51FC6510"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5ABDEC9B" w14:textId="77777777" w:rsidR="00786892" w:rsidRPr="0097392D" w:rsidRDefault="00786892" w:rsidP="00793E3F">
            <w:pPr>
              <w:rPr>
                <w:lang w:val="en-US"/>
              </w:rPr>
            </w:pPr>
          </w:p>
        </w:tc>
      </w:tr>
      <w:tr w:rsidR="00786892" w:rsidRPr="0097392D" w14:paraId="3D70C249" w14:textId="77777777" w:rsidTr="00793E3F">
        <w:tc>
          <w:tcPr>
            <w:tcW w:w="709" w:type="dxa"/>
            <w:tcBorders>
              <w:top w:val="nil"/>
              <w:left w:val="single" w:sz="6" w:space="0" w:color="auto"/>
              <w:bottom w:val="nil"/>
              <w:right w:val="nil"/>
            </w:tcBorders>
          </w:tcPr>
          <w:p w14:paraId="5C6074E6" w14:textId="77777777" w:rsidR="00786892" w:rsidRDefault="00786892" w:rsidP="00793E3F">
            <w:pPr>
              <w:jc w:val="center"/>
            </w:pPr>
          </w:p>
        </w:tc>
        <w:tc>
          <w:tcPr>
            <w:tcW w:w="1276" w:type="dxa"/>
            <w:gridSpan w:val="2"/>
            <w:tcBorders>
              <w:top w:val="nil"/>
              <w:left w:val="single" w:sz="6" w:space="0" w:color="auto"/>
              <w:bottom w:val="nil"/>
              <w:right w:val="nil"/>
            </w:tcBorders>
          </w:tcPr>
          <w:p w14:paraId="7B717BE9" w14:textId="77777777" w:rsidR="00786892" w:rsidRDefault="00786892" w:rsidP="00793E3F"/>
        </w:tc>
        <w:tc>
          <w:tcPr>
            <w:tcW w:w="4252" w:type="dxa"/>
            <w:gridSpan w:val="3"/>
            <w:tcBorders>
              <w:top w:val="nil"/>
              <w:left w:val="single" w:sz="6" w:space="0" w:color="auto"/>
              <w:bottom w:val="nil"/>
              <w:right w:val="single" w:sz="6" w:space="0" w:color="auto"/>
            </w:tcBorders>
          </w:tcPr>
          <w:p w14:paraId="4BAB8A1D" w14:textId="77777777" w:rsidR="00786892" w:rsidRPr="007F2714" w:rsidRDefault="00786892" w:rsidP="00793E3F">
            <w:pPr>
              <w:rPr>
                <w:b/>
                <w:bCs/>
                <w:sz w:val="22"/>
                <w:szCs w:val="22"/>
                <w:lang w:val="en-US"/>
              </w:rPr>
            </w:pPr>
            <w:r w:rsidRPr="0097392D">
              <w:rPr>
                <w:b/>
                <w:bCs/>
                <w:sz w:val="22"/>
                <w:szCs w:val="22"/>
                <w:lang w:val="en-US"/>
              </w:rPr>
              <w:t>1.4.1. Gard metalic</w:t>
            </w:r>
          </w:p>
          <w:p w14:paraId="0EDE46BE"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004C9017"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14406427"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054EDC94" w14:textId="77777777" w:rsidR="00786892" w:rsidRPr="0097392D" w:rsidRDefault="00786892" w:rsidP="00793E3F">
            <w:pPr>
              <w:rPr>
                <w:lang w:val="en-US"/>
              </w:rPr>
            </w:pPr>
          </w:p>
        </w:tc>
      </w:tr>
      <w:tr w:rsidR="00786892" w14:paraId="0F69108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DA301C" w14:textId="77777777" w:rsidR="00786892" w:rsidRDefault="00786892" w:rsidP="00793E3F">
            <w:r>
              <w:t>26</w:t>
            </w:r>
          </w:p>
        </w:tc>
        <w:tc>
          <w:tcPr>
            <w:tcW w:w="1276" w:type="dxa"/>
            <w:gridSpan w:val="2"/>
            <w:tcBorders>
              <w:top w:val="single" w:sz="4" w:space="0" w:color="auto"/>
              <w:bottom w:val="single" w:sz="4" w:space="0" w:color="auto"/>
            </w:tcBorders>
          </w:tcPr>
          <w:p w14:paraId="32747A10" w14:textId="77777777" w:rsidR="00786892" w:rsidRDefault="00786892" w:rsidP="00793E3F">
            <w:pPr>
              <w:rPr>
                <w:lang w:val="en-US"/>
              </w:rPr>
            </w:pPr>
            <w:r>
              <w:rPr>
                <w:lang w:val="en-US"/>
              </w:rPr>
              <w:t>TsA02C</w:t>
            </w:r>
          </w:p>
          <w:p w14:paraId="397B9420" w14:textId="77777777" w:rsidR="00786892" w:rsidRDefault="00786892" w:rsidP="00793E3F"/>
        </w:tc>
        <w:tc>
          <w:tcPr>
            <w:tcW w:w="4252" w:type="dxa"/>
            <w:gridSpan w:val="3"/>
            <w:tcBorders>
              <w:top w:val="single" w:sz="4" w:space="0" w:color="auto"/>
              <w:bottom w:val="single" w:sz="4" w:space="0" w:color="auto"/>
            </w:tcBorders>
          </w:tcPr>
          <w:p w14:paraId="54EE611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Sapatura manuala de pamint in spatii limitate, avind sub 1,00 m sau peste 1,00 m latime, executata fara sprijiniri, cu </w:t>
            </w:r>
            <w:r w:rsidRPr="00171E7C">
              <w:rPr>
                <w:lang w:val="en-US"/>
              </w:rPr>
              <w:lastRenderedPageBreak/>
              <w:t>taluz vertical, la fundatii, canale, subsoluri, drenuri, trepte de infratire, in pamint necoeziv sau slab coeziv adincime &lt; 0,75 m teren tare</w:t>
            </w:r>
            <w:r w:rsidRPr="00171E7C">
              <w:rPr>
                <w:rFonts w:ascii="Times New Roman CYR" w:hAnsi="Times New Roman CYR" w:cs="Times New Roman CYR"/>
                <w:sz w:val="16"/>
                <w:szCs w:val="16"/>
                <w:lang w:val="en-US"/>
              </w:rPr>
              <w:t xml:space="preserve"> </w:t>
            </w:r>
          </w:p>
          <w:p w14:paraId="580EDA6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CDCE28D" w14:textId="77777777" w:rsidR="00786892" w:rsidRDefault="00786892" w:rsidP="00793E3F">
            <w:pPr>
              <w:jc w:val="center"/>
            </w:pPr>
            <w:r>
              <w:lastRenderedPageBreak/>
              <w:t>m3</w:t>
            </w:r>
          </w:p>
        </w:tc>
        <w:tc>
          <w:tcPr>
            <w:tcW w:w="1559" w:type="dxa"/>
            <w:gridSpan w:val="2"/>
            <w:tcBorders>
              <w:top w:val="single" w:sz="4" w:space="0" w:color="auto"/>
              <w:bottom w:val="single" w:sz="4" w:space="0" w:color="auto"/>
            </w:tcBorders>
            <w:vAlign w:val="center"/>
          </w:tcPr>
          <w:p w14:paraId="50EC2C37" w14:textId="77777777" w:rsidR="00786892" w:rsidRDefault="00786892" w:rsidP="00793E3F">
            <w:pPr>
              <w:jc w:val="center"/>
            </w:pPr>
            <w:r>
              <w:t>9,20</w:t>
            </w:r>
          </w:p>
        </w:tc>
      </w:tr>
      <w:tr w:rsidR="00786892" w14:paraId="09B9911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ABB6A7" w14:textId="77777777" w:rsidR="00786892" w:rsidRDefault="00786892" w:rsidP="00793E3F"/>
        </w:tc>
        <w:tc>
          <w:tcPr>
            <w:tcW w:w="1276" w:type="dxa"/>
            <w:gridSpan w:val="2"/>
            <w:tcBorders>
              <w:top w:val="nil"/>
              <w:bottom w:val="single" w:sz="2" w:space="0" w:color="auto"/>
            </w:tcBorders>
            <w:vAlign w:val="center"/>
          </w:tcPr>
          <w:p w14:paraId="728AF391"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57AEE5C7" w14:textId="77777777" w:rsidR="00786892" w:rsidRDefault="00786892" w:rsidP="00793E3F">
            <w:r>
              <w:t>Muncitor necalificat</w:t>
            </w:r>
          </w:p>
        </w:tc>
        <w:tc>
          <w:tcPr>
            <w:tcW w:w="993" w:type="dxa"/>
            <w:gridSpan w:val="2"/>
            <w:tcBorders>
              <w:top w:val="nil"/>
              <w:bottom w:val="single" w:sz="2" w:space="0" w:color="auto"/>
            </w:tcBorders>
          </w:tcPr>
          <w:p w14:paraId="6BB1F6E8" w14:textId="77777777" w:rsidR="00786892" w:rsidRDefault="00786892" w:rsidP="00793E3F">
            <w:r>
              <w:t>h-om</w:t>
            </w:r>
          </w:p>
        </w:tc>
        <w:tc>
          <w:tcPr>
            <w:tcW w:w="1559" w:type="dxa"/>
            <w:gridSpan w:val="2"/>
            <w:tcBorders>
              <w:top w:val="nil"/>
              <w:bottom w:val="single" w:sz="2" w:space="0" w:color="auto"/>
            </w:tcBorders>
          </w:tcPr>
          <w:p w14:paraId="255A068A" w14:textId="77777777" w:rsidR="00786892" w:rsidRDefault="00786892" w:rsidP="00793E3F">
            <w:r>
              <w:t>19,41</w:t>
            </w:r>
          </w:p>
        </w:tc>
      </w:tr>
      <w:tr w:rsidR="00786892" w14:paraId="58B3F9C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00A2C2" w14:textId="77777777" w:rsidR="00786892" w:rsidRDefault="00786892" w:rsidP="00793E3F">
            <w:r>
              <w:t>27</w:t>
            </w:r>
          </w:p>
        </w:tc>
        <w:tc>
          <w:tcPr>
            <w:tcW w:w="1276" w:type="dxa"/>
            <w:gridSpan w:val="2"/>
            <w:tcBorders>
              <w:top w:val="single" w:sz="4" w:space="0" w:color="auto"/>
              <w:bottom w:val="single" w:sz="4" w:space="0" w:color="auto"/>
            </w:tcBorders>
          </w:tcPr>
          <w:p w14:paraId="4670C02C" w14:textId="77777777" w:rsidR="00786892" w:rsidRDefault="00786892" w:rsidP="00793E3F">
            <w:pPr>
              <w:rPr>
                <w:lang w:val="en-US"/>
              </w:rPr>
            </w:pPr>
            <w:r>
              <w:rPr>
                <w:lang w:val="en-US"/>
              </w:rPr>
              <w:t>CC01E</w:t>
            </w:r>
          </w:p>
          <w:p w14:paraId="6E892DB3" w14:textId="77777777" w:rsidR="00786892" w:rsidRDefault="00786892" w:rsidP="00793E3F"/>
        </w:tc>
        <w:tc>
          <w:tcPr>
            <w:tcW w:w="4252" w:type="dxa"/>
            <w:gridSpan w:val="3"/>
            <w:tcBorders>
              <w:top w:val="single" w:sz="4" w:space="0" w:color="auto"/>
              <w:bottom w:val="single" w:sz="4" w:space="0" w:color="auto"/>
            </w:tcBorders>
          </w:tcPr>
          <w:p w14:paraId="1FAB247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Armaturi din otel beton OB 37 fasonate in ateliere de santier si montate cu diametrul barelor pina la 8 mm inclusiv in fundatii continue si radiere</w:t>
            </w:r>
            <w:r w:rsidRPr="00171E7C">
              <w:rPr>
                <w:rFonts w:ascii="Times New Roman CYR" w:hAnsi="Times New Roman CYR" w:cs="Times New Roman CYR"/>
                <w:sz w:val="16"/>
                <w:szCs w:val="16"/>
                <w:lang w:val="en-US"/>
              </w:rPr>
              <w:t xml:space="preserve"> </w:t>
            </w:r>
          </w:p>
          <w:p w14:paraId="03A1B2A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D4EB170" w14:textId="77777777" w:rsidR="00786892" w:rsidRDefault="00786892" w:rsidP="00793E3F">
            <w:pPr>
              <w:jc w:val="center"/>
            </w:pPr>
            <w:r>
              <w:t>kg</w:t>
            </w:r>
          </w:p>
        </w:tc>
        <w:tc>
          <w:tcPr>
            <w:tcW w:w="1559" w:type="dxa"/>
            <w:gridSpan w:val="2"/>
            <w:tcBorders>
              <w:top w:val="single" w:sz="4" w:space="0" w:color="auto"/>
              <w:bottom w:val="single" w:sz="4" w:space="0" w:color="auto"/>
            </w:tcBorders>
            <w:vAlign w:val="center"/>
          </w:tcPr>
          <w:p w14:paraId="7EFA058D" w14:textId="77777777" w:rsidR="00786892" w:rsidRDefault="00786892" w:rsidP="00793E3F">
            <w:pPr>
              <w:jc w:val="center"/>
            </w:pPr>
            <w:r>
              <w:t>27,54</w:t>
            </w:r>
          </w:p>
        </w:tc>
      </w:tr>
      <w:tr w:rsidR="00786892" w14:paraId="3F5716E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1C4AD" w14:textId="77777777" w:rsidR="00786892" w:rsidRDefault="00786892" w:rsidP="00793E3F"/>
        </w:tc>
        <w:tc>
          <w:tcPr>
            <w:tcW w:w="1276" w:type="dxa"/>
            <w:gridSpan w:val="2"/>
            <w:tcBorders>
              <w:top w:val="nil"/>
              <w:bottom w:val="single" w:sz="2" w:space="0" w:color="auto"/>
            </w:tcBorders>
            <w:vAlign w:val="center"/>
          </w:tcPr>
          <w:p w14:paraId="0C62C69D" w14:textId="77777777" w:rsidR="00786892" w:rsidRDefault="00786892" w:rsidP="00793E3F">
            <w:pPr>
              <w:jc w:val="center"/>
              <w:rPr>
                <w:sz w:val="16"/>
                <w:szCs w:val="16"/>
              </w:rPr>
            </w:pPr>
            <w:r>
              <w:rPr>
                <w:sz w:val="16"/>
                <w:szCs w:val="16"/>
              </w:rPr>
              <w:t>7123020011140</w:t>
            </w:r>
          </w:p>
        </w:tc>
        <w:tc>
          <w:tcPr>
            <w:tcW w:w="4252" w:type="dxa"/>
            <w:gridSpan w:val="3"/>
            <w:tcBorders>
              <w:top w:val="nil"/>
              <w:bottom w:val="single" w:sz="2" w:space="0" w:color="auto"/>
            </w:tcBorders>
          </w:tcPr>
          <w:p w14:paraId="446A3D7E" w14:textId="77777777" w:rsidR="00786892" w:rsidRDefault="00786892" w:rsidP="00793E3F">
            <w:r>
              <w:t>Fierar beton</w:t>
            </w:r>
          </w:p>
        </w:tc>
        <w:tc>
          <w:tcPr>
            <w:tcW w:w="993" w:type="dxa"/>
            <w:gridSpan w:val="2"/>
            <w:tcBorders>
              <w:top w:val="nil"/>
              <w:bottom w:val="single" w:sz="2" w:space="0" w:color="auto"/>
            </w:tcBorders>
          </w:tcPr>
          <w:p w14:paraId="3AC5D70D" w14:textId="77777777" w:rsidR="00786892" w:rsidRDefault="00786892" w:rsidP="00793E3F">
            <w:r>
              <w:t>h-om</w:t>
            </w:r>
          </w:p>
        </w:tc>
        <w:tc>
          <w:tcPr>
            <w:tcW w:w="1559" w:type="dxa"/>
            <w:gridSpan w:val="2"/>
            <w:tcBorders>
              <w:top w:val="nil"/>
              <w:bottom w:val="single" w:sz="2" w:space="0" w:color="auto"/>
            </w:tcBorders>
          </w:tcPr>
          <w:p w14:paraId="52D7E41D" w14:textId="77777777" w:rsidR="00786892" w:rsidRDefault="00786892" w:rsidP="00793E3F">
            <w:r>
              <w:t>1,76</w:t>
            </w:r>
          </w:p>
        </w:tc>
      </w:tr>
      <w:tr w:rsidR="00786892" w14:paraId="214A89C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17A5F8" w14:textId="77777777" w:rsidR="00786892" w:rsidRDefault="00786892" w:rsidP="00793E3F"/>
        </w:tc>
        <w:tc>
          <w:tcPr>
            <w:tcW w:w="1276" w:type="dxa"/>
            <w:gridSpan w:val="2"/>
            <w:tcBorders>
              <w:top w:val="nil"/>
              <w:bottom w:val="single" w:sz="2" w:space="0" w:color="auto"/>
            </w:tcBorders>
            <w:vAlign w:val="center"/>
          </w:tcPr>
          <w:p w14:paraId="2546D816"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9DC984A" w14:textId="77777777" w:rsidR="00786892" w:rsidRDefault="00786892" w:rsidP="00793E3F">
            <w:r>
              <w:t>Muncitor deservire CM</w:t>
            </w:r>
          </w:p>
        </w:tc>
        <w:tc>
          <w:tcPr>
            <w:tcW w:w="993" w:type="dxa"/>
            <w:gridSpan w:val="2"/>
            <w:tcBorders>
              <w:top w:val="nil"/>
              <w:bottom w:val="single" w:sz="2" w:space="0" w:color="auto"/>
            </w:tcBorders>
          </w:tcPr>
          <w:p w14:paraId="0ECB0FA0" w14:textId="77777777" w:rsidR="00786892" w:rsidRDefault="00786892" w:rsidP="00793E3F">
            <w:r>
              <w:t>h-om</w:t>
            </w:r>
          </w:p>
        </w:tc>
        <w:tc>
          <w:tcPr>
            <w:tcW w:w="1559" w:type="dxa"/>
            <w:gridSpan w:val="2"/>
            <w:tcBorders>
              <w:top w:val="nil"/>
              <w:bottom w:val="single" w:sz="2" w:space="0" w:color="auto"/>
            </w:tcBorders>
          </w:tcPr>
          <w:p w14:paraId="1F231E35" w14:textId="77777777" w:rsidR="00786892" w:rsidRDefault="00786892" w:rsidP="00793E3F">
            <w:r>
              <w:t>0,08</w:t>
            </w:r>
          </w:p>
        </w:tc>
      </w:tr>
      <w:tr w:rsidR="00786892" w14:paraId="53EBC28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939B49" w14:textId="77777777" w:rsidR="00786892" w:rsidRDefault="00786892" w:rsidP="00793E3F"/>
        </w:tc>
        <w:tc>
          <w:tcPr>
            <w:tcW w:w="1276" w:type="dxa"/>
            <w:gridSpan w:val="2"/>
            <w:tcBorders>
              <w:top w:val="nil"/>
              <w:bottom w:val="single" w:sz="2" w:space="0" w:color="auto"/>
            </w:tcBorders>
            <w:vAlign w:val="center"/>
          </w:tcPr>
          <w:p w14:paraId="10B9281F" w14:textId="77777777" w:rsidR="00786892" w:rsidRDefault="00786892" w:rsidP="00793E3F">
            <w:pPr>
              <w:jc w:val="center"/>
              <w:rPr>
                <w:sz w:val="16"/>
                <w:szCs w:val="16"/>
              </w:rPr>
            </w:pPr>
            <w:r>
              <w:rPr>
                <w:sz w:val="16"/>
                <w:szCs w:val="16"/>
              </w:rPr>
              <w:t>2710602100000</w:t>
            </w:r>
          </w:p>
        </w:tc>
        <w:tc>
          <w:tcPr>
            <w:tcW w:w="4252" w:type="dxa"/>
            <w:gridSpan w:val="3"/>
            <w:tcBorders>
              <w:top w:val="nil"/>
              <w:bottom w:val="single" w:sz="2" w:space="0" w:color="auto"/>
            </w:tcBorders>
          </w:tcPr>
          <w:p w14:paraId="2A44F69E" w14:textId="77777777" w:rsidR="00786892" w:rsidRPr="00171E7C" w:rsidRDefault="00786892" w:rsidP="00793E3F">
            <w:pPr>
              <w:rPr>
                <w:lang w:val="en-US"/>
              </w:rPr>
            </w:pPr>
            <w:r w:rsidRPr="00171E7C">
              <w:rPr>
                <w:lang w:val="en-US"/>
              </w:rPr>
              <w:t>Otel beton OB 37 diam. mai mic sau egal de 8 mm</w:t>
            </w:r>
          </w:p>
        </w:tc>
        <w:tc>
          <w:tcPr>
            <w:tcW w:w="993" w:type="dxa"/>
            <w:gridSpan w:val="2"/>
            <w:tcBorders>
              <w:top w:val="nil"/>
              <w:bottom w:val="single" w:sz="2" w:space="0" w:color="auto"/>
            </w:tcBorders>
          </w:tcPr>
          <w:p w14:paraId="32B5DE92" w14:textId="77777777" w:rsidR="00786892" w:rsidRDefault="00786892" w:rsidP="00793E3F">
            <w:r>
              <w:t>kg</w:t>
            </w:r>
          </w:p>
        </w:tc>
        <w:tc>
          <w:tcPr>
            <w:tcW w:w="1559" w:type="dxa"/>
            <w:gridSpan w:val="2"/>
            <w:tcBorders>
              <w:top w:val="nil"/>
              <w:bottom w:val="single" w:sz="2" w:space="0" w:color="auto"/>
            </w:tcBorders>
          </w:tcPr>
          <w:p w14:paraId="06285259" w14:textId="77777777" w:rsidR="00786892" w:rsidRDefault="00786892" w:rsidP="00793E3F">
            <w:r>
              <w:t>28,23</w:t>
            </w:r>
          </w:p>
        </w:tc>
      </w:tr>
      <w:tr w:rsidR="00786892" w14:paraId="68C483C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917BC0" w14:textId="77777777" w:rsidR="00786892" w:rsidRDefault="00786892" w:rsidP="00793E3F"/>
        </w:tc>
        <w:tc>
          <w:tcPr>
            <w:tcW w:w="1276" w:type="dxa"/>
            <w:gridSpan w:val="2"/>
            <w:tcBorders>
              <w:top w:val="nil"/>
              <w:bottom w:val="single" w:sz="2" w:space="0" w:color="auto"/>
            </w:tcBorders>
            <w:vAlign w:val="center"/>
          </w:tcPr>
          <w:p w14:paraId="664520A8" w14:textId="77777777" w:rsidR="00786892" w:rsidRDefault="00786892" w:rsidP="00793E3F">
            <w:pPr>
              <w:jc w:val="center"/>
              <w:rPr>
                <w:sz w:val="16"/>
                <w:szCs w:val="16"/>
              </w:rPr>
            </w:pPr>
            <w:r>
              <w:rPr>
                <w:sz w:val="16"/>
                <w:szCs w:val="16"/>
              </w:rPr>
              <w:t>2010237318750</w:t>
            </w:r>
          </w:p>
        </w:tc>
        <w:tc>
          <w:tcPr>
            <w:tcW w:w="4252" w:type="dxa"/>
            <w:gridSpan w:val="3"/>
            <w:tcBorders>
              <w:top w:val="nil"/>
              <w:bottom w:val="single" w:sz="2" w:space="0" w:color="auto"/>
            </w:tcBorders>
          </w:tcPr>
          <w:p w14:paraId="0502B7CF" w14:textId="77777777" w:rsidR="00786892" w:rsidRDefault="00786892" w:rsidP="00793E3F">
            <w:r>
              <w:t xml:space="preserve">Distantieri </w:t>
            </w:r>
          </w:p>
        </w:tc>
        <w:tc>
          <w:tcPr>
            <w:tcW w:w="993" w:type="dxa"/>
            <w:gridSpan w:val="2"/>
            <w:tcBorders>
              <w:top w:val="nil"/>
              <w:bottom w:val="single" w:sz="2" w:space="0" w:color="auto"/>
            </w:tcBorders>
          </w:tcPr>
          <w:p w14:paraId="54522D74" w14:textId="77777777" w:rsidR="00786892" w:rsidRDefault="00786892" w:rsidP="00793E3F">
            <w:r>
              <w:t>buc</w:t>
            </w:r>
          </w:p>
        </w:tc>
        <w:tc>
          <w:tcPr>
            <w:tcW w:w="1559" w:type="dxa"/>
            <w:gridSpan w:val="2"/>
            <w:tcBorders>
              <w:top w:val="nil"/>
              <w:bottom w:val="single" w:sz="2" w:space="0" w:color="auto"/>
            </w:tcBorders>
          </w:tcPr>
          <w:p w14:paraId="6FA6B040" w14:textId="77777777" w:rsidR="00786892" w:rsidRDefault="00786892" w:rsidP="00793E3F">
            <w:r>
              <w:t>4,13</w:t>
            </w:r>
          </w:p>
        </w:tc>
      </w:tr>
      <w:tr w:rsidR="00786892" w14:paraId="662A40D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00654C" w14:textId="77777777" w:rsidR="00786892" w:rsidRDefault="00786892" w:rsidP="00793E3F"/>
        </w:tc>
        <w:tc>
          <w:tcPr>
            <w:tcW w:w="1276" w:type="dxa"/>
            <w:gridSpan w:val="2"/>
            <w:tcBorders>
              <w:top w:val="nil"/>
              <w:bottom w:val="single" w:sz="2" w:space="0" w:color="auto"/>
            </w:tcBorders>
            <w:vAlign w:val="center"/>
          </w:tcPr>
          <w:p w14:paraId="683B060C" w14:textId="77777777" w:rsidR="00786892" w:rsidRDefault="00786892" w:rsidP="00793E3F">
            <w:pPr>
              <w:jc w:val="center"/>
              <w:rPr>
                <w:sz w:val="16"/>
                <w:szCs w:val="16"/>
              </w:rPr>
            </w:pPr>
            <w:r>
              <w:rPr>
                <w:sz w:val="16"/>
                <w:szCs w:val="16"/>
              </w:rPr>
              <w:t>2734113803881</w:t>
            </w:r>
          </w:p>
        </w:tc>
        <w:tc>
          <w:tcPr>
            <w:tcW w:w="4252" w:type="dxa"/>
            <w:gridSpan w:val="3"/>
            <w:tcBorders>
              <w:top w:val="nil"/>
              <w:bottom w:val="single" w:sz="2" w:space="0" w:color="auto"/>
            </w:tcBorders>
          </w:tcPr>
          <w:p w14:paraId="3B63FAB6" w14:textId="77777777" w:rsidR="00786892" w:rsidRPr="00171E7C" w:rsidRDefault="00786892" w:rsidP="00793E3F">
            <w:pPr>
              <w:rPr>
                <w:lang w:val="en-US"/>
              </w:rPr>
            </w:pPr>
            <w:r w:rsidRPr="00171E7C">
              <w:rPr>
                <w:lang w:val="en-US"/>
              </w:rPr>
              <w:t>Sirma din otel moale, neagra, D=1.2 mm</w:t>
            </w:r>
          </w:p>
        </w:tc>
        <w:tc>
          <w:tcPr>
            <w:tcW w:w="993" w:type="dxa"/>
            <w:gridSpan w:val="2"/>
            <w:tcBorders>
              <w:top w:val="nil"/>
              <w:bottom w:val="single" w:sz="2" w:space="0" w:color="auto"/>
            </w:tcBorders>
          </w:tcPr>
          <w:p w14:paraId="0595F7BB" w14:textId="77777777" w:rsidR="00786892" w:rsidRDefault="00786892" w:rsidP="00793E3F">
            <w:r>
              <w:t>kg</w:t>
            </w:r>
          </w:p>
        </w:tc>
        <w:tc>
          <w:tcPr>
            <w:tcW w:w="1559" w:type="dxa"/>
            <w:gridSpan w:val="2"/>
            <w:tcBorders>
              <w:top w:val="nil"/>
              <w:bottom w:val="single" w:sz="2" w:space="0" w:color="auto"/>
            </w:tcBorders>
          </w:tcPr>
          <w:p w14:paraId="654D6BB7" w14:textId="77777777" w:rsidR="00786892" w:rsidRDefault="00786892" w:rsidP="00793E3F">
            <w:r>
              <w:t>0,28</w:t>
            </w:r>
          </w:p>
        </w:tc>
      </w:tr>
      <w:tr w:rsidR="00786892" w14:paraId="1470A90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057CFF" w14:textId="77777777" w:rsidR="00786892" w:rsidRDefault="00786892" w:rsidP="00793E3F">
            <w:r>
              <w:t>28</w:t>
            </w:r>
          </w:p>
        </w:tc>
        <w:tc>
          <w:tcPr>
            <w:tcW w:w="1276" w:type="dxa"/>
            <w:gridSpan w:val="2"/>
            <w:tcBorders>
              <w:top w:val="single" w:sz="4" w:space="0" w:color="auto"/>
              <w:bottom w:val="single" w:sz="4" w:space="0" w:color="auto"/>
            </w:tcBorders>
          </w:tcPr>
          <w:p w14:paraId="33993222" w14:textId="77777777" w:rsidR="00786892" w:rsidRDefault="00786892" w:rsidP="00793E3F">
            <w:pPr>
              <w:rPr>
                <w:lang w:val="en-US"/>
              </w:rPr>
            </w:pPr>
            <w:r>
              <w:rPr>
                <w:lang w:val="en-US"/>
              </w:rPr>
              <w:t>CA03F01</w:t>
            </w:r>
          </w:p>
          <w:p w14:paraId="1725009F" w14:textId="77777777" w:rsidR="00786892" w:rsidRDefault="00786892" w:rsidP="00793E3F"/>
        </w:tc>
        <w:tc>
          <w:tcPr>
            <w:tcW w:w="4252" w:type="dxa"/>
            <w:gridSpan w:val="3"/>
            <w:tcBorders>
              <w:top w:val="single" w:sz="4" w:space="0" w:color="auto"/>
              <w:bottom w:val="single" w:sz="4" w:space="0" w:color="auto"/>
            </w:tcBorders>
          </w:tcPr>
          <w:p w14:paraId="0195851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Beton simplu  turnat cu mijloace clasice,  in fundatii, socluri, ziduri de sprijin, pereti sub cota zero, preparat cu betoniera pe santier, turnare cu mijloace clasice, beton simplu clasa....C12/15</w:t>
            </w:r>
            <w:r w:rsidRPr="00171E7C">
              <w:rPr>
                <w:rFonts w:ascii="Times New Roman CYR" w:hAnsi="Times New Roman CYR" w:cs="Times New Roman CYR"/>
                <w:sz w:val="16"/>
                <w:szCs w:val="16"/>
                <w:lang w:val="en-US"/>
              </w:rPr>
              <w:t xml:space="preserve"> </w:t>
            </w:r>
          </w:p>
          <w:p w14:paraId="601EA49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29CC5F2"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23627D61" w14:textId="77777777" w:rsidR="00786892" w:rsidRDefault="00786892" w:rsidP="00793E3F">
            <w:pPr>
              <w:jc w:val="center"/>
            </w:pPr>
            <w:r>
              <w:t>3,67</w:t>
            </w:r>
          </w:p>
        </w:tc>
      </w:tr>
      <w:tr w:rsidR="00786892" w14:paraId="451ECDC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10A976" w14:textId="77777777" w:rsidR="00786892" w:rsidRDefault="00786892" w:rsidP="00793E3F"/>
        </w:tc>
        <w:tc>
          <w:tcPr>
            <w:tcW w:w="1276" w:type="dxa"/>
            <w:gridSpan w:val="2"/>
            <w:tcBorders>
              <w:top w:val="nil"/>
              <w:bottom w:val="single" w:sz="2" w:space="0" w:color="auto"/>
            </w:tcBorders>
            <w:vAlign w:val="center"/>
          </w:tcPr>
          <w:p w14:paraId="3741F7BF"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78CA3918" w14:textId="77777777" w:rsidR="00786892" w:rsidRDefault="00786892" w:rsidP="00793E3F">
            <w:r>
              <w:t>Betonist</w:t>
            </w:r>
          </w:p>
        </w:tc>
        <w:tc>
          <w:tcPr>
            <w:tcW w:w="993" w:type="dxa"/>
            <w:gridSpan w:val="2"/>
            <w:tcBorders>
              <w:top w:val="nil"/>
              <w:bottom w:val="single" w:sz="2" w:space="0" w:color="auto"/>
            </w:tcBorders>
          </w:tcPr>
          <w:p w14:paraId="00FD3E57" w14:textId="77777777" w:rsidR="00786892" w:rsidRDefault="00786892" w:rsidP="00793E3F">
            <w:r>
              <w:t>h-om</w:t>
            </w:r>
          </w:p>
        </w:tc>
        <w:tc>
          <w:tcPr>
            <w:tcW w:w="1559" w:type="dxa"/>
            <w:gridSpan w:val="2"/>
            <w:tcBorders>
              <w:top w:val="nil"/>
              <w:bottom w:val="single" w:sz="2" w:space="0" w:color="auto"/>
            </w:tcBorders>
          </w:tcPr>
          <w:p w14:paraId="0E4D4362" w14:textId="77777777" w:rsidR="00786892" w:rsidRDefault="00786892" w:rsidP="00793E3F">
            <w:r>
              <w:t>12,66</w:t>
            </w:r>
          </w:p>
        </w:tc>
      </w:tr>
      <w:tr w:rsidR="00786892" w14:paraId="5E5A7DA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96C6D" w14:textId="77777777" w:rsidR="00786892" w:rsidRDefault="00786892" w:rsidP="00793E3F"/>
        </w:tc>
        <w:tc>
          <w:tcPr>
            <w:tcW w:w="1276" w:type="dxa"/>
            <w:gridSpan w:val="2"/>
            <w:tcBorders>
              <w:top w:val="nil"/>
              <w:bottom w:val="single" w:sz="2" w:space="0" w:color="auto"/>
            </w:tcBorders>
            <w:vAlign w:val="center"/>
          </w:tcPr>
          <w:p w14:paraId="4F517002"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0242D179" w14:textId="77777777" w:rsidR="00786892" w:rsidRDefault="00786892" w:rsidP="00793E3F">
            <w:r>
              <w:t>Muncitor deservire CM</w:t>
            </w:r>
          </w:p>
        </w:tc>
        <w:tc>
          <w:tcPr>
            <w:tcW w:w="993" w:type="dxa"/>
            <w:gridSpan w:val="2"/>
            <w:tcBorders>
              <w:top w:val="nil"/>
              <w:bottom w:val="single" w:sz="2" w:space="0" w:color="auto"/>
            </w:tcBorders>
          </w:tcPr>
          <w:p w14:paraId="586AD324" w14:textId="77777777" w:rsidR="00786892" w:rsidRDefault="00786892" w:rsidP="00793E3F">
            <w:r>
              <w:t>h-om</w:t>
            </w:r>
          </w:p>
        </w:tc>
        <w:tc>
          <w:tcPr>
            <w:tcW w:w="1559" w:type="dxa"/>
            <w:gridSpan w:val="2"/>
            <w:tcBorders>
              <w:top w:val="nil"/>
              <w:bottom w:val="single" w:sz="2" w:space="0" w:color="auto"/>
            </w:tcBorders>
          </w:tcPr>
          <w:p w14:paraId="1532F129" w14:textId="77777777" w:rsidR="00786892" w:rsidRDefault="00786892" w:rsidP="00793E3F">
            <w:r>
              <w:t>1,47</w:t>
            </w:r>
          </w:p>
        </w:tc>
      </w:tr>
      <w:tr w:rsidR="00786892" w14:paraId="79A5306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931548" w14:textId="77777777" w:rsidR="00786892" w:rsidRDefault="00786892" w:rsidP="00793E3F"/>
        </w:tc>
        <w:tc>
          <w:tcPr>
            <w:tcW w:w="1276" w:type="dxa"/>
            <w:gridSpan w:val="2"/>
            <w:tcBorders>
              <w:top w:val="nil"/>
              <w:bottom w:val="single" w:sz="2" w:space="0" w:color="auto"/>
            </w:tcBorders>
            <w:vAlign w:val="center"/>
          </w:tcPr>
          <w:p w14:paraId="35A44C0A"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7B05F026" w14:textId="77777777" w:rsidR="00786892" w:rsidRDefault="00786892" w:rsidP="00793E3F">
            <w:r>
              <w:t>Beton C12/15</w:t>
            </w:r>
          </w:p>
        </w:tc>
        <w:tc>
          <w:tcPr>
            <w:tcW w:w="993" w:type="dxa"/>
            <w:gridSpan w:val="2"/>
            <w:tcBorders>
              <w:top w:val="nil"/>
              <w:bottom w:val="single" w:sz="2" w:space="0" w:color="auto"/>
            </w:tcBorders>
          </w:tcPr>
          <w:p w14:paraId="2DDADDD0" w14:textId="77777777" w:rsidR="00786892" w:rsidRDefault="00786892" w:rsidP="00793E3F">
            <w:r>
              <w:t>m3</w:t>
            </w:r>
          </w:p>
        </w:tc>
        <w:tc>
          <w:tcPr>
            <w:tcW w:w="1559" w:type="dxa"/>
            <w:gridSpan w:val="2"/>
            <w:tcBorders>
              <w:top w:val="nil"/>
              <w:bottom w:val="single" w:sz="2" w:space="0" w:color="auto"/>
            </w:tcBorders>
          </w:tcPr>
          <w:p w14:paraId="407C3FB7" w14:textId="77777777" w:rsidR="00786892" w:rsidRDefault="00786892" w:rsidP="00793E3F">
            <w:r>
              <w:t>3,78</w:t>
            </w:r>
          </w:p>
        </w:tc>
      </w:tr>
      <w:tr w:rsidR="00786892" w14:paraId="4174D74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40142D" w14:textId="77777777" w:rsidR="00786892" w:rsidRDefault="00786892" w:rsidP="00793E3F"/>
        </w:tc>
        <w:tc>
          <w:tcPr>
            <w:tcW w:w="1276" w:type="dxa"/>
            <w:gridSpan w:val="2"/>
            <w:tcBorders>
              <w:top w:val="nil"/>
              <w:bottom w:val="single" w:sz="2" w:space="0" w:color="auto"/>
            </w:tcBorders>
            <w:vAlign w:val="center"/>
          </w:tcPr>
          <w:p w14:paraId="2252D3F2"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5E99BD55"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4B015E97" w14:textId="77777777" w:rsidR="00786892" w:rsidRDefault="00786892" w:rsidP="00793E3F">
            <w:r>
              <w:t>m3</w:t>
            </w:r>
          </w:p>
        </w:tc>
        <w:tc>
          <w:tcPr>
            <w:tcW w:w="1559" w:type="dxa"/>
            <w:gridSpan w:val="2"/>
            <w:tcBorders>
              <w:top w:val="nil"/>
              <w:bottom w:val="single" w:sz="2" w:space="0" w:color="auto"/>
            </w:tcBorders>
          </w:tcPr>
          <w:p w14:paraId="0E96923D" w14:textId="77777777" w:rsidR="00786892" w:rsidRDefault="00786892" w:rsidP="00793E3F">
            <w:r>
              <w:t>0,37</w:t>
            </w:r>
          </w:p>
        </w:tc>
      </w:tr>
      <w:tr w:rsidR="00786892" w14:paraId="4C10EBD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44DBC" w14:textId="77777777" w:rsidR="00786892" w:rsidRDefault="00786892" w:rsidP="00793E3F"/>
        </w:tc>
        <w:tc>
          <w:tcPr>
            <w:tcW w:w="1276" w:type="dxa"/>
            <w:gridSpan w:val="2"/>
            <w:tcBorders>
              <w:top w:val="nil"/>
              <w:bottom w:val="single" w:sz="2" w:space="0" w:color="auto"/>
            </w:tcBorders>
            <w:vAlign w:val="center"/>
          </w:tcPr>
          <w:p w14:paraId="1AD6F7F2"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43F2BFCD" w14:textId="77777777" w:rsidR="00786892" w:rsidRDefault="00786892" w:rsidP="00793E3F">
            <w:r>
              <w:t>Vibrator de adincime</w:t>
            </w:r>
          </w:p>
        </w:tc>
        <w:tc>
          <w:tcPr>
            <w:tcW w:w="993" w:type="dxa"/>
            <w:gridSpan w:val="2"/>
            <w:tcBorders>
              <w:top w:val="nil"/>
              <w:bottom w:val="single" w:sz="2" w:space="0" w:color="auto"/>
            </w:tcBorders>
          </w:tcPr>
          <w:p w14:paraId="52B500DA" w14:textId="77777777" w:rsidR="00786892" w:rsidRDefault="00786892" w:rsidP="00793E3F">
            <w:r>
              <w:t>h-ut</w:t>
            </w:r>
          </w:p>
        </w:tc>
        <w:tc>
          <w:tcPr>
            <w:tcW w:w="1559" w:type="dxa"/>
            <w:gridSpan w:val="2"/>
            <w:tcBorders>
              <w:top w:val="nil"/>
              <w:bottom w:val="single" w:sz="2" w:space="0" w:color="auto"/>
            </w:tcBorders>
          </w:tcPr>
          <w:p w14:paraId="04EE7BD2" w14:textId="77777777" w:rsidR="00786892" w:rsidRDefault="00786892" w:rsidP="00793E3F">
            <w:r>
              <w:t>2,20</w:t>
            </w:r>
          </w:p>
        </w:tc>
      </w:tr>
      <w:tr w:rsidR="00786892" w14:paraId="4189A87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34C564" w14:textId="77777777" w:rsidR="00786892" w:rsidRDefault="00786892" w:rsidP="00793E3F"/>
        </w:tc>
        <w:tc>
          <w:tcPr>
            <w:tcW w:w="1276" w:type="dxa"/>
            <w:gridSpan w:val="2"/>
            <w:tcBorders>
              <w:top w:val="nil"/>
              <w:bottom w:val="single" w:sz="2" w:space="0" w:color="auto"/>
            </w:tcBorders>
            <w:vAlign w:val="center"/>
          </w:tcPr>
          <w:p w14:paraId="438553D6" w14:textId="77777777" w:rsidR="00786892" w:rsidRDefault="00786892" w:rsidP="00793E3F">
            <w:pPr>
              <w:jc w:val="center"/>
              <w:rPr>
                <w:sz w:val="16"/>
                <w:szCs w:val="16"/>
              </w:rPr>
            </w:pPr>
            <w:r>
              <w:rPr>
                <w:sz w:val="16"/>
                <w:szCs w:val="16"/>
              </w:rPr>
              <w:t>3410520006752</w:t>
            </w:r>
          </w:p>
        </w:tc>
        <w:tc>
          <w:tcPr>
            <w:tcW w:w="4252" w:type="dxa"/>
            <w:gridSpan w:val="3"/>
            <w:tcBorders>
              <w:top w:val="nil"/>
              <w:bottom w:val="single" w:sz="2" w:space="0" w:color="auto"/>
            </w:tcBorders>
          </w:tcPr>
          <w:p w14:paraId="6CEE0FA8" w14:textId="77777777" w:rsidR="00786892" w:rsidRDefault="00786892" w:rsidP="00793E3F">
            <w:r>
              <w:t>Automacara 6 - 10 tf</w:t>
            </w:r>
          </w:p>
        </w:tc>
        <w:tc>
          <w:tcPr>
            <w:tcW w:w="993" w:type="dxa"/>
            <w:gridSpan w:val="2"/>
            <w:tcBorders>
              <w:top w:val="nil"/>
              <w:bottom w:val="single" w:sz="2" w:space="0" w:color="auto"/>
            </w:tcBorders>
          </w:tcPr>
          <w:p w14:paraId="03DB94D9" w14:textId="77777777" w:rsidR="00786892" w:rsidRDefault="00786892" w:rsidP="00793E3F">
            <w:r>
              <w:t>h-ut</w:t>
            </w:r>
          </w:p>
        </w:tc>
        <w:tc>
          <w:tcPr>
            <w:tcW w:w="1559" w:type="dxa"/>
            <w:gridSpan w:val="2"/>
            <w:tcBorders>
              <w:top w:val="nil"/>
              <w:bottom w:val="single" w:sz="2" w:space="0" w:color="auto"/>
            </w:tcBorders>
          </w:tcPr>
          <w:p w14:paraId="19EA0334" w14:textId="77777777" w:rsidR="00786892" w:rsidRDefault="00786892" w:rsidP="00793E3F">
            <w:r>
              <w:t>0,92</w:t>
            </w:r>
          </w:p>
        </w:tc>
      </w:tr>
      <w:tr w:rsidR="00786892" w14:paraId="5670C25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1107D7" w14:textId="77777777" w:rsidR="00786892" w:rsidRDefault="00786892" w:rsidP="00793E3F">
            <w:r>
              <w:t>29</w:t>
            </w:r>
          </w:p>
        </w:tc>
        <w:tc>
          <w:tcPr>
            <w:tcW w:w="1276" w:type="dxa"/>
            <w:gridSpan w:val="2"/>
            <w:tcBorders>
              <w:top w:val="single" w:sz="4" w:space="0" w:color="auto"/>
              <w:bottom w:val="single" w:sz="4" w:space="0" w:color="auto"/>
            </w:tcBorders>
          </w:tcPr>
          <w:p w14:paraId="7D66B3CB" w14:textId="77777777" w:rsidR="00786892" w:rsidRDefault="00786892" w:rsidP="00793E3F">
            <w:pPr>
              <w:rPr>
                <w:lang w:val="en-US"/>
              </w:rPr>
            </w:pPr>
            <w:r>
              <w:rPr>
                <w:lang w:val="en-US"/>
              </w:rPr>
              <w:t>TsD01B</w:t>
            </w:r>
          </w:p>
          <w:p w14:paraId="680C7A24" w14:textId="77777777" w:rsidR="00786892" w:rsidRDefault="00786892" w:rsidP="00793E3F"/>
        </w:tc>
        <w:tc>
          <w:tcPr>
            <w:tcW w:w="4252" w:type="dxa"/>
            <w:gridSpan w:val="3"/>
            <w:tcBorders>
              <w:top w:val="single" w:sz="4" w:space="0" w:color="auto"/>
              <w:bottom w:val="single" w:sz="4" w:space="0" w:color="auto"/>
            </w:tcBorders>
          </w:tcPr>
          <w:p w14:paraId="41B6999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cu lopata a pamintului afinat, in straturi uniforme, de 10-30 cm grosime, printr-o aruncare de pina la 3 m din gramezi, inclusiv sfarimarea bulgarilor, pamintul provenind din teren mijlociu </w:t>
            </w:r>
            <w:r w:rsidRPr="00171E7C">
              <w:rPr>
                <w:rFonts w:ascii="Times New Roman CYR" w:hAnsi="Times New Roman CYR" w:cs="Times New Roman CYR"/>
                <w:sz w:val="16"/>
                <w:szCs w:val="16"/>
                <w:lang w:val="en-US"/>
              </w:rPr>
              <w:t xml:space="preserve"> </w:t>
            </w:r>
          </w:p>
          <w:p w14:paraId="152FCA0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566CFB3"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343AFFB6" w14:textId="77777777" w:rsidR="00786892" w:rsidRDefault="00786892" w:rsidP="00793E3F">
            <w:pPr>
              <w:jc w:val="center"/>
            </w:pPr>
            <w:r>
              <w:t>5,53</w:t>
            </w:r>
          </w:p>
        </w:tc>
      </w:tr>
      <w:tr w:rsidR="00786892" w14:paraId="67E020E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D03B6" w14:textId="77777777" w:rsidR="00786892" w:rsidRDefault="00786892" w:rsidP="00793E3F"/>
        </w:tc>
        <w:tc>
          <w:tcPr>
            <w:tcW w:w="1276" w:type="dxa"/>
            <w:gridSpan w:val="2"/>
            <w:tcBorders>
              <w:top w:val="nil"/>
              <w:bottom w:val="single" w:sz="2" w:space="0" w:color="auto"/>
            </w:tcBorders>
            <w:vAlign w:val="center"/>
          </w:tcPr>
          <w:p w14:paraId="3FE4311D"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303CF0C4" w14:textId="77777777" w:rsidR="00786892" w:rsidRDefault="00786892" w:rsidP="00793E3F">
            <w:r>
              <w:t>Muncitor necalificat</w:t>
            </w:r>
          </w:p>
        </w:tc>
        <w:tc>
          <w:tcPr>
            <w:tcW w:w="993" w:type="dxa"/>
            <w:gridSpan w:val="2"/>
            <w:tcBorders>
              <w:top w:val="nil"/>
              <w:bottom w:val="single" w:sz="2" w:space="0" w:color="auto"/>
            </w:tcBorders>
          </w:tcPr>
          <w:p w14:paraId="2CED50C4" w14:textId="77777777" w:rsidR="00786892" w:rsidRDefault="00786892" w:rsidP="00793E3F">
            <w:r>
              <w:t>h-om</w:t>
            </w:r>
          </w:p>
        </w:tc>
        <w:tc>
          <w:tcPr>
            <w:tcW w:w="1559" w:type="dxa"/>
            <w:gridSpan w:val="2"/>
            <w:tcBorders>
              <w:top w:val="nil"/>
              <w:bottom w:val="single" w:sz="2" w:space="0" w:color="auto"/>
            </w:tcBorders>
          </w:tcPr>
          <w:p w14:paraId="27404692" w14:textId="77777777" w:rsidR="00786892" w:rsidRDefault="00786892" w:rsidP="00793E3F">
            <w:r>
              <w:t>1,71</w:t>
            </w:r>
          </w:p>
        </w:tc>
      </w:tr>
      <w:tr w:rsidR="00786892" w14:paraId="43442B5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5C5F1F" w14:textId="77777777" w:rsidR="00786892" w:rsidRDefault="00786892" w:rsidP="00793E3F">
            <w:r>
              <w:t>30</w:t>
            </w:r>
          </w:p>
        </w:tc>
        <w:tc>
          <w:tcPr>
            <w:tcW w:w="1276" w:type="dxa"/>
            <w:gridSpan w:val="2"/>
            <w:tcBorders>
              <w:top w:val="single" w:sz="4" w:space="0" w:color="auto"/>
              <w:bottom w:val="single" w:sz="4" w:space="0" w:color="auto"/>
            </w:tcBorders>
          </w:tcPr>
          <w:p w14:paraId="1EB9EA20" w14:textId="77777777" w:rsidR="00786892" w:rsidRDefault="00786892" w:rsidP="00793E3F">
            <w:pPr>
              <w:rPr>
                <w:lang w:val="en-US"/>
              </w:rPr>
            </w:pPr>
            <w:r>
              <w:rPr>
                <w:lang w:val="en-US"/>
              </w:rPr>
              <w:t>TsD05B</w:t>
            </w:r>
          </w:p>
          <w:p w14:paraId="5D579A80" w14:textId="77777777" w:rsidR="00786892" w:rsidRDefault="00786892" w:rsidP="00793E3F"/>
        </w:tc>
        <w:tc>
          <w:tcPr>
            <w:tcW w:w="4252" w:type="dxa"/>
            <w:gridSpan w:val="3"/>
            <w:tcBorders>
              <w:top w:val="single" w:sz="4" w:space="0" w:color="auto"/>
              <w:bottom w:val="single" w:sz="4" w:space="0" w:color="auto"/>
            </w:tcBorders>
          </w:tcPr>
          <w:p w14:paraId="04CF084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Compactarea cu maiul mecanic de 150-200 kg a umpluturilor in straturi succesive de 20-30 cm grosime, exclusiv udarea fiecarui strat in parte, umpluturile executindu-se din pamint coeziv</w:t>
            </w:r>
            <w:r w:rsidRPr="00171E7C">
              <w:rPr>
                <w:rFonts w:ascii="Times New Roman CYR" w:hAnsi="Times New Roman CYR" w:cs="Times New Roman CYR"/>
                <w:sz w:val="16"/>
                <w:szCs w:val="16"/>
                <w:lang w:val="en-US"/>
              </w:rPr>
              <w:t xml:space="preserve"> </w:t>
            </w:r>
          </w:p>
          <w:p w14:paraId="157D553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43B45DA"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70F35D03" w14:textId="77777777" w:rsidR="00786892" w:rsidRDefault="00786892" w:rsidP="00793E3F">
            <w:pPr>
              <w:jc w:val="center"/>
            </w:pPr>
            <w:r>
              <w:t>0,06</w:t>
            </w:r>
          </w:p>
        </w:tc>
      </w:tr>
      <w:tr w:rsidR="00786892" w14:paraId="65857B9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03839" w14:textId="77777777" w:rsidR="00786892" w:rsidRDefault="00786892" w:rsidP="00793E3F"/>
        </w:tc>
        <w:tc>
          <w:tcPr>
            <w:tcW w:w="1276" w:type="dxa"/>
            <w:gridSpan w:val="2"/>
            <w:tcBorders>
              <w:top w:val="nil"/>
              <w:bottom w:val="single" w:sz="2" w:space="0" w:color="auto"/>
            </w:tcBorders>
            <w:vAlign w:val="center"/>
          </w:tcPr>
          <w:p w14:paraId="1FB9A758"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30559D22" w14:textId="77777777" w:rsidR="00786892" w:rsidRDefault="00786892" w:rsidP="00793E3F">
            <w:r>
              <w:t>Muncitor necalificat</w:t>
            </w:r>
          </w:p>
        </w:tc>
        <w:tc>
          <w:tcPr>
            <w:tcW w:w="993" w:type="dxa"/>
            <w:gridSpan w:val="2"/>
            <w:tcBorders>
              <w:top w:val="nil"/>
              <w:bottom w:val="single" w:sz="2" w:space="0" w:color="auto"/>
            </w:tcBorders>
          </w:tcPr>
          <w:p w14:paraId="5F79E3BD" w14:textId="77777777" w:rsidR="00786892" w:rsidRDefault="00786892" w:rsidP="00793E3F">
            <w:r>
              <w:t>h-om</w:t>
            </w:r>
          </w:p>
        </w:tc>
        <w:tc>
          <w:tcPr>
            <w:tcW w:w="1559" w:type="dxa"/>
            <w:gridSpan w:val="2"/>
            <w:tcBorders>
              <w:top w:val="nil"/>
              <w:bottom w:val="single" w:sz="2" w:space="0" w:color="auto"/>
            </w:tcBorders>
          </w:tcPr>
          <w:p w14:paraId="6222A0F3" w14:textId="77777777" w:rsidR="00786892" w:rsidRDefault="00786892" w:rsidP="00793E3F">
            <w:r>
              <w:t>0,53</w:t>
            </w:r>
          </w:p>
        </w:tc>
      </w:tr>
      <w:tr w:rsidR="00786892" w14:paraId="5F271F8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E25C17" w14:textId="77777777" w:rsidR="00786892" w:rsidRDefault="00786892" w:rsidP="00793E3F"/>
        </w:tc>
        <w:tc>
          <w:tcPr>
            <w:tcW w:w="1276" w:type="dxa"/>
            <w:gridSpan w:val="2"/>
            <w:tcBorders>
              <w:top w:val="nil"/>
              <w:bottom w:val="single" w:sz="2" w:space="0" w:color="auto"/>
            </w:tcBorders>
            <w:vAlign w:val="center"/>
          </w:tcPr>
          <w:p w14:paraId="22F3C635" w14:textId="77777777" w:rsidR="00786892" w:rsidRDefault="00786892" w:rsidP="00793E3F">
            <w:pPr>
              <w:jc w:val="center"/>
              <w:rPr>
                <w:sz w:val="16"/>
                <w:szCs w:val="16"/>
              </w:rPr>
            </w:pPr>
            <w:r>
              <w:rPr>
                <w:sz w:val="16"/>
                <w:szCs w:val="16"/>
              </w:rPr>
              <w:t>2952270004021</w:t>
            </w:r>
          </w:p>
        </w:tc>
        <w:tc>
          <w:tcPr>
            <w:tcW w:w="4252" w:type="dxa"/>
            <w:gridSpan w:val="3"/>
            <w:tcBorders>
              <w:top w:val="nil"/>
              <w:bottom w:val="single" w:sz="2" w:space="0" w:color="auto"/>
            </w:tcBorders>
          </w:tcPr>
          <w:p w14:paraId="7D07AFA6" w14:textId="77777777" w:rsidR="00786892" w:rsidRPr="00171E7C" w:rsidRDefault="00786892" w:rsidP="00793E3F">
            <w:pPr>
              <w:rPr>
                <w:lang w:val="en-US"/>
              </w:rPr>
            </w:pPr>
            <w:r w:rsidRPr="00171E7C">
              <w:rPr>
                <w:lang w:val="en-US"/>
              </w:rPr>
              <w:t>Mai mecanic de 150-200 kg cu motor termic 6 cp (4 kw)</w:t>
            </w:r>
          </w:p>
        </w:tc>
        <w:tc>
          <w:tcPr>
            <w:tcW w:w="993" w:type="dxa"/>
            <w:gridSpan w:val="2"/>
            <w:tcBorders>
              <w:top w:val="nil"/>
              <w:bottom w:val="single" w:sz="2" w:space="0" w:color="auto"/>
            </w:tcBorders>
          </w:tcPr>
          <w:p w14:paraId="2AEA6FB0" w14:textId="77777777" w:rsidR="00786892" w:rsidRDefault="00786892" w:rsidP="00793E3F">
            <w:r>
              <w:t>h-ut</w:t>
            </w:r>
          </w:p>
        </w:tc>
        <w:tc>
          <w:tcPr>
            <w:tcW w:w="1559" w:type="dxa"/>
            <w:gridSpan w:val="2"/>
            <w:tcBorders>
              <w:top w:val="nil"/>
              <w:bottom w:val="single" w:sz="2" w:space="0" w:color="auto"/>
            </w:tcBorders>
          </w:tcPr>
          <w:p w14:paraId="7ECB7A7E" w14:textId="77777777" w:rsidR="00786892" w:rsidRDefault="00786892" w:rsidP="00793E3F">
            <w:r>
              <w:t>0,57</w:t>
            </w:r>
          </w:p>
        </w:tc>
      </w:tr>
      <w:tr w:rsidR="00786892" w14:paraId="4B989F6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F112F2" w14:textId="77777777" w:rsidR="00786892" w:rsidRDefault="00786892" w:rsidP="00793E3F">
            <w:r>
              <w:t>31</w:t>
            </w:r>
          </w:p>
        </w:tc>
        <w:tc>
          <w:tcPr>
            <w:tcW w:w="1276" w:type="dxa"/>
            <w:gridSpan w:val="2"/>
            <w:tcBorders>
              <w:top w:val="single" w:sz="4" w:space="0" w:color="auto"/>
              <w:bottom w:val="single" w:sz="4" w:space="0" w:color="auto"/>
            </w:tcBorders>
          </w:tcPr>
          <w:p w14:paraId="0D70C1C2" w14:textId="77777777" w:rsidR="00786892" w:rsidRDefault="00786892" w:rsidP="00793E3F">
            <w:pPr>
              <w:rPr>
                <w:lang w:val="en-US"/>
              </w:rPr>
            </w:pPr>
            <w:r>
              <w:rPr>
                <w:lang w:val="en-US"/>
              </w:rPr>
              <w:t>CO07A1</w:t>
            </w:r>
          </w:p>
          <w:p w14:paraId="39C5DC0F" w14:textId="77777777" w:rsidR="00786892" w:rsidRDefault="00786892" w:rsidP="00793E3F"/>
        </w:tc>
        <w:tc>
          <w:tcPr>
            <w:tcW w:w="4252" w:type="dxa"/>
            <w:gridSpan w:val="3"/>
            <w:tcBorders>
              <w:top w:val="single" w:sz="4" w:space="0" w:color="auto"/>
              <w:bottom w:val="single" w:sz="4" w:space="0" w:color="auto"/>
            </w:tcBorders>
          </w:tcPr>
          <w:p w14:paraId="7698083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Imprejmuiri metalice din otel profilat, model obisnuit cu montarea panoului gata confectionat</w:t>
            </w:r>
            <w:r w:rsidRPr="00171E7C">
              <w:rPr>
                <w:rFonts w:ascii="Times New Roman CYR" w:hAnsi="Times New Roman CYR" w:cs="Times New Roman CYR"/>
                <w:sz w:val="16"/>
                <w:szCs w:val="16"/>
                <w:lang w:val="en-US"/>
              </w:rPr>
              <w:t xml:space="preserve"> </w:t>
            </w:r>
          </w:p>
          <w:p w14:paraId="417FD48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00877C9" w14:textId="77777777" w:rsidR="00786892" w:rsidRDefault="00786892" w:rsidP="00793E3F">
            <w:pPr>
              <w:jc w:val="center"/>
            </w:pPr>
            <w:r>
              <w:t>kg</w:t>
            </w:r>
          </w:p>
        </w:tc>
        <w:tc>
          <w:tcPr>
            <w:tcW w:w="1559" w:type="dxa"/>
            <w:gridSpan w:val="2"/>
            <w:tcBorders>
              <w:top w:val="single" w:sz="4" w:space="0" w:color="auto"/>
              <w:bottom w:val="single" w:sz="4" w:space="0" w:color="auto"/>
            </w:tcBorders>
            <w:vAlign w:val="center"/>
          </w:tcPr>
          <w:p w14:paraId="3FE83DD3" w14:textId="77777777" w:rsidR="00786892" w:rsidRDefault="00786892" w:rsidP="00793E3F">
            <w:pPr>
              <w:jc w:val="center"/>
            </w:pPr>
            <w:r>
              <w:t>1 219,84</w:t>
            </w:r>
          </w:p>
        </w:tc>
      </w:tr>
      <w:tr w:rsidR="00786892" w14:paraId="6922293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7B411" w14:textId="77777777" w:rsidR="00786892" w:rsidRDefault="00786892" w:rsidP="00793E3F"/>
        </w:tc>
        <w:tc>
          <w:tcPr>
            <w:tcW w:w="1276" w:type="dxa"/>
            <w:gridSpan w:val="2"/>
            <w:tcBorders>
              <w:top w:val="nil"/>
              <w:bottom w:val="single" w:sz="2" w:space="0" w:color="auto"/>
            </w:tcBorders>
            <w:vAlign w:val="center"/>
          </w:tcPr>
          <w:p w14:paraId="4333C9DD" w14:textId="77777777" w:rsidR="00786892" w:rsidRDefault="00786892" w:rsidP="00793E3F">
            <w:pPr>
              <w:jc w:val="center"/>
              <w:rPr>
                <w:sz w:val="16"/>
                <w:szCs w:val="16"/>
              </w:rPr>
            </w:pPr>
            <w:r>
              <w:rPr>
                <w:sz w:val="16"/>
                <w:szCs w:val="16"/>
              </w:rPr>
              <w:t>7214070021400</w:t>
            </w:r>
          </w:p>
        </w:tc>
        <w:tc>
          <w:tcPr>
            <w:tcW w:w="4252" w:type="dxa"/>
            <w:gridSpan w:val="3"/>
            <w:tcBorders>
              <w:top w:val="nil"/>
              <w:bottom w:val="single" w:sz="2" w:space="0" w:color="auto"/>
            </w:tcBorders>
          </w:tcPr>
          <w:p w14:paraId="34D40D62" w14:textId="77777777" w:rsidR="00786892" w:rsidRDefault="00786892" w:rsidP="00793E3F">
            <w:r>
              <w:t>Lacatus constructii metalice</w:t>
            </w:r>
          </w:p>
        </w:tc>
        <w:tc>
          <w:tcPr>
            <w:tcW w:w="993" w:type="dxa"/>
            <w:gridSpan w:val="2"/>
            <w:tcBorders>
              <w:top w:val="nil"/>
              <w:bottom w:val="single" w:sz="2" w:space="0" w:color="auto"/>
            </w:tcBorders>
          </w:tcPr>
          <w:p w14:paraId="46124A3C" w14:textId="77777777" w:rsidR="00786892" w:rsidRDefault="00786892" w:rsidP="00793E3F">
            <w:r>
              <w:t>h-om</w:t>
            </w:r>
          </w:p>
        </w:tc>
        <w:tc>
          <w:tcPr>
            <w:tcW w:w="1559" w:type="dxa"/>
            <w:gridSpan w:val="2"/>
            <w:tcBorders>
              <w:top w:val="nil"/>
              <w:bottom w:val="single" w:sz="2" w:space="0" w:color="auto"/>
            </w:tcBorders>
          </w:tcPr>
          <w:p w14:paraId="46B6AD46" w14:textId="77777777" w:rsidR="00786892" w:rsidRDefault="00786892" w:rsidP="00793E3F">
            <w:r>
              <w:t>36,60</w:t>
            </w:r>
          </w:p>
        </w:tc>
      </w:tr>
      <w:tr w:rsidR="00786892" w14:paraId="7229143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9464E5" w14:textId="77777777" w:rsidR="00786892" w:rsidRDefault="00786892" w:rsidP="00793E3F"/>
        </w:tc>
        <w:tc>
          <w:tcPr>
            <w:tcW w:w="1276" w:type="dxa"/>
            <w:gridSpan w:val="2"/>
            <w:tcBorders>
              <w:top w:val="nil"/>
              <w:bottom w:val="single" w:sz="2" w:space="0" w:color="auto"/>
            </w:tcBorders>
            <w:vAlign w:val="center"/>
          </w:tcPr>
          <w:p w14:paraId="7DEF8253"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6867A1E3" w14:textId="77777777" w:rsidR="00786892" w:rsidRDefault="00786892" w:rsidP="00793E3F">
            <w:r>
              <w:t>Muncitor deservire CM</w:t>
            </w:r>
          </w:p>
        </w:tc>
        <w:tc>
          <w:tcPr>
            <w:tcW w:w="993" w:type="dxa"/>
            <w:gridSpan w:val="2"/>
            <w:tcBorders>
              <w:top w:val="nil"/>
              <w:bottom w:val="single" w:sz="2" w:space="0" w:color="auto"/>
            </w:tcBorders>
          </w:tcPr>
          <w:p w14:paraId="6ABA657E" w14:textId="77777777" w:rsidR="00786892" w:rsidRDefault="00786892" w:rsidP="00793E3F">
            <w:r>
              <w:t>h-om</w:t>
            </w:r>
          </w:p>
        </w:tc>
        <w:tc>
          <w:tcPr>
            <w:tcW w:w="1559" w:type="dxa"/>
            <w:gridSpan w:val="2"/>
            <w:tcBorders>
              <w:top w:val="nil"/>
              <w:bottom w:val="single" w:sz="2" w:space="0" w:color="auto"/>
            </w:tcBorders>
          </w:tcPr>
          <w:p w14:paraId="0BD47F6C" w14:textId="77777777" w:rsidR="00786892" w:rsidRDefault="00786892" w:rsidP="00793E3F">
            <w:r>
              <w:t>60,99</w:t>
            </w:r>
          </w:p>
        </w:tc>
      </w:tr>
      <w:tr w:rsidR="00786892" w14:paraId="6BC014F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A8FB4" w14:textId="77777777" w:rsidR="00786892" w:rsidRDefault="00786892" w:rsidP="00793E3F"/>
        </w:tc>
        <w:tc>
          <w:tcPr>
            <w:tcW w:w="1276" w:type="dxa"/>
            <w:gridSpan w:val="2"/>
            <w:tcBorders>
              <w:top w:val="nil"/>
              <w:bottom w:val="single" w:sz="2" w:space="0" w:color="auto"/>
            </w:tcBorders>
            <w:vAlign w:val="center"/>
          </w:tcPr>
          <w:p w14:paraId="2367A590" w14:textId="77777777" w:rsidR="00786892" w:rsidRDefault="00786892" w:rsidP="00793E3F">
            <w:pPr>
              <w:jc w:val="center"/>
              <w:rPr>
                <w:sz w:val="16"/>
                <w:szCs w:val="16"/>
              </w:rPr>
            </w:pPr>
            <w:r>
              <w:rPr>
                <w:sz w:val="16"/>
                <w:szCs w:val="16"/>
              </w:rPr>
              <w:t>2710703518200</w:t>
            </w:r>
          </w:p>
        </w:tc>
        <w:tc>
          <w:tcPr>
            <w:tcW w:w="4252" w:type="dxa"/>
            <w:gridSpan w:val="3"/>
            <w:tcBorders>
              <w:top w:val="nil"/>
              <w:bottom w:val="single" w:sz="2" w:space="0" w:color="auto"/>
            </w:tcBorders>
          </w:tcPr>
          <w:p w14:paraId="5A474F7D" w14:textId="77777777" w:rsidR="00786892" w:rsidRDefault="00786892" w:rsidP="00793E3F">
            <w:r>
              <w:t>Panou gata confectionat</w:t>
            </w:r>
          </w:p>
        </w:tc>
        <w:tc>
          <w:tcPr>
            <w:tcW w:w="993" w:type="dxa"/>
            <w:gridSpan w:val="2"/>
            <w:tcBorders>
              <w:top w:val="nil"/>
              <w:bottom w:val="single" w:sz="2" w:space="0" w:color="auto"/>
            </w:tcBorders>
          </w:tcPr>
          <w:p w14:paraId="7CC167DE" w14:textId="77777777" w:rsidR="00786892" w:rsidRDefault="00786892" w:rsidP="00793E3F">
            <w:r>
              <w:t>kg</w:t>
            </w:r>
          </w:p>
        </w:tc>
        <w:tc>
          <w:tcPr>
            <w:tcW w:w="1559" w:type="dxa"/>
            <w:gridSpan w:val="2"/>
            <w:tcBorders>
              <w:top w:val="nil"/>
              <w:bottom w:val="single" w:sz="2" w:space="0" w:color="auto"/>
            </w:tcBorders>
          </w:tcPr>
          <w:p w14:paraId="22BA9A59" w14:textId="77777777" w:rsidR="00786892" w:rsidRDefault="00786892" w:rsidP="00793E3F">
            <w:r>
              <w:t>1 280,83</w:t>
            </w:r>
          </w:p>
        </w:tc>
      </w:tr>
      <w:tr w:rsidR="00786892" w14:paraId="0D33BD9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1DA6B" w14:textId="77777777" w:rsidR="00786892" w:rsidRDefault="00786892" w:rsidP="00793E3F"/>
        </w:tc>
        <w:tc>
          <w:tcPr>
            <w:tcW w:w="1276" w:type="dxa"/>
            <w:gridSpan w:val="2"/>
            <w:tcBorders>
              <w:top w:val="nil"/>
              <w:bottom w:val="single" w:sz="2" w:space="0" w:color="auto"/>
            </w:tcBorders>
            <w:vAlign w:val="center"/>
          </w:tcPr>
          <w:p w14:paraId="535510D0" w14:textId="77777777" w:rsidR="00786892" w:rsidRDefault="00786892" w:rsidP="00793E3F">
            <w:pPr>
              <w:jc w:val="center"/>
              <w:rPr>
                <w:sz w:val="16"/>
                <w:szCs w:val="16"/>
              </w:rPr>
            </w:pPr>
            <w:r>
              <w:rPr>
                <w:sz w:val="16"/>
                <w:szCs w:val="16"/>
              </w:rPr>
              <w:t>2873155901200</w:t>
            </w:r>
          </w:p>
        </w:tc>
        <w:tc>
          <w:tcPr>
            <w:tcW w:w="4252" w:type="dxa"/>
            <w:gridSpan w:val="3"/>
            <w:tcBorders>
              <w:top w:val="nil"/>
              <w:bottom w:val="single" w:sz="2" w:space="0" w:color="auto"/>
            </w:tcBorders>
          </w:tcPr>
          <w:p w14:paraId="0172E285" w14:textId="77777777" w:rsidR="00786892" w:rsidRDefault="00786892" w:rsidP="00793E3F">
            <w:r>
              <w:t>Electrozi pentru sudura</w:t>
            </w:r>
          </w:p>
        </w:tc>
        <w:tc>
          <w:tcPr>
            <w:tcW w:w="993" w:type="dxa"/>
            <w:gridSpan w:val="2"/>
            <w:tcBorders>
              <w:top w:val="nil"/>
              <w:bottom w:val="single" w:sz="2" w:space="0" w:color="auto"/>
            </w:tcBorders>
          </w:tcPr>
          <w:p w14:paraId="2F68AB76" w14:textId="77777777" w:rsidR="00786892" w:rsidRDefault="00786892" w:rsidP="00793E3F">
            <w:r>
              <w:t>kg</w:t>
            </w:r>
          </w:p>
        </w:tc>
        <w:tc>
          <w:tcPr>
            <w:tcW w:w="1559" w:type="dxa"/>
            <w:gridSpan w:val="2"/>
            <w:tcBorders>
              <w:top w:val="nil"/>
              <w:bottom w:val="single" w:sz="2" w:space="0" w:color="auto"/>
            </w:tcBorders>
          </w:tcPr>
          <w:p w14:paraId="5D86889C" w14:textId="77777777" w:rsidR="00786892" w:rsidRDefault="00786892" w:rsidP="00793E3F">
            <w:r>
              <w:t>1,22</w:t>
            </w:r>
          </w:p>
        </w:tc>
      </w:tr>
      <w:tr w:rsidR="00786892" w14:paraId="2DF7D05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FD6E8D" w14:textId="77777777" w:rsidR="00786892" w:rsidRDefault="00786892" w:rsidP="00793E3F"/>
        </w:tc>
        <w:tc>
          <w:tcPr>
            <w:tcW w:w="1276" w:type="dxa"/>
            <w:gridSpan w:val="2"/>
            <w:tcBorders>
              <w:top w:val="nil"/>
              <w:bottom w:val="single" w:sz="2" w:space="0" w:color="auto"/>
            </w:tcBorders>
            <w:vAlign w:val="center"/>
          </w:tcPr>
          <w:p w14:paraId="5986D423" w14:textId="77777777" w:rsidR="00786892" w:rsidRDefault="00786892" w:rsidP="00793E3F">
            <w:pPr>
              <w:jc w:val="center"/>
              <w:rPr>
                <w:sz w:val="16"/>
                <w:szCs w:val="16"/>
              </w:rPr>
            </w:pPr>
            <w:r>
              <w:rPr>
                <w:sz w:val="16"/>
                <w:szCs w:val="16"/>
              </w:rPr>
              <w:t>4011106202741</w:t>
            </w:r>
          </w:p>
        </w:tc>
        <w:tc>
          <w:tcPr>
            <w:tcW w:w="4252" w:type="dxa"/>
            <w:gridSpan w:val="3"/>
            <w:tcBorders>
              <w:top w:val="nil"/>
              <w:bottom w:val="single" w:sz="2" w:space="0" w:color="auto"/>
            </w:tcBorders>
          </w:tcPr>
          <w:p w14:paraId="24853668" w14:textId="77777777" w:rsidR="00786892" w:rsidRDefault="00786892" w:rsidP="00793E3F">
            <w:r>
              <w:t>Energie electrica</w:t>
            </w:r>
          </w:p>
        </w:tc>
        <w:tc>
          <w:tcPr>
            <w:tcW w:w="993" w:type="dxa"/>
            <w:gridSpan w:val="2"/>
            <w:tcBorders>
              <w:top w:val="nil"/>
              <w:bottom w:val="single" w:sz="2" w:space="0" w:color="auto"/>
            </w:tcBorders>
          </w:tcPr>
          <w:p w14:paraId="2584F8A4" w14:textId="77777777" w:rsidR="00786892" w:rsidRDefault="00786892" w:rsidP="00793E3F">
            <w:r>
              <w:t>kw</w:t>
            </w:r>
          </w:p>
        </w:tc>
        <w:tc>
          <w:tcPr>
            <w:tcW w:w="1559" w:type="dxa"/>
            <w:gridSpan w:val="2"/>
            <w:tcBorders>
              <w:top w:val="nil"/>
              <w:bottom w:val="single" w:sz="2" w:space="0" w:color="auto"/>
            </w:tcBorders>
          </w:tcPr>
          <w:p w14:paraId="794382A4" w14:textId="77777777" w:rsidR="00786892" w:rsidRDefault="00786892" w:rsidP="00793E3F">
            <w:r>
              <w:t>1,22</w:t>
            </w:r>
          </w:p>
        </w:tc>
      </w:tr>
      <w:tr w:rsidR="00786892" w14:paraId="588ED2D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FFF02" w14:textId="77777777" w:rsidR="00786892" w:rsidRDefault="00786892" w:rsidP="00793E3F"/>
        </w:tc>
        <w:tc>
          <w:tcPr>
            <w:tcW w:w="1276" w:type="dxa"/>
            <w:gridSpan w:val="2"/>
            <w:tcBorders>
              <w:top w:val="nil"/>
              <w:bottom w:val="single" w:sz="2" w:space="0" w:color="auto"/>
            </w:tcBorders>
            <w:vAlign w:val="center"/>
          </w:tcPr>
          <w:p w14:paraId="75E6B70E" w14:textId="77777777" w:rsidR="00786892" w:rsidRDefault="00786892" w:rsidP="00793E3F">
            <w:pPr>
              <w:jc w:val="center"/>
              <w:rPr>
                <w:sz w:val="16"/>
                <w:szCs w:val="16"/>
              </w:rPr>
            </w:pPr>
            <w:r>
              <w:rPr>
                <w:sz w:val="16"/>
                <w:szCs w:val="16"/>
              </w:rPr>
              <w:t>2430226103294</w:t>
            </w:r>
          </w:p>
        </w:tc>
        <w:tc>
          <w:tcPr>
            <w:tcW w:w="4252" w:type="dxa"/>
            <w:gridSpan w:val="3"/>
            <w:tcBorders>
              <w:top w:val="nil"/>
              <w:bottom w:val="single" w:sz="2" w:space="0" w:color="auto"/>
            </w:tcBorders>
          </w:tcPr>
          <w:p w14:paraId="2F09914B" w14:textId="77777777" w:rsidR="00786892" w:rsidRPr="00171E7C" w:rsidRDefault="00786892" w:rsidP="00793E3F">
            <w:pPr>
              <w:rPr>
                <w:lang w:val="en-US"/>
              </w:rPr>
            </w:pPr>
            <w:r w:rsidRPr="00171E7C">
              <w:rPr>
                <w:lang w:val="en-US"/>
              </w:rPr>
              <w:t>Vopsea de miniu de plumb  pe baza de ulei V 351-3</w:t>
            </w:r>
          </w:p>
        </w:tc>
        <w:tc>
          <w:tcPr>
            <w:tcW w:w="993" w:type="dxa"/>
            <w:gridSpan w:val="2"/>
            <w:tcBorders>
              <w:top w:val="nil"/>
              <w:bottom w:val="single" w:sz="2" w:space="0" w:color="auto"/>
            </w:tcBorders>
          </w:tcPr>
          <w:p w14:paraId="1D17B1CE" w14:textId="77777777" w:rsidR="00786892" w:rsidRDefault="00786892" w:rsidP="00793E3F">
            <w:r>
              <w:t>kg</w:t>
            </w:r>
          </w:p>
        </w:tc>
        <w:tc>
          <w:tcPr>
            <w:tcW w:w="1559" w:type="dxa"/>
            <w:gridSpan w:val="2"/>
            <w:tcBorders>
              <w:top w:val="nil"/>
              <w:bottom w:val="single" w:sz="2" w:space="0" w:color="auto"/>
            </w:tcBorders>
          </w:tcPr>
          <w:p w14:paraId="310CF139" w14:textId="77777777" w:rsidR="00786892" w:rsidRDefault="00786892" w:rsidP="00793E3F">
            <w:r>
              <w:t>6,10</w:t>
            </w:r>
          </w:p>
        </w:tc>
      </w:tr>
      <w:tr w:rsidR="00786892" w14:paraId="6D09074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3ACE8D" w14:textId="77777777" w:rsidR="00786892" w:rsidRDefault="00786892" w:rsidP="00793E3F">
            <w:r>
              <w:t>32</w:t>
            </w:r>
          </w:p>
        </w:tc>
        <w:tc>
          <w:tcPr>
            <w:tcW w:w="1276" w:type="dxa"/>
            <w:gridSpan w:val="2"/>
            <w:tcBorders>
              <w:top w:val="single" w:sz="4" w:space="0" w:color="auto"/>
              <w:bottom w:val="single" w:sz="4" w:space="0" w:color="auto"/>
            </w:tcBorders>
          </w:tcPr>
          <w:p w14:paraId="3D12F8A0" w14:textId="77777777" w:rsidR="00786892" w:rsidRDefault="00786892" w:rsidP="00793E3F">
            <w:pPr>
              <w:rPr>
                <w:lang w:val="en-US"/>
              </w:rPr>
            </w:pPr>
            <w:r>
              <w:rPr>
                <w:lang w:val="en-US"/>
              </w:rPr>
              <w:t>TsD02A1</w:t>
            </w:r>
          </w:p>
          <w:p w14:paraId="1BD8E047" w14:textId="77777777" w:rsidR="00786892" w:rsidRDefault="00786892" w:rsidP="00793E3F"/>
        </w:tc>
        <w:tc>
          <w:tcPr>
            <w:tcW w:w="4252" w:type="dxa"/>
            <w:gridSpan w:val="3"/>
            <w:tcBorders>
              <w:top w:val="single" w:sz="4" w:space="0" w:color="auto"/>
              <w:bottom w:val="single" w:sz="4" w:space="0" w:color="auto"/>
            </w:tcBorders>
          </w:tcPr>
          <w:p w14:paraId="6A20C89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06BBA5DE"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7D6EFCA"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3BBA16CA" w14:textId="77777777" w:rsidR="00786892" w:rsidRDefault="00786892" w:rsidP="00793E3F">
            <w:pPr>
              <w:jc w:val="center"/>
            </w:pPr>
            <w:r>
              <w:t>0,04</w:t>
            </w:r>
          </w:p>
        </w:tc>
      </w:tr>
      <w:tr w:rsidR="00786892" w14:paraId="7BF31CE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8AB46" w14:textId="77777777" w:rsidR="00786892" w:rsidRDefault="00786892" w:rsidP="00793E3F"/>
        </w:tc>
        <w:tc>
          <w:tcPr>
            <w:tcW w:w="1276" w:type="dxa"/>
            <w:gridSpan w:val="2"/>
            <w:tcBorders>
              <w:top w:val="nil"/>
              <w:bottom w:val="single" w:sz="2" w:space="0" w:color="auto"/>
            </w:tcBorders>
            <w:vAlign w:val="center"/>
          </w:tcPr>
          <w:p w14:paraId="607F61BD"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11D56A2D"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43570402" w14:textId="77777777" w:rsidR="00786892" w:rsidRDefault="00786892" w:rsidP="00793E3F">
            <w:r>
              <w:t>h-ut</w:t>
            </w:r>
          </w:p>
        </w:tc>
        <w:tc>
          <w:tcPr>
            <w:tcW w:w="1559" w:type="dxa"/>
            <w:gridSpan w:val="2"/>
            <w:tcBorders>
              <w:top w:val="nil"/>
              <w:bottom w:val="single" w:sz="2" w:space="0" w:color="auto"/>
            </w:tcBorders>
          </w:tcPr>
          <w:p w14:paraId="7C419B63" w14:textId="77777777" w:rsidR="00786892" w:rsidRDefault="00786892" w:rsidP="00793E3F">
            <w:r>
              <w:t>0,04</w:t>
            </w:r>
          </w:p>
        </w:tc>
      </w:tr>
      <w:tr w:rsidR="00786892" w14:paraId="01120260"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8A98298" w14:textId="77777777" w:rsidR="00786892" w:rsidRDefault="00786892" w:rsidP="00793E3F">
            <w:pPr>
              <w:rPr>
                <w:sz w:val="8"/>
                <w:szCs w:val="8"/>
              </w:rPr>
            </w:pPr>
          </w:p>
        </w:tc>
        <w:tc>
          <w:tcPr>
            <w:tcW w:w="1276" w:type="dxa"/>
            <w:gridSpan w:val="2"/>
            <w:tcBorders>
              <w:left w:val="nil"/>
              <w:bottom w:val="nil"/>
              <w:right w:val="nil"/>
            </w:tcBorders>
          </w:tcPr>
          <w:p w14:paraId="5A03DA9B" w14:textId="77777777" w:rsidR="00786892" w:rsidRDefault="00786892" w:rsidP="00793E3F">
            <w:pPr>
              <w:rPr>
                <w:sz w:val="8"/>
                <w:szCs w:val="8"/>
              </w:rPr>
            </w:pPr>
          </w:p>
        </w:tc>
        <w:tc>
          <w:tcPr>
            <w:tcW w:w="3402" w:type="dxa"/>
            <w:gridSpan w:val="2"/>
            <w:tcBorders>
              <w:left w:val="nil"/>
              <w:bottom w:val="nil"/>
              <w:right w:val="nil"/>
            </w:tcBorders>
          </w:tcPr>
          <w:p w14:paraId="60E660E5" w14:textId="77777777" w:rsidR="00786892" w:rsidRDefault="00786892" w:rsidP="00793E3F">
            <w:pPr>
              <w:rPr>
                <w:sz w:val="8"/>
                <w:szCs w:val="8"/>
                <w:lang w:val="en-US"/>
              </w:rPr>
            </w:pPr>
          </w:p>
          <w:p w14:paraId="01202350" w14:textId="77777777" w:rsidR="00786892" w:rsidRDefault="00786892" w:rsidP="00793E3F">
            <w:pPr>
              <w:rPr>
                <w:sz w:val="8"/>
                <w:szCs w:val="8"/>
                <w:lang w:val="en-US"/>
              </w:rPr>
            </w:pPr>
          </w:p>
          <w:p w14:paraId="48F759AD" w14:textId="77777777" w:rsidR="00786892" w:rsidRDefault="00786892" w:rsidP="00793E3F">
            <w:pPr>
              <w:rPr>
                <w:sz w:val="8"/>
                <w:szCs w:val="8"/>
                <w:lang w:val="en-US"/>
              </w:rPr>
            </w:pPr>
          </w:p>
        </w:tc>
        <w:tc>
          <w:tcPr>
            <w:tcW w:w="1134" w:type="dxa"/>
            <w:gridSpan w:val="2"/>
            <w:tcBorders>
              <w:left w:val="nil"/>
              <w:bottom w:val="nil"/>
              <w:right w:val="nil"/>
            </w:tcBorders>
          </w:tcPr>
          <w:p w14:paraId="543822BB" w14:textId="77777777" w:rsidR="00786892" w:rsidRDefault="00786892" w:rsidP="00793E3F">
            <w:pPr>
              <w:rPr>
                <w:sz w:val="8"/>
                <w:szCs w:val="8"/>
              </w:rPr>
            </w:pPr>
          </w:p>
        </w:tc>
        <w:tc>
          <w:tcPr>
            <w:tcW w:w="1134" w:type="dxa"/>
            <w:gridSpan w:val="2"/>
            <w:tcBorders>
              <w:left w:val="nil"/>
              <w:bottom w:val="nil"/>
              <w:right w:val="nil"/>
            </w:tcBorders>
          </w:tcPr>
          <w:p w14:paraId="08993FEC" w14:textId="77777777" w:rsidR="00786892" w:rsidRDefault="00786892" w:rsidP="00793E3F">
            <w:pPr>
              <w:rPr>
                <w:sz w:val="8"/>
                <w:szCs w:val="8"/>
              </w:rPr>
            </w:pPr>
          </w:p>
        </w:tc>
        <w:tc>
          <w:tcPr>
            <w:tcW w:w="1134" w:type="dxa"/>
            <w:tcBorders>
              <w:left w:val="nil"/>
              <w:bottom w:val="nil"/>
            </w:tcBorders>
          </w:tcPr>
          <w:p w14:paraId="7A35E7FE" w14:textId="77777777" w:rsidR="00786892" w:rsidRDefault="00786892" w:rsidP="00793E3F">
            <w:pPr>
              <w:rPr>
                <w:sz w:val="8"/>
                <w:szCs w:val="8"/>
              </w:rPr>
            </w:pPr>
          </w:p>
        </w:tc>
      </w:tr>
      <w:tr w:rsidR="00786892" w14:paraId="359D84FF"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AF1BD2C"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16F2FF7B" w14:textId="77777777" w:rsidR="00786892" w:rsidRDefault="00786892" w:rsidP="00793E3F"/>
        </w:tc>
        <w:tc>
          <w:tcPr>
            <w:tcW w:w="1276" w:type="dxa"/>
            <w:gridSpan w:val="2"/>
            <w:tcBorders>
              <w:top w:val="single" w:sz="4" w:space="0" w:color="auto"/>
              <w:left w:val="nil"/>
              <w:bottom w:val="single" w:sz="4" w:space="0" w:color="auto"/>
              <w:right w:val="nil"/>
            </w:tcBorders>
          </w:tcPr>
          <w:p w14:paraId="033FBD09" w14:textId="77777777" w:rsidR="00786892" w:rsidRDefault="00786892" w:rsidP="00793E3F"/>
        </w:tc>
        <w:tc>
          <w:tcPr>
            <w:tcW w:w="2693" w:type="dxa"/>
            <w:tcBorders>
              <w:top w:val="single" w:sz="4" w:space="0" w:color="auto"/>
              <w:left w:val="nil"/>
              <w:bottom w:val="single" w:sz="4" w:space="0" w:color="auto"/>
              <w:right w:val="nil"/>
            </w:tcBorders>
          </w:tcPr>
          <w:p w14:paraId="3F43A599" w14:textId="77777777" w:rsidR="00786892" w:rsidRDefault="00786892" w:rsidP="00793E3F">
            <w:pPr>
              <w:rPr>
                <w:sz w:val="8"/>
                <w:szCs w:val="8"/>
              </w:rPr>
            </w:pPr>
            <w:r>
              <w:rPr>
                <w:b/>
                <w:bCs/>
                <w:lang w:val="en-US"/>
              </w:rPr>
              <w:t>Total</w:t>
            </w:r>
            <w:r>
              <w:rPr>
                <w:b/>
                <w:bCs/>
              </w:rPr>
              <w:t xml:space="preserve"> </w:t>
            </w:r>
            <w:r>
              <w:rPr>
                <w:b/>
                <w:bCs/>
                <w:sz w:val="22"/>
                <w:szCs w:val="22"/>
              </w:rPr>
              <w:t>Gard metalic</w:t>
            </w:r>
          </w:p>
        </w:tc>
        <w:tc>
          <w:tcPr>
            <w:tcW w:w="1134" w:type="dxa"/>
            <w:gridSpan w:val="2"/>
            <w:tcBorders>
              <w:top w:val="single" w:sz="4" w:space="0" w:color="auto"/>
              <w:left w:val="nil"/>
              <w:bottom w:val="single" w:sz="4" w:space="0" w:color="auto"/>
              <w:right w:val="nil"/>
            </w:tcBorders>
          </w:tcPr>
          <w:p w14:paraId="2134BDEF"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7F67365D" w14:textId="77777777" w:rsidR="00786892" w:rsidRDefault="00786892" w:rsidP="00793E3F">
            <w:pPr>
              <w:rPr>
                <w:b/>
                <w:bCs/>
              </w:rPr>
            </w:pPr>
          </w:p>
        </w:tc>
      </w:tr>
      <w:tr w:rsidR="00786892" w:rsidRPr="0097392D" w14:paraId="0CD4DAE8" w14:textId="77777777" w:rsidTr="00793E3F">
        <w:tc>
          <w:tcPr>
            <w:tcW w:w="709" w:type="dxa"/>
            <w:tcBorders>
              <w:top w:val="nil"/>
              <w:left w:val="single" w:sz="6" w:space="0" w:color="auto"/>
              <w:bottom w:val="nil"/>
              <w:right w:val="nil"/>
            </w:tcBorders>
          </w:tcPr>
          <w:p w14:paraId="7704042C"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70210E82" w14:textId="77777777" w:rsidR="00786892" w:rsidRDefault="00786892" w:rsidP="00793E3F"/>
        </w:tc>
        <w:tc>
          <w:tcPr>
            <w:tcW w:w="4252" w:type="dxa"/>
            <w:gridSpan w:val="3"/>
            <w:tcBorders>
              <w:top w:val="nil"/>
              <w:left w:val="single" w:sz="6" w:space="0" w:color="auto"/>
              <w:bottom w:val="nil"/>
              <w:right w:val="single" w:sz="6" w:space="0" w:color="auto"/>
            </w:tcBorders>
          </w:tcPr>
          <w:p w14:paraId="3F367B40" w14:textId="77777777" w:rsidR="00786892" w:rsidRPr="007F2714" w:rsidRDefault="00786892" w:rsidP="00793E3F">
            <w:pPr>
              <w:rPr>
                <w:b/>
                <w:bCs/>
                <w:sz w:val="22"/>
                <w:szCs w:val="22"/>
                <w:lang w:val="en-US"/>
              </w:rPr>
            </w:pPr>
            <w:r w:rsidRPr="0097392D">
              <w:rPr>
                <w:b/>
                <w:bCs/>
                <w:sz w:val="22"/>
                <w:szCs w:val="22"/>
                <w:lang w:val="en-US"/>
              </w:rPr>
              <w:t>1.4.2. Porta si portita</w:t>
            </w:r>
          </w:p>
          <w:p w14:paraId="282320FD"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66B56279"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578FB09F"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3E77967C" w14:textId="77777777" w:rsidR="00786892" w:rsidRPr="0097392D" w:rsidRDefault="00786892" w:rsidP="00793E3F">
            <w:pPr>
              <w:rPr>
                <w:lang w:val="en-US"/>
              </w:rPr>
            </w:pPr>
          </w:p>
        </w:tc>
      </w:tr>
      <w:tr w:rsidR="00786892" w14:paraId="28A6D7B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DEB12C" w14:textId="77777777" w:rsidR="00786892" w:rsidRDefault="00786892" w:rsidP="00793E3F">
            <w:r>
              <w:t>33</w:t>
            </w:r>
          </w:p>
        </w:tc>
        <w:tc>
          <w:tcPr>
            <w:tcW w:w="1276" w:type="dxa"/>
            <w:gridSpan w:val="2"/>
            <w:tcBorders>
              <w:top w:val="single" w:sz="4" w:space="0" w:color="auto"/>
              <w:bottom w:val="single" w:sz="4" w:space="0" w:color="auto"/>
            </w:tcBorders>
          </w:tcPr>
          <w:p w14:paraId="663FDC58" w14:textId="77777777" w:rsidR="00786892" w:rsidRDefault="00786892" w:rsidP="00793E3F">
            <w:pPr>
              <w:rPr>
                <w:lang w:val="en-US"/>
              </w:rPr>
            </w:pPr>
            <w:r>
              <w:rPr>
                <w:lang w:val="en-US"/>
              </w:rPr>
              <w:t>TsA02C</w:t>
            </w:r>
          </w:p>
          <w:p w14:paraId="3AF5035F" w14:textId="77777777" w:rsidR="00786892" w:rsidRDefault="00786892" w:rsidP="00793E3F"/>
        </w:tc>
        <w:tc>
          <w:tcPr>
            <w:tcW w:w="4252" w:type="dxa"/>
            <w:gridSpan w:val="3"/>
            <w:tcBorders>
              <w:top w:val="single" w:sz="4" w:space="0" w:color="auto"/>
              <w:bottom w:val="single" w:sz="4" w:space="0" w:color="auto"/>
            </w:tcBorders>
          </w:tcPr>
          <w:p w14:paraId="648F207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Sapatura manuala de pamint in spatii limitate, avind sub 1,00 m sau peste 1,00 m latime, executata fara sprijiniri, cu taluz vertical, la fundatii, canale, subsoluri, drenuri, trepte de infratire, in pamint necoeziv sau slab coeziv adincime &lt; 0,75 m teren tare</w:t>
            </w:r>
            <w:r w:rsidRPr="00171E7C">
              <w:rPr>
                <w:rFonts w:ascii="Times New Roman CYR" w:hAnsi="Times New Roman CYR" w:cs="Times New Roman CYR"/>
                <w:sz w:val="16"/>
                <w:szCs w:val="16"/>
                <w:lang w:val="en-US"/>
              </w:rPr>
              <w:t xml:space="preserve"> </w:t>
            </w:r>
          </w:p>
          <w:p w14:paraId="61DD3D9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F917557"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0A4F8B7C" w14:textId="77777777" w:rsidR="00786892" w:rsidRDefault="00786892" w:rsidP="00793E3F">
            <w:pPr>
              <w:jc w:val="center"/>
            </w:pPr>
            <w:r>
              <w:t>0,51</w:t>
            </w:r>
          </w:p>
        </w:tc>
      </w:tr>
      <w:tr w:rsidR="00786892" w14:paraId="705C659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AE156B" w14:textId="77777777" w:rsidR="00786892" w:rsidRDefault="00786892" w:rsidP="00793E3F"/>
        </w:tc>
        <w:tc>
          <w:tcPr>
            <w:tcW w:w="1276" w:type="dxa"/>
            <w:gridSpan w:val="2"/>
            <w:tcBorders>
              <w:top w:val="nil"/>
              <w:bottom w:val="single" w:sz="2" w:space="0" w:color="auto"/>
            </w:tcBorders>
            <w:vAlign w:val="center"/>
          </w:tcPr>
          <w:p w14:paraId="68787B77"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71257D03" w14:textId="77777777" w:rsidR="00786892" w:rsidRDefault="00786892" w:rsidP="00793E3F">
            <w:r>
              <w:t>Muncitor necalificat</w:t>
            </w:r>
          </w:p>
        </w:tc>
        <w:tc>
          <w:tcPr>
            <w:tcW w:w="993" w:type="dxa"/>
            <w:gridSpan w:val="2"/>
            <w:tcBorders>
              <w:top w:val="nil"/>
              <w:bottom w:val="single" w:sz="2" w:space="0" w:color="auto"/>
            </w:tcBorders>
          </w:tcPr>
          <w:p w14:paraId="4639D4CD" w14:textId="77777777" w:rsidR="00786892" w:rsidRDefault="00786892" w:rsidP="00793E3F">
            <w:r>
              <w:t>h-om</w:t>
            </w:r>
          </w:p>
        </w:tc>
        <w:tc>
          <w:tcPr>
            <w:tcW w:w="1559" w:type="dxa"/>
            <w:gridSpan w:val="2"/>
            <w:tcBorders>
              <w:top w:val="nil"/>
              <w:bottom w:val="single" w:sz="2" w:space="0" w:color="auto"/>
            </w:tcBorders>
          </w:tcPr>
          <w:p w14:paraId="33A587ED" w14:textId="77777777" w:rsidR="00786892" w:rsidRDefault="00786892" w:rsidP="00793E3F">
            <w:r>
              <w:t>1,08</w:t>
            </w:r>
          </w:p>
        </w:tc>
      </w:tr>
      <w:tr w:rsidR="00786892" w14:paraId="4EE39E9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B136AE" w14:textId="77777777" w:rsidR="00786892" w:rsidRDefault="00786892" w:rsidP="00793E3F">
            <w:r>
              <w:t>34</w:t>
            </w:r>
          </w:p>
        </w:tc>
        <w:tc>
          <w:tcPr>
            <w:tcW w:w="1276" w:type="dxa"/>
            <w:gridSpan w:val="2"/>
            <w:tcBorders>
              <w:top w:val="single" w:sz="4" w:space="0" w:color="auto"/>
              <w:bottom w:val="single" w:sz="4" w:space="0" w:color="auto"/>
            </w:tcBorders>
          </w:tcPr>
          <w:p w14:paraId="608B844E" w14:textId="77777777" w:rsidR="00786892" w:rsidRDefault="00786892" w:rsidP="00793E3F">
            <w:pPr>
              <w:rPr>
                <w:lang w:val="en-US"/>
              </w:rPr>
            </w:pPr>
            <w:r>
              <w:rPr>
                <w:lang w:val="en-US"/>
              </w:rPr>
              <w:t>CC01E</w:t>
            </w:r>
          </w:p>
          <w:p w14:paraId="635F8F08" w14:textId="77777777" w:rsidR="00786892" w:rsidRDefault="00786892" w:rsidP="00793E3F"/>
        </w:tc>
        <w:tc>
          <w:tcPr>
            <w:tcW w:w="4252" w:type="dxa"/>
            <w:gridSpan w:val="3"/>
            <w:tcBorders>
              <w:top w:val="single" w:sz="4" w:space="0" w:color="auto"/>
              <w:bottom w:val="single" w:sz="4" w:space="0" w:color="auto"/>
            </w:tcBorders>
          </w:tcPr>
          <w:p w14:paraId="63FF18E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Armaturi din otel beton OB 37 fasonate in ateliere de santier si montate cu diametrul barelor pina la 8 mm inclusiv in fundatii continue si radiere</w:t>
            </w:r>
            <w:r w:rsidRPr="00171E7C">
              <w:rPr>
                <w:rFonts w:ascii="Times New Roman CYR" w:hAnsi="Times New Roman CYR" w:cs="Times New Roman CYR"/>
                <w:sz w:val="16"/>
                <w:szCs w:val="16"/>
                <w:lang w:val="en-US"/>
              </w:rPr>
              <w:t xml:space="preserve"> </w:t>
            </w:r>
          </w:p>
          <w:p w14:paraId="4C6BE89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2C7581A" w14:textId="77777777" w:rsidR="00786892" w:rsidRDefault="00786892" w:rsidP="00793E3F">
            <w:pPr>
              <w:jc w:val="center"/>
            </w:pPr>
            <w:r>
              <w:t>kg</w:t>
            </w:r>
          </w:p>
        </w:tc>
        <w:tc>
          <w:tcPr>
            <w:tcW w:w="1559" w:type="dxa"/>
            <w:gridSpan w:val="2"/>
            <w:tcBorders>
              <w:top w:val="single" w:sz="4" w:space="0" w:color="auto"/>
              <w:bottom w:val="single" w:sz="4" w:space="0" w:color="auto"/>
            </w:tcBorders>
            <w:vAlign w:val="center"/>
          </w:tcPr>
          <w:p w14:paraId="148BB677" w14:textId="77777777" w:rsidR="00786892" w:rsidRDefault="00786892" w:rsidP="00793E3F">
            <w:pPr>
              <w:jc w:val="center"/>
            </w:pPr>
            <w:r>
              <w:t>1,60</w:t>
            </w:r>
          </w:p>
        </w:tc>
      </w:tr>
      <w:tr w:rsidR="00786892" w14:paraId="42C94F6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8CD65" w14:textId="77777777" w:rsidR="00786892" w:rsidRDefault="00786892" w:rsidP="00793E3F"/>
        </w:tc>
        <w:tc>
          <w:tcPr>
            <w:tcW w:w="1276" w:type="dxa"/>
            <w:gridSpan w:val="2"/>
            <w:tcBorders>
              <w:top w:val="nil"/>
              <w:bottom w:val="single" w:sz="2" w:space="0" w:color="auto"/>
            </w:tcBorders>
            <w:vAlign w:val="center"/>
          </w:tcPr>
          <w:p w14:paraId="3CFC65CC" w14:textId="77777777" w:rsidR="00786892" w:rsidRDefault="00786892" w:rsidP="00793E3F">
            <w:pPr>
              <w:jc w:val="center"/>
              <w:rPr>
                <w:sz w:val="16"/>
                <w:szCs w:val="16"/>
              </w:rPr>
            </w:pPr>
            <w:r>
              <w:rPr>
                <w:sz w:val="16"/>
                <w:szCs w:val="16"/>
              </w:rPr>
              <w:t>7123020011140</w:t>
            </w:r>
          </w:p>
        </w:tc>
        <w:tc>
          <w:tcPr>
            <w:tcW w:w="4252" w:type="dxa"/>
            <w:gridSpan w:val="3"/>
            <w:tcBorders>
              <w:top w:val="nil"/>
              <w:bottom w:val="single" w:sz="2" w:space="0" w:color="auto"/>
            </w:tcBorders>
          </w:tcPr>
          <w:p w14:paraId="39DA0F3D" w14:textId="77777777" w:rsidR="00786892" w:rsidRDefault="00786892" w:rsidP="00793E3F">
            <w:r>
              <w:t>Fierar beton</w:t>
            </w:r>
          </w:p>
        </w:tc>
        <w:tc>
          <w:tcPr>
            <w:tcW w:w="993" w:type="dxa"/>
            <w:gridSpan w:val="2"/>
            <w:tcBorders>
              <w:top w:val="nil"/>
              <w:bottom w:val="single" w:sz="2" w:space="0" w:color="auto"/>
            </w:tcBorders>
          </w:tcPr>
          <w:p w14:paraId="7D875F9D" w14:textId="77777777" w:rsidR="00786892" w:rsidRDefault="00786892" w:rsidP="00793E3F">
            <w:r>
              <w:t>h-om</w:t>
            </w:r>
          </w:p>
        </w:tc>
        <w:tc>
          <w:tcPr>
            <w:tcW w:w="1559" w:type="dxa"/>
            <w:gridSpan w:val="2"/>
            <w:tcBorders>
              <w:top w:val="nil"/>
              <w:bottom w:val="single" w:sz="2" w:space="0" w:color="auto"/>
            </w:tcBorders>
          </w:tcPr>
          <w:p w14:paraId="4D6BFCAD" w14:textId="77777777" w:rsidR="00786892" w:rsidRDefault="00786892" w:rsidP="00793E3F">
            <w:r>
              <w:t>0,10</w:t>
            </w:r>
          </w:p>
        </w:tc>
      </w:tr>
      <w:tr w:rsidR="00786892" w14:paraId="528A14A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F7814D" w14:textId="77777777" w:rsidR="00786892" w:rsidRDefault="00786892" w:rsidP="00793E3F"/>
        </w:tc>
        <w:tc>
          <w:tcPr>
            <w:tcW w:w="1276" w:type="dxa"/>
            <w:gridSpan w:val="2"/>
            <w:tcBorders>
              <w:top w:val="nil"/>
              <w:bottom w:val="single" w:sz="2" w:space="0" w:color="auto"/>
            </w:tcBorders>
            <w:vAlign w:val="center"/>
          </w:tcPr>
          <w:p w14:paraId="152835E0"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42A7901E" w14:textId="77777777" w:rsidR="00786892" w:rsidRDefault="00786892" w:rsidP="00793E3F">
            <w:r>
              <w:t>Muncitor deservire CM</w:t>
            </w:r>
          </w:p>
        </w:tc>
        <w:tc>
          <w:tcPr>
            <w:tcW w:w="993" w:type="dxa"/>
            <w:gridSpan w:val="2"/>
            <w:tcBorders>
              <w:top w:val="nil"/>
              <w:bottom w:val="single" w:sz="2" w:space="0" w:color="auto"/>
            </w:tcBorders>
          </w:tcPr>
          <w:p w14:paraId="31509C27" w14:textId="77777777" w:rsidR="00786892" w:rsidRDefault="00786892" w:rsidP="00793E3F">
            <w:r>
              <w:t>h-om</w:t>
            </w:r>
          </w:p>
        </w:tc>
        <w:tc>
          <w:tcPr>
            <w:tcW w:w="1559" w:type="dxa"/>
            <w:gridSpan w:val="2"/>
            <w:tcBorders>
              <w:top w:val="nil"/>
              <w:bottom w:val="single" w:sz="2" w:space="0" w:color="auto"/>
            </w:tcBorders>
          </w:tcPr>
          <w:p w14:paraId="7C83420E" w14:textId="77777777" w:rsidR="00786892" w:rsidRDefault="00786892" w:rsidP="00793E3F">
            <w:r>
              <w:t>0,00</w:t>
            </w:r>
          </w:p>
        </w:tc>
      </w:tr>
      <w:tr w:rsidR="00786892" w14:paraId="5848D02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68D4E" w14:textId="77777777" w:rsidR="00786892" w:rsidRDefault="00786892" w:rsidP="00793E3F"/>
        </w:tc>
        <w:tc>
          <w:tcPr>
            <w:tcW w:w="1276" w:type="dxa"/>
            <w:gridSpan w:val="2"/>
            <w:tcBorders>
              <w:top w:val="nil"/>
              <w:bottom w:val="single" w:sz="2" w:space="0" w:color="auto"/>
            </w:tcBorders>
            <w:vAlign w:val="center"/>
          </w:tcPr>
          <w:p w14:paraId="2BA7A5E1" w14:textId="77777777" w:rsidR="00786892" w:rsidRDefault="00786892" w:rsidP="00793E3F">
            <w:pPr>
              <w:jc w:val="center"/>
              <w:rPr>
                <w:sz w:val="16"/>
                <w:szCs w:val="16"/>
              </w:rPr>
            </w:pPr>
            <w:r>
              <w:rPr>
                <w:sz w:val="16"/>
                <w:szCs w:val="16"/>
              </w:rPr>
              <w:t>2710602100000</w:t>
            </w:r>
          </w:p>
        </w:tc>
        <w:tc>
          <w:tcPr>
            <w:tcW w:w="4252" w:type="dxa"/>
            <w:gridSpan w:val="3"/>
            <w:tcBorders>
              <w:top w:val="nil"/>
              <w:bottom w:val="single" w:sz="2" w:space="0" w:color="auto"/>
            </w:tcBorders>
          </w:tcPr>
          <w:p w14:paraId="59937996" w14:textId="77777777" w:rsidR="00786892" w:rsidRPr="00171E7C" w:rsidRDefault="00786892" w:rsidP="00793E3F">
            <w:pPr>
              <w:rPr>
                <w:lang w:val="en-US"/>
              </w:rPr>
            </w:pPr>
            <w:r w:rsidRPr="00171E7C">
              <w:rPr>
                <w:lang w:val="en-US"/>
              </w:rPr>
              <w:t>Otel beton OB 37 diam. mai mic sau egal de 8 mm</w:t>
            </w:r>
          </w:p>
        </w:tc>
        <w:tc>
          <w:tcPr>
            <w:tcW w:w="993" w:type="dxa"/>
            <w:gridSpan w:val="2"/>
            <w:tcBorders>
              <w:top w:val="nil"/>
              <w:bottom w:val="single" w:sz="2" w:space="0" w:color="auto"/>
            </w:tcBorders>
          </w:tcPr>
          <w:p w14:paraId="09AC48F6" w14:textId="77777777" w:rsidR="00786892" w:rsidRDefault="00786892" w:rsidP="00793E3F">
            <w:r>
              <w:t>kg</w:t>
            </w:r>
          </w:p>
        </w:tc>
        <w:tc>
          <w:tcPr>
            <w:tcW w:w="1559" w:type="dxa"/>
            <w:gridSpan w:val="2"/>
            <w:tcBorders>
              <w:top w:val="nil"/>
              <w:bottom w:val="single" w:sz="2" w:space="0" w:color="auto"/>
            </w:tcBorders>
          </w:tcPr>
          <w:p w14:paraId="3177B433" w14:textId="77777777" w:rsidR="00786892" w:rsidRDefault="00786892" w:rsidP="00793E3F">
            <w:r>
              <w:t>1,64</w:t>
            </w:r>
          </w:p>
        </w:tc>
      </w:tr>
      <w:tr w:rsidR="00786892" w14:paraId="3799BE4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66813E" w14:textId="77777777" w:rsidR="00786892" w:rsidRDefault="00786892" w:rsidP="00793E3F"/>
        </w:tc>
        <w:tc>
          <w:tcPr>
            <w:tcW w:w="1276" w:type="dxa"/>
            <w:gridSpan w:val="2"/>
            <w:tcBorders>
              <w:top w:val="nil"/>
              <w:bottom w:val="single" w:sz="2" w:space="0" w:color="auto"/>
            </w:tcBorders>
            <w:vAlign w:val="center"/>
          </w:tcPr>
          <w:p w14:paraId="03792B40" w14:textId="77777777" w:rsidR="00786892" w:rsidRDefault="00786892" w:rsidP="00793E3F">
            <w:pPr>
              <w:jc w:val="center"/>
              <w:rPr>
                <w:sz w:val="16"/>
                <w:szCs w:val="16"/>
              </w:rPr>
            </w:pPr>
            <w:r>
              <w:rPr>
                <w:sz w:val="16"/>
                <w:szCs w:val="16"/>
              </w:rPr>
              <w:t>2010237318750</w:t>
            </w:r>
          </w:p>
        </w:tc>
        <w:tc>
          <w:tcPr>
            <w:tcW w:w="4252" w:type="dxa"/>
            <w:gridSpan w:val="3"/>
            <w:tcBorders>
              <w:top w:val="nil"/>
              <w:bottom w:val="single" w:sz="2" w:space="0" w:color="auto"/>
            </w:tcBorders>
          </w:tcPr>
          <w:p w14:paraId="5A7CF650" w14:textId="77777777" w:rsidR="00786892" w:rsidRDefault="00786892" w:rsidP="00793E3F">
            <w:r>
              <w:t xml:space="preserve">Distantieri </w:t>
            </w:r>
          </w:p>
        </w:tc>
        <w:tc>
          <w:tcPr>
            <w:tcW w:w="993" w:type="dxa"/>
            <w:gridSpan w:val="2"/>
            <w:tcBorders>
              <w:top w:val="nil"/>
              <w:bottom w:val="single" w:sz="2" w:space="0" w:color="auto"/>
            </w:tcBorders>
          </w:tcPr>
          <w:p w14:paraId="07024085" w14:textId="77777777" w:rsidR="00786892" w:rsidRDefault="00786892" w:rsidP="00793E3F">
            <w:r>
              <w:t>buc</w:t>
            </w:r>
          </w:p>
        </w:tc>
        <w:tc>
          <w:tcPr>
            <w:tcW w:w="1559" w:type="dxa"/>
            <w:gridSpan w:val="2"/>
            <w:tcBorders>
              <w:top w:val="nil"/>
              <w:bottom w:val="single" w:sz="2" w:space="0" w:color="auto"/>
            </w:tcBorders>
          </w:tcPr>
          <w:p w14:paraId="7C71DF8A" w14:textId="77777777" w:rsidR="00786892" w:rsidRDefault="00786892" w:rsidP="00793E3F">
            <w:r>
              <w:t>0,24</w:t>
            </w:r>
          </w:p>
        </w:tc>
      </w:tr>
      <w:tr w:rsidR="00786892" w14:paraId="3EE85E2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64B8B" w14:textId="77777777" w:rsidR="00786892" w:rsidRDefault="00786892" w:rsidP="00793E3F"/>
        </w:tc>
        <w:tc>
          <w:tcPr>
            <w:tcW w:w="1276" w:type="dxa"/>
            <w:gridSpan w:val="2"/>
            <w:tcBorders>
              <w:top w:val="nil"/>
              <w:bottom w:val="single" w:sz="2" w:space="0" w:color="auto"/>
            </w:tcBorders>
            <w:vAlign w:val="center"/>
          </w:tcPr>
          <w:p w14:paraId="782CD67B" w14:textId="77777777" w:rsidR="00786892" w:rsidRDefault="00786892" w:rsidP="00793E3F">
            <w:pPr>
              <w:jc w:val="center"/>
              <w:rPr>
                <w:sz w:val="16"/>
                <w:szCs w:val="16"/>
              </w:rPr>
            </w:pPr>
            <w:r>
              <w:rPr>
                <w:sz w:val="16"/>
                <w:szCs w:val="16"/>
              </w:rPr>
              <w:t>2734113803881</w:t>
            </w:r>
          </w:p>
        </w:tc>
        <w:tc>
          <w:tcPr>
            <w:tcW w:w="4252" w:type="dxa"/>
            <w:gridSpan w:val="3"/>
            <w:tcBorders>
              <w:top w:val="nil"/>
              <w:bottom w:val="single" w:sz="2" w:space="0" w:color="auto"/>
            </w:tcBorders>
          </w:tcPr>
          <w:p w14:paraId="6B2D155B" w14:textId="77777777" w:rsidR="00786892" w:rsidRPr="00171E7C" w:rsidRDefault="00786892" w:rsidP="00793E3F">
            <w:pPr>
              <w:rPr>
                <w:lang w:val="en-US"/>
              </w:rPr>
            </w:pPr>
            <w:r w:rsidRPr="00171E7C">
              <w:rPr>
                <w:lang w:val="en-US"/>
              </w:rPr>
              <w:t>Sirma din otel moale, neagra, D=1.2 mm</w:t>
            </w:r>
          </w:p>
        </w:tc>
        <w:tc>
          <w:tcPr>
            <w:tcW w:w="993" w:type="dxa"/>
            <w:gridSpan w:val="2"/>
            <w:tcBorders>
              <w:top w:val="nil"/>
              <w:bottom w:val="single" w:sz="2" w:space="0" w:color="auto"/>
            </w:tcBorders>
          </w:tcPr>
          <w:p w14:paraId="3B993AD2" w14:textId="77777777" w:rsidR="00786892" w:rsidRDefault="00786892" w:rsidP="00793E3F">
            <w:r>
              <w:t>kg</w:t>
            </w:r>
          </w:p>
        </w:tc>
        <w:tc>
          <w:tcPr>
            <w:tcW w:w="1559" w:type="dxa"/>
            <w:gridSpan w:val="2"/>
            <w:tcBorders>
              <w:top w:val="nil"/>
              <w:bottom w:val="single" w:sz="2" w:space="0" w:color="auto"/>
            </w:tcBorders>
          </w:tcPr>
          <w:p w14:paraId="00726063" w14:textId="77777777" w:rsidR="00786892" w:rsidRDefault="00786892" w:rsidP="00793E3F">
            <w:r>
              <w:t>0,02</w:t>
            </w:r>
          </w:p>
        </w:tc>
      </w:tr>
      <w:tr w:rsidR="00786892" w14:paraId="55BD657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6FD940" w14:textId="77777777" w:rsidR="00786892" w:rsidRDefault="00786892" w:rsidP="00793E3F">
            <w:r>
              <w:t>35</w:t>
            </w:r>
          </w:p>
        </w:tc>
        <w:tc>
          <w:tcPr>
            <w:tcW w:w="1276" w:type="dxa"/>
            <w:gridSpan w:val="2"/>
            <w:tcBorders>
              <w:top w:val="single" w:sz="4" w:space="0" w:color="auto"/>
              <w:bottom w:val="single" w:sz="4" w:space="0" w:color="auto"/>
            </w:tcBorders>
          </w:tcPr>
          <w:p w14:paraId="24EE5993" w14:textId="77777777" w:rsidR="00786892" w:rsidRDefault="00786892" w:rsidP="00793E3F">
            <w:pPr>
              <w:rPr>
                <w:lang w:val="en-US"/>
              </w:rPr>
            </w:pPr>
            <w:r>
              <w:rPr>
                <w:lang w:val="en-US"/>
              </w:rPr>
              <w:t>CA03F01</w:t>
            </w:r>
          </w:p>
          <w:p w14:paraId="66EF107A" w14:textId="77777777" w:rsidR="00786892" w:rsidRDefault="00786892" w:rsidP="00793E3F"/>
        </w:tc>
        <w:tc>
          <w:tcPr>
            <w:tcW w:w="4252" w:type="dxa"/>
            <w:gridSpan w:val="3"/>
            <w:tcBorders>
              <w:top w:val="single" w:sz="4" w:space="0" w:color="auto"/>
              <w:bottom w:val="single" w:sz="4" w:space="0" w:color="auto"/>
            </w:tcBorders>
          </w:tcPr>
          <w:p w14:paraId="7C57FB5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Beton simplu  turnat cu mijloace clasice,  in fundatii, socluri, ziduri de sprijin, pereti sub cota zero, preparat cu betoniera pe santier, turnare cu mijloace clasice, beton simplu clasa....C12/15</w:t>
            </w:r>
            <w:r w:rsidRPr="00171E7C">
              <w:rPr>
                <w:rFonts w:ascii="Times New Roman CYR" w:hAnsi="Times New Roman CYR" w:cs="Times New Roman CYR"/>
                <w:sz w:val="16"/>
                <w:szCs w:val="16"/>
                <w:lang w:val="en-US"/>
              </w:rPr>
              <w:t xml:space="preserve"> </w:t>
            </w:r>
          </w:p>
          <w:p w14:paraId="565370A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A15D4B1"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128D6737" w14:textId="77777777" w:rsidR="00786892" w:rsidRDefault="00786892" w:rsidP="00793E3F">
            <w:pPr>
              <w:jc w:val="center"/>
            </w:pPr>
            <w:r>
              <w:t>0,51</w:t>
            </w:r>
          </w:p>
        </w:tc>
      </w:tr>
      <w:tr w:rsidR="00786892" w14:paraId="5CF3323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9B6A8" w14:textId="77777777" w:rsidR="00786892" w:rsidRDefault="00786892" w:rsidP="00793E3F"/>
        </w:tc>
        <w:tc>
          <w:tcPr>
            <w:tcW w:w="1276" w:type="dxa"/>
            <w:gridSpan w:val="2"/>
            <w:tcBorders>
              <w:top w:val="nil"/>
              <w:bottom w:val="single" w:sz="2" w:space="0" w:color="auto"/>
            </w:tcBorders>
            <w:vAlign w:val="center"/>
          </w:tcPr>
          <w:p w14:paraId="6A11289D"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2F500A38" w14:textId="77777777" w:rsidR="00786892" w:rsidRDefault="00786892" w:rsidP="00793E3F">
            <w:r>
              <w:t>Betonist</w:t>
            </w:r>
          </w:p>
        </w:tc>
        <w:tc>
          <w:tcPr>
            <w:tcW w:w="993" w:type="dxa"/>
            <w:gridSpan w:val="2"/>
            <w:tcBorders>
              <w:top w:val="nil"/>
              <w:bottom w:val="single" w:sz="2" w:space="0" w:color="auto"/>
            </w:tcBorders>
          </w:tcPr>
          <w:p w14:paraId="2CA4D180" w14:textId="77777777" w:rsidR="00786892" w:rsidRDefault="00786892" w:rsidP="00793E3F">
            <w:r>
              <w:t>h-om</w:t>
            </w:r>
          </w:p>
        </w:tc>
        <w:tc>
          <w:tcPr>
            <w:tcW w:w="1559" w:type="dxa"/>
            <w:gridSpan w:val="2"/>
            <w:tcBorders>
              <w:top w:val="nil"/>
              <w:bottom w:val="single" w:sz="2" w:space="0" w:color="auto"/>
            </w:tcBorders>
          </w:tcPr>
          <w:p w14:paraId="4A05D618" w14:textId="77777777" w:rsidR="00786892" w:rsidRDefault="00786892" w:rsidP="00793E3F">
            <w:r>
              <w:t>1,76</w:t>
            </w:r>
          </w:p>
        </w:tc>
      </w:tr>
      <w:tr w:rsidR="00786892" w14:paraId="1C66C9D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9ECC6" w14:textId="77777777" w:rsidR="00786892" w:rsidRDefault="00786892" w:rsidP="00793E3F"/>
        </w:tc>
        <w:tc>
          <w:tcPr>
            <w:tcW w:w="1276" w:type="dxa"/>
            <w:gridSpan w:val="2"/>
            <w:tcBorders>
              <w:top w:val="nil"/>
              <w:bottom w:val="single" w:sz="2" w:space="0" w:color="auto"/>
            </w:tcBorders>
            <w:vAlign w:val="center"/>
          </w:tcPr>
          <w:p w14:paraId="5B5D59BF"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748CAEE" w14:textId="77777777" w:rsidR="00786892" w:rsidRDefault="00786892" w:rsidP="00793E3F">
            <w:r>
              <w:t>Muncitor deservire CM</w:t>
            </w:r>
          </w:p>
        </w:tc>
        <w:tc>
          <w:tcPr>
            <w:tcW w:w="993" w:type="dxa"/>
            <w:gridSpan w:val="2"/>
            <w:tcBorders>
              <w:top w:val="nil"/>
              <w:bottom w:val="single" w:sz="2" w:space="0" w:color="auto"/>
            </w:tcBorders>
          </w:tcPr>
          <w:p w14:paraId="2E9DDE6F" w14:textId="77777777" w:rsidR="00786892" w:rsidRDefault="00786892" w:rsidP="00793E3F">
            <w:r>
              <w:t>h-om</w:t>
            </w:r>
          </w:p>
        </w:tc>
        <w:tc>
          <w:tcPr>
            <w:tcW w:w="1559" w:type="dxa"/>
            <w:gridSpan w:val="2"/>
            <w:tcBorders>
              <w:top w:val="nil"/>
              <w:bottom w:val="single" w:sz="2" w:space="0" w:color="auto"/>
            </w:tcBorders>
          </w:tcPr>
          <w:p w14:paraId="796B1738" w14:textId="77777777" w:rsidR="00786892" w:rsidRDefault="00786892" w:rsidP="00793E3F">
            <w:r>
              <w:t>0,20</w:t>
            </w:r>
          </w:p>
        </w:tc>
      </w:tr>
      <w:tr w:rsidR="00786892" w14:paraId="5F54521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58FDD1" w14:textId="77777777" w:rsidR="00786892" w:rsidRDefault="00786892" w:rsidP="00793E3F"/>
        </w:tc>
        <w:tc>
          <w:tcPr>
            <w:tcW w:w="1276" w:type="dxa"/>
            <w:gridSpan w:val="2"/>
            <w:tcBorders>
              <w:top w:val="nil"/>
              <w:bottom w:val="single" w:sz="2" w:space="0" w:color="auto"/>
            </w:tcBorders>
            <w:vAlign w:val="center"/>
          </w:tcPr>
          <w:p w14:paraId="270DF8D2"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5E0F451D" w14:textId="77777777" w:rsidR="00786892" w:rsidRDefault="00786892" w:rsidP="00793E3F">
            <w:r>
              <w:t>Beton C12/15</w:t>
            </w:r>
          </w:p>
        </w:tc>
        <w:tc>
          <w:tcPr>
            <w:tcW w:w="993" w:type="dxa"/>
            <w:gridSpan w:val="2"/>
            <w:tcBorders>
              <w:top w:val="nil"/>
              <w:bottom w:val="single" w:sz="2" w:space="0" w:color="auto"/>
            </w:tcBorders>
          </w:tcPr>
          <w:p w14:paraId="0ADB458D" w14:textId="77777777" w:rsidR="00786892" w:rsidRDefault="00786892" w:rsidP="00793E3F">
            <w:r>
              <w:t>m3</w:t>
            </w:r>
          </w:p>
        </w:tc>
        <w:tc>
          <w:tcPr>
            <w:tcW w:w="1559" w:type="dxa"/>
            <w:gridSpan w:val="2"/>
            <w:tcBorders>
              <w:top w:val="nil"/>
              <w:bottom w:val="single" w:sz="2" w:space="0" w:color="auto"/>
            </w:tcBorders>
          </w:tcPr>
          <w:p w14:paraId="1907E7CD" w14:textId="77777777" w:rsidR="00786892" w:rsidRDefault="00786892" w:rsidP="00793E3F">
            <w:r>
              <w:t>0,53</w:t>
            </w:r>
          </w:p>
        </w:tc>
      </w:tr>
      <w:tr w:rsidR="00786892" w14:paraId="11AF2BF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DDA25B" w14:textId="77777777" w:rsidR="00786892" w:rsidRDefault="00786892" w:rsidP="00793E3F"/>
        </w:tc>
        <w:tc>
          <w:tcPr>
            <w:tcW w:w="1276" w:type="dxa"/>
            <w:gridSpan w:val="2"/>
            <w:tcBorders>
              <w:top w:val="nil"/>
              <w:bottom w:val="single" w:sz="2" w:space="0" w:color="auto"/>
            </w:tcBorders>
            <w:vAlign w:val="center"/>
          </w:tcPr>
          <w:p w14:paraId="11AA55C7"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4EA9692A"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54346119" w14:textId="77777777" w:rsidR="00786892" w:rsidRDefault="00786892" w:rsidP="00793E3F">
            <w:r>
              <w:t>m3</w:t>
            </w:r>
          </w:p>
        </w:tc>
        <w:tc>
          <w:tcPr>
            <w:tcW w:w="1559" w:type="dxa"/>
            <w:gridSpan w:val="2"/>
            <w:tcBorders>
              <w:top w:val="nil"/>
              <w:bottom w:val="single" w:sz="2" w:space="0" w:color="auto"/>
            </w:tcBorders>
          </w:tcPr>
          <w:p w14:paraId="787DEB0C" w14:textId="77777777" w:rsidR="00786892" w:rsidRDefault="00786892" w:rsidP="00793E3F">
            <w:r>
              <w:t>0,05</w:t>
            </w:r>
          </w:p>
        </w:tc>
      </w:tr>
      <w:tr w:rsidR="00786892" w14:paraId="028B0A1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56457" w14:textId="77777777" w:rsidR="00786892" w:rsidRDefault="00786892" w:rsidP="00793E3F"/>
        </w:tc>
        <w:tc>
          <w:tcPr>
            <w:tcW w:w="1276" w:type="dxa"/>
            <w:gridSpan w:val="2"/>
            <w:tcBorders>
              <w:top w:val="nil"/>
              <w:bottom w:val="single" w:sz="2" w:space="0" w:color="auto"/>
            </w:tcBorders>
            <w:vAlign w:val="center"/>
          </w:tcPr>
          <w:p w14:paraId="03572265"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40CF266D" w14:textId="77777777" w:rsidR="00786892" w:rsidRDefault="00786892" w:rsidP="00793E3F">
            <w:r>
              <w:t>Vibrator de adincime</w:t>
            </w:r>
          </w:p>
        </w:tc>
        <w:tc>
          <w:tcPr>
            <w:tcW w:w="993" w:type="dxa"/>
            <w:gridSpan w:val="2"/>
            <w:tcBorders>
              <w:top w:val="nil"/>
              <w:bottom w:val="single" w:sz="2" w:space="0" w:color="auto"/>
            </w:tcBorders>
          </w:tcPr>
          <w:p w14:paraId="6602041A" w14:textId="77777777" w:rsidR="00786892" w:rsidRDefault="00786892" w:rsidP="00793E3F">
            <w:r>
              <w:t>h-ut</w:t>
            </w:r>
          </w:p>
        </w:tc>
        <w:tc>
          <w:tcPr>
            <w:tcW w:w="1559" w:type="dxa"/>
            <w:gridSpan w:val="2"/>
            <w:tcBorders>
              <w:top w:val="nil"/>
              <w:bottom w:val="single" w:sz="2" w:space="0" w:color="auto"/>
            </w:tcBorders>
          </w:tcPr>
          <w:p w14:paraId="766457D9" w14:textId="77777777" w:rsidR="00786892" w:rsidRDefault="00786892" w:rsidP="00793E3F">
            <w:r>
              <w:t>0,31</w:t>
            </w:r>
          </w:p>
        </w:tc>
      </w:tr>
      <w:tr w:rsidR="00786892" w14:paraId="6CB11FE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0E90FC" w14:textId="77777777" w:rsidR="00786892" w:rsidRDefault="00786892" w:rsidP="00793E3F"/>
        </w:tc>
        <w:tc>
          <w:tcPr>
            <w:tcW w:w="1276" w:type="dxa"/>
            <w:gridSpan w:val="2"/>
            <w:tcBorders>
              <w:top w:val="nil"/>
              <w:bottom w:val="single" w:sz="2" w:space="0" w:color="auto"/>
            </w:tcBorders>
            <w:vAlign w:val="center"/>
          </w:tcPr>
          <w:p w14:paraId="68DCE6B8" w14:textId="77777777" w:rsidR="00786892" w:rsidRDefault="00786892" w:rsidP="00793E3F">
            <w:pPr>
              <w:jc w:val="center"/>
              <w:rPr>
                <w:sz w:val="16"/>
                <w:szCs w:val="16"/>
              </w:rPr>
            </w:pPr>
            <w:r>
              <w:rPr>
                <w:sz w:val="16"/>
                <w:szCs w:val="16"/>
              </w:rPr>
              <w:t>3410520006752</w:t>
            </w:r>
          </w:p>
        </w:tc>
        <w:tc>
          <w:tcPr>
            <w:tcW w:w="4252" w:type="dxa"/>
            <w:gridSpan w:val="3"/>
            <w:tcBorders>
              <w:top w:val="nil"/>
              <w:bottom w:val="single" w:sz="2" w:space="0" w:color="auto"/>
            </w:tcBorders>
          </w:tcPr>
          <w:p w14:paraId="7D8C0325" w14:textId="77777777" w:rsidR="00786892" w:rsidRDefault="00786892" w:rsidP="00793E3F">
            <w:r>
              <w:t>Automacara 6 - 10 tf</w:t>
            </w:r>
          </w:p>
        </w:tc>
        <w:tc>
          <w:tcPr>
            <w:tcW w:w="993" w:type="dxa"/>
            <w:gridSpan w:val="2"/>
            <w:tcBorders>
              <w:top w:val="nil"/>
              <w:bottom w:val="single" w:sz="2" w:space="0" w:color="auto"/>
            </w:tcBorders>
          </w:tcPr>
          <w:p w14:paraId="7F61AEA1" w14:textId="77777777" w:rsidR="00786892" w:rsidRDefault="00786892" w:rsidP="00793E3F">
            <w:r>
              <w:t>h-ut</w:t>
            </w:r>
          </w:p>
        </w:tc>
        <w:tc>
          <w:tcPr>
            <w:tcW w:w="1559" w:type="dxa"/>
            <w:gridSpan w:val="2"/>
            <w:tcBorders>
              <w:top w:val="nil"/>
              <w:bottom w:val="single" w:sz="2" w:space="0" w:color="auto"/>
            </w:tcBorders>
          </w:tcPr>
          <w:p w14:paraId="617550FF" w14:textId="77777777" w:rsidR="00786892" w:rsidRDefault="00786892" w:rsidP="00793E3F">
            <w:r>
              <w:t>0,13</w:t>
            </w:r>
          </w:p>
        </w:tc>
      </w:tr>
      <w:tr w:rsidR="00786892" w14:paraId="0083733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20BB06" w14:textId="77777777" w:rsidR="00786892" w:rsidRDefault="00786892" w:rsidP="00793E3F">
            <w:r>
              <w:t>36</w:t>
            </w:r>
          </w:p>
        </w:tc>
        <w:tc>
          <w:tcPr>
            <w:tcW w:w="1276" w:type="dxa"/>
            <w:gridSpan w:val="2"/>
            <w:tcBorders>
              <w:top w:val="single" w:sz="4" w:space="0" w:color="auto"/>
              <w:bottom w:val="single" w:sz="4" w:space="0" w:color="auto"/>
            </w:tcBorders>
          </w:tcPr>
          <w:p w14:paraId="1CB3CFB1" w14:textId="77777777" w:rsidR="00786892" w:rsidRDefault="00786892" w:rsidP="00793E3F">
            <w:pPr>
              <w:rPr>
                <w:lang w:val="en-US"/>
              </w:rPr>
            </w:pPr>
            <w:r>
              <w:rPr>
                <w:lang w:val="en-US"/>
              </w:rPr>
              <w:t>CA03D</w:t>
            </w:r>
          </w:p>
          <w:p w14:paraId="39336C1A" w14:textId="77777777" w:rsidR="00786892" w:rsidRDefault="00786892" w:rsidP="00793E3F"/>
        </w:tc>
        <w:tc>
          <w:tcPr>
            <w:tcW w:w="4252" w:type="dxa"/>
            <w:gridSpan w:val="3"/>
            <w:tcBorders>
              <w:top w:val="single" w:sz="4" w:space="0" w:color="auto"/>
              <w:bottom w:val="single" w:sz="4" w:space="0" w:color="auto"/>
            </w:tcBorders>
          </w:tcPr>
          <w:p w14:paraId="04C7012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Beton turnat in fundatii, socluri, ziduri de sprijin, pereti sub cota zero, preparat cu centrala de betoane si turnarea cu mijloace clasice beton armat clasa C 15/12 (Bc 15/B 200) </w:t>
            </w:r>
            <w:r w:rsidRPr="00171E7C">
              <w:rPr>
                <w:rFonts w:ascii="Times New Roman CYR" w:hAnsi="Times New Roman CYR" w:cs="Times New Roman CYR"/>
                <w:sz w:val="16"/>
                <w:szCs w:val="16"/>
                <w:lang w:val="en-US"/>
              </w:rPr>
              <w:t xml:space="preserve"> </w:t>
            </w:r>
          </w:p>
          <w:p w14:paraId="6183271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F8001A9"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6CCC9BD7" w14:textId="77777777" w:rsidR="00786892" w:rsidRDefault="00786892" w:rsidP="00793E3F">
            <w:pPr>
              <w:jc w:val="center"/>
            </w:pPr>
            <w:r>
              <w:t>0,14</w:t>
            </w:r>
          </w:p>
        </w:tc>
      </w:tr>
      <w:tr w:rsidR="00786892" w14:paraId="3DEF777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8561B" w14:textId="77777777" w:rsidR="00786892" w:rsidRDefault="00786892" w:rsidP="00793E3F"/>
        </w:tc>
        <w:tc>
          <w:tcPr>
            <w:tcW w:w="1276" w:type="dxa"/>
            <w:gridSpan w:val="2"/>
            <w:tcBorders>
              <w:top w:val="nil"/>
              <w:bottom w:val="single" w:sz="2" w:space="0" w:color="auto"/>
            </w:tcBorders>
            <w:vAlign w:val="center"/>
          </w:tcPr>
          <w:p w14:paraId="653C2213"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4EF41728" w14:textId="77777777" w:rsidR="00786892" w:rsidRDefault="00786892" w:rsidP="00793E3F">
            <w:r>
              <w:t>Betonist</w:t>
            </w:r>
          </w:p>
        </w:tc>
        <w:tc>
          <w:tcPr>
            <w:tcW w:w="993" w:type="dxa"/>
            <w:gridSpan w:val="2"/>
            <w:tcBorders>
              <w:top w:val="nil"/>
              <w:bottom w:val="single" w:sz="2" w:space="0" w:color="auto"/>
            </w:tcBorders>
          </w:tcPr>
          <w:p w14:paraId="052934B9" w14:textId="77777777" w:rsidR="00786892" w:rsidRDefault="00786892" w:rsidP="00793E3F">
            <w:r>
              <w:t>h-om</w:t>
            </w:r>
          </w:p>
        </w:tc>
        <w:tc>
          <w:tcPr>
            <w:tcW w:w="1559" w:type="dxa"/>
            <w:gridSpan w:val="2"/>
            <w:tcBorders>
              <w:top w:val="nil"/>
              <w:bottom w:val="single" w:sz="2" w:space="0" w:color="auto"/>
            </w:tcBorders>
          </w:tcPr>
          <w:p w14:paraId="18D852DC" w14:textId="77777777" w:rsidR="00786892" w:rsidRDefault="00786892" w:rsidP="00793E3F">
            <w:r>
              <w:t>0,57</w:t>
            </w:r>
          </w:p>
        </w:tc>
      </w:tr>
      <w:tr w:rsidR="00786892" w14:paraId="03DB638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C8181B" w14:textId="77777777" w:rsidR="00786892" w:rsidRDefault="00786892" w:rsidP="00793E3F"/>
        </w:tc>
        <w:tc>
          <w:tcPr>
            <w:tcW w:w="1276" w:type="dxa"/>
            <w:gridSpan w:val="2"/>
            <w:tcBorders>
              <w:top w:val="nil"/>
              <w:bottom w:val="single" w:sz="2" w:space="0" w:color="auto"/>
            </w:tcBorders>
            <w:vAlign w:val="center"/>
          </w:tcPr>
          <w:p w14:paraId="65519CE5"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06FCFC46" w14:textId="77777777" w:rsidR="00786892" w:rsidRDefault="00786892" w:rsidP="00793E3F">
            <w:r>
              <w:t>Muncitor deservire CM</w:t>
            </w:r>
          </w:p>
        </w:tc>
        <w:tc>
          <w:tcPr>
            <w:tcW w:w="993" w:type="dxa"/>
            <w:gridSpan w:val="2"/>
            <w:tcBorders>
              <w:top w:val="nil"/>
              <w:bottom w:val="single" w:sz="2" w:space="0" w:color="auto"/>
            </w:tcBorders>
          </w:tcPr>
          <w:p w14:paraId="3266BF4E" w14:textId="77777777" w:rsidR="00786892" w:rsidRDefault="00786892" w:rsidP="00793E3F">
            <w:r>
              <w:t>h-om</w:t>
            </w:r>
          </w:p>
        </w:tc>
        <w:tc>
          <w:tcPr>
            <w:tcW w:w="1559" w:type="dxa"/>
            <w:gridSpan w:val="2"/>
            <w:tcBorders>
              <w:top w:val="nil"/>
              <w:bottom w:val="single" w:sz="2" w:space="0" w:color="auto"/>
            </w:tcBorders>
          </w:tcPr>
          <w:p w14:paraId="2AC5DDD1" w14:textId="77777777" w:rsidR="00786892" w:rsidRDefault="00786892" w:rsidP="00793E3F">
            <w:r>
              <w:t>0,06</w:t>
            </w:r>
          </w:p>
        </w:tc>
      </w:tr>
      <w:tr w:rsidR="00786892" w14:paraId="20500BD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6329F" w14:textId="77777777" w:rsidR="00786892" w:rsidRDefault="00786892" w:rsidP="00793E3F"/>
        </w:tc>
        <w:tc>
          <w:tcPr>
            <w:tcW w:w="1276" w:type="dxa"/>
            <w:gridSpan w:val="2"/>
            <w:tcBorders>
              <w:top w:val="nil"/>
              <w:bottom w:val="single" w:sz="2" w:space="0" w:color="auto"/>
            </w:tcBorders>
            <w:vAlign w:val="center"/>
          </w:tcPr>
          <w:p w14:paraId="4150CBEA"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53AB94CB" w14:textId="77777777" w:rsidR="00786892" w:rsidRDefault="00786892" w:rsidP="00793E3F">
            <w:r>
              <w:t>Beton C12/15</w:t>
            </w:r>
          </w:p>
        </w:tc>
        <w:tc>
          <w:tcPr>
            <w:tcW w:w="993" w:type="dxa"/>
            <w:gridSpan w:val="2"/>
            <w:tcBorders>
              <w:top w:val="nil"/>
              <w:bottom w:val="single" w:sz="2" w:space="0" w:color="auto"/>
            </w:tcBorders>
          </w:tcPr>
          <w:p w14:paraId="7877FFD7" w14:textId="77777777" w:rsidR="00786892" w:rsidRDefault="00786892" w:rsidP="00793E3F">
            <w:r>
              <w:t>m3</w:t>
            </w:r>
          </w:p>
        </w:tc>
        <w:tc>
          <w:tcPr>
            <w:tcW w:w="1559" w:type="dxa"/>
            <w:gridSpan w:val="2"/>
            <w:tcBorders>
              <w:top w:val="nil"/>
              <w:bottom w:val="single" w:sz="2" w:space="0" w:color="auto"/>
            </w:tcBorders>
          </w:tcPr>
          <w:p w14:paraId="2E9EE1FA" w14:textId="77777777" w:rsidR="00786892" w:rsidRDefault="00786892" w:rsidP="00793E3F">
            <w:r>
              <w:t>0,14</w:t>
            </w:r>
          </w:p>
        </w:tc>
      </w:tr>
      <w:tr w:rsidR="00786892" w14:paraId="1998AA3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3E12C" w14:textId="77777777" w:rsidR="00786892" w:rsidRDefault="00786892" w:rsidP="00793E3F"/>
        </w:tc>
        <w:tc>
          <w:tcPr>
            <w:tcW w:w="1276" w:type="dxa"/>
            <w:gridSpan w:val="2"/>
            <w:tcBorders>
              <w:top w:val="nil"/>
              <w:bottom w:val="single" w:sz="2" w:space="0" w:color="auto"/>
            </w:tcBorders>
            <w:vAlign w:val="center"/>
          </w:tcPr>
          <w:p w14:paraId="76421E30"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618D0308"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79BA43D0" w14:textId="77777777" w:rsidR="00786892" w:rsidRDefault="00786892" w:rsidP="00793E3F">
            <w:r>
              <w:t>m3</w:t>
            </w:r>
          </w:p>
        </w:tc>
        <w:tc>
          <w:tcPr>
            <w:tcW w:w="1559" w:type="dxa"/>
            <w:gridSpan w:val="2"/>
            <w:tcBorders>
              <w:top w:val="nil"/>
              <w:bottom w:val="single" w:sz="2" w:space="0" w:color="auto"/>
            </w:tcBorders>
          </w:tcPr>
          <w:p w14:paraId="79C870B4" w14:textId="77777777" w:rsidR="00786892" w:rsidRDefault="00786892" w:rsidP="00793E3F">
            <w:r>
              <w:t>0,04</w:t>
            </w:r>
          </w:p>
        </w:tc>
      </w:tr>
      <w:tr w:rsidR="00786892" w14:paraId="128B5C3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C5FCEF" w14:textId="77777777" w:rsidR="00786892" w:rsidRDefault="00786892" w:rsidP="00793E3F"/>
        </w:tc>
        <w:tc>
          <w:tcPr>
            <w:tcW w:w="1276" w:type="dxa"/>
            <w:gridSpan w:val="2"/>
            <w:tcBorders>
              <w:top w:val="nil"/>
              <w:bottom w:val="single" w:sz="2" w:space="0" w:color="auto"/>
            </w:tcBorders>
            <w:vAlign w:val="center"/>
          </w:tcPr>
          <w:p w14:paraId="16851C37" w14:textId="77777777" w:rsidR="00786892" w:rsidRDefault="00786892" w:rsidP="00793E3F">
            <w:pPr>
              <w:jc w:val="center"/>
              <w:rPr>
                <w:sz w:val="16"/>
                <w:szCs w:val="16"/>
              </w:rPr>
            </w:pPr>
            <w:r>
              <w:rPr>
                <w:sz w:val="16"/>
                <w:szCs w:val="16"/>
              </w:rPr>
              <w:t>2952270003700</w:t>
            </w:r>
          </w:p>
        </w:tc>
        <w:tc>
          <w:tcPr>
            <w:tcW w:w="4252" w:type="dxa"/>
            <w:gridSpan w:val="3"/>
            <w:tcBorders>
              <w:top w:val="nil"/>
              <w:bottom w:val="single" w:sz="2" w:space="0" w:color="auto"/>
            </w:tcBorders>
          </w:tcPr>
          <w:p w14:paraId="0B983716" w14:textId="77777777" w:rsidR="00786892" w:rsidRDefault="00786892" w:rsidP="00793E3F">
            <w:r>
              <w:t>Centrala de beton</w:t>
            </w:r>
          </w:p>
        </w:tc>
        <w:tc>
          <w:tcPr>
            <w:tcW w:w="993" w:type="dxa"/>
            <w:gridSpan w:val="2"/>
            <w:tcBorders>
              <w:top w:val="nil"/>
              <w:bottom w:val="single" w:sz="2" w:space="0" w:color="auto"/>
            </w:tcBorders>
          </w:tcPr>
          <w:p w14:paraId="6985F6F2" w14:textId="77777777" w:rsidR="00786892" w:rsidRDefault="00786892" w:rsidP="00793E3F">
            <w:r>
              <w:t>h-ut</w:t>
            </w:r>
          </w:p>
        </w:tc>
        <w:tc>
          <w:tcPr>
            <w:tcW w:w="1559" w:type="dxa"/>
            <w:gridSpan w:val="2"/>
            <w:tcBorders>
              <w:top w:val="nil"/>
              <w:bottom w:val="single" w:sz="2" w:space="0" w:color="auto"/>
            </w:tcBorders>
          </w:tcPr>
          <w:p w14:paraId="535F8558" w14:textId="77777777" w:rsidR="00786892" w:rsidRDefault="00786892" w:rsidP="00793E3F">
            <w:r>
              <w:t>0,01</w:t>
            </w:r>
          </w:p>
        </w:tc>
      </w:tr>
      <w:tr w:rsidR="00786892" w14:paraId="794C597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5E266B" w14:textId="77777777" w:rsidR="00786892" w:rsidRDefault="00786892" w:rsidP="00793E3F"/>
        </w:tc>
        <w:tc>
          <w:tcPr>
            <w:tcW w:w="1276" w:type="dxa"/>
            <w:gridSpan w:val="2"/>
            <w:tcBorders>
              <w:top w:val="nil"/>
              <w:bottom w:val="single" w:sz="2" w:space="0" w:color="auto"/>
            </w:tcBorders>
            <w:vAlign w:val="center"/>
          </w:tcPr>
          <w:p w14:paraId="41F48853"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5D1EAD7F" w14:textId="77777777" w:rsidR="00786892" w:rsidRDefault="00786892" w:rsidP="00793E3F">
            <w:r>
              <w:t>Vibrator de adincime</w:t>
            </w:r>
          </w:p>
        </w:tc>
        <w:tc>
          <w:tcPr>
            <w:tcW w:w="993" w:type="dxa"/>
            <w:gridSpan w:val="2"/>
            <w:tcBorders>
              <w:top w:val="nil"/>
              <w:bottom w:val="single" w:sz="2" w:space="0" w:color="auto"/>
            </w:tcBorders>
          </w:tcPr>
          <w:p w14:paraId="7CF2B6B4" w14:textId="77777777" w:rsidR="00786892" w:rsidRDefault="00786892" w:rsidP="00793E3F">
            <w:r>
              <w:t>h-ut</w:t>
            </w:r>
          </w:p>
        </w:tc>
        <w:tc>
          <w:tcPr>
            <w:tcW w:w="1559" w:type="dxa"/>
            <w:gridSpan w:val="2"/>
            <w:tcBorders>
              <w:top w:val="nil"/>
              <w:bottom w:val="single" w:sz="2" w:space="0" w:color="auto"/>
            </w:tcBorders>
          </w:tcPr>
          <w:p w14:paraId="065801DE" w14:textId="77777777" w:rsidR="00786892" w:rsidRDefault="00786892" w:rsidP="00793E3F">
            <w:r>
              <w:t>0,08</w:t>
            </w:r>
          </w:p>
        </w:tc>
      </w:tr>
      <w:tr w:rsidR="00786892" w14:paraId="44FECF7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136CD" w14:textId="77777777" w:rsidR="00786892" w:rsidRDefault="00786892" w:rsidP="00793E3F"/>
        </w:tc>
        <w:tc>
          <w:tcPr>
            <w:tcW w:w="1276" w:type="dxa"/>
            <w:gridSpan w:val="2"/>
            <w:tcBorders>
              <w:top w:val="nil"/>
              <w:bottom w:val="single" w:sz="2" w:space="0" w:color="auto"/>
            </w:tcBorders>
            <w:vAlign w:val="center"/>
          </w:tcPr>
          <w:p w14:paraId="0C7000A9" w14:textId="77777777" w:rsidR="00786892" w:rsidRDefault="00786892" w:rsidP="00793E3F">
            <w:pPr>
              <w:jc w:val="center"/>
              <w:rPr>
                <w:sz w:val="16"/>
                <w:szCs w:val="16"/>
              </w:rPr>
            </w:pPr>
            <w:r>
              <w:rPr>
                <w:sz w:val="16"/>
                <w:szCs w:val="16"/>
              </w:rPr>
              <w:t>3410520006752</w:t>
            </w:r>
          </w:p>
        </w:tc>
        <w:tc>
          <w:tcPr>
            <w:tcW w:w="4252" w:type="dxa"/>
            <w:gridSpan w:val="3"/>
            <w:tcBorders>
              <w:top w:val="nil"/>
              <w:bottom w:val="single" w:sz="2" w:space="0" w:color="auto"/>
            </w:tcBorders>
          </w:tcPr>
          <w:p w14:paraId="3FD610FD" w14:textId="77777777" w:rsidR="00786892" w:rsidRDefault="00786892" w:rsidP="00793E3F">
            <w:r>
              <w:t>Automacara 6 - 10 tf</w:t>
            </w:r>
          </w:p>
        </w:tc>
        <w:tc>
          <w:tcPr>
            <w:tcW w:w="993" w:type="dxa"/>
            <w:gridSpan w:val="2"/>
            <w:tcBorders>
              <w:top w:val="nil"/>
              <w:bottom w:val="single" w:sz="2" w:space="0" w:color="auto"/>
            </w:tcBorders>
          </w:tcPr>
          <w:p w14:paraId="125684BB" w14:textId="77777777" w:rsidR="00786892" w:rsidRDefault="00786892" w:rsidP="00793E3F">
            <w:r>
              <w:t>h-ut</w:t>
            </w:r>
          </w:p>
        </w:tc>
        <w:tc>
          <w:tcPr>
            <w:tcW w:w="1559" w:type="dxa"/>
            <w:gridSpan w:val="2"/>
            <w:tcBorders>
              <w:top w:val="nil"/>
              <w:bottom w:val="single" w:sz="2" w:space="0" w:color="auto"/>
            </w:tcBorders>
          </w:tcPr>
          <w:p w14:paraId="1C2EA864" w14:textId="77777777" w:rsidR="00786892" w:rsidRDefault="00786892" w:rsidP="00793E3F">
            <w:r>
              <w:t>0,04</w:t>
            </w:r>
          </w:p>
        </w:tc>
      </w:tr>
      <w:tr w:rsidR="00786892" w14:paraId="7102181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6A82A3" w14:textId="77777777" w:rsidR="00786892" w:rsidRDefault="00786892" w:rsidP="00793E3F">
            <w:r>
              <w:t>37</w:t>
            </w:r>
          </w:p>
        </w:tc>
        <w:tc>
          <w:tcPr>
            <w:tcW w:w="1276" w:type="dxa"/>
            <w:gridSpan w:val="2"/>
            <w:tcBorders>
              <w:top w:val="single" w:sz="4" w:space="0" w:color="auto"/>
              <w:bottom w:val="single" w:sz="4" w:space="0" w:color="auto"/>
            </w:tcBorders>
          </w:tcPr>
          <w:p w14:paraId="5722A911" w14:textId="77777777" w:rsidR="00786892" w:rsidRDefault="00786892" w:rsidP="00793E3F">
            <w:pPr>
              <w:rPr>
                <w:lang w:val="en-US"/>
              </w:rPr>
            </w:pPr>
            <w:r>
              <w:rPr>
                <w:lang w:val="en-US"/>
              </w:rPr>
              <w:t>CK14A</w:t>
            </w:r>
          </w:p>
          <w:p w14:paraId="67BCC2C5" w14:textId="77777777" w:rsidR="00786892" w:rsidRDefault="00786892" w:rsidP="00793E3F"/>
        </w:tc>
        <w:tc>
          <w:tcPr>
            <w:tcW w:w="4252" w:type="dxa"/>
            <w:gridSpan w:val="3"/>
            <w:tcBorders>
              <w:top w:val="single" w:sz="4" w:space="0" w:color="auto"/>
              <w:bottom w:val="single" w:sz="4" w:space="0" w:color="auto"/>
            </w:tcBorders>
          </w:tcPr>
          <w:p w14:paraId="4F88F85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Porta   metalice cu rame din profiluri din otel rotun gata confectionate, inclusiv accesoriile necesare, montate pe stilpi din otel sveler  (2x2.105x1.335x1.8)</w:t>
            </w:r>
            <w:r w:rsidRPr="00171E7C">
              <w:rPr>
                <w:rFonts w:ascii="Times New Roman CYR" w:hAnsi="Times New Roman CYR" w:cs="Times New Roman CYR"/>
                <w:sz w:val="16"/>
                <w:szCs w:val="16"/>
                <w:lang w:val="en-US"/>
              </w:rPr>
              <w:t xml:space="preserve"> </w:t>
            </w:r>
          </w:p>
          <w:p w14:paraId="54AC670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4F9DC5F"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30881E60" w14:textId="77777777" w:rsidR="00786892" w:rsidRDefault="00786892" w:rsidP="00793E3F">
            <w:pPr>
              <w:jc w:val="center"/>
            </w:pPr>
            <w:r>
              <w:t>5,62</w:t>
            </w:r>
          </w:p>
        </w:tc>
      </w:tr>
      <w:tr w:rsidR="00786892" w14:paraId="7A60406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26A83" w14:textId="77777777" w:rsidR="00786892" w:rsidRDefault="00786892" w:rsidP="00793E3F"/>
        </w:tc>
        <w:tc>
          <w:tcPr>
            <w:tcW w:w="1276" w:type="dxa"/>
            <w:gridSpan w:val="2"/>
            <w:tcBorders>
              <w:top w:val="nil"/>
              <w:bottom w:val="single" w:sz="2" w:space="0" w:color="auto"/>
            </w:tcBorders>
            <w:vAlign w:val="center"/>
          </w:tcPr>
          <w:p w14:paraId="729D2D15" w14:textId="77777777" w:rsidR="00786892" w:rsidRDefault="00786892" w:rsidP="00793E3F">
            <w:pPr>
              <w:jc w:val="center"/>
              <w:rPr>
                <w:sz w:val="16"/>
                <w:szCs w:val="16"/>
              </w:rPr>
            </w:pPr>
            <w:r>
              <w:rPr>
                <w:sz w:val="16"/>
                <w:szCs w:val="16"/>
              </w:rPr>
              <w:t>7214070021400</w:t>
            </w:r>
          </w:p>
        </w:tc>
        <w:tc>
          <w:tcPr>
            <w:tcW w:w="4252" w:type="dxa"/>
            <w:gridSpan w:val="3"/>
            <w:tcBorders>
              <w:top w:val="nil"/>
              <w:bottom w:val="single" w:sz="2" w:space="0" w:color="auto"/>
            </w:tcBorders>
          </w:tcPr>
          <w:p w14:paraId="12D76476" w14:textId="77777777" w:rsidR="00786892" w:rsidRDefault="00786892" w:rsidP="00793E3F">
            <w:r>
              <w:t>Lacatus constructii metalice</w:t>
            </w:r>
          </w:p>
        </w:tc>
        <w:tc>
          <w:tcPr>
            <w:tcW w:w="993" w:type="dxa"/>
            <w:gridSpan w:val="2"/>
            <w:tcBorders>
              <w:top w:val="nil"/>
              <w:bottom w:val="single" w:sz="2" w:space="0" w:color="auto"/>
            </w:tcBorders>
          </w:tcPr>
          <w:p w14:paraId="6C35B0A5" w14:textId="77777777" w:rsidR="00786892" w:rsidRDefault="00786892" w:rsidP="00793E3F">
            <w:r>
              <w:t>h-om</w:t>
            </w:r>
          </w:p>
        </w:tc>
        <w:tc>
          <w:tcPr>
            <w:tcW w:w="1559" w:type="dxa"/>
            <w:gridSpan w:val="2"/>
            <w:tcBorders>
              <w:top w:val="nil"/>
              <w:bottom w:val="single" w:sz="2" w:space="0" w:color="auto"/>
            </w:tcBorders>
          </w:tcPr>
          <w:p w14:paraId="62C6A978" w14:textId="77777777" w:rsidR="00786892" w:rsidRDefault="00786892" w:rsidP="00793E3F">
            <w:r>
              <w:t>5,40</w:t>
            </w:r>
          </w:p>
        </w:tc>
      </w:tr>
      <w:tr w:rsidR="00786892" w14:paraId="221BA82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47BA6" w14:textId="77777777" w:rsidR="00786892" w:rsidRDefault="00786892" w:rsidP="00793E3F"/>
        </w:tc>
        <w:tc>
          <w:tcPr>
            <w:tcW w:w="1276" w:type="dxa"/>
            <w:gridSpan w:val="2"/>
            <w:tcBorders>
              <w:top w:val="nil"/>
              <w:bottom w:val="single" w:sz="2" w:space="0" w:color="auto"/>
            </w:tcBorders>
            <w:vAlign w:val="center"/>
          </w:tcPr>
          <w:p w14:paraId="3058786E" w14:textId="77777777" w:rsidR="00786892" w:rsidRDefault="00786892" w:rsidP="00793E3F">
            <w:pPr>
              <w:jc w:val="center"/>
              <w:rPr>
                <w:sz w:val="16"/>
                <w:szCs w:val="16"/>
              </w:rPr>
            </w:pPr>
            <w:r>
              <w:rPr>
                <w:sz w:val="16"/>
                <w:szCs w:val="16"/>
              </w:rPr>
              <w:t>7141020013300</w:t>
            </w:r>
          </w:p>
        </w:tc>
        <w:tc>
          <w:tcPr>
            <w:tcW w:w="4252" w:type="dxa"/>
            <w:gridSpan w:val="3"/>
            <w:tcBorders>
              <w:top w:val="nil"/>
              <w:bottom w:val="single" w:sz="2" w:space="0" w:color="auto"/>
            </w:tcBorders>
          </w:tcPr>
          <w:p w14:paraId="4D10E7BB" w14:textId="77777777" w:rsidR="00786892" w:rsidRDefault="00786892" w:rsidP="00793E3F">
            <w:r>
              <w:t>Zugrav vopsitor</w:t>
            </w:r>
          </w:p>
        </w:tc>
        <w:tc>
          <w:tcPr>
            <w:tcW w:w="993" w:type="dxa"/>
            <w:gridSpan w:val="2"/>
            <w:tcBorders>
              <w:top w:val="nil"/>
              <w:bottom w:val="single" w:sz="2" w:space="0" w:color="auto"/>
            </w:tcBorders>
          </w:tcPr>
          <w:p w14:paraId="1C96CD9F" w14:textId="77777777" w:rsidR="00786892" w:rsidRDefault="00786892" w:rsidP="00793E3F">
            <w:r>
              <w:t>h-om</w:t>
            </w:r>
          </w:p>
        </w:tc>
        <w:tc>
          <w:tcPr>
            <w:tcW w:w="1559" w:type="dxa"/>
            <w:gridSpan w:val="2"/>
            <w:tcBorders>
              <w:top w:val="nil"/>
              <w:bottom w:val="single" w:sz="2" w:space="0" w:color="auto"/>
            </w:tcBorders>
          </w:tcPr>
          <w:p w14:paraId="605B1AAF" w14:textId="77777777" w:rsidR="00786892" w:rsidRDefault="00786892" w:rsidP="00793E3F">
            <w:r>
              <w:t>1,01</w:t>
            </w:r>
          </w:p>
        </w:tc>
      </w:tr>
      <w:tr w:rsidR="00786892" w14:paraId="3A97774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FC92D" w14:textId="77777777" w:rsidR="00786892" w:rsidRDefault="00786892" w:rsidP="00793E3F"/>
        </w:tc>
        <w:tc>
          <w:tcPr>
            <w:tcW w:w="1276" w:type="dxa"/>
            <w:gridSpan w:val="2"/>
            <w:tcBorders>
              <w:top w:val="nil"/>
              <w:bottom w:val="single" w:sz="2" w:space="0" w:color="auto"/>
            </w:tcBorders>
            <w:vAlign w:val="center"/>
          </w:tcPr>
          <w:p w14:paraId="6AA57C5E"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69A104C0" w14:textId="77777777" w:rsidR="00786892" w:rsidRDefault="00786892" w:rsidP="00793E3F">
            <w:r>
              <w:t>Muncitor deservire CM</w:t>
            </w:r>
          </w:p>
        </w:tc>
        <w:tc>
          <w:tcPr>
            <w:tcW w:w="993" w:type="dxa"/>
            <w:gridSpan w:val="2"/>
            <w:tcBorders>
              <w:top w:val="nil"/>
              <w:bottom w:val="single" w:sz="2" w:space="0" w:color="auto"/>
            </w:tcBorders>
          </w:tcPr>
          <w:p w14:paraId="61403B73" w14:textId="77777777" w:rsidR="00786892" w:rsidRDefault="00786892" w:rsidP="00793E3F">
            <w:r>
              <w:t>h-om</w:t>
            </w:r>
          </w:p>
        </w:tc>
        <w:tc>
          <w:tcPr>
            <w:tcW w:w="1559" w:type="dxa"/>
            <w:gridSpan w:val="2"/>
            <w:tcBorders>
              <w:top w:val="nil"/>
              <w:bottom w:val="single" w:sz="2" w:space="0" w:color="auto"/>
            </w:tcBorders>
          </w:tcPr>
          <w:p w14:paraId="783594B9" w14:textId="77777777" w:rsidR="00786892" w:rsidRDefault="00786892" w:rsidP="00793E3F">
            <w:r>
              <w:t>2,14</w:t>
            </w:r>
          </w:p>
        </w:tc>
      </w:tr>
      <w:tr w:rsidR="00786892" w14:paraId="181A978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C7417F" w14:textId="77777777" w:rsidR="00786892" w:rsidRDefault="00786892" w:rsidP="00793E3F"/>
        </w:tc>
        <w:tc>
          <w:tcPr>
            <w:tcW w:w="1276" w:type="dxa"/>
            <w:gridSpan w:val="2"/>
            <w:tcBorders>
              <w:top w:val="nil"/>
              <w:bottom w:val="single" w:sz="2" w:space="0" w:color="auto"/>
            </w:tcBorders>
            <w:vAlign w:val="center"/>
          </w:tcPr>
          <w:p w14:paraId="7A287E26" w14:textId="77777777" w:rsidR="00786892" w:rsidRDefault="00786892" w:rsidP="00793E3F">
            <w:pPr>
              <w:jc w:val="center"/>
              <w:rPr>
                <w:sz w:val="16"/>
                <w:szCs w:val="16"/>
              </w:rPr>
            </w:pPr>
            <w:r>
              <w:rPr>
                <w:sz w:val="16"/>
                <w:szCs w:val="16"/>
              </w:rPr>
              <w:t>2710403602467</w:t>
            </w:r>
          </w:p>
        </w:tc>
        <w:tc>
          <w:tcPr>
            <w:tcW w:w="4252" w:type="dxa"/>
            <w:gridSpan w:val="3"/>
            <w:tcBorders>
              <w:top w:val="nil"/>
              <w:bottom w:val="single" w:sz="2" w:space="0" w:color="auto"/>
            </w:tcBorders>
          </w:tcPr>
          <w:p w14:paraId="7E7C6FE9" w14:textId="77777777" w:rsidR="00786892" w:rsidRPr="00171E7C" w:rsidRDefault="00786892" w:rsidP="00793E3F">
            <w:pPr>
              <w:rPr>
                <w:lang w:val="en-US"/>
              </w:rPr>
            </w:pPr>
            <w:r w:rsidRPr="00171E7C">
              <w:rPr>
                <w:lang w:val="en-US"/>
              </w:rPr>
              <w:t>Tabla neagra  cal.I 1,8 mm grosime</w:t>
            </w:r>
          </w:p>
        </w:tc>
        <w:tc>
          <w:tcPr>
            <w:tcW w:w="993" w:type="dxa"/>
            <w:gridSpan w:val="2"/>
            <w:tcBorders>
              <w:top w:val="nil"/>
              <w:bottom w:val="single" w:sz="2" w:space="0" w:color="auto"/>
            </w:tcBorders>
          </w:tcPr>
          <w:p w14:paraId="06DE4472" w14:textId="77777777" w:rsidR="00786892" w:rsidRDefault="00786892" w:rsidP="00793E3F">
            <w:r>
              <w:t>kg</w:t>
            </w:r>
          </w:p>
        </w:tc>
        <w:tc>
          <w:tcPr>
            <w:tcW w:w="1559" w:type="dxa"/>
            <w:gridSpan w:val="2"/>
            <w:tcBorders>
              <w:top w:val="nil"/>
              <w:bottom w:val="single" w:sz="2" w:space="0" w:color="auto"/>
            </w:tcBorders>
          </w:tcPr>
          <w:p w14:paraId="17F47433" w14:textId="77777777" w:rsidR="00786892" w:rsidRDefault="00786892" w:rsidP="00793E3F">
            <w:r>
              <w:t>79,53</w:t>
            </w:r>
          </w:p>
        </w:tc>
      </w:tr>
      <w:tr w:rsidR="00786892" w14:paraId="24B7B6C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2F492" w14:textId="77777777" w:rsidR="00786892" w:rsidRDefault="00786892" w:rsidP="00793E3F"/>
        </w:tc>
        <w:tc>
          <w:tcPr>
            <w:tcW w:w="1276" w:type="dxa"/>
            <w:gridSpan w:val="2"/>
            <w:tcBorders>
              <w:top w:val="nil"/>
              <w:bottom w:val="single" w:sz="2" w:space="0" w:color="auto"/>
            </w:tcBorders>
            <w:vAlign w:val="center"/>
          </w:tcPr>
          <w:p w14:paraId="70DD7488" w14:textId="77777777" w:rsidR="00786892" w:rsidRDefault="00786892" w:rsidP="00793E3F">
            <w:pPr>
              <w:jc w:val="center"/>
              <w:rPr>
                <w:sz w:val="16"/>
                <w:szCs w:val="16"/>
              </w:rPr>
            </w:pPr>
            <w:r>
              <w:rPr>
                <w:sz w:val="16"/>
                <w:szCs w:val="16"/>
              </w:rPr>
              <w:t>101-1646</w:t>
            </w:r>
          </w:p>
        </w:tc>
        <w:tc>
          <w:tcPr>
            <w:tcW w:w="4252" w:type="dxa"/>
            <w:gridSpan w:val="3"/>
            <w:tcBorders>
              <w:top w:val="nil"/>
              <w:bottom w:val="single" w:sz="2" w:space="0" w:color="auto"/>
            </w:tcBorders>
          </w:tcPr>
          <w:p w14:paraId="7ACC6A08" w14:textId="77777777" w:rsidR="00786892" w:rsidRPr="00171E7C" w:rsidRDefault="00786892" w:rsidP="00793E3F">
            <w:pPr>
              <w:rPr>
                <w:lang w:val="en-US"/>
              </w:rPr>
            </w:pPr>
            <w:r w:rsidRPr="00171E7C">
              <w:rPr>
                <w:lang w:val="en-US"/>
              </w:rPr>
              <w:t>Profil U, din otel nr.16</w:t>
            </w:r>
          </w:p>
        </w:tc>
        <w:tc>
          <w:tcPr>
            <w:tcW w:w="993" w:type="dxa"/>
            <w:gridSpan w:val="2"/>
            <w:tcBorders>
              <w:top w:val="nil"/>
              <w:bottom w:val="single" w:sz="2" w:space="0" w:color="auto"/>
            </w:tcBorders>
          </w:tcPr>
          <w:p w14:paraId="0F0CB304" w14:textId="77777777" w:rsidR="00786892" w:rsidRDefault="00786892" w:rsidP="00793E3F">
            <w:r>
              <w:t>kg</w:t>
            </w:r>
          </w:p>
        </w:tc>
        <w:tc>
          <w:tcPr>
            <w:tcW w:w="1559" w:type="dxa"/>
            <w:gridSpan w:val="2"/>
            <w:tcBorders>
              <w:top w:val="nil"/>
              <w:bottom w:val="single" w:sz="2" w:space="0" w:color="auto"/>
            </w:tcBorders>
          </w:tcPr>
          <w:p w14:paraId="753C4889" w14:textId="77777777" w:rsidR="00786892" w:rsidRDefault="00786892" w:rsidP="00793E3F">
            <w:r>
              <w:t>63,47</w:t>
            </w:r>
          </w:p>
        </w:tc>
      </w:tr>
      <w:tr w:rsidR="00786892" w14:paraId="2A475B6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C4983" w14:textId="77777777" w:rsidR="00786892" w:rsidRDefault="00786892" w:rsidP="00793E3F"/>
        </w:tc>
        <w:tc>
          <w:tcPr>
            <w:tcW w:w="1276" w:type="dxa"/>
            <w:gridSpan w:val="2"/>
            <w:tcBorders>
              <w:top w:val="nil"/>
              <w:bottom w:val="single" w:sz="2" w:space="0" w:color="auto"/>
            </w:tcBorders>
            <w:vAlign w:val="center"/>
          </w:tcPr>
          <w:p w14:paraId="21CCF02C" w14:textId="77777777" w:rsidR="00786892" w:rsidRDefault="00786892" w:rsidP="00793E3F">
            <w:pPr>
              <w:jc w:val="center"/>
              <w:rPr>
                <w:sz w:val="16"/>
                <w:szCs w:val="16"/>
              </w:rPr>
            </w:pPr>
            <w:r>
              <w:rPr>
                <w:sz w:val="16"/>
                <w:szCs w:val="16"/>
              </w:rPr>
              <w:t>3623</w:t>
            </w:r>
          </w:p>
        </w:tc>
        <w:tc>
          <w:tcPr>
            <w:tcW w:w="4252" w:type="dxa"/>
            <w:gridSpan w:val="3"/>
            <w:tcBorders>
              <w:top w:val="nil"/>
              <w:bottom w:val="single" w:sz="2" w:space="0" w:color="auto"/>
            </w:tcBorders>
          </w:tcPr>
          <w:p w14:paraId="4E2689B2" w14:textId="77777777" w:rsidR="00786892" w:rsidRDefault="00786892" w:rsidP="00793E3F">
            <w:r>
              <w:t>Tabla groasa 100х4</w:t>
            </w:r>
          </w:p>
        </w:tc>
        <w:tc>
          <w:tcPr>
            <w:tcW w:w="993" w:type="dxa"/>
            <w:gridSpan w:val="2"/>
            <w:tcBorders>
              <w:top w:val="nil"/>
              <w:bottom w:val="single" w:sz="2" w:space="0" w:color="auto"/>
            </w:tcBorders>
          </w:tcPr>
          <w:p w14:paraId="377D56F8" w14:textId="77777777" w:rsidR="00786892" w:rsidRDefault="00786892" w:rsidP="00793E3F">
            <w:r>
              <w:t>100 kg</w:t>
            </w:r>
          </w:p>
        </w:tc>
        <w:tc>
          <w:tcPr>
            <w:tcW w:w="1559" w:type="dxa"/>
            <w:gridSpan w:val="2"/>
            <w:tcBorders>
              <w:top w:val="nil"/>
              <w:bottom w:val="single" w:sz="2" w:space="0" w:color="auto"/>
            </w:tcBorders>
          </w:tcPr>
          <w:p w14:paraId="5E7E31BF" w14:textId="77777777" w:rsidR="00786892" w:rsidRDefault="00786892" w:rsidP="00793E3F">
            <w:r>
              <w:t>0,02</w:t>
            </w:r>
          </w:p>
        </w:tc>
      </w:tr>
      <w:tr w:rsidR="00786892" w14:paraId="79EA6FB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8B6C25" w14:textId="77777777" w:rsidR="00786892" w:rsidRDefault="00786892" w:rsidP="00793E3F"/>
        </w:tc>
        <w:tc>
          <w:tcPr>
            <w:tcW w:w="1276" w:type="dxa"/>
            <w:gridSpan w:val="2"/>
            <w:tcBorders>
              <w:top w:val="nil"/>
              <w:bottom w:val="single" w:sz="2" w:space="0" w:color="auto"/>
            </w:tcBorders>
            <w:vAlign w:val="center"/>
          </w:tcPr>
          <w:p w14:paraId="15C09179" w14:textId="77777777" w:rsidR="00786892" w:rsidRDefault="00786892" w:rsidP="00793E3F">
            <w:pPr>
              <w:jc w:val="center"/>
              <w:rPr>
                <w:sz w:val="16"/>
                <w:szCs w:val="16"/>
              </w:rPr>
            </w:pPr>
            <w:r>
              <w:rPr>
                <w:sz w:val="16"/>
                <w:szCs w:val="16"/>
              </w:rPr>
              <w:t>3624</w:t>
            </w:r>
          </w:p>
        </w:tc>
        <w:tc>
          <w:tcPr>
            <w:tcW w:w="4252" w:type="dxa"/>
            <w:gridSpan w:val="3"/>
            <w:tcBorders>
              <w:top w:val="nil"/>
              <w:bottom w:val="single" w:sz="2" w:space="0" w:color="auto"/>
            </w:tcBorders>
          </w:tcPr>
          <w:p w14:paraId="1799941E" w14:textId="77777777" w:rsidR="00786892" w:rsidRDefault="00786892" w:rsidP="00793E3F">
            <w:r>
              <w:t>Elemente de imbenare</w:t>
            </w:r>
          </w:p>
        </w:tc>
        <w:tc>
          <w:tcPr>
            <w:tcW w:w="993" w:type="dxa"/>
            <w:gridSpan w:val="2"/>
            <w:tcBorders>
              <w:top w:val="nil"/>
              <w:bottom w:val="single" w:sz="2" w:space="0" w:color="auto"/>
            </w:tcBorders>
          </w:tcPr>
          <w:p w14:paraId="79D40F79" w14:textId="77777777" w:rsidR="00786892" w:rsidRDefault="00786892" w:rsidP="00793E3F">
            <w:r>
              <w:t>kg</w:t>
            </w:r>
          </w:p>
        </w:tc>
        <w:tc>
          <w:tcPr>
            <w:tcW w:w="1559" w:type="dxa"/>
            <w:gridSpan w:val="2"/>
            <w:tcBorders>
              <w:top w:val="nil"/>
              <w:bottom w:val="single" w:sz="2" w:space="0" w:color="auto"/>
            </w:tcBorders>
          </w:tcPr>
          <w:p w14:paraId="57628739" w14:textId="77777777" w:rsidR="00786892" w:rsidRDefault="00786892" w:rsidP="00793E3F">
            <w:r>
              <w:t>3,55</w:t>
            </w:r>
          </w:p>
        </w:tc>
      </w:tr>
      <w:tr w:rsidR="00786892" w14:paraId="64CC010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BDF46" w14:textId="77777777" w:rsidR="00786892" w:rsidRDefault="00786892" w:rsidP="00793E3F"/>
        </w:tc>
        <w:tc>
          <w:tcPr>
            <w:tcW w:w="1276" w:type="dxa"/>
            <w:gridSpan w:val="2"/>
            <w:tcBorders>
              <w:top w:val="nil"/>
              <w:bottom w:val="single" w:sz="2" w:space="0" w:color="auto"/>
            </w:tcBorders>
            <w:vAlign w:val="center"/>
          </w:tcPr>
          <w:p w14:paraId="75415193" w14:textId="77777777" w:rsidR="00786892" w:rsidRDefault="00786892" w:rsidP="00793E3F">
            <w:pPr>
              <w:jc w:val="center"/>
              <w:rPr>
                <w:sz w:val="16"/>
                <w:szCs w:val="16"/>
              </w:rPr>
            </w:pPr>
            <w:r>
              <w:rPr>
                <w:sz w:val="16"/>
                <w:szCs w:val="16"/>
              </w:rPr>
              <w:t>10116411</w:t>
            </w:r>
          </w:p>
        </w:tc>
        <w:tc>
          <w:tcPr>
            <w:tcW w:w="4252" w:type="dxa"/>
            <w:gridSpan w:val="3"/>
            <w:tcBorders>
              <w:top w:val="nil"/>
              <w:bottom w:val="single" w:sz="2" w:space="0" w:color="auto"/>
            </w:tcBorders>
          </w:tcPr>
          <w:p w14:paraId="65E369BD" w14:textId="77777777" w:rsidR="00786892" w:rsidRPr="00171E7C" w:rsidRDefault="00786892" w:rsidP="00793E3F">
            <w:pPr>
              <w:rPr>
                <w:lang w:val="en-US"/>
              </w:rPr>
            </w:pPr>
            <w:r w:rsidRPr="00171E7C">
              <w:rPr>
                <w:lang w:val="en-US"/>
              </w:rPr>
              <w:t>Otel cornier, polite egale,  dimensiuni 50</w:t>
            </w:r>
            <w:r>
              <w:t>х</w:t>
            </w:r>
            <w:r w:rsidRPr="00171E7C">
              <w:rPr>
                <w:lang w:val="en-US"/>
              </w:rPr>
              <w:t>50</w:t>
            </w:r>
            <w:r>
              <w:t>х</w:t>
            </w:r>
            <w:r w:rsidRPr="00171E7C">
              <w:rPr>
                <w:lang w:val="en-US"/>
              </w:rPr>
              <w:t>5 mm</w:t>
            </w:r>
          </w:p>
        </w:tc>
        <w:tc>
          <w:tcPr>
            <w:tcW w:w="993" w:type="dxa"/>
            <w:gridSpan w:val="2"/>
            <w:tcBorders>
              <w:top w:val="nil"/>
              <w:bottom w:val="single" w:sz="2" w:space="0" w:color="auto"/>
            </w:tcBorders>
          </w:tcPr>
          <w:p w14:paraId="605C62E2" w14:textId="77777777" w:rsidR="00786892" w:rsidRDefault="00786892" w:rsidP="00793E3F">
            <w:r>
              <w:t>kg</w:t>
            </w:r>
          </w:p>
        </w:tc>
        <w:tc>
          <w:tcPr>
            <w:tcW w:w="1559" w:type="dxa"/>
            <w:gridSpan w:val="2"/>
            <w:tcBorders>
              <w:top w:val="nil"/>
              <w:bottom w:val="single" w:sz="2" w:space="0" w:color="auto"/>
            </w:tcBorders>
          </w:tcPr>
          <w:p w14:paraId="534A4F2B" w14:textId="77777777" w:rsidR="00786892" w:rsidRDefault="00786892" w:rsidP="00793E3F">
            <w:r>
              <w:t>108,48</w:t>
            </w:r>
          </w:p>
        </w:tc>
      </w:tr>
      <w:tr w:rsidR="00786892" w14:paraId="3EA3905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4F8225" w14:textId="77777777" w:rsidR="00786892" w:rsidRDefault="00786892" w:rsidP="00793E3F"/>
        </w:tc>
        <w:tc>
          <w:tcPr>
            <w:tcW w:w="1276" w:type="dxa"/>
            <w:gridSpan w:val="2"/>
            <w:tcBorders>
              <w:top w:val="nil"/>
              <w:bottom w:val="single" w:sz="2" w:space="0" w:color="auto"/>
            </w:tcBorders>
            <w:vAlign w:val="center"/>
          </w:tcPr>
          <w:p w14:paraId="624085CE" w14:textId="77777777" w:rsidR="00786892" w:rsidRDefault="00786892" w:rsidP="00793E3F">
            <w:pPr>
              <w:jc w:val="center"/>
              <w:rPr>
                <w:sz w:val="16"/>
                <w:szCs w:val="16"/>
              </w:rPr>
            </w:pPr>
            <w:r>
              <w:rPr>
                <w:sz w:val="16"/>
                <w:szCs w:val="16"/>
              </w:rPr>
              <w:t>2430226100034</w:t>
            </w:r>
          </w:p>
        </w:tc>
        <w:tc>
          <w:tcPr>
            <w:tcW w:w="4252" w:type="dxa"/>
            <w:gridSpan w:val="3"/>
            <w:tcBorders>
              <w:top w:val="nil"/>
              <w:bottom w:val="single" w:sz="2" w:space="0" w:color="auto"/>
            </w:tcBorders>
          </w:tcPr>
          <w:p w14:paraId="605A0ACC" w14:textId="77777777" w:rsidR="00786892" w:rsidRPr="00171E7C" w:rsidRDefault="00786892" w:rsidP="00793E3F">
            <w:pPr>
              <w:rPr>
                <w:lang w:val="en-US"/>
              </w:rPr>
            </w:pPr>
            <w:r w:rsidRPr="00171E7C">
              <w:rPr>
                <w:lang w:val="en-US"/>
              </w:rPr>
              <w:t>Grund miniu anticoroziv g.351-4 S 3097-80</w:t>
            </w:r>
          </w:p>
        </w:tc>
        <w:tc>
          <w:tcPr>
            <w:tcW w:w="993" w:type="dxa"/>
            <w:gridSpan w:val="2"/>
            <w:tcBorders>
              <w:top w:val="nil"/>
              <w:bottom w:val="single" w:sz="2" w:space="0" w:color="auto"/>
            </w:tcBorders>
          </w:tcPr>
          <w:p w14:paraId="795D2D0A" w14:textId="77777777" w:rsidR="00786892" w:rsidRDefault="00786892" w:rsidP="00793E3F">
            <w:r>
              <w:t>kg</w:t>
            </w:r>
          </w:p>
        </w:tc>
        <w:tc>
          <w:tcPr>
            <w:tcW w:w="1559" w:type="dxa"/>
            <w:gridSpan w:val="2"/>
            <w:tcBorders>
              <w:top w:val="nil"/>
              <w:bottom w:val="single" w:sz="2" w:space="0" w:color="auto"/>
            </w:tcBorders>
          </w:tcPr>
          <w:p w14:paraId="0695DF48" w14:textId="77777777" w:rsidR="00786892" w:rsidRDefault="00786892" w:rsidP="00793E3F">
            <w:r>
              <w:t>0,56</w:t>
            </w:r>
          </w:p>
        </w:tc>
      </w:tr>
      <w:tr w:rsidR="00786892" w14:paraId="057DD88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63D5E" w14:textId="77777777" w:rsidR="00786892" w:rsidRDefault="00786892" w:rsidP="00793E3F"/>
        </w:tc>
        <w:tc>
          <w:tcPr>
            <w:tcW w:w="1276" w:type="dxa"/>
            <w:gridSpan w:val="2"/>
            <w:tcBorders>
              <w:top w:val="nil"/>
              <w:bottom w:val="single" w:sz="2" w:space="0" w:color="auto"/>
            </w:tcBorders>
            <w:vAlign w:val="center"/>
          </w:tcPr>
          <w:p w14:paraId="52CD031C" w14:textId="77777777" w:rsidR="00786892" w:rsidRDefault="00786892" w:rsidP="00793E3F">
            <w:pPr>
              <w:jc w:val="center"/>
              <w:rPr>
                <w:sz w:val="16"/>
                <w:szCs w:val="16"/>
              </w:rPr>
            </w:pPr>
            <w:r>
              <w:rPr>
                <w:sz w:val="16"/>
                <w:szCs w:val="16"/>
              </w:rPr>
              <w:t>2873155901200</w:t>
            </w:r>
          </w:p>
        </w:tc>
        <w:tc>
          <w:tcPr>
            <w:tcW w:w="4252" w:type="dxa"/>
            <w:gridSpan w:val="3"/>
            <w:tcBorders>
              <w:top w:val="nil"/>
              <w:bottom w:val="single" w:sz="2" w:space="0" w:color="auto"/>
            </w:tcBorders>
          </w:tcPr>
          <w:p w14:paraId="1DFD1959" w14:textId="77777777" w:rsidR="00786892" w:rsidRDefault="00786892" w:rsidP="00793E3F">
            <w:r>
              <w:t>Electrozi pentru sudura</w:t>
            </w:r>
          </w:p>
        </w:tc>
        <w:tc>
          <w:tcPr>
            <w:tcW w:w="993" w:type="dxa"/>
            <w:gridSpan w:val="2"/>
            <w:tcBorders>
              <w:top w:val="nil"/>
              <w:bottom w:val="single" w:sz="2" w:space="0" w:color="auto"/>
            </w:tcBorders>
          </w:tcPr>
          <w:p w14:paraId="11C22C73" w14:textId="77777777" w:rsidR="00786892" w:rsidRDefault="00786892" w:rsidP="00793E3F">
            <w:r>
              <w:t>kg</w:t>
            </w:r>
          </w:p>
        </w:tc>
        <w:tc>
          <w:tcPr>
            <w:tcW w:w="1559" w:type="dxa"/>
            <w:gridSpan w:val="2"/>
            <w:tcBorders>
              <w:top w:val="nil"/>
              <w:bottom w:val="single" w:sz="2" w:space="0" w:color="auto"/>
            </w:tcBorders>
          </w:tcPr>
          <w:p w14:paraId="612FE555" w14:textId="77777777" w:rsidR="00786892" w:rsidRDefault="00786892" w:rsidP="00793E3F">
            <w:r>
              <w:t>0,65</w:t>
            </w:r>
          </w:p>
        </w:tc>
      </w:tr>
      <w:tr w:rsidR="00786892" w14:paraId="0AE9B1D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E7928C" w14:textId="77777777" w:rsidR="00786892" w:rsidRDefault="00786892" w:rsidP="00793E3F">
            <w:r>
              <w:t>38</w:t>
            </w:r>
          </w:p>
        </w:tc>
        <w:tc>
          <w:tcPr>
            <w:tcW w:w="1276" w:type="dxa"/>
            <w:gridSpan w:val="2"/>
            <w:tcBorders>
              <w:top w:val="single" w:sz="4" w:space="0" w:color="auto"/>
              <w:bottom w:val="single" w:sz="4" w:space="0" w:color="auto"/>
            </w:tcBorders>
          </w:tcPr>
          <w:p w14:paraId="19EDDBDB" w14:textId="77777777" w:rsidR="00786892" w:rsidRDefault="00786892" w:rsidP="00793E3F">
            <w:pPr>
              <w:rPr>
                <w:lang w:val="en-US"/>
              </w:rPr>
            </w:pPr>
            <w:r>
              <w:rPr>
                <w:lang w:val="en-US"/>
              </w:rPr>
              <w:t>CK14A</w:t>
            </w:r>
          </w:p>
          <w:p w14:paraId="55180F9D" w14:textId="77777777" w:rsidR="00786892" w:rsidRDefault="00786892" w:rsidP="00793E3F"/>
        </w:tc>
        <w:tc>
          <w:tcPr>
            <w:tcW w:w="4252" w:type="dxa"/>
            <w:gridSpan w:val="3"/>
            <w:tcBorders>
              <w:top w:val="single" w:sz="4" w:space="0" w:color="auto"/>
              <w:bottom w:val="single" w:sz="4" w:space="0" w:color="auto"/>
            </w:tcBorders>
          </w:tcPr>
          <w:p w14:paraId="171BD69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Portita  metalice cu rame din profiluri din otel rotun gata confectionate, inclusiv accesoriile necesare, montate pe stilpi din otel sveler (1x1.235x1.052)</w:t>
            </w:r>
            <w:r w:rsidRPr="00171E7C">
              <w:rPr>
                <w:rFonts w:ascii="Times New Roman CYR" w:hAnsi="Times New Roman CYR" w:cs="Times New Roman CYR"/>
                <w:sz w:val="16"/>
                <w:szCs w:val="16"/>
                <w:lang w:val="en-US"/>
              </w:rPr>
              <w:t xml:space="preserve"> </w:t>
            </w:r>
          </w:p>
          <w:p w14:paraId="2203856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C212BCF"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1F9AA647" w14:textId="77777777" w:rsidR="00786892" w:rsidRDefault="00786892" w:rsidP="00793E3F">
            <w:pPr>
              <w:jc w:val="center"/>
            </w:pPr>
            <w:r>
              <w:t>1,30</w:t>
            </w:r>
          </w:p>
        </w:tc>
      </w:tr>
      <w:tr w:rsidR="00786892" w14:paraId="316355E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590403" w14:textId="77777777" w:rsidR="00786892" w:rsidRDefault="00786892" w:rsidP="00793E3F"/>
        </w:tc>
        <w:tc>
          <w:tcPr>
            <w:tcW w:w="1276" w:type="dxa"/>
            <w:gridSpan w:val="2"/>
            <w:tcBorders>
              <w:top w:val="nil"/>
              <w:bottom w:val="single" w:sz="2" w:space="0" w:color="auto"/>
            </w:tcBorders>
            <w:vAlign w:val="center"/>
          </w:tcPr>
          <w:p w14:paraId="6BFBBEAE" w14:textId="77777777" w:rsidR="00786892" w:rsidRDefault="00786892" w:rsidP="00793E3F">
            <w:pPr>
              <w:jc w:val="center"/>
              <w:rPr>
                <w:sz w:val="16"/>
                <w:szCs w:val="16"/>
              </w:rPr>
            </w:pPr>
            <w:r>
              <w:rPr>
                <w:sz w:val="16"/>
                <w:szCs w:val="16"/>
              </w:rPr>
              <w:t>7214070021400</w:t>
            </w:r>
          </w:p>
        </w:tc>
        <w:tc>
          <w:tcPr>
            <w:tcW w:w="4252" w:type="dxa"/>
            <w:gridSpan w:val="3"/>
            <w:tcBorders>
              <w:top w:val="nil"/>
              <w:bottom w:val="single" w:sz="2" w:space="0" w:color="auto"/>
            </w:tcBorders>
          </w:tcPr>
          <w:p w14:paraId="33CF0003" w14:textId="77777777" w:rsidR="00786892" w:rsidRDefault="00786892" w:rsidP="00793E3F">
            <w:r>
              <w:t>Lacatus constructii metalice</w:t>
            </w:r>
          </w:p>
        </w:tc>
        <w:tc>
          <w:tcPr>
            <w:tcW w:w="993" w:type="dxa"/>
            <w:gridSpan w:val="2"/>
            <w:tcBorders>
              <w:top w:val="nil"/>
              <w:bottom w:val="single" w:sz="2" w:space="0" w:color="auto"/>
            </w:tcBorders>
          </w:tcPr>
          <w:p w14:paraId="27405506" w14:textId="77777777" w:rsidR="00786892" w:rsidRDefault="00786892" w:rsidP="00793E3F">
            <w:r>
              <w:t>h-om</w:t>
            </w:r>
          </w:p>
        </w:tc>
        <w:tc>
          <w:tcPr>
            <w:tcW w:w="1559" w:type="dxa"/>
            <w:gridSpan w:val="2"/>
            <w:tcBorders>
              <w:top w:val="nil"/>
              <w:bottom w:val="single" w:sz="2" w:space="0" w:color="auto"/>
            </w:tcBorders>
          </w:tcPr>
          <w:p w14:paraId="6A0A8A2A" w14:textId="77777777" w:rsidR="00786892" w:rsidRDefault="00786892" w:rsidP="00793E3F">
            <w:r>
              <w:t>1,25</w:t>
            </w:r>
          </w:p>
        </w:tc>
      </w:tr>
      <w:tr w:rsidR="00786892" w14:paraId="3652E84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48226" w14:textId="77777777" w:rsidR="00786892" w:rsidRDefault="00786892" w:rsidP="00793E3F"/>
        </w:tc>
        <w:tc>
          <w:tcPr>
            <w:tcW w:w="1276" w:type="dxa"/>
            <w:gridSpan w:val="2"/>
            <w:tcBorders>
              <w:top w:val="nil"/>
              <w:bottom w:val="single" w:sz="2" w:space="0" w:color="auto"/>
            </w:tcBorders>
            <w:vAlign w:val="center"/>
          </w:tcPr>
          <w:p w14:paraId="3B61BADB" w14:textId="77777777" w:rsidR="00786892" w:rsidRDefault="00786892" w:rsidP="00793E3F">
            <w:pPr>
              <w:jc w:val="center"/>
              <w:rPr>
                <w:sz w:val="16"/>
                <w:szCs w:val="16"/>
              </w:rPr>
            </w:pPr>
            <w:r>
              <w:rPr>
                <w:sz w:val="16"/>
                <w:szCs w:val="16"/>
              </w:rPr>
              <w:t>7141020013300</w:t>
            </w:r>
          </w:p>
        </w:tc>
        <w:tc>
          <w:tcPr>
            <w:tcW w:w="4252" w:type="dxa"/>
            <w:gridSpan w:val="3"/>
            <w:tcBorders>
              <w:top w:val="nil"/>
              <w:bottom w:val="single" w:sz="2" w:space="0" w:color="auto"/>
            </w:tcBorders>
          </w:tcPr>
          <w:p w14:paraId="2F4A2F3D" w14:textId="77777777" w:rsidR="00786892" w:rsidRDefault="00786892" w:rsidP="00793E3F">
            <w:r>
              <w:t>Zugrav vopsitor</w:t>
            </w:r>
          </w:p>
        </w:tc>
        <w:tc>
          <w:tcPr>
            <w:tcW w:w="993" w:type="dxa"/>
            <w:gridSpan w:val="2"/>
            <w:tcBorders>
              <w:top w:val="nil"/>
              <w:bottom w:val="single" w:sz="2" w:space="0" w:color="auto"/>
            </w:tcBorders>
          </w:tcPr>
          <w:p w14:paraId="4C02FC2B" w14:textId="77777777" w:rsidR="00786892" w:rsidRDefault="00786892" w:rsidP="00793E3F">
            <w:r>
              <w:t>h-om</w:t>
            </w:r>
          </w:p>
        </w:tc>
        <w:tc>
          <w:tcPr>
            <w:tcW w:w="1559" w:type="dxa"/>
            <w:gridSpan w:val="2"/>
            <w:tcBorders>
              <w:top w:val="nil"/>
              <w:bottom w:val="single" w:sz="2" w:space="0" w:color="auto"/>
            </w:tcBorders>
          </w:tcPr>
          <w:p w14:paraId="2990E2A0" w14:textId="77777777" w:rsidR="00786892" w:rsidRDefault="00786892" w:rsidP="00793E3F">
            <w:r>
              <w:t>0,23</w:t>
            </w:r>
          </w:p>
        </w:tc>
      </w:tr>
      <w:tr w:rsidR="00786892" w14:paraId="4671C98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5783C" w14:textId="77777777" w:rsidR="00786892" w:rsidRDefault="00786892" w:rsidP="00793E3F"/>
        </w:tc>
        <w:tc>
          <w:tcPr>
            <w:tcW w:w="1276" w:type="dxa"/>
            <w:gridSpan w:val="2"/>
            <w:tcBorders>
              <w:top w:val="nil"/>
              <w:bottom w:val="single" w:sz="2" w:space="0" w:color="auto"/>
            </w:tcBorders>
            <w:vAlign w:val="center"/>
          </w:tcPr>
          <w:p w14:paraId="58024F1E"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6BA20A03" w14:textId="77777777" w:rsidR="00786892" w:rsidRDefault="00786892" w:rsidP="00793E3F">
            <w:r>
              <w:t>Muncitor deservire CM</w:t>
            </w:r>
          </w:p>
        </w:tc>
        <w:tc>
          <w:tcPr>
            <w:tcW w:w="993" w:type="dxa"/>
            <w:gridSpan w:val="2"/>
            <w:tcBorders>
              <w:top w:val="nil"/>
              <w:bottom w:val="single" w:sz="2" w:space="0" w:color="auto"/>
            </w:tcBorders>
          </w:tcPr>
          <w:p w14:paraId="4267064F" w14:textId="77777777" w:rsidR="00786892" w:rsidRDefault="00786892" w:rsidP="00793E3F">
            <w:r>
              <w:t>h-om</w:t>
            </w:r>
          </w:p>
        </w:tc>
        <w:tc>
          <w:tcPr>
            <w:tcW w:w="1559" w:type="dxa"/>
            <w:gridSpan w:val="2"/>
            <w:tcBorders>
              <w:top w:val="nil"/>
              <w:bottom w:val="single" w:sz="2" w:space="0" w:color="auto"/>
            </w:tcBorders>
          </w:tcPr>
          <w:p w14:paraId="0569C9DD" w14:textId="77777777" w:rsidR="00786892" w:rsidRDefault="00786892" w:rsidP="00793E3F">
            <w:r>
              <w:t>0,49</w:t>
            </w:r>
          </w:p>
        </w:tc>
      </w:tr>
      <w:tr w:rsidR="00786892" w14:paraId="57ABFFD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BFF68" w14:textId="77777777" w:rsidR="00786892" w:rsidRDefault="00786892" w:rsidP="00793E3F"/>
        </w:tc>
        <w:tc>
          <w:tcPr>
            <w:tcW w:w="1276" w:type="dxa"/>
            <w:gridSpan w:val="2"/>
            <w:tcBorders>
              <w:top w:val="nil"/>
              <w:bottom w:val="single" w:sz="2" w:space="0" w:color="auto"/>
            </w:tcBorders>
            <w:vAlign w:val="center"/>
          </w:tcPr>
          <w:p w14:paraId="7C91EC54" w14:textId="77777777" w:rsidR="00786892" w:rsidRDefault="00786892" w:rsidP="00793E3F">
            <w:pPr>
              <w:jc w:val="center"/>
              <w:rPr>
                <w:sz w:val="16"/>
                <w:szCs w:val="16"/>
              </w:rPr>
            </w:pPr>
            <w:r>
              <w:rPr>
                <w:sz w:val="16"/>
                <w:szCs w:val="16"/>
              </w:rPr>
              <w:t>2710403602467</w:t>
            </w:r>
          </w:p>
        </w:tc>
        <w:tc>
          <w:tcPr>
            <w:tcW w:w="4252" w:type="dxa"/>
            <w:gridSpan w:val="3"/>
            <w:tcBorders>
              <w:top w:val="nil"/>
              <w:bottom w:val="single" w:sz="2" w:space="0" w:color="auto"/>
            </w:tcBorders>
          </w:tcPr>
          <w:p w14:paraId="05245186" w14:textId="77777777" w:rsidR="00786892" w:rsidRPr="00171E7C" w:rsidRDefault="00786892" w:rsidP="00793E3F">
            <w:pPr>
              <w:rPr>
                <w:lang w:val="en-US"/>
              </w:rPr>
            </w:pPr>
            <w:r w:rsidRPr="00171E7C">
              <w:rPr>
                <w:lang w:val="en-US"/>
              </w:rPr>
              <w:t>Tabla neagra  cal.I 1,8 mm grosime</w:t>
            </w:r>
          </w:p>
        </w:tc>
        <w:tc>
          <w:tcPr>
            <w:tcW w:w="993" w:type="dxa"/>
            <w:gridSpan w:val="2"/>
            <w:tcBorders>
              <w:top w:val="nil"/>
              <w:bottom w:val="single" w:sz="2" w:space="0" w:color="auto"/>
            </w:tcBorders>
          </w:tcPr>
          <w:p w14:paraId="5D5830A9" w14:textId="77777777" w:rsidR="00786892" w:rsidRDefault="00786892" w:rsidP="00793E3F">
            <w:r>
              <w:t>kg</w:t>
            </w:r>
          </w:p>
        </w:tc>
        <w:tc>
          <w:tcPr>
            <w:tcW w:w="1559" w:type="dxa"/>
            <w:gridSpan w:val="2"/>
            <w:tcBorders>
              <w:top w:val="nil"/>
              <w:bottom w:val="single" w:sz="2" w:space="0" w:color="auto"/>
            </w:tcBorders>
          </w:tcPr>
          <w:p w14:paraId="1B4F98F7" w14:textId="77777777" w:rsidR="00786892" w:rsidRDefault="00786892" w:rsidP="00793E3F">
            <w:r>
              <w:t>18,40</w:t>
            </w:r>
          </w:p>
        </w:tc>
      </w:tr>
      <w:tr w:rsidR="00786892" w14:paraId="2FCC66E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82B936" w14:textId="77777777" w:rsidR="00786892" w:rsidRDefault="00786892" w:rsidP="00793E3F"/>
        </w:tc>
        <w:tc>
          <w:tcPr>
            <w:tcW w:w="1276" w:type="dxa"/>
            <w:gridSpan w:val="2"/>
            <w:tcBorders>
              <w:top w:val="nil"/>
              <w:bottom w:val="single" w:sz="2" w:space="0" w:color="auto"/>
            </w:tcBorders>
            <w:vAlign w:val="center"/>
          </w:tcPr>
          <w:p w14:paraId="3E085237" w14:textId="77777777" w:rsidR="00786892" w:rsidRDefault="00786892" w:rsidP="00793E3F">
            <w:pPr>
              <w:jc w:val="center"/>
              <w:rPr>
                <w:sz w:val="16"/>
                <w:szCs w:val="16"/>
              </w:rPr>
            </w:pPr>
            <w:r>
              <w:rPr>
                <w:sz w:val="16"/>
                <w:szCs w:val="16"/>
              </w:rPr>
              <w:t>10116411</w:t>
            </w:r>
          </w:p>
        </w:tc>
        <w:tc>
          <w:tcPr>
            <w:tcW w:w="4252" w:type="dxa"/>
            <w:gridSpan w:val="3"/>
            <w:tcBorders>
              <w:top w:val="nil"/>
              <w:bottom w:val="single" w:sz="2" w:space="0" w:color="auto"/>
            </w:tcBorders>
          </w:tcPr>
          <w:p w14:paraId="6046DCB9" w14:textId="77777777" w:rsidR="00786892" w:rsidRPr="00171E7C" w:rsidRDefault="00786892" w:rsidP="00793E3F">
            <w:pPr>
              <w:rPr>
                <w:lang w:val="en-US"/>
              </w:rPr>
            </w:pPr>
            <w:r w:rsidRPr="00171E7C">
              <w:rPr>
                <w:lang w:val="en-US"/>
              </w:rPr>
              <w:t>Otel cornier, polite egale,  dimensiuni 50</w:t>
            </w:r>
            <w:r>
              <w:t>х</w:t>
            </w:r>
            <w:r w:rsidRPr="00171E7C">
              <w:rPr>
                <w:lang w:val="en-US"/>
              </w:rPr>
              <w:t>50</w:t>
            </w:r>
            <w:r>
              <w:t>х</w:t>
            </w:r>
            <w:r w:rsidRPr="00171E7C">
              <w:rPr>
                <w:lang w:val="en-US"/>
              </w:rPr>
              <w:t>5 mm</w:t>
            </w:r>
          </w:p>
        </w:tc>
        <w:tc>
          <w:tcPr>
            <w:tcW w:w="993" w:type="dxa"/>
            <w:gridSpan w:val="2"/>
            <w:tcBorders>
              <w:top w:val="nil"/>
              <w:bottom w:val="single" w:sz="2" w:space="0" w:color="auto"/>
            </w:tcBorders>
          </w:tcPr>
          <w:p w14:paraId="198E8FC2" w14:textId="77777777" w:rsidR="00786892" w:rsidRDefault="00786892" w:rsidP="00793E3F">
            <w:r>
              <w:t>kg</w:t>
            </w:r>
          </w:p>
        </w:tc>
        <w:tc>
          <w:tcPr>
            <w:tcW w:w="1559" w:type="dxa"/>
            <w:gridSpan w:val="2"/>
            <w:tcBorders>
              <w:top w:val="nil"/>
              <w:bottom w:val="single" w:sz="2" w:space="0" w:color="auto"/>
            </w:tcBorders>
          </w:tcPr>
          <w:p w14:paraId="0D2DC432" w14:textId="77777777" w:rsidR="00786892" w:rsidRDefault="00786892" w:rsidP="00793E3F">
            <w:r>
              <w:t>17,00</w:t>
            </w:r>
          </w:p>
        </w:tc>
      </w:tr>
      <w:tr w:rsidR="00786892" w14:paraId="13F2F7E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94F40D" w14:textId="77777777" w:rsidR="00786892" w:rsidRDefault="00786892" w:rsidP="00793E3F"/>
        </w:tc>
        <w:tc>
          <w:tcPr>
            <w:tcW w:w="1276" w:type="dxa"/>
            <w:gridSpan w:val="2"/>
            <w:tcBorders>
              <w:top w:val="nil"/>
              <w:bottom w:val="single" w:sz="2" w:space="0" w:color="auto"/>
            </w:tcBorders>
            <w:vAlign w:val="center"/>
          </w:tcPr>
          <w:p w14:paraId="206376C8" w14:textId="77777777" w:rsidR="00786892" w:rsidRDefault="00786892" w:rsidP="00793E3F">
            <w:pPr>
              <w:jc w:val="center"/>
              <w:rPr>
                <w:sz w:val="16"/>
                <w:szCs w:val="16"/>
              </w:rPr>
            </w:pPr>
            <w:r>
              <w:rPr>
                <w:sz w:val="16"/>
                <w:szCs w:val="16"/>
              </w:rPr>
              <w:t>2430226100034</w:t>
            </w:r>
          </w:p>
        </w:tc>
        <w:tc>
          <w:tcPr>
            <w:tcW w:w="4252" w:type="dxa"/>
            <w:gridSpan w:val="3"/>
            <w:tcBorders>
              <w:top w:val="nil"/>
              <w:bottom w:val="single" w:sz="2" w:space="0" w:color="auto"/>
            </w:tcBorders>
          </w:tcPr>
          <w:p w14:paraId="22D0AB41" w14:textId="77777777" w:rsidR="00786892" w:rsidRPr="00171E7C" w:rsidRDefault="00786892" w:rsidP="00793E3F">
            <w:pPr>
              <w:rPr>
                <w:lang w:val="en-US"/>
              </w:rPr>
            </w:pPr>
            <w:r w:rsidRPr="00171E7C">
              <w:rPr>
                <w:lang w:val="en-US"/>
              </w:rPr>
              <w:t>Grund miniu anticoroziv g.351-4 S 3097-80</w:t>
            </w:r>
          </w:p>
        </w:tc>
        <w:tc>
          <w:tcPr>
            <w:tcW w:w="993" w:type="dxa"/>
            <w:gridSpan w:val="2"/>
            <w:tcBorders>
              <w:top w:val="nil"/>
              <w:bottom w:val="single" w:sz="2" w:space="0" w:color="auto"/>
            </w:tcBorders>
          </w:tcPr>
          <w:p w14:paraId="3A4692DD" w14:textId="77777777" w:rsidR="00786892" w:rsidRDefault="00786892" w:rsidP="00793E3F">
            <w:r>
              <w:t>kg</w:t>
            </w:r>
          </w:p>
        </w:tc>
        <w:tc>
          <w:tcPr>
            <w:tcW w:w="1559" w:type="dxa"/>
            <w:gridSpan w:val="2"/>
            <w:tcBorders>
              <w:top w:val="nil"/>
              <w:bottom w:val="single" w:sz="2" w:space="0" w:color="auto"/>
            </w:tcBorders>
          </w:tcPr>
          <w:p w14:paraId="407CEF3E" w14:textId="77777777" w:rsidR="00786892" w:rsidRDefault="00786892" w:rsidP="00793E3F">
            <w:r>
              <w:t>0,13</w:t>
            </w:r>
          </w:p>
        </w:tc>
      </w:tr>
      <w:tr w:rsidR="00786892" w14:paraId="046B016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C9B8D" w14:textId="77777777" w:rsidR="00786892" w:rsidRDefault="00786892" w:rsidP="00793E3F"/>
        </w:tc>
        <w:tc>
          <w:tcPr>
            <w:tcW w:w="1276" w:type="dxa"/>
            <w:gridSpan w:val="2"/>
            <w:tcBorders>
              <w:top w:val="nil"/>
              <w:bottom w:val="single" w:sz="2" w:space="0" w:color="auto"/>
            </w:tcBorders>
            <w:vAlign w:val="center"/>
          </w:tcPr>
          <w:p w14:paraId="43885321" w14:textId="77777777" w:rsidR="00786892" w:rsidRDefault="00786892" w:rsidP="00793E3F">
            <w:pPr>
              <w:jc w:val="center"/>
              <w:rPr>
                <w:sz w:val="16"/>
                <w:szCs w:val="16"/>
              </w:rPr>
            </w:pPr>
            <w:r>
              <w:rPr>
                <w:sz w:val="16"/>
                <w:szCs w:val="16"/>
              </w:rPr>
              <w:t>3624</w:t>
            </w:r>
          </w:p>
        </w:tc>
        <w:tc>
          <w:tcPr>
            <w:tcW w:w="4252" w:type="dxa"/>
            <w:gridSpan w:val="3"/>
            <w:tcBorders>
              <w:top w:val="nil"/>
              <w:bottom w:val="single" w:sz="2" w:space="0" w:color="auto"/>
            </w:tcBorders>
          </w:tcPr>
          <w:p w14:paraId="5FE9E9D6" w14:textId="77777777" w:rsidR="00786892" w:rsidRDefault="00786892" w:rsidP="00793E3F">
            <w:r>
              <w:t>Elemente de imbenare</w:t>
            </w:r>
          </w:p>
        </w:tc>
        <w:tc>
          <w:tcPr>
            <w:tcW w:w="993" w:type="dxa"/>
            <w:gridSpan w:val="2"/>
            <w:tcBorders>
              <w:top w:val="nil"/>
              <w:bottom w:val="single" w:sz="2" w:space="0" w:color="auto"/>
            </w:tcBorders>
          </w:tcPr>
          <w:p w14:paraId="2BBC9035" w14:textId="77777777" w:rsidR="00786892" w:rsidRDefault="00786892" w:rsidP="00793E3F">
            <w:r>
              <w:t>kg</w:t>
            </w:r>
          </w:p>
        </w:tc>
        <w:tc>
          <w:tcPr>
            <w:tcW w:w="1559" w:type="dxa"/>
            <w:gridSpan w:val="2"/>
            <w:tcBorders>
              <w:top w:val="nil"/>
              <w:bottom w:val="single" w:sz="2" w:space="0" w:color="auto"/>
            </w:tcBorders>
          </w:tcPr>
          <w:p w14:paraId="7BF51672" w14:textId="77777777" w:rsidR="00786892" w:rsidRDefault="00786892" w:rsidP="00793E3F">
            <w:r>
              <w:t>1,78</w:t>
            </w:r>
          </w:p>
        </w:tc>
      </w:tr>
      <w:tr w:rsidR="00786892" w14:paraId="5E9BED2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21E580" w14:textId="77777777" w:rsidR="00786892" w:rsidRDefault="00786892" w:rsidP="00793E3F"/>
        </w:tc>
        <w:tc>
          <w:tcPr>
            <w:tcW w:w="1276" w:type="dxa"/>
            <w:gridSpan w:val="2"/>
            <w:tcBorders>
              <w:top w:val="nil"/>
              <w:bottom w:val="single" w:sz="2" w:space="0" w:color="auto"/>
            </w:tcBorders>
            <w:vAlign w:val="center"/>
          </w:tcPr>
          <w:p w14:paraId="676E167F" w14:textId="77777777" w:rsidR="00786892" w:rsidRDefault="00786892" w:rsidP="00793E3F">
            <w:pPr>
              <w:jc w:val="center"/>
              <w:rPr>
                <w:sz w:val="16"/>
                <w:szCs w:val="16"/>
              </w:rPr>
            </w:pPr>
            <w:r>
              <w:rPr>
                <w:sz w:val="16"/>
                <w:szCs w:val="16"/>
              </w:rPr>
              <w:t>2873155901200</w:t>
            </w:r>
          </w:p>
        </w:tc>
        <w:tc>
          <w:tcPr>
            <w:tcW w:w="4252" w:type="dxa"/>
            <w:gridSpan w:val="3"/>
            <w:tcBorders>
              <w:top w:val="nil"/>
              <w:bottom w:val="single" w:sz="2" w:space="0" w:color="auto"/>
            </w:tcBorders>
          </w:tcPr>
          <w:p w14:paraId="0561EC6B" w14:textId="77777777" w:rsidR="00786892" w:rsidRDefault="00786892" w:rsidP="00793E3F">
            <w:r>
              <w:t>Electrozi pentru sudura</w:t>
            </w:r>
          </w:p>
        </w:tc>
        <w:tc>
          <w:tcPr>
            <w:tcW w:w="993" w:type="dxa"/>
            <w:gridSpan w:val="2"/>
            <w:tcBorders>
              <w:top w:val="nil"/>
              <w:bottom w:val="single" w:sz="2" w:space="0" w:color="auto"/>
            </w:tcBorders>
          </w:tcPr>
          <w:p w14:paraId="18B77607" w14:textId="77777777" w:rsidR="00786892" w:rsidRDefault="00786892" w:rsidP="00793E3F">
            <w:r>
              <w:t>kg</w:t>
            </w:r>
          </w:p>
        </w:tc>
        <w:tc>
          <w:tcPr>
            <w:tcW w:w="1559" w:type="dxa"/>
            <w:gridSpan w:val="2"/>
            <w:tcBorders>
              <w:top w:val="nil"/>
              <w:bottom w:val="single" w:sz="2" w:space="0" w:color="auto"/>
            </w:tcBorders>
          </w:tcPr>
          <w:p w14:paraId="5137A403" w14:textId="77777777" w:rsidR="00786892" w:rsidRDefault="00786892" w:rsidP="00793E3F">
            <w:r>
              <w:t>0,15</w:t>
            </w:r>
          </w:p>
        </w:tc>
      </w:tr>
      <w:tr w:rsidR="00786892" w14:paraId="7BC05B3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E5670E" w14:textId="77777777" w:rsidR="00786892" w:rsidRDefault="00786892" w:rsidP="00793E3F">
            <w:r>
              <w:t>39</w:t>
            </w:r>
          </w:p>
        </w:tc>
        <w:tc>
          <w:tcPr>
            <w:tcW w:w="1276" w:type="dxa"/>
            <w:gridSpan w:val="2"/>
            <w:tcBorders>
              <w:top w:val="single" w:sz="4" w:space="0" w:color="auto"/>
              <w:bottom w:val="single" w:sz="4" w:space="0" w:color="auto"/>
            </w:tcBorders>
          </w:tcPr>
          <w:p w14:paraId="61AF49EB" w14:textId="77777777" w:rsidR="00786892" w:rsidRDefault="00786892" w:rsidP="00793E3F">
            <w:pPr>
              <w:rPr>
                <w:lang w:val="en-US"/>
              </w:rPr>
            </w:pPr>
            <w:r>
              <w:rPr>
                <w:lang w:val="en-US"/>
              </w:rPr>
              <w:t>TsD01B</w:t>
            </w:r>
          </w:p>
          <w:p w14:paraId="1CB3A14D" w14:textId="77777777" w:rsidR="00786892" w:rsidRDefault="00786892" w:rsidP="00793E3F"/>
        </w:tc>
        <w:tc>
          <w:tcPr>
            <w:tcW w:w="4252" w:type="dxa"/>
            <w:gridSpan w:val="3"/>
            <w:tcBorders>
              <w:top w:val="single" w:sz="4" w:space="0" w:color="auto"/>
              <w:bottom w:val="single" w:sz="4" w:space="0" w:color="auto"/>
            </w:tcBorders>
          </w:tcPr>
          <w:p w14:paraId="323FD42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cu lopata a pamintului afinat, in straturi uniforme, de 10-30 cm grosime, printr-o aruncare de pina la 3 m din gramezi, inclusiv sfarimarea bulgarilor, pamintul provenind din teren mijlociu </w:t>
            </w:r>
            <w:r w:rsidRPr="00171E7C">
              <w:rPr>
                <w:rFonts w:ascii="Times New Roman CYR" w:hAnsi="Times New Roman CYR" w:cs="Times New Roman CYR"/>
                <w:sz w:val="16"/>
                <w:szCs w:val="16"/>
                <w:lang w:val="en-US"/>
              </w:rPr>
              <w:t xml:space="preserve"> </w:t>
            </w:r>
          </w:p>
          <w:p w14:paraId="55BA931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1A9B8A9"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171E2D66" w14:textId="77777777" w:rsidR="00786892" w:rsidRDefault="00786892" w:rsidP="00793E3F">
            <w:pPr>
              <w:jc w:val="center"/>
            </w:pPr>
            <w:r>
              <w:t>0,51</w:t>
            </w:r>
          </w:p>
        </w:tc>
      </w:tr>
      <w:tr w:rsidR="00786892" w14:paraId="6E2C9D0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788A40" w14:textId="77777777" w:rsidR="00786892" w:rsidRDefault="00786892" w:rsidP="00793E3F"/>
        </w:tc>
        <w:tc>
          <w:tcPr>
            <w:tcW w:w="1276" w:type="dxa"/>
            <w:gridSpan w:val="2"/>
            <w:tcBorders>
              <w:top w:val="nil"/>
              <w:bottom w:val="single" w:sz="2" w:space="0" w:color="auto"/>
            </w:tcBorders>
            <w:vAlign w:val="center"/>
          </w:tcPr>
          <w:p w14:paraId="345C8C7F"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5D86B668" w14:textId="77777777" w:rsidR="00786892" w:rsidRDefault="00786892" w:rsidP="00793E3F">
            <w:r>
              <w:t>Muncitor necalificat</w:t>
            </w:r>
          </w:p>
        </w:tc>
        <w:tc>
          <w:tcPr>
            <w:tcW w:w="993" w:type="dxa"/>
            <w:gridSpan w:val="2"/>
            <w:tcBorders>
              <w:top w:val="nil"/>
              <w:bottom w:val="single" w:sz="2" w:space="0" w:color="auto"/>
            </w:tcBorders>
          </w:tcPr>
          <w:p w14:paraId="14109E8F" w14:textId="77777777" w:rsidR="00786892" w:rsidRDefault="00786892" w:rsidP="00793E3F">
            <w:r>
              <w:t>h-om</w:t>
            </w:r>
          </w:p>
        </w:tc>
        <w:tc>
          <w:tcPr>
            <w:tcW w:w="1559" w:type="dxa"/>
            <w:gridSpan w:val="2"/>
            <w:tcBorders>
              <w:top w:val="nil"/>
              <w:bottom w:val="single" w:sz="2" w:space="0" w:color="auto"/>
            </w:tcBorders>
          </w:tcPr>
          <w:p w14:paraId="5C9F8134" w14:textId="77777777" w:rsidR="00786892" w:rsidRDefault="00786892" w:rsidP="00793E3F">
            <w:r>
              <w:t>0,16</w:t>
            </w:r>
          </w:p>
        </w:tc>
      </w:tr>
      <w:tr w:rsidR="00786892" w14:paraId="2C03107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900588" w14:textId="77777777" w:rsidR="00786892" w:rsidRDefault="00786892" w:rsidP="00793E3F">
            <w:r>
              <w:t>40</w:t>
            </w:r>
          </w:p>
        </w:tc>
        <w:tc>
          <w:tcPr>
            <w:tcW w:w="1276" w:type="dxa"/>
            <w:gridSpan w:val="2"/>
            <w:tcBorders>
              <w:top w:val="single" w:sz="4" w:space="0" w:color="auto"/>
              <w:bottom w:val="single" w:sz="4" w:space="0" w:color="auto"/>
            </w:tcBorders>
          </w:tcPr>
          <w:p w14:paraId="7031080C" w14:textId="77777777" w:rsidR="00786892" w:rsidRDefault="00786892" w:rsidP="00793E3F">
            <w:pPr>
              <w:rPr>
                <w:lang w:val="en-US"/>
              </w:rPr>
            </w:pPr>
            <w:r>
              <w:rPr>
                <w:lang w:val="en-US"/>
              </w:rPr>
              <w:t>IzD07C</w:t>
            </w:r>
          </w:p>
          <w:p w14:paraId="240EA5CE" w14:textId="77777777" w:rsidR="00786892" w:rsidRDefault="00786892" w:rsidP="00793E3F"/>
        </w:tc>
        <w:tc>
          <w:tcPr>
            <w:tcW w:w="4252" w:type="dxa"/>
            <w:gridSpan w:val="3"/>
            <w:tcBorders>
              <w:top w:val="single" w:sz="4" w:space="0" w:color="auto"/>
              <w:bottom w:val="single" w:sz="4" w:space="0" w:color="auto"/>
            </w:tcBorders>
          </w:tcPr>
          <w:p w14:paraId="60FB839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Grunduirea si vopsirea manuala a rezervoarelor cu vopsele gata preparate, in urmatoarele variante: un strat de vopsea de miniu de plumb si doua straturi de vopsea de ulei</w:t>
            </w:r>
            <w:r w:rsidRPr="00171E7C">
              <w:rPr>
                <w:rFonts w:ascii="Times New Roman CYR" w:hAnsi="Times New Roman CYR" w:cs="Times New Roman CYR"/>
                <w:sz w:val="16"/>
                <w:szCs w:val="16"/>
                <w:lang w:val="en-US"/>
              </w:rPr>
              <w:t xml:space="preserve"> </w:t>
            </w:r>
          </w:p>
          <w:p w14:paraId="2BF4E53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D0A5E3F"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41CE8CF9" w14:textId="77777777" w:rsidR="00786892" w:rsidRDefault="00786892" w:rsidP="00793E3F">
            <w:pPr>
              <w:jc w:val="center"/>
            </w:pPr>
            <w:r>
              <w:t>15,20</w:t>
            </w:r>
          </w:p>
        </w:tc>
      </w:tr>
      <w:tr w:rsidR="00786892" w14:paraId="25BE7AA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9C51B2" w14:textId="77777777" w:rsidR="00786892" w:rsidRDefault="00786892" w:rsidP="00793E3F"/>
        </w:tc>
        <w:tc>
          <w:tcPr>
            <w:tcW w:w="1276" w:type="dxa"/>
            <w:gridSpan w:val="2"/>
            <w:tcBorders>
              <w:top w:val="nil"/>
              <w:bottom w:val="single" w:sz="2" w:space="0" w:color="auto"/>
            </w:tcBorders>
            <w:vAlign w:val="center"/>
          </w:tcPr>
          <w:p w14:paraId="63F6DBAD" w14:textId="77777777" w:rsidR="00786892" w:rsidRDefault="00786892" w:rsidP="00793E3F">
            <w:pPr>
              <w:jc w:val="center"/>
              <w:rPr>
                <w:sz w:val="16"/>
                <w:szCs w:val="16"/>
              </w:rPr>
            </w:pPr>
            <w:r>
              <w:rPr>
                <w:sz w:val="16"/>
                <w:szCs w:val="16"/>
              </w:rPr>
              <w:t>7141020013400</w:t>
            </w:r>
          </w:p>
        </w:tc>
        <w:tc>
          <w:tcPr>
            <w:tcW w:w="4252" w:type="dxa"/>
            <w:gridSpan w:val="3"/>
            <w:tcBorders>
              <w:top w:val="nil"/>
              <w:bottom w:val="single" w:sz="2" w:space="0" w:color="auto"/>
            </w:tcBorders>
          </w:tcPr>
          <w:p w14:paraId="105656AA" w14:textId="77777777" w:rsidR="00786892" w:rsidRDefault="00786892" w:rsidP="00793E3F">
            <w:r>
              <w:t>Vopsitor industrial</w:t>
            </w:r>
          </w:p>
        </w:tc>
        <w:tc>
          <w:tcPr>
            <w:tcW w:w="993" w:type="dxa"/>
            <w:gridSpan w:val="2"/>
            <w:tcBorders>
              <w:top w:val="nil"/>
              <w:bottom w:val="single" w:sz="2" w:space="0" w:color="auto"/>
            </w:tcBorders>
          </w:tcPr>
          <w:p w14:paraId="5B4770ED" w14:textId="77777777" w:rsidR="00786892" w:rsidRDefault="00786892" w:rsidP="00793E3F">
            <w:r>
              <w:t>h-om.</w:t>
            </w:r>
          </w:p>
        </w:tc>
        <w:tc>
          <w:tcPr>
            <w:tcW w:w="1559" w:type="dxa"/>
            <w:gridSpan w:val="2"/>
            <w:tcBorders>
              <w:top w:val="nil"/>
              <w:bottom w:val="single" w:sz="2" w:space="0" w:color="auto"/>
            </w:tcBorders>
          </w:tcPr>
          <w:p w14:paraId="5EC424A3" w14:textId="77777777" w:rsidR="00786892" w:rsidRDefault="00786892" w:rsidP="00793E3F">
            <w:r>
              <w:t>8,82</w:t>
            </w:r>
          </w:p>
        </w:tc>
      </w:tr>
      <w:tr w:rsidR="00786892" w14:paraId="3C6FC17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75032F" w14:textId="77777777" w:rsidR="00786892" w:rsidRDefault="00786892" w:rsidP="00793E3F"/>
        </w:tc>
        <w:tc>
          <w:tcPr>
            <w:tcW w:w="1276" w:type="dxa"/>
            <w:gridSpan w:val="2"/>
            <w:tcBorders>
              <w:top w:val="nil"/>
              <w:bottom w:val="single" w:sz="2" w:space="0" w:color="auto"/>
            </w:tcBorders>
            <w:vAlign w:val="center"/>
          </w:tcPr>
          <w:p w14:paraId="7F07EEB9" w14:textId="77777777" w:rsidR="00786892" w:rsidRDefault="00786892" w:rsidP="00793E3F">
            <w:pPr>
              <w:jc w:val="center"/>
              <w:rPr>
                <w:sz w:val="16"/>
                <w:szCs w:val="16"/>
              </w:rPr>
            </w:pPr>
            <w:r>
              <w:rPr>
                <w:sz w:val="16"/>
                <w:szCs w:val="16"/>
              </w:rPr>
              <w:t>2430116103218</w:t>
            </w:r>
          </w:p>
        </w:tc>
        <w:tc>
          <w:tcPr>
            <w:tcW w:w="4252" w:type="dxa"/>
            <w:gridSpan w:val="3"/>
            <w:tcBorders>
              <w:top w:val="nil"/>
              <w:bottom w:val="single" w:sz="2" w:space="0" w:color="auto"/>
            </w:tcBorders>
          </w:tcPr>
          <w:p w14:paraId="6E5E2870" w14:textId="77777777" w:rsidR="00786892" w:rsidRPr="00171E7C" w:rsidRDefault="00786892" w:rsidP="00793E3F">
            <w:pPr>
              <w:rPr>
                <w:lang w:val="en-US"/>
              </w:rPr>
            </w:pPr>
            <w:r w:rsidRPr="00171E7C">
              <w:rPr>
                <w:lang w:val="en-US"/>
              </w:rPr>
              <w:t>Vopsea de ulei orice culoare</w:t>
            </w:r>
          </w:p>
        </w:tc>
        <w:tc>
          <w:tcPr>
            <w:tcW w:w="993" w:type="dxa"/>
            <w:gridSpan w:val="2"/>
            <w:tcBorders>
              <w:top w:val="nil"/>
              <w:bottom w:val="single" w:sz="2" w:space="0" w:color="auto"/>
            </w:tcBorders>
          </w:tcPr>
          <w:p w14:paraId="2D424CFF" w14:textId="77777777" w:rsidR="00786892" w:rsidRDefault="00786892" w:rsidP="00793E3F">
            <w:r>
              <w:t>kg</w:t>
            </w:r>
          </w:p>
        </w:tc>
        <w:tc>
          <w:tcPr>
            <w:tcW w:w="1559" w:type="dxa"/>
            <w:gridSpan w:val="2"/>
            <w:tcBorders>
              <w:top w:val="nil"/>
              <w:bottom w:val="single" w:sz="2" w:space="0" w:color="auto"/>
            </w:tcBorders>
          </w:tcPr>
          <w:p w14:paraId="6390934C" w14:textId="77777777" w:rsidR="00786892" w:rsidRDefault="00786892" w:rsidP="00793E3F">
            <w:r>
              <w:t>3,04</w:t>
            </w:r>
          </w:p>
        </w:tc>
      </w:tr>
      <w:tr w:rsidR="00786892" w14:paraId="35095504"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65D0F67" w14:textId="77777777" w:rsidR="00786892" w:rsidRDefault="00786892" w:rsidP="00793E3F">
            <w:pPr>
              <w:rPr>
                <w:sz w:val="8"/>
                <w:szCs w:val="8"/>
              </w:rPr>
            </w:pPr>
          </w:p>
        </w:tc>
        <w:tc>
          <w:tcPr>
            <w:tcW w:w="1276" w:type="dxa"/>
            <w:gridSpan w:val="2"/>
            <w:tcBorders>
              <w:left w:val="nil"/>
              <w:bottom w:val="nil"/>
              <w:right w:val="nil"/>
            </w:tcBorders>
          </w:tcPr>
          <w:p w14:paraId="5B24A5DA" w14:textId="77777777" w:rsidR="00786892" w:rsidRDefault="00786892" w:rsidP="00793E3F">
            <w:pPr>
              <w:rPr>
                <w:sz w:val="8"/>
                <w:szCs w:val="8"/>
              </w:rPr>
            </w:pPr>
          </w:p>
        </w:tc>
        <w:tc>
          <w:tcPr>
            <w:tcW w:w="3402" w:type="dxa"/>
            <w:gridSpan w:val="2"/>
            <w:tcBorders>
              <w:left w:val="nil"/>
              <w:bottom w:val="nil"/>
              <w:right w:val="nil"/>
            </w:tcBorders>
          </w:tcPr>
          <w:p w14:paraId="27FB8852" w14:textId="77777777" w:rsidR="00786892" w:rsidRDefault="00786892" w:rsidP="00793E3F">
            <w:pPr>
              <w:rPr>
                <w:sz w:val="8"/>
                <w:szCs w:val="8"/>
                <w:lang w:val="en-US"/>
              </w:rPr>
            </w:pPr>
          </w:p>
          <w:p w14:paraId="77A96962" w14:textId="77777777" w:rsidR="00786892" w:rsidRDefault="00786892" w:rsidP="00793E3F">
            <w:pPr>
              <w:rPr>
                <w:sz w:val="8"/>
                <w:szCs w:val="8"/>
                <w:lang w:val="en-US"/>
              </w:rPr>
            </w:pPr>
          </w:p>
          <w:p w14:paraId="393CCC43" w14:textId="77777777" w:rsidR="00786892" w:rsidRDefault="00786892" w:rsidP="00793E3F">
            <w:pPr>
              <w:rPr>
                <w:sz w:val="8"/>
                <w:szCs w:val="8"/>
                <w:lang w:val="en-US"/>
              </w:rPr>
            </w:pPr>
          </w:p>
        </w:tc>
        <w:tc>
          <w:tcPr>
            <w:tcW w:w="1134" w:type="dxa"/>
            <w:gridSpan w:val="2"/>
            <w:tcBorders>
              <w:left w:val="nil"/>
              <w:bottom w:val="nil"/>
              <w:right w:val="nil"/>
            </w:tcBorders>
          </w:tcPr>
          <w:p w14:paraId="6C750353" w14:textId="77777777" w:rsidR="00786892" w:rsidRDefault="00786892" w:rsidP="00793E3F">
            <w:pPr>
              <w:rPr>
                <w:sz w:val="8"/>
                <w:szCs w:val="8"/>
              </w:rPr>
            </w:pPr>
          </w:p>
        </w:tc>
        <w:tc>
          <w:tcPr>
            <w:tcW w:w="1134" w:type="dxa"/>
            <w:gridSpan w:val="2"/>
            <w:tcBorders>
              <w:left w:val="nil"/>
              <w:bottom w:val="nil"/>
              <w:right w:val="nil"/>
            </w:tcBorders>
          </w:tcPr>
          <w:p w14:paraId="600D70F3" w14:textId="77777777" w:rsidR="00786892" w:rsidRDefault="00786892" w:rsidP="00793E3F">
            <w:pPr>
              <w:rPr>
                <w:sz w:val="8"/>
                <w:szCs w:val="8"/>
              </w:rPr>
            </w:pPr>
          </w:p>
        </w:tc>
        <w:tc>
          <w:tcPr>
            <w:tcW w:w="1134" w:type="dxa"/>
            <w:tcBorders>
              <w:left w:val="nil"/>
              <w:bottom w:val="nil"/>
            </w:tcBorders>
          </w:tcPr>
          <w:p w14:paraId="7EB30665" w14:textId="77777777" w:rsidR="00786892" w:rsidRDefault="00786892" w:rsidP="00793E3F">
            <w:pPr>
              <w:rPr>
                <w:sz w:val="8"/>
                <w:szCs w:val="8"/>
              </w:rPr>
            </w:pPr>
          </w:p>
        </w:tc>
      </w:tr>
      <w:tr w:rsidR="00786892" w14:paraId="49B22245"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20F4BE6"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5FDFA167" w14:textId="77777777" w:rsidR="00786892" w:rsidRDefault="00786892" w:rsidP="00793E3F"/>
        </w:tc>
        <w:tc>
          <w:tcPr>
            <w:tcW w:w="1276" w:type="dxa"/>
            <w:gridSpan w:val="2"/>
            <w:tcBorders>
              <w:top w:val="single" w:sz="4" w:space="0" w:color="auto"/>
              <w:left w:val="nil"/>
              <w:bottom w:val="single" w:sz="4" w:space="0" w:color="auto"/>
              <w:right w:val="nil"/>
            </w:tcBorders>
          </w:tcPr>
          <w:p w14:paraId="213FC702" w14:textId="77777777" w:rsidR="00786892" w:rsidRDefault="00786892" w:rsidP="00793E3F"/>
        </w:tc>
        <w:tc>
          <w:tcPr>
            <w:tcW w:w="2693" w:type="dxa"/>
            <w:tcBorders>
              <w:top w:val="single" w:sz="4" w:space="0" w:color="auto"/>
              <w:left w:val="nil"/>
              <w:bottom w:val="single" w:sz="4" w:space="0" w:color="auto"/>
              <w:right w:val="nil"/>
            </w:tcBorders>
          </w:tcPr>
          <w:p w14:paraId="26C2625B" w14:textId="77777777" w:rsidR="00786892" w:rsidRDefault="00786892" w:rsidP="00793E3F">
            <w:pPr>
              <w:rPr>
                <w:sz w:val="8"/>
                <w:szCs w:val="8"/>
              </w:rPr>
            </w:pPr>
            <w:r>
              <w:rPr>
                <w:b/>
                <w:bCs/>
                <w:lang w:val="en-US"/>
              </w:rPr>
              <w:t>Total</w:t>
            </w:r>
            <w:r>
              <w:rPr>
                <w:b/>
                <w:bCs/>
              </w:rPr>
              <w:t xml:space="preserve"> </w:t>
            </w:r>
            <w:r>
              <w:rPr>
                <w:b/>
                <w:bCs/>
                <w:sz w:val="22"/>
                <w:szCs w:val="22"/>
              </w:rPr>
              <w:t>Porta si portita</w:t>
            </w:r>
          </w:p>
        </w:tc>
        <w:tc>
          <w:tcPr>
            <w:tcW w:w="1134" w:type="dxa"/>
            <w:gridSpan w:val="2"/>
            <w:tcBorders>
              <w:top w:val="single" w:sz="4" w:space="0" w:color="auto"/>
              <w:left w:val="nil"/>
              <w:bottom w:val="single" w:sz="4" w:space="0" w:color="auto"/>
              <w:right w:val="nil"/>
            </w:tcBorders>
          </w:tcPr>
          <w:p w14:paraId="0A44139B"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70B0CCEA" w14:textId="77777777" w:rsidR="00786892" w:rsidRDefault="00786892" w:rsidP="00793E3F">
            <w:pPr>
              <w:rPr>
                <w:b/>
                <w:bCs/>
              </w:rPr>
            </w:pPr>
          </w:p>
        </w:tc>
      </w:tr>
      <w:tr w:rsidR="00786892" w14:paraId="79CAC06D"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1D9953F" w14:textId="77777777" w:rsidR="00786892" w:rsidRDefault="00786892" w:rsidP="00793E3F">
            <w:pPr>
              <w:rPr>
                <w:sz w:val="8"/>
                <w:szCs w:val="8"/>
              </w:rPr>
            </w:pPr>
            <w:r>
              <w:t xml:space="preserve"> </w:t>
            </w:r>
          </w:p>
        </w:tc>
        <w:tc>
          <w:tcPr>
            <w:tcW w:w="1276" w:type="dxa"/>
            <w:gridSpan w:val="2"/>
            <w:tcBorders>
              <w:left w:val="nil"/>
              <w:bottom w:val="nil"/>
              <w:right w:val="nil"/>
            </w:tcBorders>
          </w:tcPr>
          <w:p w14:paraId="233F661C" w14:textId="77777777" w:rsidR="00786892" w:rsidRDefault="00786892" w:rsidP="00793E3F">
            <w:pPr>
              <w:rPr>
                <w:sz w:val="8"/>
                <w:szCs w:val="8"/>
              </w:rPr>
            </w:pPr>
          </w:p>
        </w:tc>
        <w:tc>
          <w:tcPr>
            <w:tcW w:w="3402" w:type="dxa"/>
            <w:gridSpan w:val="2"/>
            <w:tcBorders>
              <w:left w:val="nil"/>
              <w:bottom w:val="nil"/>
              <w:right w:val="nil"/>
            </w:tcBorders>
          </w:tcPr>
          <w:p w14:paraId="523CF9F1" w14:textId="77777777" w:rsidR="00786892" w:rsidRDefault="00786892" w:rsidP="00793E3F">
            <w:pPr>
              <w:rPr>
                <w:sz w:val="8"/>
                <w:szCs w:val="8"/>
                <w:lang w:val="en-US"/>
              </w:rPr>
            </w:pPr>
          </w:p>
          <w:p w14:paraId="084D6E1E" w14:textId="77777777" w:rsidR="00786892" w:rsidRDefault="00786892" w:rsidP="00793E3F">
            <w:pPr>
              <w:rPr>
                <w:sz w:val="8"/>
                <w:szCs w:val="8"/>
                <w:lang w:val="en-US"/>
              </w:rPr>
            </w:pPr>
          </w:p>
          <w:p w14:paraId="1D862707" w14:textId="77777777" w:rsidR="00786892" w:rsidRDefault="00786892" w:rsidP="00793E3F">
            <w:pPr>
              <w:rPr>
                <w:sz w:val="8"/>
                <w:szCs w:val="8"/>
                <w:lang w:val="en-US"/>
              </w:rPr>
            </w:pPr>
          </w:p>
        </w:tc>
        <w:tc>
          <w:tcPr>
            <w:tcW w:w="1134" w:type="dxa"/>
            <w:gridSpan w:val="2"/>
            <w:tcBorders>
              <w:left w:val="nil"/>
              <w:bottom w:val="nil"/>
              <w:right w:val="nil"/>
            </w:tcBorders>
          </w:tcPr>
          <w:p w14:paraId="3E93FEE0" w14:textId="77777777" w:rsidR="00786892" w:rsidRDefault="00786892" w:rsidP="00793E3F">
            <w:pPr>
              <w:rPr>
                <w:sz w:val="8"/>
                <w:szCs w:val="8"/>
              </w:rPr>
            </w:pPr>
          </w:p>
        </w:tc>
        <w:tc>
          <w:tcPr>
            <w:tcW w:w="1134" w:type="dxa"/>
            <w:gridSpan w:val="2"/>
            <w:tcBorders>
              <w:left w:val="nil"/>
              <w:bottom w:val="nil"/>
              <w:right w:val="nil"/>
            </w:tcBorders>
          </w:tcPr>
          <w:p w14:paraId="4EA5AE37" w14:textId="77777777" w:rsidR="00786892" w:rsidRDefault="00786892" w:rsidP="00793E3F">
            <w:pPr>
              <w:rPr>
                <w:sz w:val="8"/>
                <w:szCs w:val="8"/>
              </w:rPr>
            </w:pPr>
          </w:p>
        </w:tc>
        <w:tc>
          <w:tcPr>
            <w:tcW w:w="1134" w:type="dxa"/>
            <w:tcBorders>
              <w:left w:val="nil"/>
              <w:bottom w:val="nil"/>
            </w:tcBorders>
          </w:tcPr>
          <w:p w14:paraId="451961D3" w14:textId="77777777" w:rsidR="00786892" w:rsidRDefault="00786892" w:rsidP="00793E3F">
            <w:pPr>
              <w:rPr>
                <w:sz w:val="8"/>
                <w:szCs w:val="8"/>
              </w:rPr>
            </w:pPr>
          </w:p>
        </w:tc>
      </w:tr>
      <w:tr w:rsidR="00786892" w14:paraId="04B13CAB"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452190" w14:textId="77777777" w:rsidR="00786892" w:rsidRDefault="00786892" w:rsidP="00793E3F">
            <w:r>
              <w:lastRenderedPageBreak/>
              <w:t xml:space="preserve"> </w:t>
            </w:r>
          </w:p>
        </w:tc>
        <w:tc>
          <w:tcPr>
            <w:tcW w:w="709" w:type="dxa"/>
            <w:tcBorders>
              <w:top w:val="single" w:sz="4" w:space="0" w:color="auto"/>
              <w:left w:val="nil"/>
              <w:bottom w:val="single" w:sz="4" w:space="0" w:color="auto"/>
              <w:right w:val="nil"/>
            </w:tcBorders>
          </w:tcPr>
          <w:p w14:paraId="612576D7" w14:textId="77777777" w:rsidR="00786892" w:rsidRDefault="00786892" w:rsidP="00793E3F"/>
        </w:tc>
        <w:tc>
          <w:tcPr>
            <w:tcW w:w="1276" w:type="dxa"/>
            <w:gridSpan w:val="2"/>
            <w:tcBorders>
              <w:top w:val="single" w:sz="4" w:space="0" w:color="auto"/>
              <w:left w:val="nil"/>
              <w:bottom w:val="single" w:sz="4" w:space="0" w:color="auto"/>
              <w:right w:val="nil"/>
            </w:tcBorders>
          </w:tcPr>
          <w:p w14:paraId="754CF4BD" w14:textId="77777777" w:rsidR="00786892" w:rsidRDefault="00786892" w:rsidP="00793E3F"/>
        </w:tc>
        <w:tc>
          <w:tcPr>
            <w:tcW w:w="2693" w:type="dxa"/>
            <w:tcBorders>
              <w:top w:val="single" w:sz="4" w:space="0" w:color="auto"/>
              <w:left w:val="nil"/>
              <w:bottom w:val="single" w:sz="4" w:space="0" w:color="auto"/>
              <w:right w:val="nil"/>
            </w:tcBorders>
          </w:tcPr>
          <w:p w14:paraId="2455E050" w14:textId="77777777" w:rsidR="00786892" w:rsidRDefault="00786892" w:rsidP="00793E3F">
            <w:pPr>
              <w:rPr>
                <w:sz w:val="8"/>
                <w:szCs w:val="8"/>
              </w:rPr>
            </w:pPr>
            <w:r>
              <w:rPr>
                <w:b/>
                <w:bCs/>
                <w:lang w:val="en-US"/>
              </w:rPr>
              <w:t>Total</w:t>
            </w:r>
            <w:r>
              <w:rPr>
                <w:b/>
                <w:bCs/>
              </w:rPr>
              <w:t xml:space="preserve"> </w:t>
            </w:r>
            <w:r>
              <w:rPr>
                <w:b/>
                <w:bCs/>
                <w:sz w:val="22"/>
                <w:szCs w:val="22"/>
              </w:rPr>
              <w:t>Imprejmuire</w:t>
            </w:r>
          </w:p>
        </w:tc>
        <w:tc>
          <w:tcPr>
            <w:tcW w:w="1134" w:type="dxa"/>
            <w:gridSpan w:val="2"/>
            <w:tcBorders>
              <w:top w:val="single" w:sz="4" w:space="0" w:color="auto"/>
              <w:left w:val="nil"/>
              <w:bottom w:val="single" w:sz="4" w:space="0" w:color="auto"/>
              <w:right w:val="nil"/>
            </w:tcBorders>
          </w:tcPr>
          <w:p w14:paraId="0D8B150A"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2BB2C80C" w14:textId="77777777" w:rsidR="00786892" w:rsidRDefault="00786892" w:rsidP="00793E3F">
            <w:pPr>
              <w:rPr>
                <w:b/>
                <w:bCs/>
              </w:rPr>
            </w:pPr>
          </w:p>
        </w:tc>
      </w:tr>
      <w:tr w:rsidR="00786892" w:rsidRPr="0097392D" w14:paraId="2261E4FE" w14:textId="77777777" w:rsidTr="00793E3F">
        <w:tc>
          <w:tcPr>
            <w:tcW w:w="709" w:type="dxa"/>
            <w:tcBorders>
              <w:top w:val="nil"/>
              <w:left w:val="single" w:sz="6" w:space="0" w:color="auto"/>
              <w:bottom w:val="nil"/>
              <w:right w:val="nil"/>
            </w:tcBorders>
          </w:tcPr>
          <w:p w14:paraId="1E712A77"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7676CF80" w14:textId="77777777" w:rsidR="00786892" w:rsidRDefault="00786892" w:rsidP="00793E3F"/>
        </w:tc>
        <w:tc>
          <w:tcPr>
            <w:tcW w:w="4252" w:type="dxa"/>
            <w:gridSpan w:val="3"/>
            <w:tcBorders>
              <w:top w:val="nil"/>
              <w:left w:val="single" w:sz="6" w:space="0" w:color="auto"/>
              <w:bottom w:val="nil"/>
              <w:right w:val="single" w:sz="6" w:space="0" w:color="auto"/>
            </w:tcBorders>
          </w:tcPr>
          <w:p w14:paraId="47034B26" w14:textId="77777777" w:rsidR="00786892" w:rsidRPr="006C6399" w:rsidRDefault="00786892" w:rsidP="00793E3F">
            <w:pPr>
              <w:rPr>
                <w:b/>
                <w:bCs/>
                <w:sz w:val="22"/>
                <w:szCs w:val="22"/>
                <w:lang w:val="en-US"/>
              </w:rPr>
            </w:pPr>
            <w:r w:rsidRPr="0097392D">
              <w:rPr>
                <w:b/>
                <w:bCs/>
                <w:sz w:val="22"/>
                <w:szCs w:val="22"/>
                <w:lang w:val="en-US"/>
              </w:rPr>
              <w:t>1.5. Amenajarea spatii verzi</w:t>
            </w:r>
          </w:p>
        </w:tc>
        <w:tc>
          <w:tcPr>
            <w:tcW w:w="993" w:type="dxa"/>
            <w:gridSpan w:val="2"/>
            <w:tcBorders>
              <w:top w:val="nil"/>
              <w:left w:val="single" w:sz="6" w:space="0" w:color="auto"/>
              <w:bottom w:val="nil"/>
              <w:right w:val="nil"/>
            </w:tcBorders>
          </w:tcPr>
          <w:p w14:paraId="6466CF23"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572565DA"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50C14ADD" w14:textId="77777777" w:rsidR="00786892" w:rsidRPr="0097392D" w:rsidRDefault="00786892" w:rsidP="00793E3F">
            <w:pPr>
              <w:rPr>
                <w:lang w:val="en-US"/>
              </w:rPr>
            </w:pPr>
          </w:p>
        </w:tc>
      </w:tr>
      <w:tr w:rsidR="00786892" w14:paraId="1F63DAF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9A9C8C" w14:textId="77777777" w:rsidR="00786892" w:rsidRDefault="00786892" w:rsidP="00793E3F">
            <w:r>
              <w:t>41</w:t>
            </w:r>
          </w:p>
        </w:tc>
        <w:tc>
          <w:tcPr>
            <w:tcW w:w="1276" w:type="dxa"/>
            <w:gridSpan w:val="2"/>
            <w:tcBorders>
              <w:top w:val="single" w:sz="4" w:space="0" w:color="auto"/>
              <w:bottom w:val="single" w:sz="4" w:space="0" w:color="auto"/>
            </w:tcBorders>
          </w:tcPr>
          <w:p w14:paraId="66746A25" w14:textId="77777777" w:rsidR="00786892" w:rsidRDefault="00786892" w:rsidP="00793E3F">
            <w:pPr>
              <w:rPr>
                <w:lang w:val="en-US"/>
              </w:rPr>
            </w:pPr>
            <w:r>
              <w:rPr>
                <w:lang w:val="en-US"/>
              </w:rPr>
              <w:t>TsH17A</w:t>
            </w:r>
          </w:p>
          <w:p w14:paraId="1B18EBA1" w14:textId="77777777" w:rsidR="00786892" w:rsidRDefault="00786892" w:rsidP="00793E3F"/>
        </w:tc>
        <w:tc>
          <w:tcPr>
            <w:tcW w:w="4252" w:type="dxa"/>
            <w:gridSpan w:val="3"/>
            <w:tcBorders>
              <w:top w:val="single" w:sz="4" w:space="0" w:color="auto"/>
              <w:bottom w:val="single" w:sz="4" w:space="0" w:color="auto"/>
            </w:tcBorders>
          </w:tcPr>
          <w:p w14:paraId="26143F5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Saparea manuala a gropilor poligonale pentru plantari izolate, cu pastrarea structurii solului si separarea stratului de pamint vegetal, gropile avind largimea de pina la 2 m si adincimea de pina la 1,50 m, in teren usor </w:t>
            </w:r>
            <w:r w:rsidRPr="00171E7C">
              <w:rPr>
                <w:rFonts w:ascii="Times New Roman CYR" w:hAnsi="Times New Roman CYR" w:cs="Times New Roman CYR"/>
                <w:sz w:val="16"/>
                <w:szCs w:val="16"/>
                <w:lang w:val="en-US"/>
              </w:rPr>
              <w:t xml:space="preserve"> </w:t>
            </w:r>
          </w:p>
          <w:p w14:paraId="71CE4A10"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1FC2BC5"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1227E409" w14:textId="77777777" w:rsidR="00786892" w:rsidRDefault="00786892" w:rsidP="00793E3F">
            <w:pPr>
              <w:jc w:val="center"/>
            </w:pPr>
            <w:r>
              <w:t>3,20</w:t>
            </w:r>
          </w:p>
        </w:tc>
      </w:tr>
      <w:tr w:rsidR="00786892" w14:paraId="4372C8E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D47B04" w14:textId="77777777" w:rsidR="00786892" w:rsidRDefault="00786892" w:rsidP="00793E3F"/>
        </w:tc>
        <w:tc>
          <w:tcPr>
            <w:tcW w:w="1276" w:type="dxa"/>
            <w:gridSpan w:val="2"/>
            <w:tcBorders>
              <w:top w:val="nil"/>
              <w:bottom w:val="single" w:sz="2" w:space="0" w:color="auto"/>
            </w:tcBorders>
            <w:vAlign w:val="center"/>
          </w:tcPr>
          <w:p w14:paraId="76802C41"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2E2EB7B8" w14:textId="77777777" w:rsidR="00786892" w:rsidRDefault="00786892" w:rsidP="00793E3F">
            <w:r>
              <w:t>Muncitor necalificat</w:t>
            </w:r>
          </w:p>
        </w:tc>
        <w:tc>
          <w:tcPr>
            <w:tcW w:w="993" w:type="dxa"/>
            <w:gridSpan w:val="2"/>
            <w:tcBorders>
              <w:top w:val="nil"/>
              <w:bottom w:val="single" w:sz="2" w:space="0" w:color="auto"/>
            </w:tcBorders>
          </w:tcPr>
          <w:p w14:paraId="514ADC4B" w14:textId="77777777" w:rsidR="00786892" w:rsidRDefault="00786892" w:rsidP="00793E3F">
            <w:r>
              <w:t>h-om</w:t>
            </w:r>
          </w:p>
        </w:tc>
        <w:tc>
          <w:tcPr>
            <w:tcW w:w="1559" w:type="dxa"/>
            <w:gridSpan w:val="2"/>
            <w:tcBorders>
              <w:top w:val="nil"/>
              <w:bottom w:val="single" w:sz="2" w:space="0" w:color="auto"/>
            </w:tcBorders>
          </w:tcPr>
          <w:p w14:paraId="3FF209E7" w14:textId="77777777" w:rsidR="00786892" w:rsidRDefault="00786892" w:rsidP="00793E3F">
            <w:r>
              <w:t>3,62</w:t>
            </w:r>
          </w:p>
        </w:tc>
      </w:tr>
      <w:tr w:rsidR="00786892" w14:paraId="3D84F4F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91DB33" w14:textId="77777777" w:rsidR="00786892" w:rsidRDefault="00786892" w:rsidP="00793E3F">
            <w:r>
              <w:t>42</w:t>
            </w:r>
          </w:p>
        </w:tc>
        <w:tc>
          <w:tcPr>
            <w:tcW w:w="1276" w:type="dxa"/>
            <w:gridSpan w:val="2"/>
            <w:tcBorders>
              <w:top w:val="single" w:sz="4" w:space="0" w:color="auto"/>
              <w:bottom w:val="single" w:sz="4" w:space="0" w:color="auto"/>
            </w:tcBorders>
          </w:tcPr>
          <w:p w14:paraId="6792FD7B" w14:textId="77777777" w:rsidR="00786892" w:rsidRDefault="00786892" w:rsidP="00793E3F">
            <w:pPr>
              <w:rPr>
                <w:lang w:val="en-US"/>
              </w:rPr>
            </w:pPr>
            <w:r>
              <w:rPr>
                <w:lang w:val="en-US"/>
              </w:rPr>
              <w:t>TsH24C</w:t>
            </w:r>
          </w:p>
          <w:p w14:paraId="0D133C3E" w14:textId="77777777" w:rsidR="00786892" w:rsidRDefault="00786892" w:rsidP="00793E3F"/>
        </w:tc>
        <w:tc>
          <w:tcPr>
            <w:tcW w:w="4252" w:type="dxa"/>
            <w:gridSpan w:val="3"/>
            <w:tcBorders>
              <w:top w:val="single" w:sz="4" w:space="0" w:color="auto"/>
              <w:bottom w:val="single" w:sz="4" w:space="0" w:color="auto"/>
            </w:tcBorders>
          </w:tcPr>
          <w:p w14:paraId="35FAC0DC"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 xml:space="preserve">Plantari puieti de  arbori foiosi ,fara balot (Artar)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FC58372"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750B037" w14:textId="77777777" w:rsidR="00786892" w:rsidRDefault="00786892" w:rsidP="00793E3F">
            <w:pPr>
              <w:jc w:val="center"/>
            </w:pPr>
            <w:r>
              <w:t>17,00</w:t>
            </w:r>
          </w:p>
        </w:tc>
      </w:tr>
      <w:tr w:rsidR="00786892" w14:paraId="03D85BE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B5758D" w14:textId="77777777" w:rsidR="00786892" w:rsidRDefault="00786892" w:rsidP="00793E3F"/>
        </w:tc>
        <w:tc>
          <w:tcPr>
            <w:tcW w:w="1276" w:type="dxa"/>
            <w:gridSpan w:val="2"/>
            <w:tcBorders>
              <w:top w:val="nil"/>
              <w:bottom w:val="single" w:sz="2" w:space="0" w:color="auto"/>
            </w:tcBorders>
            <w:vAlign w:val="center"/>
          </w:tcPr>
          <w:p w14:paraId="3C6B7E4F"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02D97F9C" w14:textId="77777777" w:rsidR="00786892" w:rsidRDefault="00786892" w:rsidP="00793E3F">
            <w:r>
              <w:t>Muncitor necalificat</w:t>
            </w:r>
          </w:p>
        </w:tc>
        <w:tc>
          <w:tcPr>
            <w:tcW w:w="993" w:type="dxa"/>
            <w:gridSpan w:val="2"/>
            <w:tcBorders>
              <w:top w:val="nil"/>
              <w:bottom w:val="single" w:sz="2" w:space="0" w:color="auto"/>
            </w:tcBorders>
          </w:tcPr>
          <w:p w14:paraId="6D012E27" w14:textId="77777777" w:rsidR="00786892" w:rsidRDefault="00786892" w:rsidP="00793E3F">
            <w:r>
              <w:t>h-om</w:t>
            </w:r>
          </w:p>
        </w:tc>
        <w:tc>
          <w:tcPr>
            <w:tcW w:w="1559" w:type="dxa"/>
            <w:gridSpan w:val="2"/>
            <w:tcBorders>
              <w:top w:val="nil"/>
              <w:bottom w:val="single" w:sz="2" w:space="0" w:color="auto"/>
            </w:tcBorders>
          </w:tcPr>
          <w:p w14:paraId="61548DFF" w14:textId="77777777" w:rsidR="00786892" w:rsidRDefault="00786892" w:rsidP="00793E3F">
            <w:r>
              <w:t>0,68</w:t>
            </w:r>
          </w:p>
        </w:tc>
      </w:tr>
      <w:tr w:rsidR="00786892" w14:paraId="71F7FB2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ABF2E" w14:textId="77777777" w:rsidR="00786892" w:rsidRDefault="00786892" w:rsidP="00793E3F"/>
        </w:tc>
        <w:tc>
          <w:tcPr>
            <w:tcW w:w="1276" w:type="dxa"/>
            <w:gridSpan w:val="2"/>
            <w:tcBorders>
              <w:top w:val="nil"/>
              <w:bottom w:val="single" w:sz="2" w:space="0" w:color="auto"/>
            </w:tcBorders>
            <w:vAlign w:val="center"/>
          </w:tcPr>
          <w:p w14:paraId="349510C4" w14:textId="77777777" w:rsidR="00786892" w:rsidRDefault="00786892" w:rsidP="00793E3F">
            <w:pPr>
              <w:jc w:val="center"/>
              <w:rPr>
                <w:sz w:val="16"/>
                <w:szCs w:val="16"/>
              </w:rPr>
            </w:pPr>
            <w:r>
              <w:rPr>
                <w:sz w:val="16"/>
                <w:szCs w:val="16"/>
              </w:rPr>
              <w:t>1111000100001</w:t>
            </w:r>
          </w:p>
        </w:tc>
        <w:tc>
          <w:tcPr>
            <w:tcW w:w="4252" w:type="dxa"/>
            <w:gridSpan w:val="3"/>
            <w:tcBorders>
              <w:top w:val="nil"/>
              <w:bottom w:val="single" w:sz="2" w:space="0" w:color="auto"/>
            </w:tcBorders>
          </w:tcPr>
          <w:p w14:paraId="55B10CDD" w14:textId="77777777" w:rsidR="00786892" w:rsidRDefault="00786892" w:rsidP="00793E3F">
            <w:r>
              <w:t>Artar</w:t>
            </w:r>
          </w:p>
        </w:tc>
        <w:tc>
          <w:tcPr>
            <w:tcW w:w="993" w:type="dxa"/>
            <w:gridSpan w:val="2"/>
            <w:tcBorders>
              <w:top w:val="nil"/>
              <w:bottom w:val="single" w:sz="2" w:space="0" w:color="auto"/>
            </w:tcBorders>
          </w:tcPr>
          <w:p w14:paraId="04475614" w14:textId="77777777" w:rsidR="00786892" w:rsidRDefault="00786892" w:rsidP="00793E3F">
            <w:r>
              <w:t>buc</w:t>
            </w:r>
          </w:p>
        </w:tc>
        <w:tc>
          <w:tcPr>
            <w:tcW w:w="1559" w:type="dxa"/>
            <w:gridSpan w:val="2"/>
            <w:tcBorders>
              <w:top w:val="nil"/>
              <w:bottom w:val="single" w:sz="2" w:space="0" w:color="auto"/>
            </w:tcBorders>
          </w:tcPr>
          <w:p w14:paraId="3FBDDDEF" w14:textId="77777777" w:rsidR="00786892" w:rsidRDefault="00786892" w:rsidP="00793E3F">
            <w:r>
              <w:t>17,00</w:t>
            </w:r>
          </w:p>
        </w:tc>
      </w:tr>
      <w:tr w:rsidR="00786892" w14:paraId="73B2B20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6B057F" w14:textId="77777777" w:rsidR="00786892" w:rsidRDefault="00786892" w:rsidP="00793E3F"/>
        </w:tc>
        <w:tc>
          <w:tcPr>
            <w:tcW w:w="1276" w:type="dxa"/>
            <w:gridSpan w:val="2"/>
            <w:tcBorders>
              <w:top w:val="nil"/>
              <w:bottom w:val="single" w:sz="2" w:space="0" w:color="auto"/>
            </w:tcBorders>
            <w:vAlign w:val="center"/>
          </w:tcPr>
          <w:p w14:paraId="11BEBC92" w14:textId="77777777" w:rsidR="00786892" w:rsidRDefault="00786892" w:rsidP="00793E3F">
            <w:pPr>
              <w:jc w:val="center"/>
              <w:rPr>
                <w:sz w:val="16"/>
                <w:szCs w:val="16"/>
              </w:rPr>
            </w:pPr>
            <w:r>
              <w:rPr>
                <w:sz w:val="16"/>
                <w:szCs w:val="16"/>
              </w:rPr>
              <w:t>4100116202806</w:t>
            </w:r>
          </w:p>
        </w:tc>
        <w:tc>
          <w:tcPr>
            <w:tcW w:w="4252" w:type="dxa"/>
            <w:gridSpan w:val="3"/>
            <w:tcBorders>
              <w:top w:val="nil"/>
              <w:bottom w:val="single" w:sz="2" w:space="0" w:color="auto"/>
            </w:tcBorders>
          </w:tcPr>
          <w:p w14:paraId="5D54E1F0" w14:textId="77777777" w:rsidR="00786892" w:rsidRPr="00171E7C" w:rsidRDefault="00786892" w:rsidP="00793E3F">
            <w:pPr>
              <w:rPr>
                <w:lang w:val="en-US"/>
              </w:rPr>
            </w:pPr>
            <w:r w:rsidRPr="00171E7C">
              <w:rPr>
                <w:lang w:val="en-US"/>
              </w:rPr>
              <w:t>Apa industriala in cisterne pt. lucrari drumuri-terasam.</w:t>
            </w:r>
          </w:p>
        </w:tc>
        <w:tc>
          <w:tcPr>
            <w:tcW w:w="993" w:type="dxa"/>
            <w:gridSpan w:val="2"/>
            <w:tcBorders>
              <w:top w:val="nil"/>
              <w:bottom w:val="single" w:sz="2" w:space="0" w:color="auto"/>
            </w:tcBorders>
          </w:tcPr>
          <w:p w14:paraId="1C6C972C" w14:textId="77777777" w:rsidR="00786892" w:rsidRDefault="00786892" w:rsidP="00793E3F">
            <w:r>
              <w:t>m3</w:t>
            </w:r>
          </w:p>
        </w:tc>
        <w:tc>
          <w:tcPr>
            <w:tcW w:w="1559" w:type="dxa"/>
            <w:gridSpan w:val="2"/>
            <w:tcBorders>
              <w:top w:val="nil"/>
              <w:bottom w:val="single" w:sz="2" w:space="0" w:color="auto"/>
            </w:tcBorders>
          </w:tcPr>
          <w:p w14:paraId="0CF02471" w14:textId="77777777" w:rsidR="00786892" w:rsidRDefault="00786892" w:rsidP="00793E3F">
            <w:r>
              <w:t>0,03</w:t>
            </w:r>
          </w:p>
        </w:tc>
      </w:tr>
      <w:tr w:rsidR="00786892" w14:paraId="598CCDE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64B27A" w14:textId="77777777" w:rsidR="00786892" w:rsidRDefault="00786892" w:rsidP="00793E3F">
            <w:r>
              <w:t>43</w:t>
            </w:r>
          </w:p>
        </w:tc>
        <w:tc>
          <w:tcPr>
            <w:tcW w:w="1276" w:type="dxa"/>
            <w:gridSpan w:val="2"/>
            <w:tcBorders>
              <w:top w:val="single" w:sz="4" w:space="0" w:color="auto"/>
              <w:bottom w:val="single" w:sz="4" w:space="0" w:color="auto"/>
            </w:tcBorders>
          </w:tcPr>
          <w:p w14:paraId="171FB695" w14:textId="77777777" w:rsidR="00786892" w:rsidRDefault="00786892" w:rsidP="00793E3F">
            <w:pPr>
              <w:rPr>
                <w:lang w:val="en-US"/>
              </w:rPr>
            </w:pPr>
            <w:r>
              <w:rPr>
                <w:lang w:val="en-US"/>
              </w:rPr>
              <w:t>TsH24C</w:t>
            </w:r>
          </w:p>
          <w:p w14:paraId="36AC37D0" w14:textId="77777777" w:rsidR="00786892" w:rsidRDefault="00786892" w:rsidP="00793E3F"/>
        </w:tc>
        <w:tc>
          <w:tcPr>
            <w:tcW w:w="4252" w:type="dxa"/>
            <w:gridSpan w:val="3"/>
            <w:tcBorders>
              <w:top w:val="single" w:sz="4" w:space="0" w:color="auto"/>
              <w:bottom w:val="single" w:sz="4" w:space="0" w:color="auto"/>
            </w:tcBorders>
          </w:tcPr>
          <w:p w14:paraId="07E5FD8F"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 xml:space="preserve">Plantari puieti de  arbustii ,fara balot (S.Vanhouttei)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D3D0602"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491C30E6" w14:textId="77777777" w:rsidR="00786892" w:rsidRDefault="00786892" w:rsidP="00793E3F">
            <w:pPr>
              <w:jc w:val="center"/>
            </w:pPr>
            <w:r>
              <w:t>56,00</w:t>
            </w:r>
          </w:p>
        </w:tc>
      </w:tr>
      <w:tr w:rsidR="00786892" w14:paraId="07B654E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41BC5" w14:textId="77777777" w:rsidR="00786892" w:rsidRDefault="00786892" w:rsidP="00793E3F"/>
        </w:tc>
        <w:tc>
          <w:tcPr>
            <w:tcW w:w="1276" w:type="dxa"/>
            <w:gridSpan w:val="2"/>
            <w:tcBorders>
              <w:top w:val="nil"/>
              <w:bottom w:val="single" w:sz="2" w:space="0" w:color="auto"/>
            </w:tcBorders>
            <w:vAlign w:val="center"/>
          </w:tcPr>
          <w:p w14:paraId="436A09EA"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560B3C6F" w14:textId="77777777" w:rsidR="00786892" w:rsidRDefault="00786892" w:rsidP="00793E3F">
            <w:r>
              <w:t>Muncitor necalificat</w:t>
            </w:r>
          </w:p>
        </w:tc>
        <w:tc>
          <w:tcPr>
            <w:tcW w:w="993" w:type="dxa"/>
            <w:gridSpan w:val="2"/>
            <w:tcBorders>
              <w:top w:val="nil"/>
              <w:bottom w:val="single" w:sz="2" w:space="0" w:color="auto"/>
            </w:tcBorders>
          </w:tcPr>
          <w:p w14:paraId="081A53C8" w14:textId="77777777" w:rsidR="00786892" w:rsidRDefault="00786892" w:rsidP="00793E3F">
            <w:r>
              <w:t>h-om</w:t>
            </w:r>
          </w:p>
        </w:tc>
        <w:tc>
          <w:tcPr>
            <w:tcW w:w="1559" w:type="dxa"/>
            <w:gridSpan w:val="2"/>
            <w:tcBorders>
              <w:top w:val="nil"/>
              <w:bottom w:val="single" w:sz="2" w:space="0" w:color="auto"/>
            </w:tcBorders>
          </w:tcPr>
          <w:p w14:paraId="750CD0E2" w14:textId="77777777" w:rsidR="00786892" w:rsidRDefault="00786892" w:rsidP="00793E3F">
            <w:r>
              <w:t>2,24</w:t>
            </w:r>
          </w:p>
        </w:tc>
      </w:tr>
      <w:tr w:rsidR="00786892" w14:paraId="26E759E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E403D9" w14:textId="77777777" w:rsidR="00786892" w:rsidRDefault="00786892" w:rsidP="00793E3F"/>
        </w:tc>
        <w:tc>
          <w:tcPr>
            <w:tcW w:w="1276" w:type="dxa"/>
            <w:gridSpan w:val="2"/>
            <w:tcBorders>
              <w:top w:val="nil"/>
              <w:bottom w:val="single" w:sz="2" w:space="0" w:color="auto"/>
            </w:tcBorders>
            <w:vAlign w:val="center"/>
          </w:tcPr>
          <w:p w14:paraId="5E74852E" w14:textId="77777777" w:rsidR="00786892" w:rsidRDefault="00786892" w:rsidP="00793E3F">
            <w:pPr>
              <w:jc w:val="center"/>
              <w:rPr>
                <w:sz w:val="16"/>
                <w:szCs w:val="16"/>
              </w:rPr>
            </w:pPr>
            <w:r>
              <w:rPr>
                <w:sz w:val="16"/>
                <w:szCs w:val="16"/>
              </w:rPr>
              <w:t>1111000100002</w:t>
            </w:r>
          </w:p>
        </w:tc>
        <w:tc>
          <w:tcPr>
            <w:tcW w:w="4252" w:type="dxa"/>
            <w:gridSpan w:val="3"/>
            <w:tcBorders>
              <w:top w:val="nil"/>
              <w:bottom w:val="single" w:sz="2" w:space="0" w:color="auto"/>
            </w:tcBorders>
          </w:tcPr>
          <w:p w14:paraId="37261E89" w14:textId="77777777" w:rsidR="00786892" w:rsidRPr="00171E7C" w:rsidRDefault="00786892" w:rsidP="00793E3F">
            <w:pPr>
              <w:rPr>
                <w:lang w:val="en-US"/>
              </w:rPr>
            </w:pPr>
            <w:r w:rsidRPr="00171E7C">
              <w:rPr>
                <w:lang w:val="en-US"/>
              </w:rPr>
              <w:t>Puieti arbusti foioase fara balot</w:t>
            </w:r>
          </w:p>
        </w:tc>
        <w:tc>
          <w:tcPr>
            <w:tcW w:w="993" w:type="dxa"/>
            <w:gridSpan w:val="2"/>
            <w:tcBorders>
              <w:top w:val="nil"/>
              <w:bottom w:val="single" w:sz="2" w:space="0" w:color="auto"/>
            </w:tcBorders>
          </w:tcPr>
          <w:p w14:paraId="4C6E4C07" w14:textId="77777777" w:rsidR="00786892" w:rsidRDefault="00786892" w:rsidP="00793E3F">
            <w:r>
              <w:t>buc</w:t>
            </w:r>
          </w:p>
        </w:tc>
        <w:tc>
          <w:tcPr>
            <w:tcW w:w="1559" w:type="dxa"/>
            <w:gridSpan w:val="2"/>
            <w:tcBorders>
              <w:top w:val="nil"/>
              <w:bottom w:val="single" w:sz="2" w:space="0" w:color="auto"/>
            </w:tcBorders>
          </w:tcPr>
          <w:p w14:paraId="3E6795B7" w14:textId="77777777" w:rsidR="00786892" w:rsidRDefault="00786892" w:rsidP="00793E3F">
            <w:r>
              <w:t>56,00</w:t>
            </w:r>
          </w:p>
        </w:tc>
      </w:tr>
      <w:tr w:rsidR="00786892" w14:paraId="7276639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70FD9D" w14:textId="77777777" w:rsidR="00786892" w:rsidRDefault="00786892" w:rsidP="00793E3F"/>
        </w:tc>
        <w:tc>
          <w:tcPr>
            <w:tcW w:w="1276" w:type="dxa"/>
            <w:gridSpan w:val="2"/>
            <w:tcBorders>
              <w:top w:val="nil"/>
              <w:bottom w:val="single" w:sz="2" w:space="0" w:color="auto"/>
            </w:tcBorders>
            <w:vAlign w:val="center"/>
          </w:tcPr>
          <w:p w14:paraId="4DBE2BD4" w14:textId="77777777" w:rsidR="00786892" w:rsidRDefault="00786892" w:rsidP="00793E3F">
            <w:pPr>
              <w:jc w:val="center"/>
              <w:rPr>
                <w:sz w:val="16"/>
                <w:szCs w:val="16"/>
              </w:rPr>
            </w:pPr>
            <w:r>
              <w:rPr>
                <w:sz w:val="16"/>
                <w:szCs w:val="16"/>
              </w:rPr>
              <w:t>4100116202806</w:t>
            </w:r>
          </w:p>
        </w:tc>
        <w:tc>
          <w:tcPr>
            <w:tcW w:w="4252" w:type="dxa"/>
            <w:gridSpan w:val="3"/>
            <w:tcBorders>
              <w:top w:val="nil"/>
              <w:bottom w:val="single" w:sz="2" w:space="0" w:color="auto"/>
            </w:tcBorders>
          </w:tcPr>
          <w:p w14:paraId="13A43BE9" w14:textId="77777777" w:rsidR="00786892" w:rsidRPr="00171E7C" w:rsidRDefault="00786892" w:rsidP="00793E3F">
            <w:pPr>
              <w:rPr>
                <w:lang w:val="en-US"/>
              </w:rPr>
            </w:pPr>
            <w:r w:rsidRPr="00171E7C">
              <w:rPr>
                <w:lang w:val="en-US"/>
              </w:rPr>
              <w:t>Apa industriala in cisterne pt. lucrari drumuri-terasam.</w:t>
            </w:r>
          </w:p>
        </w:tc>
        <w:tc>
          <w:tcPr>
            <w:tcW w:w="993" w:type="dxa"/>
            <w:gridSpan w:val="2"/>
            <w:tcBorders>
              <w:top w:val="nil"/>
              <w:bottom w:val="single" w:sz="2" w:space="0" w:color="auto"/>
            </w:tcBorders>
          </w:tcPr>
          <w:p w14:paraId="1E9B0F98" w14:textId="77777777" w:rsidR="00786892" w:rsidRDefault="00786892" w:rsidP="00793E3F">
            <w:r>
              <w:t>m3</w:t>
            </w:r>
          </w:p>
        </w:tc>
        <w:tc>
          <w:tcPr>
            <w:tcW w:w="1559" w:type="dxa"/>
            <w:gridSpan w:val="2"/>
            <w:tcBorders>
              <w:top w:val="nil"/>
              <w:bottom w:val="single" w:sz="2" w:space="0" w:color="auto"/>
            </w:tcBorders>
          </w:tcPr>
          <w:p w14:paraId="3DB20BAB" w14:textId="77777777" w:rsidR="00786892" w:rsidRDefault="00786892" w:rsidP="00793E3F">
            <w:r>
              <w:t>0,11</w:t>
            </w:r>
          </w:p>
        </w:tc>
      </w:tr>
      <w:tr w:rsidR="00786892" w14:paraId="65F4833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D80BE6" w14:textId="77777777" w:rsidR="00786892" w:rsidRDefault="00786892" w:rsidP="00793E3F">
            <w:r>
              <w:t>44</w:t>
            </w:r>
          </w:p>
        </w:tc>
        <w:tc>
          <w:tcPr>
            <w:tcW w:w="1276" w:type="dxa"/>
            <w:gridSpan w:val="2"/>
            <w:tcBorders>
              <w:top w:val="single" w:sz="4" w:space="0" w:color="auto"/>
              <w:bottom w:val="single" w:sz="4" w:space="0" w:color="auto"/>
            </w:tcBorders>
          </w:tcPr>
          <w:p w14:paraId="754D4141" w14:textId="77777777" w:rsidR="00786892" w:rsidRDefault="00786892" w:rsidP="00793E3F">
            <w:pPr>
              <w:rPr>
                <w:lang w:val="en-US"/>
              </w:rPr>
            </w:pPr>
            <w:r>
              <w:rPr>
                <w:lang w:val="en-US"/>
              </w:rPr>
              <w:t>TsD01B</w:t>
            </w:r>
          </w:p>
          <w:p w14:paraId="2FCD5E7D" w14:textId="77777777" w:rsidR="00786892" w:rsidRDefault="00786892" w:rsidP="00793E3F"/>
        </w:tc>
        <w:tc>
          <w:tcPr>
            <w:tcW w:w="4252" w:type="dxa"/>
            <w:gridSpan w:val="3"/>
            <w:tcBorders>
              <w:top w:val="single" w:sz="4" w:space="0" w:color="auto"/>
              <w:bottom w:val="single" w:sz="4" w:space="0" w:color="auto"/>
            </w:tcBorders>
          </w:tcPr>
          <w:p w14:paraId="74AEAF42"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C866C9D"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7C01A3C4" w14:textId="77777777" w:rsidR="00786892" w:rsidRDefault="00786892" w:rsidP="00793E3F">
            <w:pPr>
              <w:jc w:val="center"/>
            </w:pPr>
            <w:r>
              <w:t>3,20</w:t>
            </w:r>
          </w:p>
        </w:tc>
      </w:tr>
      <w:tr w:rsidR="00786892" w14:paraId="07775E1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5B06A2" w14:textId="77777777" w:rsidR="00786892" w:rsidRDefault="00786892" w:rsidP="00793E3F"/>
        </w:tc>
        <w:tc>
          <w:tcPr>
            <w:tcW w:w="1276" w:type="dxa"/>
            <w:gridSpan w:val="2"/>
            <w:tcBorders>
              <w:top w:val="nil"/>
              <w:bottom w:val="single" w:sz="2" w:space="0" w:color="auto"/>
            </w:tcBorders>
            <w:vAlign w:val="center"/>
          </w:tcPr>
          <w:p w14:paraId="6F1A6863"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6323A1C3" w14:textId="77777777" w:rsidR="00786892" w:rsidRDefault="00786892" w:rsidP="00793E3F">
            <w:r>
              <w:t>Muncitor necalificat</w:t>
            </w:r>
          </w:p>
        </w:tc>
        <w:tc>
          <w:tcPr>
            <w:tcW w:w="993" w:type="dxa"/>
            <w:gridSpan w:val="2"/>
            <w:tcBorders>
              <w:top w:val="nil"/>
              <w:bottom w:val="single" w:sz="2" w:space="0" w:color="auto"/>
            </w:tcBorders>
          </w:tcPr>
          <w:p w14:paraId="6901A328" w14:textId="77777777" w:rsidR="00786892" w:rsidRDefault="00786892" w:rsidP="00793E3F">
            <w:r>
              <w:t>h-om</w:t>
            </w:r>
          </w:p>
        </w:tc>
        <w:tc>
          <w:tcPr>
            <w:tcW w:w="1559" w:type="dxa"/>
            <w:gridSpan w:val="2"/>
            <w:tcBorders>
              <w:top w:val="nil"/>
              <w:bottom w:val="single" w:sz="2" w:space="0" w:color="auto"/>
            </w:tcBorders>
          </w:tcPr>
          <w:p w14:paraId="7EDD3641" w14:textId="77777777" w:rsidR="00786892" w:rsidRDefault="00786892" w:rsidP="00793E3F">
            <w:r>
              <w:t>0,99</w:t>
            </w:r>
          </w:p>
        </w:tc>
      </w:tr>
      <w:tr w:rsidR="00786892" w14:paraId="362F75B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606ECC" w14:textId="77777777" w:rsidR="00786892" w:rsidRDefault="00786892" w:rsidP="00793E3F">
            <w:r>
              <w:t>45</w:t>
            </w:r>
          </w:p>
        </w:tc>
        <w:tc>
          <w:tcPr>
            <w:tcW w:w="1276" w:type="dxa"/>
            <w:gridSpan w:val="2"/>
            <w:tcBorders>
              <w:top w:val="single" w:sz="4" w:space="0" w:color="auto"/>
              <w:bottom w:val="single" w:sz="4" w:space="0" w:color="auto"/>
            </w:tcBorders>
          </w:tcPr>
          <w:p w14:paraId="53873990" w14:textId="77777777" w:rsidR="00786892" w:rsidRDefault="00786892" w:rsidP="00793E3F">
            <w:pPr>
              <w:rPr>
                <w:lang w:val="en-US"/>
              </w:rPr>
            </w:pPr>
            <w:r>
              <w:rPr>
                <w:lang w:val="en-US"/>
              </w:rPr>
              <w:t>TsH09B</w:t>
            </w:r>
          </w:p>
          <w:p w14:paraId="05B81EA9" w14:textId="77777777" w:rsidR="00786892" w:rsidRDefault="00786892" w:rsidP="00793E3F"/>
        </w:tc>
        <w:tc>
          <w:tcPr>
            <w:tcW w:w="4252" w:type="dxa"/>
            <w:gridSpan w:val="3"/>
            <w:tcBorders>
              <w:top w:val="single" w:sz="4" w:space="0" w:color="auto"/>
              <w:bottom w:val="single" w:sz="4" w:space="0" w:color="auto"/>
            </w:tcBorders>
          </w:tcPr>
          <w:p w14:paraId="037CE89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Semanarea gazonului pe suprafete in panta peste 30%</w:t>
            </w:r>
            <w:r w:rsidRPr="00171E7C">
              <w:rPr>
                <w:rFonts w:ascii="Times New Roman CYR" w:hAnsi="Times New Roman CYR" w:cs="Times New Roman CYR"/>
                <w:sz w:val="16"/>
                <w:szCs w:val="16"/>
                <w:lang w:val="en-US"/>
              </w:rPr>
              <w:t xml:space="preserve"> </w:t>
            </w:r>
          </w:p>
          <w:p w14:paraId="69F4200E"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57E9732" w14:textId="77777777" w:rsidR="00786892" w:rsidRDefault="00786892" w:rsidP="00793E3F">
            <w:pPr>
              <w:jc w:val="center"/>
            </w:pPr>
            <w:r>
              <w:t>100m2</w:t>
            </w:r>
          </w:p>
        </w:tc>
        <w:tc>
          <w:tcPr>
            <w:tcW w:w="1559" w:type="dxa"/>
            <w:gridSpan w:val="2"/>
            <w:tcBorders>
              <w:top w:val="single" w:sz="4" w:space="0" w:color="auto"/>
              <w:bottom w:val="single" w:sz="4" w:space="0" w:color="auto"/>
            </w:tcBorders>
            <w:vAlign w:val="center"/>
          </w:tcPr>
          <w:p w14:paraId="747B3865" w14:textId="77777777" w:rsidR="00786892" w:rsidRDefault="00786892" w:rsidP="00793E3F">
            <w:pPr>
              <w:jc w:val="center"/>
            </w:pPr>
            <w:r>
              <w:t>9,50</w:t>
            </w:r>
          </w:p>
        </w:tc>
      </w:tr>
      <w:tr w:rsidR="00786892" w14:paraId="437DD3D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41DF0" w14:textId="77777777" w:rsidR="00786892" w:rsidRDefault="00786892" w:rsidP="00793E3F"/>
        </w:tc>
        <w:tc>
          <w:tcPr>
            <w:tcW w:w="1276" w:type="dxa"/>
            <w:gridSpan w:val="2"/>
            <w:tcBorders>
              <w:top w:val="nil"/>
              <w:bottom w:val="single" w:sz="2" w:space="0" w:color="auto"/>
            </w:tcBorders>
            <w:vAlign w:val="center"/>
          </w:tcPr>
          <w:p w14:paraId="5FBD50F5" w14:textId="77777777" w:rsidR="00786892" w:rsidRDefault="00786892" w:rsidP="00793E3F">
            <w:pPr>
              <w:jc w:val="center"/>
              <w:rPr>
                <w:sz w:val="16"/>
                <w:szCs w:val="16"/>
              </w:rPr>
            </w:pPr>
            <w:r>
              <w:rPr>
                <w:sz w:val="16"/>
                <w:szCs w:val="16"/>
              </w:rPr>
              <w:t>7129020012880</w:t>
            </w:r>
          </w:p>
        </w:tc>
        <w:tc>
          <w:tcPr>
            <w:tcW w:w="4252" w:type="dxa"/>
            <w:gridSpan w:val="3"/>
            <w:tcBorders>
              <w:top w:val="nil"/>
              <w:bottom w:val="single" w:sz="2" w:space="0" w:color="auto"/>
            </w:tcBorders>
          </w:tcPr>
          <w:p w14:paraId="7CD7BFDC" w14:textId="77777777" w:rsidR="00786892" w:rsidRDefault="00786892" w:rsidP="00793E3F">
            <w:r>
              <w:t>Peisagist-floricultor</w:t>
            </w:r>
          </w:p>
        </w:tc>
        <w:tc>
          <w:tcPr>
            <w:tcW w:w="993" w:type="dxa"/>
            <w:gridSpan w:val="2"/>
            <w:tcBorders>
              <w:top w:val="nil"/>
              <w:bottom w:val="single" w:sz="2" w:space="0" w:color="auto"/>
            </w:tcBorders>
          </w:tcPr>
          <w:p w14:paraId="7BE85A99" w14:textId="77777777" w:rsidR="00786892" w:rsidRDefault="00786892" w:rsidP="00793E3F">
            <w:r>
              <w:t>h-om</w:t>
            </w:r>
          </w:p>
        </w:tc>
        <w:tc>
          <w:tcPr>
            <w:tcW w:w="1559" w:type="dxa"/>
            <w:gridSpan w:val="2"/>
            <w:tcBorders>
              <w:top w:val="nil"/>
              <w:bottom w:val="single" w:sz="2" w:space="0" w:color="auto"/>
            </w:tcBorders>
          </w:tcPr>
          <w:p w14:paraId="1BE88D34" w14:textId="77777777" w:rsidR="00786892" w:rsidRDefault="00786892" w:rsidP="00793E3F">
            <w:r>
              <w:t>49,40</w:t>
            </w:r>
          </w:p>
        </w:tc>
      </w:tr>
      <w:tr w:rsidR="00786892" w14:paraId="46B98B1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34B1AD" w14:textId="77777777" w:rsidR="00786892" w:rsidRDefault="00786892" w:rsidP="00793E3F"/>
        </w:tc>
        <w:tc>
          <w:tcPr>
            <w:tcW w:w="1276" w:type="dxa"/>
            <w:gridSpan w:val="2"/>
            <w:tcBorders>
              <w:top w:val="nil"/>
              <w:bottom w:val="single" w:sz="2" w:space="0" w:color="auto"/>
            </w:tcBorders>
            <w:vAlign w:val="center"/>
          </w:tcPr>
          <w:p w14:paraId="79911A21" w14:textId="77777777" w:rsidR="00786892" w:rsidRDefault="00786892" w:rsidP="00793E3F">
            <w:pPr>
              <w:jc w:val="center"/>
              <w:rPr>
                <w:sz w:val="16"/>
                <w:szCs w:val="16"/>
              </w:rPr>
            </w:pPr>
            <w:r>
              <w:rPr>
                <w:sz w:val="16"/>
                <w:szCs w:val="16"/>
              </w:rPr>
              <w:t>0221107204435</w:t>
            </w:r>
          </w:p>
        </w:tc>
        <w:tc>
          <w:tcPr>
            <w:tcW w:w="4252" w:type="dxa"/>
            <w:gridSpan w:val="3"/>
            <w:tcBorders>
              <w:top w:val="nil"/>
              <w:bottom w:val="single" w:sz="2" w:space="0" w:color="auto"/>
            </w:tcBorders>
          </w:tcPr>
          <w:p w14:paraId="4EA44D7D" w14:textId="77777777" w:rsidR="00786892" w:rsidRPr="00171E7C" w:rsidRDefault="00786892" w:rsidP="00793E3F">
            <w:pPr>
              <w:rPr>
                <w:lang w:val="en-US"/>
              </w:rPr>
            </w:pPr>
            <w:r w:rsidRPr="00171E7C">
              <w:rPr>
                <w:lang w:val="en-US"/>
              </w:rPr>
              <w:t>Seminte de plante-graminee perene (pm)</w:t>
            </w:r>
          </w:p>
        </w:tc>
        <w:tc>
          <w:tcPr>
            <w:tcW w:w="993" w:type="dxa"/>
            <w:gridSpan w:val="2"/>
            <w:tcBorders>
              <w:top w:val="nil"/>
              <w:bottom w:val="single" w:sz="2" w:space="0" w:color="auto"/>
            </w:tcBorders>
          </w:tcPr>
          <w:p w14:paraId="103D84A9" w14:textId="77777777" w:rsidR="00786892" w:rsidRDefault="00786892" w:rsidP="00793E3F">
            <w:r>
              <w:t>kg</w:t>
            </w:r>
          </w:p>
        </w:tc>
        <w:tc>
          <w:tcPr>
            <w:tcW w:w="1559" w:type="dxa"/>
            <w:gridSpan w:val="2"/>
            <w:tcBorders>
              <w:top w:val="nil"/>
              <w:bottom w:val="single" w:sz="2" w:space="0" w:color="auto"/>
            </w:tcBorders>
          </w:tcPr>
          <w:p w14:paraId="23170F7A" w14:textId="77777777" w:rsidR="00786892" w:rsidRDefault="00786892" w:rsidP="00793E3F">
            <w:r>
              <w:t>6,79</w:t>
            </w:r>
          </w:p>
        </w:tc>
      </w:tr>
      <w:tr w:rsidR="00786892" w14:paraId="477C8D1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1AE8E5" w14:textId="77777777" w:rsidR="00786892" w:rsidRDefault="00786892" w:rsidP="00793E3F">
            <w:r>
              <w:t>46</w:t>
            </w:r>
          </w:p>
        </w:tc>
        <w:tc>
          <w:tcPr>
            <w:tcW w:w="1276" w:type="dxa"/>
            <w:gridSpan w:val="2"/>
            <w:tcBorders>
              <w:top w:val="single" w:sz="4" w:space="0" w:color="auto"/>
              <w:bottom w:val="single" w:sz="4" w:space="0" w:color="auto"/>
            </w:tcBorders>
          </w:tcPr>
          <w:p w14:paraId="3E6581B7" w14:textId="77777777" w:rsidR="00786892" w:rsidRDefault="00786892" w:rsidP="00793E3F">
            <w:pPr>
              <w:rPr>
                <w:lang w:val="en-US"/>
              </w:rPr>
            </w:pPr>
            <w:r>
              <w:rPr>
                <w:lang w:val="en-US"/>
              </w:rPr>
              <w:t>TsH12A</w:t>
            </w:r>
          </w:p>
          <w:p w14:paraId="572E323B" w14:textId="77777777" w:rsidR="00786892" w:rsidRDefault="00786892" w:rsidP="00793E3F"/>
        </w:tc>
        <w:tc>
          <w:tcPr>
            <w:tcW w:w="4252" w:type="dxa"/>
            <w:gridSpan w:val="3"/>
            <w:tcBorders>
              <w:top w:val="single" w:sz="4" w:space="0" w:color="auto"/>
              <w:bottom w:val="single" w:sz="4" w:space="0" w:color="auto"/>
            </w:tcBorders>
          </w:tcPr>
          <w:p w14:paraId="2249D8BA"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Udarea suprafetelor cu furtunul de la hidranti</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60C2281" w14:textId="77777777" w:rsidR="00786892" w:rsidRDefault="00786892" w:rsidP="00793E3F">
            <w:pPr>
              <w:jc w:val="center"/>
            </w:pPr>
            <w:r>
              <w:t>100m2</w:t>
            </w:r>
          </w:p>
        </w:tc>
        <w:tc>
          <w:tcPr>
            <w:tcW w:w="1559" w:type="dxa"/>
            <w:gridSpan w:val="2"/>
            <w:tcBorders>
              <w:top w:val="single" w:sz="4" w:space="0" w:color="auto"/>
              <w:bottom w:val="single" w:sz="4" w:space="0" w:color="auto"/>
            </w:tcBorders>
            <w:vAlign w:val="center"/>
          </w:tcPr>
          <w:p w14:paraId="1A94548E" w14:textId="77777777" w:rsidR="00786892" w:rsidRDefault="00786892" w:rsidP="00793E3F">
            <w:pPr>
              <w:jc w:val="center"/>
            </w:pPr>
            <w:r>
              <w:t>9,50</w:t>
            </w:r>
          </w:p>
        </w:tc>
      </w:tr>
      <w:tr w:rsidR="00786892" w14:paraId="79B0CDB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3CE24E" w14:textId="77777777" w:rsidR="00786892" w:rsidRDefault="00786892" w:rsidP="00793E3F"/>
        </w:tc>
        <w:tc>
          <w:tcPr>
            <w:tcW w:w="1276" w:type="dxa"/>
            <w:gridSpan w:val="2"/>
            <w:tcBorders>
              <w:top w:val="nil"/>
              <w:bottom w:val="single" w:sz="2" w:space="0" w:color="auto"/>
            </w:tcBorders>
            <w:vAlign w:val="center"/>
          </w:tcPr>
          <w:p w14:paraId="0AC279FE" w14:textId="77777777" w:rsidR="00786892" w:rsidRDefault="00786892" w:rsidP="00793E3F">
            <w:pPr>
              <w:jc w:val="center"/>
              <w:rPr>
                <w:sz w:val="16"/>
                <w:szCs w:val="16"/>
              </w:rPr>
            </w:pPr>
            <w:r>
              <w:rPr>
                <w:sz w:val="16"/>
                <w:szCs w:val="16"/>
              </w:rPr>
              <w:t>7129020012880</w:t>
            </w:r>
          </w:p>
        </w:tc>
        <w:tc>
          <w:tcPr>
            <w:tcW w:w="4252" w:type="dxa"/>
            <w:gridSpan w:val="3"/>
            <w:tcBorders>
              <w:top w:val="nil"/>
              <w:bottom w:val="single" w:sz="2" w:space="0" w:color="auto"/>
            </w:tcBorders>
          </w:tcPr>
          <w:p w14:paraId="61CECCD4" w14:textId="77777777" w:rsidR="00786892" w:rsidRDefault="00786892" w:rsidP="00793E3F">
            <w:r>
              <w:t>Peisagist-floricultor</w:t>
            </w:r>
          </w:p>
        </w:tc>
        <w:tc>
          <w:tcPr>
            <w:tcW w:w="993" w:type="dxa"/>
            <w:gridSpan w:val="2"/>
            <w:tcBorders>
              <w:top w:val="nil"/>
              <w:bottom w:val="single" w:sz="2" w:space="0" w:color="auto"/>
            </w:tcBorders>
          </w:tcPr>
          <w:p w14:paraId="5594CCC3" w14:textId="77777777" w:rsidR="00786892" w:rsidRDefault="00786892" w:rsidP="00793E3F">
            <w:r>
              <w:t>h-om</w:t>
            </w:r>
          </w:p>
        </w:tc>
        <w:tc>
          <w:tcPr>
            <w:tcW w:w="1559" w:type="dxa"/>
            <w:gridSpan w:val="2"/>
            <w:tcBorders>
              <w:top w:val="nil"/>
              <w:bottom w:val="single" w:sz="2" w:space="0" w:color="auto"/>
            </w:tcBorders>
          </w:tcPr>
          <w:p w14:paraId="48803652" w14:textId="77777777" w:rsidR="00786892" w:rsidRDefault="00786892" w:rsidP="00793E3F">
            <w:r>
              <w:t>6,27</w:t>
            </w:r>
          </w:p>
        </w:tc>
      </w:tr>
      <w:tr w:rsidR="00786892" w14:paraId="7EBB713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CFDA58" w14:textId="77777777" w:rsidR="00786892" w:rsidRDefault="00786892" w:rsidP="00793E3F"/>
        </w:tc>
        <w:tc>
          <w:tcPr>
            <w:tcW w:w="1276" w:type="dxa"/>
            <w:gridSpan w:val="2"/>
            <w:tcBorders>
              <w:top w:val="nil"/>
              <w:bottom w:val="single" w:sz="2" w:space="0" w:color="auto"/>
            </w:tcBorders>
            <w:vAlign w:val="center"/>
          </w:tcPr>
          <w:p w14:paraId="56F809C1" w14:textId="77777777" w:rsidR="00786892" w:rsidRDefault="00786892" w:rsidP="00793E3F">
            <w:pPr>
              <w:jc w:val="center"/>
              <w:rPr>
                <w:sz w:val="16"/>
                <w:szCs w:val="16"/>
              </w:rPr>
            </w:pPr>
            <w:r>
              <w:rPr>
                <w:sz w:val="16"/>
                <w:szCs w:val="16"/>
              </w:rPr>
              <w:t>4100116202806</w:t>
            </w:r>
          </w:p>
        </w:tc>
        <w:tc>
          <w:tcPr>
            <w:tcW w:w="4252" w:type="dxa"/>
            <w:gridSpan w:val="3"/>
            <w:tcBorders>
              <w:top w:val="nil"/>
              <w:bottom w:val="single" w:sz="2" w:space="0" w:color="auto"/>
            </w:tcBorders>
          </w:tcPr>
          <w:p w14:paraId="049B1C44" w14:textId="77777777" w:rsidR="00786892" w:rsidRPr="00171E7C" w:rsidRDefault="00786892" w:rsidP="00793E3F">
            <w:pPr>
              <w:rPr>
                <w:lang w:val="en-US"/>
              </w:rPr>
            </w:pPr>
            <w:r w:rsidRPr="00171E7C">
              <w:rPr>
                <w:lang w:val="en-US"/>
              </w:rPr>
              <w:t>Apa industriala in cisterne pt. lucrari drumuri-terasam.</w:t>
            </w:r>
          </w:p>
        </w:tc>
        <w:tc>
          <w:tcPr>
            <w:tcW w:w="993" w:type="dxa"/>
            <w:gridSpan w:val="2"/>
            <w:tcBorders>
              <w:top w:val="nil"/>
              <w:bottom w:val="single" w:sz="2" w:space="0" w:color="auto"/>
            </w:tcBorders>
          </w:tcPr>
          <w:p w14:paraId="4D980670" w14:textId="77777777" w:rsidR="00786892" w:rsidRDefault="00786892" w:rsidP="00793E3F">
            <w:r>
              <w:t>m3</w:t>
            </w:r>
          </w:p>
        </w:tc>
        <w:tc>
          <w:tcPr>
            <w:tcW w:w="1559" w:type="dxa"/>
            <w:gridSpan w:val="2"/>
            <w:tcBorders>
              <w:top w:val="nil"/>
              <w:bottom w:val="single" w:sz="2" w:space="0" w:color="auto"/>
            </w:tcBorders>
          </w:tcPr>
          <w:p w14:paraId="5C3BD732" w14:textId="77777777" w:rsidR="00786892" w:rsidRDefault="00786892" w:rsidP="00793E3F">
            <w:r>
              <w:t>9,50</w:t>
            </w:r>
          </w:p>
        </w:tc>
      </w:tr>
      <w:tr w:rsidR="00786892" w14:paraId="7B54E29F"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7F2C223" w14:textId="77777777" w:rsidR="00786892" w:rsidRDefault="00786892" w:rsidP="00793E3F">
            <w:pPr>
              <w:rPr>
                <w:sz w:val="8"/>
                <w:szCs w:val="8"/>
              </w:rPr>
            </w:pPr>
          </w:p>
        </w:tc>
        <w:tc>
          <w:tcPr>
            <w:tcW w:w="1276" w:type="dxa"/>
            <w:gridSpan w:val="2"/>
            <w:tcBorders>
              <w:left w:val="nil"/>
              <w:bottom w:val="nil"/>
              <w:right w:val="nil"/>
            </w:tcBorders>
          </w:tcPr>
          <w:p w14:paraId="370EA86F" w14:textId="77777777" w:rsidR="00786892" w:rsidRDefault="00786892" w:rsidP="00793E3F">
            <w:pPr>
              <w:rPr>
                <w:sz w:val="8"/>
                <w:szCs w:val="8"/>
              </w:rPr>
            </w:pPr>
          </w:p>
        </w:tc>
        <w:tc>
          <w:tcPr>
            <w:tcW w:w="3402" w:type="dxa"/>
            <w:gridSpan w:val="2"/>
            <w:tcBorders>
              <w:left w:val="nil"/>
              <w:bottom w:val="nil"/>
              <w:right w:val="nil"/>
            </w:tcBorders>
          </w:tcPr>
          <w:p w14:paraId="48607D92" w14:textId="77777777" w:rsidR="00786892" w:rsidRDefault="00786892" w:rsidP="00793E3F">
            <w:pPr>
              <w:rPr>
                <w:sz w:val="8"/>
                <w:szCs w:val="8"/>
                <w:lang w:val="en-US"/>
              </w:rPr>
            </w:pPr>
          </w:p>
          <w:p w14:paraId="38BE1C50" w14:textId="77777777" w:rsidR="00786892" w:rsidRDefault="00786892" w:rsidP="00793E3F">
            <w:pPr>
              <w:rPr>
                <w:sz w:val="8"/>
                <w:szCs w:val="8"/>
                <w:lang w:val="en-US"/>
              </w:rPr>
            </w:pPr>
          </w:p>
          <w:p w14:paraId="7050ED78" w14:textId="77777777" w:rsidR="00786892" w:rsidRDefault="00786892" w:rsidP="00793E3F">
            <w:pPr>
              <w:rPr>
                <w:sz w:val="8"/>
                <w:szCs w:val="8"/>
                <w:lang w:val="en-US"/>
              </w:rPr>
            </w:pPr>
          </w:p>
        </w:tc>
        <w:tc>
          <w:tcPr>
            <w:tcW w:w="1134" w:type="dxa"/>
            <w:gridSpan w:val="2"/>
            <w:tcBorders>
              <w:left w:val="nil"/>
              <w:bottom w:val="nil"/>
              <w:right w:val="nil"/>
            </w:tcBorders>
          </w:tcPr>
          <w:p w14:paraId="6BB30E93" w14:textId="77777777" w:rsidR="00786892" w:rsidRDefault="00786892" w:rsidP="00793E3F">
            <w:pPr>
              <w:rPr>
                <w:sz w:val="8"/>
                <w:szCs w:val="8"/>
              </w:rPr>
            </w:pPr>
          </w:p>
        </w:tc>
        <w:tc>
          <w:tcPr>
            <w:tcW w:w="1134" w:type="dxa"/>
            <w:gridSpan w:val="2"/>
            <w:tcBorders>
              <w:left w:val="nil"/>
              <w:bottom w:val="nil"/>
              <w:right w:val="nil"/>
            </w:tcBorders>
          </w:tcPr>
          <w:p w14:paraId="4F431284" w14:textId="77777777" w:rsidR="00786892" w:rsidRDefault="00786892" w:rsidP="00793E3F">
            <w:pPr>
              <w:rPr>
                <w:sz w:val="8"/>
                <w:szCs w:val="8"/>
              </w:rPr>
            </w:pPr>
          </w:p>
        </w:tc>
        <w:tc>
          <w:tcPr>
            <w:tcW w:w="1134" w:type="dxa"/>
            <w:tcBorders>
              <w:left w:val="nil"/>
              <w:bottom w:val="nil"/>
            </w:tcBorders>
          </w:tcPr>
          <w:p w14:paraId="5B2A2832" w14:textId="77777777" w:rsidR="00786892" w:rsidRDefault="00786892" w:rsidP="00793E3F">
            <w:pPr>
              <w:rPr>
                <w:sz w:val="8"/>
                <w:szCs w:val="8"/>
              </w:rPr>
            </w:pPr>
          </w:p>
        </w:tc>
      </w:tr>
      <w:tr w:rsidR="00786892" w14:paraId="5295F1F4"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286F383"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0E38A4E9" w14:textId="77777777" w:rsidR="00786892" w:rsidRDefault="00786892" w:rsidP="00793E3F"/>
        </w:tc>
        <w:tc>
          <w:tcPr>
            <w:tcW w:w="1276" w:type="dxa"/>
            <w:gridSpan w:val="2"/>
            <w:tcBorders>
              <w:top w:val="single" w:sz="4" w:space="0" w:color="auto"/>
              <w:left w:val="nil"/>
              <w:bottom w:val="single" w:sz="4" w:space="0" w:color="auto"/>
              <w:right w:val="nil"/>
            </w:tcBorders>
          </w:tcPr>
          <w:p w14:paraId="2E1B3A97" w14:textId="77777777" w:rsidR="00786892" w:rsidRDefault="00786892" w:rsidP="00793E3F"/>
        </w:tc>
        <w:tc>
          <w:tcPr>
            <w:tcW w:w="2693" w:type="dxa"/>
            <w:tcBorders>
              <w:top w:val="single" w:sz="4" w:space="0" w:color="auto"/>
              <w:left w:val="nil"/>
              <w:bottom w:val="single" w:sz="4" w:space="0" w:color="auto"/>
              <w:right w:val="nil"/>
            </w:tcBorders>
          </w:tcPr>
          <w:p w14:paraId="65A38952" w14:textId="77777777" w:rsidR="00786892" w:rsidRDefault="00786892" w:rsidP="00793E3F">
            <w:pPr>
              <w:rPr>
                <w:sz w:val="8"/>
                <w:szCs w:val="8"/>
              </w:rPr>
            </w:pPr>
            <w:r>
              <w:rPr>
                <w:b/>
                <w:bCs/>
                <w:lang w:val="en-US"/>
              </w:rPr>
              <w:t>Total</w:t>
            </w:r>
            <w:r>
              <w:rPr>
                <w:b/>
                <w:bCs/>
              </w:rPr>
              <w:t xml:space="preserve"> </w:t>
            </w:r>
            <w:r>
              <w:rPr>
                <w:b/>
                <w:bCs/>
                <w:sz w:val="22"/>
                <w:szCs w:val="22"/>
              </w:rPr>
              <w:t>Amenajarea spatii verzi</w:t>
            </w:r>
          </w:p>
        </w:tc>
        <w:tc>
          <w:tcPr>
            <w:tcW w:w="1134" w:type="dxa"/>
            <w:gridSpan w:val="2"/>
            <w:tcBorders>
              <w:top w:val="single" w:sz="4" w:space="0" w:color="auto"/>
              <w:left w:val="nil"/>
              <w:bottom w:val="single" w:sz="4" w:space="0" w:color="auto"/>
              <w:right w:val="nil"/>
            </w:tcBorders>
          </w:tcPr>
          <w:p w14:paraId="4DD80028"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728AD18D" w14:textId="77777777" w:rsidR="00786892" w:rsidRDefault="00786892" w:rsidP="00793E3F">
            <w:pPr>
              <w:rPr>
                <w:b/>
                <w:bCs/>
              </w:rPr>
            </w:pPr>
          </w:p>
        </w:tc>
      </w:tr>
      <w:tr w:rsidR="00786892" w14:paraId="2D7C790B"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D6FEE7D" w14:textId="77777777" w:rsidR="00786892" w:rsidRDefault="00786892" w:rsidP="00793E3F">
            <w:pPr>
              <w:rPr>
                <w:sz w:val="8"/>
                <w:szCs w:val="8"/>
              </w:rPr>
            </w:pPr>
            <w:r>
              <w:t xml:space="preserve"> </w:t>
            </w:r>
          </w:p>
        </w:tc>
        <w:tc>
          <w:tcPr>
            <w:tcW w:w="1276" w:type="dxa"/>
            <w:gridSpan w:val="2"/>
            <w:tcBorders>
              <w:left w:val="nil"/>
              <w:bottom w:val="nil"/>
              <w:right w:val="nil"/>
            </w:tcBorders>
          </w:tcPr>
          <w:p w14:paraId="2A1D0AE0" w14:textId="77777777" w:rsidR="00786892" w:rsidRDefault="00786892" w:rsidP="00793E3F">
            <w:pPr>
              <w:rPr>
                <w:sz w:val="8"/>
                <w:szCs w:val="8"/>
              </w:rPr>
            </w:pPr>
          </w:p>
        </w:tc>
        <w:tc>
          <w:tcPr>
            <w:tcW w:w="3402" w:type="dxa"/>
            <w:gridSpan w:val="2"/>
            <w:tcBorders>
              <w:left w:val="nil"/>
              <w:bottom w:val="nil"/>
              <w:right w:val="nil"/>
            </w:tcBorders>
          </w:tcPr>
          <w:p w14:paraId="37370892" w14:textId="77777777" w:rsidR="00786892" w:rsidRDefault="00786892" w:rsidP="00793E3F">
            <w:pPr>
              <w:rPr>
                <w:sz w:val="8"/>
                <w:szCs w:val="8"/>
                <w:lang w:val="en-US"/>
              </w:rPr>
            </w:pPr>
          </w:p>
          <w:p w14:paraId="555090AB" w14:textId="77777777" w:rsidR="00786892" w:rsidRDefault="00786892" w:rsidP="00793E3F">
            <w:pPr>
              <w:rPr>
                <w:sz w:val="8"/>
                <w:szCs w:val="8"/>
                <w:lang w:val="en-US"/>
              </w:rPr>
            </w:pPr>
          </w:p>
          <w:p w14:paraId="0ECAE2D7" w14:textId="77777777" w:rsidR="00786892" w:rsidRDefault="00786892" w:rsidP="00793E3F">
            <w:pPr>
              <w:rPr>
                <w:sz w:val="8"/>
                <w:szCs w:val="8"/>
                <w:lang w:val="en-US"/>
              </w:rPr>
            </w:pPr>
          </w:p>
        </w:tc>
        <w:tc>
          <w:tcPr>
            <w:tcW w:w="1134" w:type="dxa"/>
            <w:gridSpan w:val="2"/>
            <w:tcBorders>
              <w:left w:val="nil"/>
              <w:bottom w:val="nil"/>
              <w:right w:val="nil"/>
            </w:tcBorders>
          </w:tcPr>
          <w:p w14:paraId="186D091B" w14:textId="77777777" w:rsidR="00786892" w:rsidRDefault="00786892" w:rsidP="00793E3F">
            <w:pPr>
              <w:rPr>
                <w:sz w:val="8"/>
                <w:szCs w:val="8"/>
              </w:rPr>
            </w:pPr>
          </w:p>
        </w:tc>
        <w:tc>
          <w:tcPr>
            <w:tcW w:w="1134" w:type="dxa"/>
            <w:gridSpan w:val="2"/>
            <w:tcBorders>
              <w:left w:val="nil"/>
              <w:bottom w:val="nil"/>
              <w:right w:val="nil"/>
            </w:tcBorders>
          </w:tcPr>
          <w:p w14:paraId="2A0310B9" w14:textId="77777777" w:rsidR="00786892" w:rsidRDefault="00786892" w:rsidP="00793E3F">
            <w:pPr>
              <w:rPr>
                <w:sz w:val="8"/>
                <w:szCs w:val="8"/>
              </w:rPr>
            </w:pPr>
          </w:p>
        </w:tc>
        <w:tc>
          <w:tcPr>
            <w:tcW w:w="1134" w:type="dxa"/>
            <w:tcBorders>
              <w:left w:val="nil"/>
              <w:bottom w:val="nil"/>
            </w:tcBorders>
          </w:tcPr>
          <w:p w14:paraId="52A560B9" w14:textId="77777777" w:rsidR="00786892" w:rsidRDefault="00786892" w:rsidP="00793E3F">
            <w:pPr>
              <w:rPr>
                <w:sz w:val="8"/>
                <w:szCs w:val="8"/>
              </w:rPr>
            </w:pPr>
          </w:p>
        </w:tc>
      </w:tr>
      <w:tr w:rsidR="00786892" w14:paraId="63921AFA"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B3C5AB0"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756FD48C" w14:textId="77777777" w:rsidR="00786892" w:rsidRDefault="00786892" w:rsidP="00793E3F"/>
        </w:tc>
        <w:tc>
          <w:tcPr>
            <w:tcW w:w="1276" w:type="dxa"/>
            <w:gridSpan w:val="2"/>
            <w:tcBorders>
              <w:top w:val="single" w:sz="4" w:space="0" w:color="auto"/>
              <w:left w:val="nil"/>
              <w:bottom w:val="single" w:sz="4" w:space="0" w:color="auto"/>
              <w:right w:val="nil"/>
            </w:tcBorders>
          </w:tcPr>
          <w:p w14:paraId="5E39EB0E" w14:textId="77777777" w:rsidR="00786892" w:rsidRDefault="00786892" w:rsidP="00793E3F"/>
        </w:tc>
        <w:tc>
          <w:tcPr>
            <w:tcW w:w="2693" w:type="dxa"/>
            <w:tcBorders>
              <w:top w:val="single" w:sz="4" w:space="0" w:color="auto"/>
              <w:left w:val="nil"/>
              <w:bottom w:val="single" w:sz="4" w:space="0" w:color="auto"/>
              <w:right w:val="nil"/>
            </w:tcBorders>
          </w:tcPr>
          <w:p w14:paraId="6EFB5D03" w14:textId="77777777" w:rsidR="00786892" w:rsidRDefault="00786892" w:rsidP="00793E3F">
            <w:pPr>
              <w:rPr>
                <w:sz w:val="8"/>
                <w:szCs w:val="8"/>
              </w:rPr>
            </w:pPr>
            <w:r>
              <w:rPr>
                <w:b/>
                <w:bCs/>
                <w:lang w:val="en-US"/>
              </w:rPr>
              <w:t>Total</w:t>
            </w:r>
            <w:r>
              <w:rPr>
                <w:b/>
                <w:bCs/>
              </w:rPr>
              <w:t xml:space="preserve"> </w:t>
            </w:r>
            <w:r>
              <w:rPr>
                <w:b/>
                <w:bCs/>
                <w:sz w:val="22"/>
                <w:szCs w:val="22"/>
              </w:rPr>
              <w:t>Lucrari de constructii</w:t>
            </w:r>
          </w:p>
        </w:tc>
        <w:tc>
          <w:tcPr>
            <w:tcW w:w="1134" w:type="dxa"/>
            <w:gridSpan w:val="2"/>
            <w:tcBorders>
              <w:top w:val="single" w:sz="4" w:space="0" w:color="auto"/>
              <w:left w:val="nil"/>
              <w:bottom w:val="single" w:sz="4" w:space="0" w:color="auto"/>
              <w:right w:val="nil"/>
            </w:tcBorders>
          </w:tcPr>
          <w:p w14:paraId="3C2C2FA1"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062C10ED" w14:textId="77777777" w:rsidR="00786892" w:rsidRDefault="00786892" w:rsidP="00793E3F">
            <w:pPr>
              <w:rPr>
                <w:b/>
                <w:bCs/>
              </w:rPr>
            </w:pPr>
          </w:p>
        </w:tc>
      </w:tr>
    </w:tbl>
    <w:p w14:paraId="7721E293" w14:textId="77777777" w:rsidR="00786892" w:rsidRDefault="00786892" w:rsidP="00786892">
      <w:pPr>
        <w:ind w:right="-142"/>
        <w:rPr>
          <w:sz w:val="6"/>
          <w:szCs w:val="6"/>
        </w:rPr>
      </w:pPr>
      <w: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786892" w:rsidRPr="00EB582C" w14:paraId="249A9D9B"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69FE27F9" w14:textId="77777777" w:rsidR="00786892" w:rsidRDefault="00786892" w:rsidP="00793E3F"/>
        </w:tc>
        <w:tc>
          <w:tcPr>
            <w:tcW w:w="4678" w:type="dxa"/>
            <w:tcBorders>
              <w:top w:val="single" w:sz="4" w:space="0" w:color="auto"/>
              <w:left w:val="nil"/>
              <w:bottom w:val="single" w:sz="4" w:space="0" w:color="auto"/>
              <w:right w:val="nil"/>
            </w:tcBorders>
          </w:tcPr>
          <w:p w14:paraId="56505DFD" w14:textId="77777777" w:rsidR="00786892" w:rsidRDefault="00786892" w:rsidP="00793E3F">
            <w:r>
              <w:rPr>
                <w:lang w:val="en-US"/>
              </w:rPr>
              <w:t>Cheltuieli directe</w:t>
            </w:r>
          </w:p>
        </w:tc>
        <w:tc>
          <w:tcPr>
            <w:tcW w:w="1134" w:type="dxa"/>
            <w:tcBorders>
              <w:top w:val="single" w:sz="4" w:space="0" w:color="auto"/>
              <w:left w:val="nil"/>
              <w:bottom w:val="single" w:sz="4" w:space="0" w:color="auto"/>
              <w:right w:val="nil"/>
            </w:tcBorders>
          </w:tcPr>
          <w:p w14:paraId="64328747"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017C9CDE" w14:textId="77777777" w:rsidR="00786892" w:rsidRPr="00EB582C" w:rsidRDefault="00786892" w:rsidP="00793E3F">
            <w:pPr>
              <w:jc w:val="center"/>
              <w:rPr>
                <w:lang w:val="en-US"/>
              </w:rPr>
            </w:pPr>
          </w:p>
        </w:tc>
      </w:tr>
      <w:tr w:rsidR="00786892" w:rsidRPr="00EB582C" w14:paraId="672B8BF2"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5A9D1C8C" w14:textId="77777777" w:rsidR="00786892" w:rsidRDefault="00786892" w:rsidP="00793E3F"/>
        </w:tc>
        <w:tc>
          <w:tcPr>
            <w:tcW w:w="4678" w:type="dxa"/>
            <w:tcBorders>
              <w:top w:val="single" w:sz="4" w:space="0" w:color="auto"/>
              <w:left w:val="nil"/>
              <w:bottom w:val="single" w:sz="4" w:space="0" w:color="auto"/>
              <w:right w:val="nil"/>
            </w:tcBorders>
          </w:tcPr>
          <w:p w14:paraId="585D1903" w14:textId="77777777" w:rsidR="00786892" w:rsidRDefault="00786892" w:rsidP="00793E3F">
            <w:r>
              <w:rPr>
                <w:lang w:val="en-US"/>
              </w:rPr>
              <w:t>Asigurarea sociala si medicala</w:t>
            </w:r>
          </w:p>
        </w:tc>
        <w:tc>
          <w:tcPr>
            <w:tcW w:w="1134" w:type="dxa"/>
            <w:tcBorders>
              <w:top w:val="single" w:sz="4" w:space="0" w:color="auto"/>
              <w:left w:val="nil"/>
              <w:bottom w:val="single" w:sz="4" w:space="0" w:color="auto"/>
              <w:right w:val="nil"/>
            </w:tcBorders>
          </w:tcPr>
          <w:p w14:paraId="06956AB3"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2D2B0A01" w14:textId="77777777" w:rsidR="00786892" w:rsidRPr="00EB582C" w:rsidRDefault="00786892" w:rsidP="00793E3F">
            <w:pPr>
              <w:jc w:val="center"/>
              <w:rPr>
                <w:lang w:val="en-US"/>
              </w:rPr>
            </w:pPr>
          </w:p>
        </w:tc>
      </w:tr>
      <w:tr w:rsidR="00786892" w:rsidRPr="00EB582C" w14:paraId="6093AFEE"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0CA4BCFA" w14:textId="77777777" w:rsidR="00786892" w:rsidRDefault="00786892" w:rsidP="00793E3F"/>
        </w:tc>
        <w:tc>
          <w:tcPr>
            <w:tcW w:w="4678" w:type="dxa"/>
            <w:tcBorders>
              <w:top w:val="single" w:sz="4" w:space="0" w:color="auto"/>
              <w:left w:val="nil"/>
              <w:bottom w:val="single" w:sz="4" w:space="0" w:color="auto"/>
              <w:right w:val="nil"/>
            </w:tcBorders>
          </w:tcPr>
          <w:p w14:paraId="26F2722D" w14:textId="77777777" w:rsidR="00786892" w:rsidRDefault="00786892" w:rsidP="00793E3F">
            <w:r>
              <w:rPr>
                <w:lang w:val="en-US"/>
              </w:rPr>
              <w:t>Transportarea materialelor</w:t>
            </w:r>
          </w:p>
        </w:tc>
        <w:tc>
          <w:tcPr>
            <w:tcW w:w="1134" w:type="dxa"/>
            <w:tcBorders>
              <w:top w:val="single" w:sz="4" w:space="0" w:color="auto"/>
              <w:left w:val="nil"/>
              <w:bottom w:val="single" w:sz="4" w:space="0" w:color="auto"/>
              <w:right w:val="nil"/>
            </w:tcBorders>
          </w:tcPr>
          <w:p w14:paraId="3E12FA65"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791CCA8E" w14:textId="77777777" w:rsidR="00786892" w:rsidRPr="00EB582C" w:rsidRDefault="00786892" w:rsidP="00793E3F">
            <w:pPr>
              <w:jc w:val="center"/>
              <w:rPr>
                <w:lang w:val="en-US"/>
              </w:rPr>
            </w:pPr>
          </w:p>
        </w:tc>
      </w:tr>
      <w:tr w:rsidR="00786892" w:rsidRPr="00EB582C" w14:paraId="1F6EC2DD"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1CD13187" w14:textId="77777777" w:rsidR="00786892" w:rsidRDefault="00786892" w:rsidP="00793E3F"/>
        </w:tc>
        <w:tc>
          <w:tcPr>
            <w:tcW w:w="4678" w:type="dxa"/>
            <w:tcBorders>
              <w:top w:val="single" w:sz="4" w:space="0" w:color="auto"/>
              <w:left w:val="nil"/>
              <w:bottom w:val="single" w:sz="4" w:space="0" w:color="auto"/>
              <w:right w:val="nil"/>
            </w:tcBorders>
          </w:tcPr>
          <w:p w14:paraId="2065C962" w14:textId="77777777" w:rsidR="00786892" w:rsidRDefault="00786892" w:rsidP="00793E3F">
            <w:r>
              <w:rPr>
                <w:lang w:val="en-US"/>
              </w:rPr>
              <w:t>Cheltuieli de depozit</w:t>
            </w:r>
          </w:p>
        </w:tc>
        <w:tc>
          <w:tcPr>
            <w:tcW w:w="1134" w:type="dxa"/>
            <w:tcBorders>
              <w:top w:val="single" w:sz="4" w:space="0" w:color="auto"/>
              <w:left w:val="nil"/>
              <w:bottom w:val="single" w:sz="4" w:space="0" w:color="auto"/>
              <w:right w:val="nil"/>
            </w:tcBorders>
          </w:tcPr>
          <w:p w14:paraId="7BEB770F"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13437F13" w14:textId="77777777" w:rsidR="00786892" w:rsidRPr="00EB582C" w:rsidRDefault="00786892" w:rsidP="00793E3F">
            <w:pPr>
              <w:jc w:val="center"/>
              <w:rPr>
                <w:lang w:val="en-US"/>
              </w:rPr>
            </w:pPr>
          </w:p>
        </w:tc>
      </w:tr>
      <w:tr w:rsidR="00786892" w:rsidRPr="00EB582C" w14:paraId="0AB2CB3F"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77364C48" w14:textId="77777777" w:rsidR="00786892" w:rsidRDefault="00786892" w:rsidP="00793E3F"/>
        </w:tc>
        <w:tc>
          <w:tcPr>
            <w:tcW w:w="4678" w:type="dxa"/>
            <w:tcBorders>
              <w:top w:val="single" w:sz="4" w:space="0" w:color="auto"/>
              <w:left w:val="nil"/>
              <w:bottom w:val="single" w:sz="4" w:space="0" w:color="auto"/>
              <w:right w:val="nil"/>
            </w:tcBorders>
          </w:tcPr>
          <w:p w14:paraId="7919689A" w14:textId="77777777" w:rsidR="00786892" w:rsidRDefault="00786892" w:rsidP="00793E3F">
            <w:r>
              <w:rPr>
                <w:lang w:val="en-US"/>
              </w:rPr>
              <w:t>Cheltuieli de regie</w:t>
            </w:r>
          </w:p>
        </w:tc>
        <w:tc>
          <w:tcPr>
            <w:tcW w:w="1134" w:type="dxa"/>
            <w:tcBorders>
              <w:top w:val="single" w:sz="4" w:space="0" w:color="auto"/>
              <w:left w:val="nil"/>
              <w:bottom w:val="single" w:sz="4" w:space="0" w:color="auto"/>
              <w:right w:val="nil"/>
            </w:tcBorders>
          </w:tcPr>
          <w:p w14:paraId="5ECEE54A"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423F1FC6" w14:textId="77777777" w:rsidR="00786892" w:rsidRPr="00EB582C" w:rsidRDefault="00786892" w:rsidP="00793E3F">
            <w:pPr>
              <w:jc w:val="center"/>
              <w:rPr>
                <w:lang w:val="en-US"/>
              </w:rPr>
            </w:pPr>
          </w:p>
        </w:tc>
      </w:tr>
      <w:tr w:rsidR="00786892" w:rsidRPr="00EB582C" w14:paraId="60651F4B" w14:textId="77777777" w:rsidTr="00793E3F">
        <w:trPr>
          <w:gridAfter w:val="2"/>
          <w:wAfter w:w="1703" w:type="dxa"/>
          <w:cantSplit/>
          <w:trHeight w:val="394"/>
        </w:trPr>
        <w:tc>
          <w:tcPr>
            <w:tcW w:w="709" w:type="dxa"/>
            <w:tcBorders>
              <w:top w:val="single" w:sz="4" w:space="0" w:color="auto"/>
              <w:bottom w:val="single" w:sz="4" w:space="0" w:color="auto"/>
              <w:right w:val="nil"/>
            </w:tcBorders>
          </w:tcPr>
          <w:p w14:paraId="082BDAF9" w14:textId="77777777" w:rsidR="00786892" w:rsidRDefault="00786892" w:rsidP="00793E3F"/>
        </w:tc>
        <w:tc>
          <w:tcPr>
            <w:tcW w:w="4678" w:type="dxa"/>
            <w:tcBorders>
              <w:top w:val="single" w:sz="4" w:space="0" w:color="auto"/>
              <w:left w:val="nil"/>
              <w:bottom w:val="single" w:sz="4" w:space="0" w:color="auto"/>
              <w:right w:val="nil"/>
            </w:tcBorders>
          </w:tcPr>
          <w:p w14:paraId="157C46F2" w14:textId="77777777" w:rsidR="00786892" w:rsidRDefault="00786892" w:rsidP="00793E3F">
            <w:r>
              <w:rPr>
                <w:lang w:val="en-US"/>
              </w:rPr>
              <w:t>Beneficiu de devize</w:t>
            </w:r>
          </w:p>
        </w:tc>
        <w:tc>
          <w:tcPr>
            <w:tcW w:w="1134" w:type="dxa"/>
            <w:tcBorders>
              <w:top w:val="single" w:sz="4" w:space="0" w:color="auto"/>
              <w:left w:val="nil"/>
              <w:bottom w:val="single" w:sz="4" w:space="0" w:color="auto"/>
              <w:right w:val="nil"/>
            </w:tcBorders>
          </w:tcPr>
          <w:p w14:paraId="5BBA6623" w14:textId="77777777" w:rsidR="00786892" w:rsidRPr="00EB582C" w:rsidRDefault="00786892" w:rsidP="00793E3F">
            <w:pPr>
              <w:rPr>
                <w:lang w:val="en-US"/>
              </w:rPr>
            </w:pPr>
          </w:p>
        </w:tc>
        <w:tc>
          <w:tcPr>
            <w:tcW w:w="2268" w:type="dxa"/>
            <w:gridSpan w:val="2"/>
            <w:tcBorders>
              <w:top w:val="single" w:sz="4" w:space="0" w:color="auto"/>
              <w:left w:val="nil"/>
              <w:bottom w:val="single" w:sz="4" w:space="0" w:color="auto"/>
            </w:tcBorders>
            <w:vAlign w:val="center"/>
          </w:tcPr>
          <w:p w14:paraId="18ED3DB6" w14:textId="77777777" w:rsidR="00786892" w:rsidRPr="00EB582C" w:rsidRDefault="00786892" w:rsidP="00793E3F">
            <w:pPr>
              <w:jc w:val="center"/>
              <w:rPr>
                <w:lang w:val="en-US"/>
              </w:rPr>
            </w:pPr>
          </w:p>
        </w:tc>
      </w:tr>
      <w:tr w:rsidR="00786892" w14:paraId="163A752A" w14:textId="77777777" w:rsidTr="00793E3F">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226E7895" w14:textId="77777777" w:rsidR="00786892" w:rsidRDefault="00786892" w:rsidP="00793E3F"/>
        </w:tc>
        <w:tc>
          <w:tcPr>
            <w:tcW w:w="4678" w:type="dxa"/>
            <w:tcBorders>
              <w:top w:val="nil"/>
              <w:left w:val="nil"/>
              <w:bottom w:val="nil"/>
              <w:right w:val="nil"/>
            </w:tcBorders>
            <w:vAlign w:val="bottom"/>
          </w:tcPr>
          <w:p w14:paraId="0314BB08" w14:textId="77777777" w:rsidR="00786892" w:rsidRDefault="00786892" w:rsidP="00793E3F">
            <w:pPr>
              <w:rPr>
                <w:b/>
                <w:bCs/>
                <w:lang w:val="en-US"/>
              </w:rPr>
            </w:pPr>
            <w:r>
              <w:rPr>
                <w:b/>
                <w:bCs/>
                <w:lang w:val="en-US"/>
              </w:rPr>
              <w:t>Total</w:t>
            </w:r>
            <w:r>
              <w:rPr>
                <w:b/>
                <w:bCs/>
              </w:rPr>
              <w:t xml:space="preserve"> </w:t>
            </w:r>
            <w:r>
              <w:rPr>
                <w:b/>
                <w:bCs/>
                <w:lang w:val="en-US"/>
              </w:rPr>
              <w:t>deviz</w:t>
            </w:r>
            <w:r>
              <w:rPr>
                <w:b/>
                <w:bCs/>
              </w:rPr>
              <w:t>:</w:t>
            </w:r>
          </w:p>
          <w:p w14:paraId="4D57DFA6" w14:textId="77777777" w:rsidR="00786892" w:rsidRPr="001C46B9" w:rsidRDefault="00786892" w:rsidP="00793E3F">
            <w:pPr>
              <w:rPr>
                <w:lang w:val="en-US"/>
              </w:rPr>
            </w:pPr>
            <w:r>
              <w:rPr>
                <w:b/>
                <w:bCs/>
                <w:lang w:val="en-US"/>
              </w:rPr>
              <w:t>Inclusiv salariu</w:t>
            </w:r>
          </w:p>
        </w:tc>
        <w:tc>
          <w:tcPr>
            <w:tcW w:w="1134" w:type="dxa"/>
            <w:tcBorders>
              <w:top w:val="nil"/>
              <w:left w:val="nil"/>
              <w:bottom w:val="nil"/>
              <w:right w:val="nil"/>
            </w:tcBorders>
            <w:vAlign w:val="bottom"/>
          </w:tcPr>
          <w:p w14:paraId="3F2BB08F" w14:textId="77777777" w:rsidR="00786892" w:rsidRDefault="00786892" w:rsidP="00793E3F"/>
        </w:tc>
        <w:tc>
          <w:tcPr>
            <w:tcW w:w="1134" w:type="dxa"/>
            <w:tcBorders>
              <w:top w:val="nil"/>
              <w:left w:val="nil"/>
              <w:bottom w:val="nil"/>
              <w:right w:val="nil"/>
            </w:tcBorders>
            <w:vAlign w:val="bottom"/>
          </w:tcPr>
          <w:p w14:paraId="0A2132D9" w14:textId="77777777" w:rsidR="00786892" w:rsidRDefault="00786892" w:rsidP="00793E3F"/>
        </w:tc>
        <w:tc>
          <w:tcPr>
            <w:tcW w:w="1417" w:type="dxa"/>
            <w:gridSpan w:val="2"/>
            <w:tcBorders>
              <w:top w:val="nil"/>
              <w:left w:val="nil"/>
              <w:bottom w:val="nil"/>
              <w:right w:val="nil"/>
            </w:tcBorders>
            <w:vAlign w:val="bottom"/>
          </w:tcPr>
          <w:p w14:paraId="36A85A97" w14:textId="77777777" w:rsidR="00786892" w:rsidRDefault="00786892" w:rsidP="00793E3F"/>
        </w:tc>
        <w:tc>
          <w:tcPr>
            <w:tcW w:w="1420" w:type="dxa"/>
            <w:tcBorders>
              <w:top w:val="nil"/>
              <w:left w:val="nil"/>
              <w:bottom w:val="nil"/>
              <w:right w:val="nil"/>
            </w:tcBorders>
            <w:vAlign w:val="bottom"/>
          </w:tcPr>
          <w:p w14:paraId="73A82FB0" w14:textId="77777777" w:rsidR="00786892" w:rsidRDefault="00786892" w:rsidP="00793E3F">
            <w:pPr>
              <w:rPr>
                <w:b/>
                <w:bCs/>
              </w:rPr>
            </w:pPr>
          </w:p>
        </w:tc>
      </w:tr>
    </w:tbl>
    <w:p w14:paraId="5BAD9A68" w14:textId="77777777" w:rsidR="00786892" w:rsidRDefault="00786892" w:rsidP="00786892">
      <w:pPr>
        <w:rPr>
          <w:lang w:val="en-US"/>
        </w:rPr>
      </w:pPr>
    </w:p>
    <w:p w14:paraId="2E0972EE" w14:textId="77777777" w:rsidR="00786892" w:rsidRDefault="00786892" w:rsidP="00786892">
      <w:pPr>
        <w:rPr>
          <w:lang w:val="en-US"/>
        </w:rPr>
      </w:pPr>
    </w:p>
    <w:p w14:paraId="3B8AE48F" w14:textId="77777777" w:rsidR="00786892" w:rsidRDefault="00786892" w:rsidP="00786892">
      <w:pPr>
        <w:tabs>
          <w:tab w:val="left" w:pos="4786"/>
          <w:tab w:val="left" w:pos="10206"/>
        </w:tabs>
        <w:jc w:val="center"/>
        <w:rPr>
          <w:sz w:val="16"/>
          <w:szCs w:val="16"/>
          <w:lang w:val="en-US"/>
        </w:rPr>
      </w:pPr>
      <w:r>
        <w:rPr>
          <w:sz w:val="28"/>
          <w:szCs w:val="28"/>
        </w:rPr>
        <w:br w:type="page"/>
      </w:r>
      <w:r>
        <w:rPr>
          <w:sz w:val="16"/>
          <w:szCs w:val="16"/>
          <w:lang w:val="en-US"/>
        </w:rPr>
        <w:lastRenderedPageBreak/>
        <w:tab/>
        <w:t xml:space="preserve">                                                                                    </w:t>
      </w:r>
    </w:p>
    <w:tbl>
      <w:tblPr>
        <w:tblW w:w="0" w:type="auto"/>
        <w:tblLayout w:type="fixed"/>
        <w:tblLook w:val="0000" w:firstRow="0" w:lastRow="0" w:firstColumn="0" w:lastColumn="0" w:noHBand="0" w:noVBand="0"/>
      </w:tblPr>
      <w:tblGrid>
        <w:gridCol w:w="4786"/>
        <w:gridCol w:w="5245"/>
      </w:tblGrid>
      <w:tr w:rsidR="00786892" w14:paraId="62C650BE" w14:textId="77777777" w:rsidTr="00793E3F">
        <w:tc>
          <w:tcPr>
            <w:tcW w:w="4786" w:type="dxa"/>
            <w:tcBorders>
              <w:top w:val="nil"/>
              <w:left w:val="nil"/>
              <w:bottom w:val="single" w:sz="6" w:space="0" w:color="auto"/>
              <w:right w:val="nil"/>
            </w:tcBorders>
          </w:tcPr>
          <w:p w14:paraId="5A6F2275" w14:textId="77777777" w:rsidR="00786892" w:rsidRDefault="00786892" w:rsidP="00793E3F">
            <w:pPr>
              <w:jc w:val="center"/>
              <w:rPr>
                <w:b/>
                <w:bCs/>
                <w:sz w:val="32"/>
                <w:szCs w:val="32"/>
              </w:rPr>
            </w:pPr>
            <w:r w:rsidRPr="00171E7C">
              <w:rPr>
                <w:b/>
                <w:bCs/>
                <w:sz w:val="32"/>
                <w:szCs w:val="32"/>
                <w:lang w:val="en-US"/>
              </w:rPr>
              <w:t xml:space="preserve">Alimentarea cu apa a sat. </w:t>
            </w:r>
            <w:r>
              <w:rPr>
                <w:b/>
                <w:bCs/>
                <w:sz w:val="32"/>
                <w:szCs w:val="32"/>
              </w:rPr>
              <w:t>Hincestti, raionul Falestti</w:t>
            </w:r>
          </w:p>
        </w:tc>
        <w:tc>
          <w:tcPr>
            <w:tcW w:w="5245" w:type="dxa"/>
            <w:tcBorders>
              <w:top w:val="nil"/>
              <w:left w:val="nil"/>
              <w:bottom w:val="nil"/>
              <w:right w:val="nil"/>
            </w:tcBorders>
          </w:tcPr>
          <w:p w14:paraId="7489BA8B" w14:textId="77777777" w:rsidR="00786892" w:rsidRDefault="00786892" w:rsidP="00793E3F">
            <w:pPr>
              <w:jc w:val="center"/>
              <w:rPr>
                <w:sz w:val="22"/>
                <w:szCs w:val="22"/>
              </w:rPr>
            </w:pPr>
            <w:r>
              <w:rPr>
                <w:sz w:val="22"/>
                <w:szCs w:val="22"/>
                <w:lang w:val="en-US"/>
              </w:rPr>
              <w:t>Formular Nr.1B</w:t>
            </w:r>
          </w:p>
        </w:tc>
      </w:tr>
      <w:tr w:rsidR="00786892" w14:paraId="64071D9D" w14:textId="77777777" w:rsidTr="00793E3F">
        <w:tc>
          <w:tcPr>
            <w:tcW w:w="4786" w:type="dxa"/>
            <w:tcBorders>
              <w:top w:val="nil"/>
              <w:left w:val="nil"/>
              <w:bottom w:val="nil"/>
              <w:right w:val="nil"/>
            </w:tcBorders>
          </w:tcPr>
          <w:p w14:paraId="6D1478BD" w14:textId="77777777" w:rsidR="00786892" w:rsidRDefault="00786892" w:rsidP="00793E3F">
            <w:pPr>
              <w:jc w:val="center"/>
            </w:pPr>
            <w:r>
              <w:t>(</w:t>
            </w:r>
            <w:r>
              <w:rPr>
                <w:lang w:val="en-US"/>
              </w:rPr>
              <w:t>denumirea obiectivului)</w:t>
            </w:r>
          </w:p>
        </w:tc>
        <w:tc>
          <w:tcPr>
            <w:tcW w:w="5245" w:type="dxa"/>
            <w:tcBorders>
              <w:top w:val="nil"/>
              <w:left w:val="nil"/>
              <w:bottom w:val="nil"/>
              <w:right w:val="nil"/>
            </w:tcBorders>
          </w:tcPr>
          <w:p w14:paraId="4568E432" w14:textId="77777777" w:rsidR="00786892" w:rsidRPr="00884147" w:rsidRDefault="00786892" w:rsidP="00793E3F">
            <w:pPr>
              <w:jc w:val="center"/>
              <w:rPr>
                <w:lang w:val="en-US"/>
              </w:rPr>
            </w:pPr>
            <w:r>
              <w:rPr>
                <w:sz w:val="16"/>
                <w:szCs w:val="16"/>
                <w:lang w:val="en-US"/>
              </w:rPr>
              <w:t>WinCmeta</w:t>
            </w:r>
          </w:p>
        </w:tc>
      </w:tr>
    </w:tbl>
    <w:p w14:paraId="00080CDF" w14:textId="77777777" w:rsidR="00786892" w:rsidRDefault="00786892" w:rsidP="00786892"/>
    <w:p w14:paraId="4FE26BA7" w14:textId="77777777" w:rsidR="00786892" w:rsidRDefault="00786892" w:rsidP="00786892">
      <w:pPr>
        <w:jc w:val="center"/>
        <w:rPr>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14:paraId="3C48B8B1" w14:textId="77777777" w:rsidR="00786892" w:rsidRDefault="00786892" w:rsidP="00786892">
      <w:pPr>
        <w:jc w:val="center"/>
        <w:rPr>
          <w:b/>
          <w:bCs/>
          <w:sz w:val="28"/>
          <w:szCs w:val="28"/>
        </w:rPr>
      </w:pPr>
      <w:r>
        <w:rPr>
          <w:b/>
          <w:bCs/>
          <w:sz w:val="28"/>
          <w:szCs w:val="28"/>
          <w:lang w:val="en-US"/>
        </w:rPr>
        <w:t>Retele exterioare de apa</w:t>
      </w:r>
    </w:p>
    <w:p w14:paraId="4CE2294E" w14:textId="77777777" w:rsidR="00786892" w:rsidRDefault="00786892" w:rsidP="00786892">
      <w:pPr>
        <w:jc w:val="center"/>
      </w:pPr>
      <w: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86892" w:rsidRPr="00143131" w14:paraId="39A042D0" w14:textId="77777777" w:rsidTr="00793E3F">
        <w:trPr>
          <w:cantSplit/>
          <w:trHeight w:val="1246"/>
        </w:trPr>
        <w:tc>
          <w:tcPr>
            <w:tcW w:w="709" w:type="dxa"/>
            <w:tcBorders>
              <w:top w:val="single" w:sz="4" w:space="0" w:color="auto"/>
              <w:bottom w:val="single" w:sz="4" w:space="0" w:color="auto"/>
            </w:tcBorders>
            <w:shd w:val="pct5" w:color="auto" w:fill="auto"/>
          </w:tcPr>
          <w:p w14:paraId="1B57685C" w14:textId="77777777" w:rsidR="00786892" w:rsidRDefault="00786892" w:rsidP="00793E3F">
            <w:pPr>
              <w:ind w:right="-108"/>
              <w:jc w:val="center"/>
              <w:rPr>
                <w:sz w:val="22"/>
                <w:szCs w:val="22"/>
                <w:lang w:val="en-US"/>
              </w:rPr>
            </w:pPr>
            <w:r>
              <w:rPr>
                <w:sz w:val="22"/>
                <w:szCs w:val="22"/>
              </w:rPr>
              <w:t>№</w:t>
            </w:r>
          </w:p>
          <w:p w14:paraId="034B4ECB" w14:textId="77777777" w:rsidR="00786892" w:rsidRDefault="00786892" w:rsidP="00793E3F">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7B1A6C27" w14:textId="77777777" w:rsidR="00786892" w:rsidRDefault="00786892" w:rsidP="00793E3F">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3FB40D08" w14:textId="77777777" w:rsidR="00786892" w:rsidRDefault="00786892" w:rsidP="00793E3F">
            <w:pPr>
              <w:jc w:val="center"/>
              <w:rPr>
                <w:sz w:val="22"/>
                <w:szCs w:val="22"/>
              </w:rPr>
            </w:pPr>
          </w:p>
          <w:p w14:paraId="7964B5DB" w14:textId="77777777" w:rsidR="00786892" w:rsidRDefault="00786892" w:rsidP="00793E3F">
            <w:pPr>
              <w:jc w:val="center"/>
              <w:rPr>
                <w:sz w:val="22"/>
                <w:szCs w:val="22"/>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27A19D7A" w14:textId="77777777" w:rsidR="00786892" w:rsidRDefault="00786892" w:rsidP="00793E3F">
            <w:pPr>
              <w:ind w:left="-108" w:right="-108"/>
              <w:jc w:val="center"/>
              <w:rPr>
                <w:sz w:val="22"/>
                <w:szCs w:val="22"/>
              </w:rPr>
            </w:pPr>
          </w:p>
          <w:p w14:paraId="7E23222A" w14:textId="77777777" w:rsidR="00786892" w:rsidRDefault="00786892" w:rsidP="00793E3F">
            <w:pPr>
              <w:ind w:left="-108" w:right="-108"/>
              <w:jc w:val="center"/>
              <w:rPr>
                <w:sz w:val="22"/>
                <w:szCs w:val="22"/>
              </w:rPr>
            </w:pPr>
            <w:r>
              <w:rPr>
                <w:sz w:val="22"/>
                <w:szCs w:val="22"/>
              </w:rPr>
              <w:t xml:space="preserve">U.M. </w:t>
            </w:r>
          </w:p>
        </w:tc>
        <w:tc>
          <w:tcPr>
            <w:tcW w:w="1559" w:type="dxa"/>
            <w:tcBorders>
              <w:top w:val="single" w:sz="4" w:space="0" w:color="auto"/>
              <w:bottom w:val="single" w:sz="4" w:space="0" w:color="auto"/>
            </w:tcBorders>
            <w:shd w:val="pct5" w:color="auto" w:fill="auto"/>
          </w:tcPr>
          <w:p w14:paraId="24E2A516" w14:textId="77777777" w:rsidR="00786892" w:rsidRDefault="00786892" w:rsidP="00793E3F">
            <w:pPr>
              <w:ind w:left="-108" w:right="-108"/>
              <w:jc w:val="center"/>
              <w:rPr>
                <w:sz w:val="22"/>
                <w:szCs w:val="22"/>
              </w:rPr>
            </w:pPr>
            <w:r>
              <w:rPr>
                <w:sz w:val="22"/>
                <w:szCs w:val="22"/>
              </w:rPr>
              <w:t xml:space="preserve">Cantitate conform datelor din </w:t>
            </w:r>
          </w:p>
          <w:p w14:paraId="25E41256" w14:textId="77777777" w:rsidR="00786892" w:rsidRDefault="00786892" w:rsidP="00793E3F">
            <w:pPr>
              <w:ind w:left="-108" w:right="-108"/>
              <w:jc w:val="center"/>
              <w:rPr>
                <w:sz w:val="22"/>
                <w:szCs w:val="22"/>
                <w:lang w:val="en-US"/>
              </w:rPr>
            </w:pPr>
            <w:r>
              <w:rPr>
                <w:sz w:val="22"/>
                <w:szCs w:val="22"/>
              </w:rPr>
              <w:t>proiect</w:t>
            </w:r>
          </w:p>
        </w:tc>
      </w:tr>
    </w:tbl>
    <w:p w14:paraId="542FE9AC" w14:textId="77777777" w:rsidR="00786892" w:rsidRDefault="00786892" w:rsidP="00786892">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786892" w14:paraId="3B07FC83" w14:textId="77777777" w:rsidTr="00793E3F">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4D244998" w14:textId="77777777" w:rsidR="00786892" w:rsidRDefault="00786892" w:rsidP="00793E3F">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4282B75" w14:textId="77777777" w:rsidR="00786892" w:rsidRDefault="00786892" w:rsidP="00793E3F">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417D5D0" w14:textId="77777777" w:rsidR="00786892" w:rsidRDefault="00786892" w:rsidP="00793E3F">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17249C7" w14:textId="77777777" w:rsidR="00786892" w:rsidRDefault="00786892" w:rsidP="00793E3F">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885407E" w14:textId="77777777" w:rsidR="00786892" w:rsidRDefault="00786892" w:rsidP="00793E3F">
            <w:pPr>
              <w:ind w:left="-108" w:right="-108"/>
              <w:jc w:val="center"/>
              <w:rPr>
                <w:sz w:val="22"/>
                <w:szCs w:val="22"/>
              </w:rPr>
            </w:pPr>
            <w:r>
              <w:rPr>
                <w:sz w:val="22"/>
                <w:szCs w:val="22"/>
              </w:rPr>
              <w:t>5</w:t>
            </w:r>
          </w:p>
        </w:tc>
      </w:tr>
      <w:tr w:rsidR="00786892" w:rsidRPr="0097392D" w14:paraId="6B4C3FBC" w14:textId="77777777" w:rsidTr="00793E3F">
        <w:tc>
          <w:tcPr>
            <w:tcW w:w="709" w:type="dxa"/>
            <w:tcBorders>
              <w:top w:val="nil"/>
              <w:left w:val="single" w:sz="6" w:space="0" w:color="auto"/>
              <w:bottom w:val="nil"/>
              <w:right w:val="nil"/>
            </w:tcBorders>
          </w:tcPr>
          <w:p w14:paraId="3C6F0628" w14:textId="77777777" w:rsidR="00786892" w:rsidRDefault="00786892" w:rsidP="00793E3F">
            <w:pPr>
              <w:jc w:val="center"/>
            </w:pPr>
          </w:p>
        </w:tc>
        <w:tc>
          <w:tcPr>
            <w:tcW w:w="1276" w:type="dxa"/>
            <w:gridSpan w:val="2"/>
            <w:tcBorders>
              <w:top w:val="nil"/>
              <w:left w:val="single" w:sz="6" w:space="0" w:color="auto"/>
              <w:bottom w:val="nil"/>
              <w:right w:val="nil"/>
            </w:tcBorders>
          </w:tcPr>
          <w:p w14:paraId="0A4BFAD6" w14:textId="77777777" w:rsidR="00786892" w:rsidRDefault="00786892" w:rsidP="00793E3F"/>
        </w:tc>
        <w:tc>
          <w:tcPr>
            <w:tcW w:w="4252" w:type="dxa"/>
            <w:gridSpan w:val="3"/>
            <w:tcBorders>
              <w:top w:val="nil"/>
              <w:left w:val="single" w:sz="6" w:space="0" w:color="auto"/>
              <w:bottom w:val="nil"/>
              <w:right w:val="single" w:sz="6" w:space="0" w:color="auto"/>
            </w:tcBorders>
          </w:tcPr>
          <w:p w14:paraId="1FE2901A" w14:textId="77777777" w:rsidR="00786892" w:rsidRPr="007F2714" w:rsidRDefault="00786892" w:rsidP="00793E3F">
            <w:pPr>
              <w:rPr>
                <w:b/>
                <w:bCs/>
                <w:sz w:val="22"/>
                <w:szCs w:val="22"/>
                <w:lang w:val="en-US"/>
              </w:rPr>
            </w:pPr>
            <w:r w:rsidRPr="0097392D">
              <w:rPr>
                <w:b/>
                <w:bCs/>
                <w:sz w:val="22"/>
                <w:szCs w:val="22"/>
                <w:lang w:val="en-US"/>
              </w:rPr>
              <w:t>1. Lucrari de constructii</w:t>
            </w:r>
          </w:p>
          <w:p w14:paraId="51BEFD4D"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2708543B"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05942C6F"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20795F5D" w14:textId="77777777" w:rsidR="00786892" w:rsidRPr="0097392D" w:rsidRDefault="00786892" w:rsidP="00793E3F">
            <w:pPr>
              <w:rPr>
                <w:lang w:val="en-US"/>
              </w:rPr>
            </w:pPr>
          </w:p>
        </w:tc>
      </w:tr>
      <w:tr w:rsidR="00786892" w:rsidRPr="0097392D" w14:paraId="68596055" w14:textId="77777777" w:rsidTr="00793E3F">
        <w:tc>
          <w:tcPr>
            <w:tcW w:w="709" w:type="dxa"/>
            <w:tcBorders>
              <w:top w:val="nil"/>
              <w:left w:val="single" w:sz="6" w:space="0" w:color="auto"/>
              <w:bottom w:val="nil"/>
              <w:right w:val="nil"/>
            </w:tcBorders>
          </w:tcPr>
          <w:p w14:paraId="6735FE0A" w14:textId="77777777" w:rsidR="00786892" w:rsidRDefault="00786892" w:rsidP="00793E3F">
            <w:pPr>
              <w:jc w:val="center"/>
            </w:pPr>
          </w:p>
        </w:tc>
        <w:tc>
          <w:tcPr>
            <w:tcW w:w="1276" w:type="dxa"/>
            <w:gridSpan w:val="2"/>
            <w:tcBorders>
              <w:top w:val="nil"/>
              <w:left w:val="single" w:sz="6" w:space="0" w:color="auto"/>
              <w:bottom w:val="nil"/>
              <w:right w:val="nil"/>
            </w:tcBorders>
          </w:tcPr>
          <w:p w14:paraId="1D5FB175" w14:textId="77777777" w:rsidR="00786892" w:rsidRDefault="00786892" w:rsidP="00793E3F"/>
        </w:tc>
        <w:tc>
          <w:tcPr>
            <w:tcW w:w="4252" w:type="dxa"/>
            <w:gridSpan w:val="3"/>
            <w:tcBorders>
              <w:top w:val="nil"/>
              <w:left w:val="single" w:sz="6" w:space="0" w:color="auto"/>
              <w:bottom w:val="nil"/>
              <w:right w:val="single" w:sz="6" w:space="0" w:color="auto"/>
            </w:tcBorders>
          </w:tcPr>
          <w:p w14:paraId="7B279796" w14:textId="77777777" w:rsidR="00786892" w:rsidRPr="007F2714" w:rsidRDefault="00786892" w:rsidP="00793E3F">
            <w:pPr>
              <w:rPr>
                <w:b/>
                <w:bCs/>
                <w:sz w:val="22"/>
                <w:szCs w:val="22"/>
                <w:lang w:val="en-US"/>
              </w:rPr>
            </w:pPr>
            <w:r w:rsidRPr="0097392D">
              <w:rPr>
                <w:b/>
                <w:bCs/>
                <w:sz w:val="22"/>
                <w:szCs w:val="22"/>
                <w:lang w:val="en-US"/>
              </w:rPr>
              <w:t>1.1. Lucrari de terasaminte</w:t>
            </w:r>
          </w:p>
          <w:p w14:paraId="38EF5DA3"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51E811B4"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4EFBF7E9"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33629776" w14:textId="77777777" w:rsidR="00786892" w:rsidRPr="0097392D" w:rsidRDefault="00786892" w:rsidP="00793E3F">
            <w:pPr>
              <w:rPr>
                <w:lang w:val="en-US"/>
              </w:rPr>
            </w:pPr>
          </w:p>
        </w:tc>
      </w:tr>
      <w:tr w:rsidR="00786892" w14:paraId="46FBCC5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D18E3F" w14:textId="77777777" w:rsidR="00786892" w:rsidRDefault="00786892" w:rsidP="00793E3F">
            <w:r>
              <w:t>1</w:t>
            </w:r>
          </w:p>
        </w:tc>
        <w:tc>
          <w:tcPr>
            <w:tcW w:w="1276" w:type="dxa"/>
            <w:gridSpan w:val="2"/>
            <w:tcBorders>
              <w:top w:val="single" w:sz="4" w:space="0" w:color="auto"/>
              <w:bottom w:val="single" w:sz="4" w:space="0" w:color="auto"/>
            </w:tcBorders>
          </w:tcPr>
          <w:p w14:paraId="4D4AD9E8" w14:textId="77777777" w:rsidR="00786892" w:rsidRDefault="00786892" w:rsidP="00793E3F">
            <w:pPr>
              <w:rPr>
                <w:lang w:val="en-US"/>
              </w:rPr>
            </w:pPr>
            <w:r>
              <w:rPr>
                <w:lang w:val="en-US"/>
              </w:rPr>
              <w:t>TsC03B1</w:t>
            </w:r>
          </w:p>
          <w:p w14:paraId="4B967D03" w14:textId="77777777" w:rsidR="00786892" w:rsidRDefault="00786892" w:rsidP="00793E3F"/>
        </w:tc>
        <w:tc>
          <w:tcPr>
            <w:tcW w:w="4252" w:type="dxa"/>
            <w:gridSpan w:val="3"/>
            <w:tcBorders>
              <w:top w:val="single" w:sz="4" w:space="0" w:color="auto"/>
              <w:bottom w:val="single" w:sz="4" w:space="0" w:color="auto"/>
            </w:tcBorders>
          </w:tcPr>
          <w:p w14:paraId="6746ACDC"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depozit teren catg. </w:t>
            </w:r>
            <w:r>
              <w:t xml:space="preserve">II </w:t>
            </w:r>
            <w:r>
              <w:rPr>
                <w:rFonts w:ascii="Times New Roman CYR" w:hAnsi="Times New Roman CYR" w:cs="Times New Roman CYR"/>
                <w:sz w:val="16"/>
                <w:szCs w:val="16"/>
              </w:rPr>
              <w:t xml:space="preserve"> </w:t>
            </w:r>
          </w:p>
          <w:p w14:paraId="1D626CC9" w14:textId="77777777" w:rsidR="00786892" w:rsidRDefault="00786892" w:rsidP="00793E3F"/>
        </w:tc>
        <w:tc>
          <w:tcPr>
            <w:tcW w:w="993" w:type="dxa"/>
            <w:gridSpan w:val="2"/>
            <w:tcBorders>
              <w:top w:val="single" w:sz="4" w:space="0" w:color="auto"/>
              <w:bottom w:val="single" w:sz="4" w:space="0" w:color="auto"/>
            </w:tcBorders>
            <w:vAlign w:val="center"/>
          </w:tcPr>
          <w:p w14:paraId="63F40DF8"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24C8D0B7" w14:textId="77777777" w:rsidR="00786892" w:rsidRDefault="00786892" w:rsidP="00793E3F">
            <w:pPr>
              <w:jc w:val="center"/>
            </w:pPr>
            <w:r>
              <w:t>3,96</w:t>
            </w:r>
          </w:p>
        </w:tc>
      </w:tr>
      <w:tr w:rsidR="00786892" w14:paraId="775FC1B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B8AA9" w14:textId="77777777" w:rsidR="00786892" w:rsidRDefault="00786892" w:rsidP="00793E3F"/>
        </w:tc>
        <w:tc>
          <w:tcPr>
            <w:tcW w:w="1276" w:type="dxa"/>
            <w:gridSpan w:val="2"/>
            <w:tcBorders>
              <w:top w:val="nil"/>
              <w:bottom w:val="single" w:sz="2" w:space="0" w:color="auto"/>
            </w:tcBorders>
            <w:vAlign w:val="center"/>
          </w:tcPr>
          <w:p w14:paraId="356359CD"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3F78D03C"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18D96192" w14:textId="77777777" w:rsidR="00786892" w:rsidRDefault="00786892" w:rsidP="00793E3F">
            <w:r>
              <w:t>h-ut</w:t>
            </w:r>
          </w:p>
        </w:tc>
        <w:tc>
          <w:tcPr>
            <w:tcW w:w="1559" w:type="dxa"/>
            <w:gridSpan w:val="2"/>
            <w:tcBorders>
              <w:top w:val="nil"/>
              <w:bottom w:val="single" w:sz="2" w:space="0" w:color="auto"/>
            </w:tcBorders>
          </w:tcPr>
          <w:p w14:paraId="6680D45C" w14:textId="77777777" w:rsidR="00786892" w:rsidRDefault="00786892" w:rsidP="00793E3F">
            <w:r>
              <w:t>8,12</w:t>
            </w:r>
          </w:p>
        </w:tc>
      </w:tr>
      <w:tr w:rsidR="00786892" w14:paraId="7E5ED67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97395C" w14:textId="77777777" w:rsidR="00786892" w:rsidRDefault="00786892" w:rsidP="00793E3F">
            <w:r>
              <w:t>2</w:t>
            </w:r>
          </w:p>
        </w:tc>
        <w:tc>
          <w:tcPr>
            <w:tcW w:w="1276" w:type="dxa"/>
            <w:gridSpan w:val="2"/>
            <w:tcBorders>
              <w:top w:val="single" w:sz="4" w:space="0" w:color="auto"/>
              <w:bottom w:val="single" w:sz="4" w:space="0" w:color="auto"/>
            </w:tcBorders>
          </w:tcPr>
          <w:p w14:paraId="57805AF5" w14:textId="77777777" w:rsidR="00786892" w:rsidRDefault="00786892" w:rsidP="00793E3F">
            <w:pPr>
              <w:rPr>
                <w:lang w:val="en-US"/>
              </w:rPr>
            </w:pPr>
            <w:r>
              <w:rPr>
                <w:lang w:val="en-US"/>
              </w:rPr>
              <w:t>TsA18A1</w:t>
            </w:r>
          </w:p>
          <w:p w14:paraId="722E4F5A" w14:textId="77777777" w:rsidR="00786892" w:rsidRDefault="00786892" w:rsidP="00793E3F"/>
        </w:tc>
        <w:tc>
          <w:tcPr>
            <w:tcW w:w="4252" w:type="dxa"/>
            <w:gridSpan w:val="3"/>
            <w:tcBorders>
              <w:top w:val="single" w:sz="4" w:space="0" w:color="auto"/>
              <w:bottom w:val="single" w:sz="4" w:space="0" w:color="auto"/>
            </w:tcBorders>
          </w:tcPr>
          <w:p w14:paraId="75A7348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Sapatura manuala de pamint, in urma excavarii mecanice, pentru aducerea la cotele din proiect a gropilor cvadribloc de fundatii, de pina la 4 m adincime,, in pamint cu umiditate naturala fara sprijiniri cu adincimea &lt; 2,5 m, teren usor si mijlociu (</w:t>
            </w:r>
            <w:r>
              <w:t>ручная</w:t>
            </w:r>
            <w:r w:rsidRPr="00171E7C">
              <w:rPr>
                <w:lang w:val="en-US"/>
              </w:rPr>
              <w:t xml:space="preserve"> </w:t>
            </w:r>
            <w:r>
              <w:t>доработка</w:t>
            </w:r>
            <w:r w:rsidRPr="00171E7C">
              <w:rPr>
                <w:lang w:val="en-US"/>
              </w:rPr>
              <w:t>)</w:t>
            </w:r>
            <w:r w:rsidRPr="00171E7C">
              <w:rPr>
                <w:rFonts w:ascii="Times New Roman CYR" w:hAnsi="Times New Roman CYR" w:cs="Times New Roman CYR"/>
                <w:sz w:val="16"/>
                <w:szCs w:val="16"/>
                <w:lang w:val="en-US"/>
              </w:rPr>
              <w:t xml:space="preserve"> </w:t>
            </w:r>
          </w:p>
          <w:p w14:paraId="2A97944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4207BA1"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3D33916D" w14:textId="77777777" w:rsidR="00786892" w:rsidRDefault="00786892" w:rsidP="00793E3F">
            <w:pPr>
              <w:jc w:val="center"/>
            </w:pPr>
            <w:r>
              <w:t>36,00</w:t>
            </w:r>
          </w:p>
        </w:tc>
      </w:tr>
      <w:tr w:rsidR="00786892" w14:paraId="7327319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590B5" w14:textId="77777777" w:rsidR="00786892" w:rsidRDefault="00786892" w:rsidP="00793E3F"/>
        </w:tc>
        <w:tc>
          <w:tcPr>
            <w:tcW w:w="1276" w:type="dxa"/>
            <w:gridSpan w:val="2"/>
            <w:tcBorders>
              <w:top w:val="nil"/>
              <w:bottom w:val="single" w:sz="2" w:space="0" w:color="auto"/>
            </w:tcBorders>
            <w:vAlign w:val="center"/>
          </w:tcPr>
          <w:p w14:paraId="489D39B5"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52BBB94F" w14:textId="77777777" w:rsidR="00786892" w:rsidRDefault="00786892" w:rsidP="00793E3F">
            <w:r>
              <w:t>Muncitor necalificat</w:t>
            </w:r>
          </w:p>
        </w:tc>
        <w:tc>
          <w:tcPr>
            <w:tcW w:w="993" w:type="dxa"/>
            <w:gridSpan w:val="2"/>
            <w:tcBorders>
              <w:top w:val="nil"/>
              <w:bottom w:val="single" w:sz="2" w:space="0" w:color="auto"/>
            </w:tcBorders>
          </w:tcPr>
          <w:p w14:paraId="06C0DC67" w14:textId="77777777" w:rsidR="00786892" w:rsidRDefault="00786892" w:rsidP="00793E3F">
            <w:r>
              <w:t>h-om</w:t>
            </w:r>
          </w:p>
        </w:tc>
        <w:tc>
          <w:tcPr>
            <w:tcW w:w="1559" w:type="dxa"/>
            <w:gridSpan w:val="2"/>
            <w:tcBorders>
              <w:top w:val="nil"/>
              <w:bottom w:val="single" w:sz="2" w:space="0" w:color="auto"/>
            </w:tcBorders>
          </w:tcPr>
          <w:p w14:paraId="2FD40095" w14:textId="77777777" w:rsidR="00786892" w:rsidRDefault="00786892" w:rsidP="00793E3F">
            <w:r>
              <w:t>97,56</w:t>
            </w:r>
          </w:p>
        </w:tc>
      </w:tr>
      <w:tr w:rsidR="00786892" w14:paraId="5D13068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A54E8F" w14:textId="77777777" w:rsidR="00786892" w:rsidRDefault="00786892" w:rsidP="00793E3F">
            <w:r>
              <w:t>3</w:t>
            </w:r>
          </w:p>
        </w:tc>
        <w:tc>
          <w:tcPr>
            <w:tcW w:w="1276" w:type="dxa"/>
            <w:gridSpan w:val="2"/>
            <w:tcBorders>
              <w:top w:val="single" w:sz="4" w:space="0" w:color="auto"/>
              <w:bottom w:val="single" w:sz="4" w:space="0" w:color="auto"/>
            </w:tcBorders>
          </w:tcPr>
          <w:p w14:paraId="7DC3977E" w14:textId="77777777" w:rsidR="00786892" w:rsidRDefault="00786892" w:rsidP="00793E3F">
            <w:pPr>
              <w:rPr>
                <w:lang w:val="en-US"/>
              </w:rPr>
            </w:pPr>
            <w:r>
              <w:rPr>
                <w:lang w:val="en-US"/>
              </w:rPr>
              <w:t>AcF03A</w:t>
            </w:r>
          </w:p>
          <w:p w14:paraId="5397AAEB" w14:textId="77777777" w:rsidR="00786892" w:rsidRDefault="00786892" w:rsidP="00793E3F"/>
        </w:tc>
        <w:tc>
          <w:tcPr>
            <w:tcW w:w="4252" w:type="dxa"/>
            <w:gridSpan w:val="3"/>
            <w:tcBorders>
              <w:top w:val="single" w:sz="4" w:space="0" w:color="auto"/>
              <w:bottom w:val="single" w:sz="4" w:space="0" w:color="auto"/>
            </w:tcBorders>
          </w:tcPr>
          <w:p w14:paraId="7C84D3C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Umpluturi in santuri la conductele de alimentare cu apa sau canalizare, ca substrat, strat de protectie, strat de izolare sau strat filtrant la tuburile de drenaj, executate cu nisip </w:t>
            </w:r>
            <w:r w:rsidRPr="00171E7C">
              <w:rPr>
                <w:rFonts w:ascii="Times New Roman CYR" w:hAnsi="Times New Roman CYR" w:cs="Times New Roman CYR"/>
                <w:sz w:val="16"/>
                <w:szCs w:val="16"/>
                <w:lang w:val="en-US"/>
              </w:rPr>
              <w:t xml:space="preserve"> </w:t>
            </w:r>
          </w:p>
          <w:p w14:paraId="0EBE8F4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F8A8F8C"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41B1CD05" w14:textId="77777777" w:rsidR="00786892" w:rsidRDefault="00786892" w:rsidP="00793E3F">
            <w:pPr>
              <w:jc w:val="center"/>
            </w:pPr>
            <w:r>
              <w:t>0,80</w:t>
            </w:r>
          </w:p>
        </w:tc>
      </w:tr>
      <w:tr w:rsidR="00786892" w14:paraId="6FFEC1A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EDDDA8" w14:textId="77777777" w:rsidR="00786892" w:rsidRDefault="00786892" w:rsidP="00793E3F"/>
        </w:tc>
        <w:tc>
          <w:tcPr>
            <w:tcW w:w="1276" w:type="dxa"/>
            <w:gridSpan w:val="2"/>
            <w:tcBorders>
              <w:top w:val="nil"/>
              <w:bottom w:val="single" w:sz="2" w:space="0" w:color="auto"/>
            </w:tcBorders>
            <w:vAlign w:val="center"/>
          </w:tcPr>
          <w:p w14:paraId="695D387E" w14:textId="77777777" w:rsidR="00786892" w:rsidRDefault="00786892" w:rsidP="00793E3F">
            <w:pPr>
              <w:jc w:val="center"/>
              <w:rPr>
                <w:sz w:val="16"/>
                <w:szCs w:val="16"/>
              </w:rPr>
            </w:pPr>
            <w:r>
              <w:rPr>
                <w:sz w:val="16"/>
                <w:szCs w:val="16"/>
              </w:rPr>
              <w:t>9312040019600</w:t>
            </w:r>
          </w:p>
        </w:tc>
        <w:tc>
          <w:tcPr>
            <w:tcW w:w="4252" w:type="dxa"/>
            <w:gridSpan w:val="3"/>
            <w:tcBorders>
              <w:top w:val="nil"/>
              <w:bottom w:val="single" w:sz="2" w:space="0" w:color="auto"/>
            </w:tcBorders>
          </w:tcPr>
          <w:p w14:paraId="384D1809" w14:textId="77777777" w:rsidR="00786892" w:rsidRDefault="00786892" w:rsidP="00793E3F">
            <w:r>
              <w:t>Sapator</w:t>
            </w:r>
          </w:p>
        </w:tc>
        <w:tc>
          <w:tcPr>
            <w:tcW w:w="993" w:type="dxa"/>
            <w:gridSpan w:val="2"/>
            <w:tcBorders>
              <w:top w:val="nil"/>
              <w:bottom w:val="single" w:sz="2" w:space="0" w:color="auto"/>
            </w:tcBorders>
          </w:tcPr>
          <w:p w14:paraId="009FD815" w14:textId="77777777" w:rsidR="00786892" w:rsidRDefault="00786892" w:rsidP="00793E3F">
            <w:r>
              <w:t>h-om</w:t>
            </w:r>
          </w:p>
        </w:tc>
        <w:tc>
          <w:tcPr>
            <w:tcW w:w="1559" w:type="dxa"/>
            <w:gridSpan w:val="2"/>
            <w:tcBorders>
              <w:top w:val="nil"/>
              <w:bottom w:val="single" w:sz="2" w:space="0" w:color="auto"/>
            </w:tcBorders>
          </w:tcPr>
          <w:p w14:paraId="0F3143B2" w14:textId="77777777" w:rsidR="00786892" w:rsidRDefault="00786892" w:rsidP="00793E3F">
            <w:r>
              <w:t>0,49</w:t>
            </w:r>
          </w:p>
        </w:tc>
      </w:tr>
      <w:tr w:rsidR="00786892" w14:paraId="222ECA5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572B26" w14:textId="77777777" w:rsidR="00786892" w:rsidRDefault="00786892" w:rsidP="00793E3F"/>
        </w:tc>
        <w:tc>
          <w:tcPr>
            <w:tcW w:w="1276" w:type="dxa"/>
            <w:gridSpan w:val="2"/>
            <w:tcBorders>
              <w:top w:val="nil"/>
              <w:bottom w:val="single" w:sz="2" w:space="0" w:color="auto"/>
            </w:tcBorders>
            <w:vAlign w:val="center"/>
          </w:tcPr>
          <w:p w14:paraId="7A1F1104" w14:textId="77777777" w:rsidR="00786892" w:rsidRDefault="00786892" w:rsidP="00793E3F">
            <w:pPr>
              <w:jc w:val="center"/>
              <w:rPr>
                <w:sz w:val="16"/>
                <w:szCs w:val="16"/>
              </w:rPr>
            </w:pPr>
            <w:r>
              <w:rPr>
                <w:sz w:val="16"/>
                <w:szCs w:val="16"/>
              </w:rPr>
              <w:t>1421102202525</w:t>
            </w:r>
          </w:p>
        </w:tc>
        <w:tc>
          <w:tcPr>
            <w:tcW w:w="4252" w:type="dxa"/>
            <w:gridSpan w:val="3"/>
            <w:tcBorders>
              <w:top w:val="nil"/>
              <w:bottom w:val="single" w:sz="2" w:space="0" w:color="auto"/>
            </w:tcBorders>
          </w:tcPr>
          <w:p w14:paraId="14DCB9D8" w14:textId="77777777" w:rsidR="00786892" w:rsidRPr="00171E7C" w:rsidRDefault="00786892" w:rsidP="00793E3F">
            <w:pPr>
              <w:rPr>
                <w:lang w:val="en-US"/>
              </w:rPr>
            </w:pPr>
            <w:r w:rsidRPr="00171E7C">
              <w:rPr>
                <w:lang w:val="en-US"/>
              </w:rPr>
              <w:t>Nisip sortat nespalat de riu si lacuri 0,0-7,0 mm</w:t>
            </w:r>
          </w:p>
        </w:tc>
        <w:tc>
          <w:tcPr>
            <w:tcW w:w="993" w:type="dxa"/>
            <w:gridSpan w:val="2"/>
            <w:tcBorders>
              <w:top w:val="nil"/>
              <w:bottom w:val="single" w:sz="2" w:space="0" w:color="auto"/>
            </w:tcBorders>
          </w:tcPr>
          <w:p w14:paraId="72D262D1" w14:textId="77777777" w:rsidR="00786892" w:rsidRDefault="00786892" w:rsidP="00793E3F">
            <w:r>
              <w:t>m3</w:t>
            </w:r>
          </w:p>
        </w:tc>
        <w:tc>
          <w:tcPr>
            <w:tcW w:w="1559" w:type="dxa"/>
            <w:gridSpan w:val="2"/>
            <w:tcBorders>
              <w:top w:val="nil"/>
              <w:bottom w:val="single" w:sz="2" w:space="0" w:color="auto"/>
            </w:tcBorders>
          </w:tcPr>
          <w:p w14:paraId="0C25D37B" w14:textId="77777777" w:rsidR="00786892" w:rsidRDefault="00786892" w:rsidP="00793E3F">
            <w:r>
              <w:t>0,82</w:t>
            </w:r>
          </w:p>
        </w:tc>
      </w:tr>
      <w:tr w:rsidR="00786892" w14:paraId="2594A67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15F97E" w14:textId="77777777" w:rsidR="00786892" w:rsidRDefault="00786892" w:rsidP="00793E3F">
            <w:r>
              <w:t>4</w:t>
            </w:r>
          </w:p>
        </w:tc>
        <w:tc>
          <w:tcPr>
            <w:tcW w:w="1276" w:type="dxa"/>
            <w:gridSpan w:val="2"/>
            <w:tcBorders>
              <w:top w:val="single" w:sz="4" w:space="0" w:color="auto"/>
              <w:bottom w:val="single" w:sz="4" w:space="0" w:color="auto"/>
            </w:tcBorders>
          </w:tcPr>
          <w:p w14:paraId="7E116150" w14:textId="77777777" w:rsidR="00786892" w:rsidRDefault="00786892" w:rsidP="00793E3F">
            <w:pPr>
              <w:rPr>
                <w:lang w:val="en-US"/>
              </w:rPr>
            </w:pPr>
            <w:r>
              <w:rPr>
                <w:lang w:val="en-US"/>
              </w:rPr>
              <w:t>TsD01B</w:t>
            </w:r>
          </w:p>
          <w:p w14:paraId="7BCF34B7" w14:textId="77777777" w:rsidR="00786892" w:rsidRDefault="00786892" w:rsidP="00793E3F"/>
        </w:tc>
        <w:tc>
          <w:tcPr>
            <w:tcW w:w="4252" w:type="dxa"/>
            <w:gridSpan w:val="3"/>
            <w:tcBorders>
              <w:top w:val="single" w:sz="4" w:space="0" w:color="auto"/>
              <w:bottom w:val="single" w:sz="4" w:space="0" w:color="auto"/>
            </w:tcBorders>
          </w:tcPr>
          <w:p w14:paraId="57265E0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Imprastierea cu lopata a pamintului afinat, in straturi uniforme, de 10-30 cm grosime, printr-o aruncare de pina la 3 m din gramezi, inclusiv sfarimarea bulgarilor, pamintul provenind din teren mijlociu</w:t>
            </w:r>
            <w:r w:rsidRPr="00171E7C">
              <w:rPr>
                <w:rFonts w:ascii="Times New Roman CYR" w:hAnsi="Times New Roman CYR" w:cs="Times New Roman CYR"/>
                <w:sz w:val="16"/>
                <w:szCs w:val="16"/>
                <w:lang w:val="en-US"/>
              </w:rPr>
              <w:t xml:space="preserve"> </w:t>
            </w:r>
          </w:p>
          <w:p w14:paraId="75F1C44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70499AF"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6688B500" w14:textId="77777777" w:rsidR="00786892" w:rsidRDefault="00786892" w:rsidP="00793E3F">
            <w:pPr>
              <w:jc w:val="center"/>
            </w:pPr>
            <w:r>
              <w:t>2,00</w:t>
            </w:r>
          </w:p>
        </w:tc>
      </w:tr>
      <w:tr w:rsidR="00786892" w14:paraId="60682F2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C287BB" w14:textId="77777777" w:rsidR="00786892" w:rsidRDefault="00786892" w:rsidP="00793E3F"/>
        </w:tc>
        <w:tc>
          <w:tcPr>
            <w:tcW w:w="1276" w:type="dxa"/>
            <w:gridSpan w:val="2"/>
            <w:tcBorders>
              <w:top w:val="nil"/>
              <w:bottom w:val="single" w:sz="2" w:space="0" w:color="auto"/>
            </w:tcBorders>
            <w:vAlign w:val="center"/>
          </w:tcPr>
          <w:p w14:paraId="0BDDF7BD"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5D75C93A" w14:textId="77777777" w:rsidR="00786892" w:rsidRDefault="00786892" w:rsidP="00793E3F">
            <w:r>
              <w:t>Muncitor necalificat</w:t>
            </w:r>
          </w:p>
        </w:tc>
        <w:tc>
          <w:tcPr>
            <w:tcW w:w="993" w:type="dxa"/>
            <w:gridSpan w:val="2"/>
            <w:tcBorders>
              <w:top w:val="nil"/>
              <w:bottom w:val="single" w:sz="2" w:space="0" w:color="auto"/>
            </w:tcBorders>
          </w:tcPr>
          <w:p w14:paraId="0AB59F6C" w14:textId="77777777" w:rsidR="00786892" w:rsidRDefault="00786892" w:rsidP="00793E3F">
            <w:r>
              <w:t>h-om</w:t>
            </w:r>
          </w:p>
        </w:tc>
        <w:tc>
          <w:tcPr>
            <w:tcW w:w="1559" w:type="dxa"/>
            <w:gridSpan w:val="2"/>
            <w:tcBorders>
              <w:top w:val="nil"/>
              <w:bottom w:val="single" w:sz="2" w:space="0" w:color="auto"/>
            </w:tcBorders>
          </w:tcPr>
          <w:p w14:paraId="74B1B48B" w14:textId="77777777" w:rsidR="00786892" w:rsidRDefault="00786892" w:rsidP="00793E3F">
            <w:r>
              <w:t>0,62</w:t>
            </w:r>
          </w:p>
        </w:tc>
      </w:tr>
      <w:tr w:rsidR="00786892" w14:paraId="4C9274A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E6ED20" w14:textId="77777777" w:rsidR="00786892" w:rsidRDefault="00786892" w:rsidP="00793E3F">
            <w:r>
              <w:t>5</w:t>
            </w:r>
          </w:p>
        </w:tc>
        <w:tc>
          <w:tcPr>
            <w:tcW w:w="1276" w:type="dxa"/>
            <w:gridSpan w:val="2"/>
            <w:tcBorders>
              <w:top w:val="single" w:sz="4" w:space="0" w:color="auto"/>
              <w:bottom w:val="single" w:sz="4" w:space="0" w:color="auto"/>
            </w:tcBorders>
          </w:tcPr>
          <w:p w14:paraId="1123B04E" w14:textId="77777777" w:rsidR="00786892" w:rsidRDefault="00786892" w:rsidP="00793E3F">
            <w:pPr>
              <w:rPr>
                <w:lang w:val="en-US"/>
              </w:rPr>
            </w:pPr>
            <w:r>
              <w:rPr>
                <w:lang w:val="en-US"/>
              </w:rPr>
              <w:t>TsD04D</w:t>
            </w:r>
          </w:p>
          <w:p w14:paraId="212F6559" w14:textId="77777777" w:rsidR="00786892" w:rsidRDefault="00786892" w:rsidP="00793E3F"/>
        </w:tc>
        <w:tc>
          <w:tcPr>
            <w:tcW w:w="4252" w:type="dxa"/>
            <w:gridSpan w:val="3"/>
            <w:tcBorders>
              <w:top w:val="single" w:sz="4" w:space="0" w:color="auto"/>
              <w:bottom w:val="single" w:sz="4" w:space="0" w:color="auto"/>
            </w:tcBorders>
          </w:tcPr>
          <w:p w14:paraId="324FC5F9"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Compactarea cu maiul de mina a umpluturilor executate in sapaturi orizontale sau inclinate la 1/4, inclusiv </w:t>
            </w:r>
            <w:r w:rsidRPr="00171E7C">
              <w:rPr>
                <w:lang w:val="en-US"/>
              </w:rPr>
              <w:lastRenderedPageBreak/>
              <w:t xml:space="preserve">udarea fiecarui strat de pamint in parte, avind 20 cm grosime pamint coeziv </w:t>
            </w:r>
            <w:r w:rsidRPr="00171E7C">
              <w:rPr>
                <w:rFonts w:ascii="Times New Roman CYR" w:hAnsi="Times New Roman CYR" w:cs="Times New Roman CYR"/>
                <w:sz w:val="16"/>
                <w:szCs w:val="16"/>
                <w:lang w:val="en-US"/>
              </w:rPr>
              <w:t xml:space="preserve"> </w:t>
            </w:r>
          </w:p>
          <w:p w14:paraId="396AB59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DC5AE1C" w14:textId="77777777" w:rsidR="00786892" w:rsidRDefault="00786892" w:rsidP="00793E3F">
            <w:pPr>
              <w:jc w:val="center"/>
            </w:pPr>
            <w:r>
              <w:lastRenderedPageBreak/>
              <w:t>m3</w:t>
            </w:r>
          </w:p>
        </w:tc>
        <w:tc>
          <w:tcPr>
            <w:tcW w:w="1559" w:type="dxa"/>
            <w:gridSpan w:val="2"/>
            <w:tcBorders>
              <w:top w:val="single" w:sz="4" w:space="0" w:color="auto"/>
              <w:bottom w:val="single" w:sz="4" w:space="0" w:color="auto"/>
            </w:tcBorders>
            <w:vAlign w:val="center"/>
          </w:tcPr>
          <w:p w14:paraId="33B547DB" w14:textId="77777777" w:rsidR="00786892" w:rsidRDefault="00786892" w:rsidP="00793E3F">
            <w:pPr>
              <w:jc w:val="center"/>
            </w:pPr>
            <w:r>
              <w:t>202,50</w:t>
            </w:r>
          </w:p>
        </w:tc>
      </w:tr>
      <w:tr w:rsidR="00786892" w14:paraId="65E6ACF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2DBB4" w14:textId="77777777" w:rsidR="00786892" w:rsidRDefault="00786892" w:rsidP="00793E3F"/>
        </w:tc>
        <w:tc>
          <w:tcPr>
            <w:tcW w:w="1276" w:type="dxa"/>
            <w:gridSpan w:val="2"/>
            <w:tcBorders>
              <w:top w:val="nil"/>
              <w:bottom w:val="single" w:sz="2" w:space="0" w:color="auto"/>
            </w:tcBorders>
            <w:vAlign w:val="center"/>
          </w:tcPr>
          <w:p w14:paraId="02034D7B"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53C006EE" w14:textId="77777777" w:rsidR="00786892" w:rsidRDefault="00786892" w:rsidP="00793E3F">
            <w:r>
              <w:t>Muncitor necalificat</w:t>
            </w:r>
          </w:p>
        </w:tc>
        <w:tc>
          <w:tcPr>
            <w:tcW w:w="993" w:type="dxa"/>
            <w:gridSpan w:val="2"/>
            <w:tcBorders>
              <w:top w:val="nil"/>
              <w:bottom w:val="single" w:sz="2" w:space="0" w:color="auto"/>
            </w:tcBorders>
          </w:tcPr>
          <w:p w14:paraId="08D6A87E" w14:textId="77777777" w:rsidR="00786892" w:rsidRDefault="00786892" w:rsidP="00793E3F">
            <w:r>
              <w:t>h-om</w:t>
            </w:r>
          </w:p>
        </w:tc>
        <w:tc>
          <w:tcPr>
            <w:tcW w:w="1559" w:type="dxa"/>
            <w:gridSpan w:val="2"/>
            <w:tcBorders>
              <w:top w:val="nil"/>
              <w:bottom w:val="single" w:sz="2" w:space="0" w:color="auto"/>
            </w:tcBorders>
          </w:tcPr>
          <w:p w14:paraId="2E0A8D97" w14:textId="77777777" w:rsidR="00786892" w:rsidRDefault="00786892" w:rsidP="00793E3F">
            <w:r>
              <w:t>135,68</w:t>
            </w:r>
          </w:p>
        </w:tc>
      </w:tr>
      <w:tr w:rsidR="00786892" w14:paraId="2F3AE7C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85D0F9" w14:textId="77777777" w:rsidR="00786892" w:rsidRDefault="00786892" w:rsidP="00793E3F">
            <w:r>
              <w:t>6</w:t>
            </w:r>
          </w:p>
        </w:tc>
        <w:tc>
          <w:tcPr>
            <w:tcW w:w="1276" w:type="dxa"/>
            <w:gridSpan w:val="2"/>
            <w:tcBorders>
              <w:top w:val="single" w:sz="4" w:space="0" w:color="auto"/>
              <w:bottom w:val="single" w:sz="4" w:space="0" w:color="auto"/>
            </w:tcBorders>
          </w:tcPr>
          <w:p w14:paraId="71AED378" w14:textId="77777777" w:rsidR="00786892" w:rsidRDefault="00786892" w:rsidP="00793E3F">
            <w:pPr>
              <w:rPr>
                <w:lang w:val="en-US"/>
              </w:rPr>
            </w:pPr>
            <w:r>
              <w:rPr>
                <w:lang w:val="en-US"/>
              </w:rPr>
              <w:t>TsD02A1</w:t>
            </w:r>
          </w:p>
          <w:p w14:paraId="5AF39BD4" w14:textId="77777777" w:rsidR="00786892" w:rsidRDefault="00786892" w:rsidP="00793E3F"/>
        </w:tc>
        <w:tc>
          <w:tcPr>
            <w:tcW w:w="4252" w:type="dxa"/>
            <w:gridSpan w:val="3"/>
            <w:tcBorders>
              <w:top w:val="single" w:sz="4" w:space="0" w:color="auto"/>
              <w:bottom w:val="single" w:sz="4" w:space="0" w:color="auto"/>
            </w:tcBorders>
          </w:tcPr>
          <w:p w14:paraId="4EADE9F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00F542F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C167A82"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6566AE55" w14:textId="77777777" w:rsidR="00786892" w:rsidRDefault="00786892" w:rsidP="00793E3F">
            <w:pPr>
              <w:jc w:val="center"/>
            </w:pPr>
            <w:r>
              <w:t>3,96</w:t>
            </w:r>
          </w:p>
        </w:tc>
      </w:tr>
      <w:tr w:rsidR="00786892" w14:paraId="59327A6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DA31D5" w14:textId="77777777" w:rsidR="00786892" w:rsidRDefault="00786892" w:rsidP="00793E3F"/>
        </w:tc>
        <w:tc>
          <w:tcPr>
            <w:tcW w:w="1276" w:type="dxa"/>
            <w:gridSpan w:val="2"/>
            <w:tcBorders>
              <w:top w:val="nil"/>
              <w:bottom w:val="single" w:sz="2" w:space="0" w:color="auto"/>
            </w:tcBorders>
            <w:vAlign w:val="center"/>
          </w:tcPr>
          <w:p w14:paraId="2AB673E0"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34881465"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63834420" w14:textId="77777777" w:rsidR="00786892" w:rsidRDefault="00786892" w:rsidP="00793E3F">
            <w:r>
              <w:t>h-ut</w:t>
            </w:r>
          </w:p>
        </w:tc>
        <w:tc>
          <w:tcPr>
            <w:tcW w:w="1559" w:type="dxa"/>
            <w:gridSpan w:val="2"/>
            <w:tcBorders>
              <w:top w:val="nil"/>
              <w:bottom w:val="single" w:sz="2" w:space="0" w:color="auto"/>
            </w:tcBorders>
          </w:tcPr>
          <w:p w14:paraId="3DD96CDF" w14:textId="77777777" w:rsidR="00786892" w:rsidRDefault="00786892" w:rsidP="00793E3F">
            <w:r>
              <w:t>4,32</w:t>
            </w:r>
          </w:p>
        </w:tc>
      </w:tr>
      <w:tr w:rsidR="00786892" w14:paraId="7020203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8EC7FE" w14:textId="77777777" w:rsidR="00786892" w:rsidRDefault="00786892" w:rsidP="00793E3F">
            <w:r>
              <w:t>7</w:t>
            </w:r>
          </w:p>
        </w:tc>
        <w:tc>
          <w:tcPr>
            <w:tcW w:w="1276" w:type="dxa"/>
            <w:gridSpan w:val="2"/>
            <w:tcBorders>
              <w:top w:val="single" w:sz="4" w:space="0" w:color="auto"/>
              <w:bottom w:val="single" w:sz="4" w:space="0" w:color="auto"/>
            </w:tcBorders>
          </w:tcPr>
          <w:p w14:paraId="009B1772" w14:textId="77777777" w:rsidR="00786892" w:rsidRDefault="00786892" w:rsidP="00793E3F">
            <w:pPr>
              <w:rPr>
                <w:lang w:val="en-US"/>
              </w:rPr>
            </w:pPr>
            <w:r>
              <w:rPr>
                <w:lang w:val="en-US"/>
              </w:rPr>
              <w:t>TsD05B</w:t>
            </w:r>
          </w:p>
          <w:p w14:paraId="58DF1E6C" w14:textId="77777777" w:rsidR="00786892" w:rsidRDefault="00786892" w:rsidP="00793E3F"/>
        </w:tc>
        <w:tc>
          <w:tcPr>
            <w:tcW w:w="4252" w:type="dxa"/>
            <w:gridSpan w:val="3"/>
            <w:tcBorders>
              <w:top w:val="single" w:sz="4" w:space="0" w:color="auto"/>
              <w:bottom w:val="single" w:sz="4" w:space="0" w:color="auto"/>
            </w:tcBorders>
          </w:tcPr>
          <w:p w14:paraId="029EE87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Compactarea cu maiul mecanic de 150-200 kg a umpluturilor in straturi succesive de 20-30 cm grosime, exclusiv udarea fiecarui strat in parte, umpluturile executindu-se din pamint coeziv </w:t>
            </w:r>
            <w:r w:rsidRPr="00171E7C">
              <w:rPr>
                <w:rFonts w:ascii="Times New Roman CYR" w:hAnsi="Times New Roman CYR" w:cs="Times New Roman CYR"/>
                <w:sz w:val="16"/>
                <w:szCs w:val="16"/>
                <w:lang w:val="en-US"/>
              </w:rPr>
              <w:t xml:space="preserve"> </w:t>
            </w:r>
          </w:p>
          <w:p w14:paraId="2548020E"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683A61C"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1388548B" w14:textId="77777777" w:rsidR="00786892" w:rsidRDefault="00786892" w:rsidP="00793E3F">
            <w:pPr>
              <w:jc w:val="center"/>
            </w:pPr>
            <w:r>
              <w:t>3,96</w:t>
            </w:r>
          </w:p>
        </w:tc>
      </w:tr>
      <w:tr w:rsidR="00786892" w14:paraId="1CEE2D4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03E37" w14:textId="77777777" w:rsidR="00786892" w:rsidRDefault="00786892" w:rsidP="00793E3F"/>
        </w:tc>
        <w:tc>
          <w:tcPr>
            <w:tcW w:w="1276" w:type="dxa"/>
            <w:gridSpan w:val="2"/>
            <w:tcBorders>
              <w:top w:val="nil"/>
              <w:bottom w:val="single" w:sz="2" w:space="0" w:color="auto"/>
            </w:tcBorders>
            <w:vAlign w:val="center"/>
          </w:tcPr>
          <w:p w14:paraId="21DF76DC"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14DF9637" w14:textId="77777777" w:rsidR="00786892" w:rsidRDefault="00786892" w:rsidP="00793E3F">
            <w:r>
              <w:t>Muncitor necalificat</w:t>
            </w:r>
          </w:p>
        </w:tc>
        <w:tc>
          <w:tcPr>
            <w:tcW w:w="993" w:type="dxa"/>
            <w:gridSpan w:val="2"/>
            <w:tcBorders>
              <w:top w:val="nil"/>
              <w:bottom w:val="single" w:sz="2" w:space="0" w:color="auto"/>
            </w:tcBorders>
          </w:tcPr>
          <w:p w14:paraId="6092699C" w14:textId="77777777" w:rsidR="00786892" w:rsidRDefault="00786892" w:rsidP="00793E3F">
            <w:r>
              <w:t>h-om</w:t>
            </w:r>
          </w:p>
        </w:tc>
        <w:tc>
          <w:tcPr>
            <w:tcW w:w="1559" w:type="dxa"/>
            <w:gridSpan w:val="2"/>
            <w:tcBorders>
              <w:top w:val="nil"/>
              <w:bottom w:val="single" w:sz="2" w:space="0" w:color="auto"/>
            </w:tcBorders>
          </w:tcPr>
          <w:p w14:paraId="6BEA7743" w14:textId="77777777" w:rsidR="00786892" w:rsidRDefault="00786892" w:rsidP="00793E3F">
            <w:r>
              <w:t>34,93</w:t>
            </w:r>
          </w:p>
        </w:tc>
      </w:tr>
      <w:tr w:rsidR="00786892" w14:paraId="73D1DDF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B6124" w14:textId="77777777" w:rsidR="00786892" w:rsidRDefault="00786892" w:rsidP="00793E3F"/>
        </w:tc>
        <w:tc>
          <w:tcPr>
            <w:tcW w:w="1276" w:type="dxa"/>
            <w:gridSpan w:val="2"/>
            <w:tcBorders>
              <w:top w:val="nil"/>
              <w:bottom w:val="single" w:sz="2" w:space="0" w:color="auto"/>
            </w:tcBorders>
            <w:vAlign w:val="center"/>
          </w:tcPr>
          <w:p w14:paraId="7EDAA14E" w14:textId="77777777" w:rsidR="00786892" w:rsidRDefault="00786892" w:rsidP="00793E3F">
            <w:pPr>
              <w:jc w:val="center"/>
              <w:rPr>
                <w:sz w:val="16"/>
                <w:szCs w:val="16"/>
              </w:rPr>
            </w:pPr>
            <w:r>
              <w:rPr>
                <w:sz w:val="16"/>
                <w:szCs w:val="16"/>
              </w:rPr>
              <w:t>2952270004021</w:t>
            </w:r>
          </w:p>
        </w:tc>
        <w:tc>
          <w:tcPr>
            <w:tcW w:w="4252" w:type="dxa"/>
            <w:gridSpan w:val="3"/>
            <w:tcBorders>
              <w:top w:val="nil"/>
              <w:bottom w:val="single" w:sz="2" w:space="0" w:color="auto"/>
            </w:tcBorders>
          </w:tcPr>
          <w:p w14:paraId="246B17A9" w14:textId="77777777" w:rsidR="00786892" w:rsidRPr="00171E7C" w:rsidRDefault="00786892" w:rsidP="00793E3F">
            <w:pPr>
              <w:rPr>
                <w:lang w:val="en-US"/>
              </w:rPr>
            </w:pPr>
            <w:r w:rsidRPr="00171E7C">
              <w:rPr>
                <w:lang w:val="en-US"/>
              </w:rPr>
              <w:t>Mai mecanic de 150-200 kg cu motor termic 6 cp (4 kw)</w:t>
            </w:r>
          </w:p>
        </w:tc>
        <w:tc>
          <w:tcPr>
            <w:tcW w:w="993" w:type="dxa"/>
            <w:gridSpan w:val="2"/>
            <w:tcBorders>
              <w:top w:val="nil"/>
              <w:bottom w:val="single" w:sz="2" w:space="0" w:color="auto"/>
            </w:tcBorders>
          </w:tcPr>
          <w:p w14:paraId="3B777EA5" w14:textId="77777777" w:rsidR="00786892" w:rsidRDefault="00786892" w:rsidP="00793E3F">
            <w:r>
              <w:t>h-ut</w:t>
            </w:r>
          </w:p>
        </w:tc>
        <w:tc>
          <w:tcPr>
            <w:tcW w:w="1559" w:type="dxa"/>
            <w:gridSpan w:val="2"/>
            <w:tcBorders>
              <w:top w:val="nil"/>
              <w:bottom w:val="single" w:sz="2" w:space="0" w:color="auto"/>
            </w:tcBorders>
          </w:tcPr>
          <w:p w14:paraId="72424805" w14:textId="77777777" w:rsidR="00786892" w:rsidRDefault="00786892" w:rsidP="00793E3F">
            <w:r>
              <w:t>37,34</w:t>
            </w:r>
          </w:p>
        </w:tc>
      </w:tr>
      <w:tr w:rsidR="00786892" w14:paraId="2B130BB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3DAAE4" w14:textId="77777777" w:rsidR="00786892" w:rsidRDefault="00786892" w:rsidP="00793E3F">
            <w:r>
              <w:t>8</w:t>
            </w:r>
          </w:p>
        </w:tc>
        <w:tc>
          <w:tcPr>
            <w:tcW w:w="1276" w:type="dxa"/>
            <w:gridSpan w:val="2"/>
            <w:tcBorders>
              <w:top w:val="single" w:sz="4" w:space="0" w:color="auto"/>
              <w:bottom w:val="single" w:sz="4" w:space="0" w:color="auto"/>
            </w:tcBorders>
          </w:tcPr>
          <w:p w14:paraId="39D1DC66" w14:textId="77777777" w:rsidR="00786892" w:rsidRDefault="00786892" w:rsidP="00793E3F">
            <w:pPr>
              <w:rPr>
                <w:lang w:val="en-US"/>
              </w:rPr>
            </w:pPr>
            <w:r>
              <w:rPr>
                <w:lang w:val="en-US"/>
              </w:rPr>
              <w:t>TsC02C1</w:t>
            </w:r>
          </w:p>
          <w:p w14:paraId="4300FA4A" w14:textId="77777777" w:rsidR="00786892" w:rsidRDefault="00786892" w:rsidP="00793E3F"/>
        </w:tc>
        <w:tc>
          <w:tcPr>
            <w:tcW w:w="4252" w:type="dxa"/>
            <w:gridSpan w:val="3"/>
            <w:tcBorders>
              <w:top w:val="single" w:sz="4" w:space="0" w:color="auto"/>
              <w:bottom w:val="single" w:sz="4" w:space="0" w:color="auto"/>
            </w:tcBorders>
          </w:tcPr>
          <w:p w14:paraId="178EBC6E"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 pe pneuri de 0,21-0,39 mc, cu comanda hidraulica, in pamint cu umiditate naturala descarcare auto teren catg. </w:t>
            </w:r>
            <w:r>
              <w:t>I (Вытесненный грунт трубами и песком )</w:t>
            </w:r>
            <w:r>
              <w:rPr>
                <w:rFonts w:ascii="Times New Roman CYR" w:hAnsi="Times New Roman CYR" w:cs="Times New Roman CYR"/>
                <w:sz w:val="16"/>
                <w:szCs w:val="16"/>
              </w:rPr>
              <w:t xml:space="preserve"> </w:t>
            </w:r>
          </w:p>
          <w:p w14:paraId="59DF8FBE" w14:textId="77777777" w:rsidR="00786892" w:rsidRDefault="00786892" w:rsidP="00793E3F"/>
        </w:tc>
        <w:tc>
          <w:tcPr>
            <w:tcW w:w="993" w:type="dxa"/>
            <w:gridSpan w:val="2"/>
            <w:tcBorders>
              <w:top w:val="single" w:sz="4" w:space="0" w:color="auto"/>
              <w:bottom w:val="single" w:sz="4" w:space="0" w:color="auto"/>
            </w:tcBorders>
            <w:vAlign w:val="center"/>
          </w:tcPr>
          <w:p w14:paraId="709A464F"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6988402E" w14:textId="77777777" w:rsidR="00786892" w:rsidRDefault="00786892" w:rsidP="00793E3F">
            <w:pPr>
              <w:jc w:val="center"/>
            </w:pPr>
            <w:r>
              <w:t>0,00</w:t>
            </w:r>
          </w:p>
        </w:tc>
      </w:tr>
      <w:tr w:rsidR="00786892" w14:paraId="09058F3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62223" w14:textId="77777777" w:rsidR="00786892" w:rsidRDefault="00786892" w:rsidP="00793E3F"/>
        </w:tc>
        <w:tc>
          <w:tcPr>
            <w:tcW w:w="1276" w:type="dxa"/>
            <w:gridSpan w:val="2"/>
            <w:tcBorders>
              <w:top w:val="nil"/>
              <w:bottom w:val="single" w:sz="2" w:space="0" w:color="auto"/>
            </w:tcBorders>
            <w:vAlign w:val="center"/>
          </w:tcPr>
          <w:p w14:paraId="2A484F57" w14:textId="77777777" w:rsidR="00786892" w:rsidRDefault="00786892" w:rsidP="00793E3F">
            <w:pPr>
              <w:jc w:val="center"/>
              <w:rPr>
                <w:sz w:val="16"/>
                <w:szCs w:val="16"/>
              </w:rPr>
            </w:pPr>
            <w:r>
              <w:rPr>
                <w:sz w:val="16"/>
                <w:szCs w:val="16"/>
              </w:rPr>
              <w:t>2952260003521</w:t>
            </w:r>
          </w:p>
        </w:tc>
        <w:tc>
          <w:tcPr>
            <w:tcW w:w="4252" w:type="dxa"/>
            <w:gridSpan w:val="3"/>
            <w:tcBorders>
              <w:top w:val="nil"/>
              <w:bottom w:val="single" w:sz="2" w:space="0" w:color="auto"/>
            </w:tcBorders>
          </w:tcPr>
          <w:p w14:paraId="3318800B" w14:textId="77777777" w:rsidR="00786892" w:rsidRPr="00171E7C" w:rsidRDefault="00786892" w:rsidP="00793E3F">
            <w:pPr>
              <w:rPr>
                <w:lang w:val="en-US"/>
              </w:rPr>
            </w:pPr>
            <w:r w:rsidRPr="00171E7C">
              <w:rPr>
                <w:lang w:val="en-US"/>
              </w:rPr>
              <w:t>Excavator pe pneuri cu motor termic de 0,21-0,39 mc buldoex</w:t>
            </w:r>
          </w:p>
        </w:tc>
        <w:tc>
          <w:tcPr>
            <w:tcW w:w="993" w:type="dxa"/>
            <w:gridSpan w:val="2"/>
            <w:tcBorders>
              <w:top w:val="nil"/>
              <w:bottom w:val="single" w:sz="2" w:space="0" w:color="auto"/>
            </w:tcBorders>
          </w:tcPr>
          <w:p w14:paraId="4DF4EBC1" w14:textId="77777777" w:rsidR="00786892" w:rsidRDefault="00786892" w:rsidP="00793E3F">
            <w:r>
              <w:t>h-ut</w:t>
            </w:r>
          </w:p>
        </w:tc>
        <w:tc>
          <w:tcPr>
            <w:tcW w:w="1559" w:type="dxa"/>
            <w:gridSpan w:val="2"/>
            <w:tcBorders>
              <w:top w:val="nil"/>
              <w:bottom w:val="single" w:sz="2" w:space="0" w:color="auto"/>
            </w:tcBorders>
          </w:tcPr>
          <w:p w14:paraId="48052913" w14:textId="77777777" w:rsidR="00786892" w:rsidRDefault="00786892" w:rsidP="00793E3F">
            <w:r>
              <w:t>0,00</w:t>
            </w:r>
          </w:p>
        </w:tc>
      </w:tr>
      <w:tr w:rsidR="00786892" w14:paraId="3C4A0DD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537470" w14:textId="77777777" w:rsidR="00786892" w:rsidRDefault="00786892" w:rsidP="00793E3F">
            <w:r>
              <w:t>9</w:t>
            </w:r>
          </w:p>
        </w:tc>
        <w:tc>
          <w:tcPr>
            <w:tcW w:w="1276" w:type="dxa"/>
            <w:gridSpan w:val="2"/>
            <w:tcBorders>
              <w:top w:val="single" w:sz="4" w:space="0" w:color="auto"/>
              <w:bottom w:val="single" w:sz="4" w:space="0" w:color="auto"/>
            </w:tcBorders>
          </w:tcPr>
          <w:p w14:paraId="5DA6CF84" w14:textId="77777777" w:rsidR="00786892" w:rsidRDefault="00786892" w:rsidP="00793E3F">
            <w:pPr>
              <w:rPr>
                <w:lang w:val="en-US"/>
              </w:rPr>
            </w:pPr>
            <w:r>
              <w:rPr>
                <w:lang w:val="en-US"/>
              </w:rPr>
              <w:t>TsI50A1</w:t>
            </w:r>
          </w:p>
          <w:p w14:paraId="6373EB32" w14:textId="77777777" w:rsidR="00786892" w:rsidRDefault="00786892" w:rsidP="00793E3F"/>
        </w:tc>
        <w:tc>
          <w:tcPr>
            <w:tcW w:w="4252" w:type="dxa"/>
            <w:gridSpan w:val="3"/>
            <w:tcBorders>
              <w:top w:val="single" w:sz="4" w:space="0" w:color="auto"/>
              <w:bottom w:val="single" w:sz="4" w:space="0" w:color="auto"/>
            </w:tcBorders>
          </w:tcPr>
          <w:p w14:paraId="7112BAB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Transportarea pamintului cu autobasculanta de 5 t la distanta de 1 km (</w:t>
            </w:r>
            <w:r>
              <w:t>Вытесненный</w:t>
            </w:r>
            <w:r w:rsidRPr="00171E7C">
              <w:rPr>
                <w:lang w:val="en-US"/>
              </w:rPr>
              <w:t xml:space="preserve"> </w:t>
            </w:r>
            <w:r>
              <w:t>грунт</w:t>
            </w:r>
            <w:r w:rsidRPr="00171E7C">
              <w:rPr>
                <w:lang w:val="en-US"/>
              </w:rPr>
              <w:t>)</w:t>
            </w:r>
            <w:r w:rsidRPr="00171E7C">
              <w:rPr>
                <w:rFonts w:ascii="Times New Roman CYR" w:hAnsi="Times New Roman CYR" w:cs="Times New Roman CYR"/>
                <w:sz w:val="16"/>
                <w:szCs w:val="16"/>
                <w:lang w:val="en-US"/>
              </w:rPr>
              <w:t xml:space="preserve"> </w:t>
            </w:r>
          </w:p>
          <w:p w14:paraId="76932C9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721A832" w14:textId="77777777" w:rsidR="00786892" w:rsidRDefault="00786892" w:rsidP="00793E3F">
            <w:pPr>
              <w:jc w:val="center"/>
            </w:pPr>
            <w:r>
              <w:t>t</w:t>
            </w:r>
          </w:p>
        </w:tc>
        <w:tc>
          <w:tcPr>
            <w:tcW w:w="1559" w:type="dxa"/>
            <w:gridSpan w:val="2"/>
            <w:tcBorders>
              <w:top w:val="single" w:sz="4" w:space="0" w:color="auto"/>
              <w:bottom w:val="single" w:sz="4" w:space="0" w:color="auto"/>
            </w:tcBorders>
            <w:vAlign w:val="center"/>
          </w:tcPr>
          <w:p w14:paraId="313E40D6" w14:textId="77777777" w:rsidR="00786892" w:rsidRDefault="00786892" w:rsidP="00793E3F">
            <w:pPr>
              <w:jc w:val="center"/>
            </w:pPr>
            <w:r>
              <w:t>0,00</w:t>
            </w:r>
          </w:p>
        </w:tc>
      </w:tr>
      <w:tr w:rsidR="00786892" w14:paraId="0497E24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19826" w14:textId="77777777" w:rsidR="00786892" w:rsidRDefault="00786892" w:rsidP="00793E3F"/>
        </w:tc>
        <w:tc>
          <w:tcPr>
            <w:tcW w:w="1276" w:type="dxa"/>
            <w:gridSpan w:val="2"/>
            <w:tcBorders>
              <w:top w:val="nil"/>
              <w:bottom w:val="single" w:sz="2" w:space="0" w:color="auto"/>
            </w:tcBorders>
            <w:vAlign w:val="center"/>
          </w:tcPr>
          <w:p w14:paraId="58368F45" w14:textId="77777777" w:rsidR="00786892" w:rsidRDefault="00786892" w:rsidP="00793E3F">
            <w:pPr>
              <w:jc w:val="center"/>
              <w:rPr>
                <w:sz w:val="16"/>
                <w:szCs w:val="16"/>
              </w:rPr>
            </w:pPr>
            <w:r>
              <w:rPr>
                <w:sz w:val="16"/>
                <w:szCs w:val="16"/>
              </w:rPr>
              <w:t>3410540000006</w:t>
            </w:r>
          </w:p>
        </w:tc>
        <w:tc>
          <w:tcPr>
            <w:tcW w:w="4252" w:type="dxa"/>
            <w:gridSpan w:val="3"/>
            <w:tcBorders>
              <w:top w:val="nil"/>
              <w:bottom w:val="single" w:sz="2" w:space="0" w:color="auto"/>
            </w:tcBorders>
          </w:tcPr>
          <w:p w14:paraId="40231D04" w14:textId="77777777" w:rsidR="00786892" w:rsidRDefault="00786892" w:rsidP="00793E3F">
            <w:r>
              <w:t>Autobasculanta-5t</w:t>
            </w:r>
          </w:p>
        </w:tc>
        <w:tc>
          <w:tcPr>
            <w:tcW w:w="993" w:type="dxa"/>
            <w:gridSpan w:val="2"/>
            <w:tcBorders>
              <w:top w:val="nil"/>
              <w:bottom w:val="single" w:sz="2" w:space="0" w:color="auto"/>
            </w:tcBorders>
          </w:tcPr>
          <w:p w14:paraId="1E1CE6B7" w14:textId="77777777" w:rsidR="00786892" w:rsidRDefault="00786892" w:rsidP="00793E3F">
            <w:r>
              <w:t>h-ut</w:t>
            </w:r>
          </w:p>
        </w:tc>
        <w:tc>
          <w:tcPr>
            <w:tcW w:w="1559" w:type="dxa"/>
            <w:gridSpan w:val="2"/>
            <w:tcBorders>
              <w:top w:val="nil"/>
              <w:bottom w:val="single" w:sz="2" w:space="0" w:color="auto"/>
            </w:tcBorders>
          </w:tcPr>
          <w:p w14:paraId="55CBC02A" w14:textId="77777777" w:rsidR="00786892" w:rsidRDefault="00786892" w:rsidP="00793E3F">
            <w:r>
              <w:t>0,00</w:t>
            </w:r>
          </w:p>
        </w:tc>
      </w:tr>
      <w:tr w:rsidR="00786892" w14:paraId="09C8B4B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CF86AB" w14:textId="77777777" w:rsidR="00786892" w:rsidRDefault="00786892" w:rsidP="00793E3F">
            <w:r>
              <w:t>10</w:t>
            </w:r>
          </w:p>
        </w:tc>
        <w:tc>
          <w:tcPr>
            <w:tcW w:w="1276" w:type="dxa"/>
            <w:gridSpan w:val="2"/>
            <w:tcBorders>
              <w:top w:val="single" w:sz="4" w:space="0" w:color="auto"/>
              <w:bottom w:val="single" w:sz="4" w:space="0" w:color="auto"/>
            </w:tcBorders>
          </w:tcPr>
          <w:p w14:paraId="216E2AA9" w14:textId="77777777" w:rsidR="00786892" w:rsidRDefault="00786892" w:rsidP="00793E3F">
            <w:pPr>
              <w:rPr>
                <w:lang w:val="en-US"/>
              </w:rPr>
            </w:pPr>
            <w:r>
              <w:rPr>
                <w:lang w:val="en-US"/>
              </w:rPr>
              <w:t>TsD02A1</w:t>
            </w:r>
          </w:p>
          <w:p w14:paraId="1A675563" w14:textId="77777777" w:rsidR="00786892" w:rsidRDefault="00786892" w:rsidP="00793E3F"/>
        </w:tc>
        <w:tc>
          <w:tcPr>
            <w:tcW w:w="4252" w:type="dxa"/>
            <w:gridSpan w:val="3"/>
            <w:tcBorders>
              <w:top w:val="single" w:sz="4" w:space="0" w:color="auto"/>
              <w:bottom w:val="single" w:sz="4" w:space="0" w:color="auto"/>
            </w:tcBorders>
          </w:tcPr>
          <w:p w14:paraId="09436F17" w14:textId="77777777" w:rsidR="00786892" w:rsidRPr="0097392D" w:rsidRDefault="00786892" w:rsidP="00793E3F">
            <w:pPr>
              <w:adjustRightInd w:val="0"/>
              <w:rPr>
                <w:rFonts w:ascii="Times New Roman CYR" w:hAnsi="Times New Roman CYR" w:cs="Times New Roman CYR"/>
                <w:sz w:val="16"/>
                <w:szCs w:val="16"/>
              </w:rPr>
            </w:pPr>
            <w:r>
              <w:t>Imprastierea pamintului afinat provenit din teren categoria I sau II, executata cu buldozer pe tractor cu senile de 65-80 CP, in straturi cu grosimea de 15-20 cm (вытесненный грунт трубами и песком на дорогах с твёрдым покрытием в отвалах)</w:t>
            </w:r>
            <w:r>
              <w:rPr>
                <w:rFonts w:ascii="Times New Roman CYR" w:hAnsi="Times New Roman CYR" w:cs="Times New Roman CYR"/>
                <w:sz w:val="16"/>
                <w:szCs w:val="16"/>
              </w:rPr>
              <w:t xml:space="preserve"> </w:t>
            </w:r>
          </w:p>
          <w:p w14:paraId="7B097AB3" w14:textId="77777777" w:rsidR="00786892" w:rsidRDefault="00786892" w:rsidP="00793E3F"/>
        </w:tc>
        <w:tc>
          <w:tcPr>
            <w:tcW w:w="993" w:type="dxa"/>
            <w:gridSpan w:val="2"/>
            <w:tcBorders>
              <w:top w:val="single" w:sz="4" w:space="0" w:color="auto"/>
              <w:bottom w:val="single" w:sz="4" w:space="0" w:color="auto"/>
            </w:tcBorders>
            <w:vAlign w:val="center"/>
          </w:tcPr>
          <w:p w14:paraId="35B531D2"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03450475" w14:textId="77777777" w:rsidR="00786892" w:rsidRDefault="00786892" w:rsidP="00793E3F">
            <w:pPr>
              <w:jc w:val="center"/>
            </w:pPr>
            <w:r>
              <w:t>0,00</w:t>
            </w:r>
          </w:p>
        </w:tc>
      </w:tr>
      <w:tr w:rsidR="00786892" w14:paraId="0F0E0EB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919B5" w14:textId="77777777" w:rsidR="00786892" w:rsidRDefault="00786892" w:rsidP="00793E3F"/>
        </w:tc>
        <w:tc>
          <w:tcPr>
            <w:tcW w:w="1276" w:type="dxa"/>
            <w:gridSpan w:val="2"/>
            <w:tcBorders>
              <w:top w:val="nil"/>
              <w:bottom w:val="single" w:sz="2" w:space="0" w:color="auto"/>
            </w:tcBorders>
            <w:vAlign w:val="center"/>
          </w:tcPr>
          <w:p w14:paraId="04EC2E0F"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73AF9CA2"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3318F2FB" w14:textId="77777777" w:rsidR="00786892" w:rsidRDefault="00786892" w:rsidP="00793E3F">
            <w:r>
              <w:t>h-ut</w:t>
            </w:r>
          </w:p>
        </w:tc>
        <w:tc>
          <w:tcPr>
            <w:tcW w:w="1559" w:type="dxa"/>
            <w:gridSpan w:val="2"/>
            <w:tcBorders>
              <w:top w:val="nil"/>
              <w:bottom w:val="single" w:sz="2" w:space="0" w:color="auto"/>
            </w:tcBorders>
          </w:tcPr>
          <w:p w14:paraId="5F2E5209" w14:textId="77777777" w:rsidR="00786892" w:rsidRDefault="00786892" w:rsidP="00793E3F">
            <w:r>
              <w:t>0,00</w:t>
            </w:r>
          </w:p>
        </w:tc>
      </w:tr>
      <w:tr w:rsidR="00786892" w14:paraId="61AFEF6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576E74" w14:textId="77777777" w:rsidR="00786892" w:rsidRDefault="00786892" w:rsidP="00793E3F">
            <w:r>
              <w:t>11</w:t>
            </w:r>
          </w:p>
        </w:tc>
        <w:tc>
          <w:tcPr>
            <w:tcW w:w="1276" w:type="dxa"/>
            <w:gridSpan w:val="2"/>
            <w:tcBorders>
              <w:top w:val="single" w:sz="4" w:space="0" w:color="auto"/>
              <w:bottom w:val="single" w:sz="4" w:space="0" w:color="auto"/>
            </w:tcBorders>
          </w:tcPr>
          <w:p w14:paraId="1A35282B" w14:textId="77777777" w:rsidR="00786892" w:rsidRDefault="00786892" w:rsidP="00793E3F">
            <w:pPr>
              <w:rPr>
                <w:lang w:val="en-US"/>
              </w:rPr>
            </w:pPr>
            <w:r>
              <w:rPr>
                <w:lang w:val="en-US"/>
              </w:rPr>
              <w:t>TsD02A1</w:t>
            </w:r>
          </w:p>
          <w:p w14:paraId="0452ACCD" w14:textId="77777777" w:rsidR="00786892" w:rsidRDefault="00786892" w:rsidP="00793E3F"/>
        </w:tc>
        <w:tc>
          <w:tcPr>
            <w:tcW w:w="4252" w:type="dxa"/>
            <w:gridSpan w:val="3"/>
            <w:tcBorders>
              <w:top w:val="single" w:sz="4" w:space="0" w:color="auto"/>
              <w:bottom w:val="single" w:sz="4" w:space="0" w:color="auto"/>
            </w:tcBorders>
          </w:tcPr>
          <w:p w14:paraId="72BBEA4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Imprastierea pamintului afinat provenit din teren categoria I sau II, executata cu buldozer pe tractor cu senile de 65-80 CP, in straturi cu grosimea de 15-20 cm (</w:t>
            </w:r>
            <w:r>
              <w:t>вытесненный</w:t>
            </w:r>
            <w:r w:rsidRPr="00171E7C">
              <w:rPr>
                <w:lang w:val="en-US"/>
              </w:rPr>
              <w:t xml:space="preserve"> </w:t>
            </w:r>
            <w:r>
              <w:t>грунт</w:t>
            </w:r>
            <w:r w:rsidRPr="00171E7C">
              <w:rPr>
                <w:lang w:val="en-US"/>
              </w:rPr>
              <w:t xml:space="preserve"> </w:t>
            </w:r>
            <w:r>
              <w:t>на</w:t>
            </w:r>
            <w:r w:rsidRPr="00171E7C">
              <w:rPr>
                <w:lang w:val="en-US"/>
              </w:rPr>
              <w:t xml:space="preserve">  </w:t>
            </w:r>
            <w:r>
              <w:t>дорогах</w:t>
            </w:r>
            <w:r w:rsidRPr="00171E7C">
              <w:rPr>
                <w:lang w:val="en-US"/>
              </w:rPr>
              <w:t xml:space="preserve"> </w:t>
            </w:r>
            <w:r>
              <w:t>без</w:t>
            </w:r>
            <w:r w:rsidRPr="00171E7C">
              <w:rPr>
                <w:lang w:val="en-US"/>
              </w:rPr>
              <w:t xml:space="preserve"> </w:t>
            </w:r>
            <w:r>
              <w:t>покрытий</w:t>
            </w:r>
            <w:r w:rsidRPr="00171E7C">
              <w:rPr>
                <w:lang w:val="en-US"/>
              </w:rPr>
              <w:t>)</w:t>
            </w:r>
            <w:r w:rsidRPr="00171E7C">
              <w:rPr>
                <w:rFonts w:ascii="Times New Roman CYR" w:hAnsi="Times New Roman CYR" w:cs="Times New Roman CYR"/>
                <w:sz w:val="16"/>
                <w:szCs w:val="16"/>
                <w:lang w:val="en-US"/>
              </w:rPr>
              <w:t xml:space="preserve"> </w:t>
            </w:r>
          </w:p>
          <w:p w14:paraId="2E1742F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D6FE45A"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58983180" w14:textId="77777777" w:rsidR="00786892" w:rsidRDefault="00786892" w:rsidP="00793E3F">
            <w:pPr>
              <w:jc w:val="center"/>
            </w:pPr>
            <w:r>
              <w:t>0,00</w:t>
            </w:r>
          </w:p>
        </w:tc>
      </w:tr>
      <w:tr w:rsidR="00786892" w14:paraId="0DBDC37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808F46" w14:textId="77777777" w:rsidR="00786892" w:rsidRDefault="00786892" w:rsidP="00793E3F"/>
        </w:tc>
        <w:tc>
          <w:tcPr>
            <w:tcW w:w="1276" w:type="dxa"/>
            <w:gridSpan w:val="2"/>
            <w:tcBorders>
              <w:top w:val="nil"/>
              <w:bottom w:val="single" w:sz="2" w:space="0" w:color="auto"/>
            </w:tcBorders>
            <w:vAlign w:val="center"/>
          </w:tcPr>
          <w:p w14:paraId="20053B23"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03BA64DE"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20BC4023" w14:textId="77777777" w:rsidR="00786892" w:rsidRDefault="00786892" w:rsidP="00793E3F">
            <w:r>
              <w:t>h-ut</w:t>
            </w:r>
          </w:p>
        </w:tc>
        <w:tc>
          <w:tcPr>
            <w:tcW w:w="1559" w:type="dxa"/>
            <w:gridSpan w:val="2"/>
            <w:tcBorders>
              <w:top w:val="nil"/>
              <w:bottom w:val="single" w:sz="2" w:space="0" w:color="auto"/>
            </w:tcBorders>
          </w:tcPr>
          <w:p w14:paraId="70F54DFC" w14:textId="77777777" w:rsidR="00786892" w:rsidRDefault="00786892" w:rsidP="00793E3F">
            <w:r>
              <w:t>0,00</w:t>
            </w:r>
          </w:p>
        </w:tc>
      </w:tr>
      <w:tr w:rsidR="00786892" w14:paraId="2A8CAFD8"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40197DC" w14:textId="77777777" w:rsidR="00786892" w:rsidRDefault="00786892" w:rsidP="00793E3F">
            <w:pPr>
              <w:rPr>
                <w:sz w:val="8"/>
                <w:szCs w:val="8"/>
              </w:rPr>
            </w:pPr>
          </w:p>
        </w:tc>
        <w:tc>
          <w:tcPr>
            <w:tcW w:w="1276" w:type="dxa"/>
            <w:gridSpan w:val="2"/>
            <w:tcBorders>
              <w:left w:val="nil"/>
              <w:bottom w:val="nil"/>
              <w:right w:val="nil"/>
            </w:tcBorders>
          </w:tcPr>
          <w:p w14:paraId="0C2B99A8" w14:textId="77777777" w:rsidR="00786892" w:rsidRDefault="00786892" w:rsidP="00793E3F">
            <w:pPr>
              <w:rPr>
                <w:sz w:val="8"/>
                <w:szCs w:val="8"/>
              </w:rPr>
            </w:pPr>
          </w:p>
        </w:tc>
        <w:tc>
          <w:tcPr>
            <w:tcW w:w="3402" w:type="dxa"/>
            <w:gridSpan w:val="2"/>
            <w:tcBorders>
              <w:left w:val="nil"/>
              <w:bottom w:val="nil"/>
              <w:right w:val="nil"/>
            </w:tcBorders>
          </w:tcPr>
          <w:p w14:paraId="7FB2877C" w14:textId="77777777" w:rsidR="00786892" w:rsidRDefault="00786892" w:rsidP="00793E3F">
            <w:pPr>
              <w:rPr>
                <w:sz w:val="8"/>
                <w:szCs w:val="8"/>
                <w:lang w:val="en-US"/>
              </w:rPr>
            </w:pPr>
          </w:p>
          <w:p w14:paraId="7F04AEDB" w14:textId="77777777" w:rsidR="00786892" w:rsidRDefault="00786892" w:rsidP="00793E3F">
            <w:pPr>
              <w:rPr>
                <w:sz w:val="8"/>
                <w:szCs w:val="8"/>
                <w:lang w:val="en-US"/>
              </w:rPr>
            </w:pPr>
          </w:p>
          <w:p w14:paraId="71B50FDA" w14:textId="77777777" w:rsidR="00786892" w:rsidRDefault="00786892" w:rsidP="00793E3F">
            <w:pPr>
              <w:rPr>
                <w:sz w:val="8"/>
                <w:szCs w:val="8"/>
                <w:lang w:val="en-US"/>
              </w:rPr>
            </w:pPr>
          </w:p>
        </w:tc>
        <w:tc>
          <w:tcPr>
            <w:tcW w:w="1134" w:type="dxa"/>
            <w:gridSpan w:val="2"/>
            <w:tcBorders>
              <w:left w:val="nil"/>
              <w:bottom w:val="nil"/>
              <w:right w:val="nil"/>
            </w:tcBorders>
          </w:tcPr>
          <w:p w14:paraId="4A2E079E" w14:textId="77777777" w:rsidR="00786892" w:rsidRDefault="00786892" w:rsidP="00793E3F">
            <w:pPr>
              <w:rPr>
                <w:sz w:val="8"/>
                <w:szCs w:val="8"/>
              </w:rPr>
            </w:pPr>
          </w:p>
        </w:tc>
        <w:tc>
          <w:tcPr>
            <w:tcW w:w="1134" w:type="dxa"/>
            <w:gridSpan w:val="2"/>
            <w:tcBorders>
              <w:left w:val="nil"/>
              <w:bottom w:val="nil"/>
              <w:right w:val="nil"/>
            </w:tcBorders>
          </w:tcPr>
          <w:p w14:paraId="62E7281D" w14:textId="77777777" w:rsidR="00786892" w:rsidRDefault="00786892" w:rsidP="00793E3F">
            <w:pPr>
              <w:rPr>
                <w:sz w:val="8"/>
                <w:szCs w:val="8"/>
              </w:rPr>
            </w:pPr>
          </w:p>
        </w:tc>
        <w:tc>
          <w:tcPr>
            <w:tcW w:w="1134" w:type="dxa"/>
            <w:tcBorders>
              <w:left w:val="nil"/>
              <w:bottom w:val="nil"/>
            </w:tcBorders>
          </w:tcPr>
          <w:p w14:paraId="58FADA11" w14:textId="77777777" w:rsidR="00786892" w:rsidRDefault="00786892" w:rsidP="00793E3F">
            <w:pPr>
              <w:rPr>
                <w:sz w:val="8"/>
                <w:szCs w:val="8"/>
              </w:rPr>
            </w:pPr>
          </w:p>
        </w:tc>
      </w:tr>
      <w:tr w:rsidR="00786892" w14:paraId="247B86A7"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42B9FF"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04E66540" w14:textId="77777777" w:rsidR="00786892" w:rsidRDefault="00786892" w:rsidP="00793E3F"/>
        </w:tc>
        <w:tc>
          <w:tcPr>
            <w:tcW w:w="1276" w:type="dxa"/>
            <w:gridSpan w:val="2"/>
            <w:tcBorders>
              <w:top w:val="single" w:sz="4" w:space="0" w:color="auto"/>
              <w:left w:val="nil"/>
              <w:bottom w:val="single" w:sz="4" w:space="0" w:color="auto"/>
              <w:right w:val="nil"/>
            </w:tcBorders>
          </w:tcPr>
          <w:p w14:paraId="15C6F43C" w14:textId="77777777" w:rsidR="00786892" w:rsidRDefault="00786892" w:rsidP="00793E3F"/>
        </w:tc>
        <w:tc>
          <w:tcPr>
            <w:tcW w:w="2693" w:type="dxa"/>
            <w:tcBorders>
              <w:top w:val="single" w:sz="4" w:space="0" w:color="auto"/>
              <w:left w:val="nil"/>
              <w:bottom w:val="single" w:sz="4" w:space="0" w:color="auto"/>
              <w:right w:val="nil"/>
            </w:tcBorders>
          </w:tcPr>
          <w:p w14:paraId="0C946D2E" w14:textId="77777777" w:rsidR="00786892" w:rsidRDefault="00786892" w:rsidP="00793E3F">
            <w:pPr>
              <w:rPr>
                <w:sz w:val="8"/>
                <w:szCs w:val="8"/>
              </w:rPr>
            </w:pPr>
            <w:r>
              <w:rPr>
                <w:b/>
                <w:bCs/>
                <w:lang w:val="en-US"/>
              </w:rPr>
              <w:t>Total</w:t>
            </w:r>
            <w:r>
              <w:rPr>
                <w:b/>
                <w:bCs/>
              </w:rPr>
              <w:t xml:space="preserve"> </w:t>
            </w:r>
            <w:r>
              <w:rPr>
                <w:b/>
                <w:bCs/>
                <w:sz w:val="22"/>
                <w:szCs w:val="22"/>
              </w:rPr>
              <w:t>Lucrari de terasaminte</w:t>
            </w:r>
          </w:p>
        </w:tc>
        <w:tc>
          <w:tcPr>
            <w:tcW w:w="1134" w:type="dxa"/>
            <w:gridSpan w:val="2"/>
            <w:tcBorders>
              <w:top w:val="single" w:sz="4" w:space="0" w:color="auto"/>
              <w:left w:val="nil"/>
              <w:bottom w:val="single" w:sz="4" w:space="0" w:color="auto"/>
              <w:right w:val="nil"/>
            </w:tcBorders>
          </w:tcPr>
          <w:p w14:paraId="352D26D9"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203821F5" w14:textId="77777777" w:rsidR="00786892" w:rsidRDefault="00786892" w:rsidP="00793E3F">
            <w:pPr>
              <w:rPr>
                <w:b/>
                <w:bCs/>
              </w:rPr>
            </w:pPr>
          </w:p>
        </w:tc>
      </w:tr>
      <w:tr w:rsidR="00786892" w:rsidRPr="0097392D" w14:paraId="74B1EC8B" w14:textId="77777777" w:rsidTr="00793E3F">
        <w:tc>
          <w:tcPr>
            <w:tcW w:w="709" w:type="dxa"/>
            <w:tcBorders>
              <w:top w:val="nil"/>
              <w:left w:val="single" w:sz="6" w:space="0" w:color="auto"/>
              <w:bottom w:val="nil"/>
              <w:right w:val="nil"/>
            </w:tcBorders>
          </w:tcPr>
          <w:p w14:paraId="31E9758F"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644FADF6" w14:textId="77777777" w:rsidR="00786892" w:rsidRDefault="00786892" w:rsidP="00793E3F"/>
        </w:tc>
        <w:tc>
          <w:tcPr>
            <w:tcW w:w="4252" w:type="dxa"/>
            <w:gridSpan w:val="3"/>
            <w:tcBorders>
              <w:top w:val="nil"/>
              <w:left w:val="single" w:sz="6" w:space="0" w:color="auto"/>
              <w:bottom w:val="nil"/>
              <w:right w:val="single" w:sz="6" w:space="0" w:color="auto"/>
            </w:tcBorders>
          </w:tcPr>
          <w:p w14:paraId="5FD1AD5A" w14:textId="77777777" w:rsidR="00786892" w:rsidRPr="007F2714" w:rsidRDefault="00786892" w:rsidP="00793E3F">
            <w:pPr>
              <w:rPr>
                <w:b/>
                <w:bCs/>
                <w:sz w:val="22"/>
                <w:szCs w:val="22"/>
                <w:lang w:val="en-US"/>
              </w:rPr>
            </w:pPr>
            <w:r w:rsidRPr="0097392D">
              <w:rPr>
                <w:b/>
                <w:bCs/>
                <w:sz w:val="22"/>
                <w:szCs w:val="22"/>
                <w:lang w:val="en-US"/>
              </w:rPr>
              <w:t>1.2. Montarea tevilor si armaturi</w:t>
            </w:r>
          </w:p>
          <w:p w14:paraId="09F4409F"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7A5FCEF4"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48935383"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56F79F95" w14:textId="77777777" w:rsidR="00786892" w:rsidRPr="0097392D" w:rsidRDefault="00786892" w:rsidP="00793E3F">
            <w:pPr>
              <w:rPr>
                <w:lang w:val="en-US"/>
              </w:rPr>
            </w:pPr>
          </w:p>
        </w:tc>
      </w:tr>
      <w:tr w:rsidR="00786892" w14:paraId="21285A7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CC9365" w14:textId="77777777" w:rsidR="00786892" w:rsidRDefault="00786892" w:rsidP="00793E3F">
            <w:r>
              <w:lastRenderedPageBreak/>
              <w:t>12</w:t>
            </w:r>
          </w:p>
        </w:tc>
        <w:tc>
          <w:tcPr>
            <w:tcW w:w="1276" w:type="dxa"/>
            <w:gridSpan w:val="2"/>
            <w:tcBorders>
              <w:top w:val="single" w:sz="4" w:space="0" w:color="auto"/>
              <w:bottom w:val="single" w:sz="4" w:space="0" w:color="auto"/>
            </w:tcBorders>
          </w:tcPr>
          <w:p w14:paraId="0B3F701F" w14:textId="77777777" w:rsidR="00786892" w:rsidRDefault="00786892" w:rsidP="00793E3F">
            <w:pPr>
              <w:rPr>
                <w:lang w:val="en-US"/>
              </w:rPr>
            </w:pPr>
            <w:r>
              <w:rPr>
                <w:lang w:val="en-US"/>
              </w:rPr>
              <w:t>AcB01A</w:t>
            </w:r>
          </w:p>
          <w:p w14:paraId="1BBD145B" w14:textId="77777777" w:rsidR="00786892" w:rsidRDefault="00786892" w:rsidP="00793E3F"/>
        </w:tc>
        <w:tc>
          <w:tcPr>
            <w:tcW w:w="4252" w:type="dxa"/>
            <w:gridSpan w:val="3"/>
            <w:tcBorders>
              <w:top w:val="single" w:sz="4" w:space="0" w:color="auto"/>
              <w:bottom w:val="single" w:sz="4" w:space="0" w:color="auto"/>
            </w:tcBorders>
          </w:tcPr>
          <w:p w14:paraId="3FC29849"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armaturilor cu actionare manuala sau mecanica (vane, robinete, ventile), la conductele de alimentare cu apa sau de canalizare, avind diametrul de 50-100 mm Vana din fonta d=80mm PN=1.0M</w:t>
            </w:r>
            <w:r>
              <w:t>Па</w:t>
            </w:r>
            <w:r w:rsidRPr="00171E7C">
              <w:rPr>
                <w:rFonts w:ascii="Times New Roman CYR" w:hAnsi="Times New Roman CYR" w:cs="Times New Roman CYR"/>
                <w:sz w:val="16"/>
                <w:szCs w:val="16"/>
                <w:lang w:val="en-US"/>
              </w:rPr>
              <w:t xml:space="preserve"> </w:t>
            </w:r>
          </w:p>
          <w:p w14:paraId="27590F5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EAD9EB9"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5AEE232" w14:textId="77777777" w:rsidR="00786892" w:rsidRDefault="00786892" w:rsidP="00793E3F">
            <w:pPr>
              <w:jc w:val="center"/>
            </w:pPr>
            <w:r>
              <w:t>2,00</w:t>
            </w:r>
          </w:p>
        </w:tc>
      </w:tr>
      <w:tr w:rsidR="00786892" w14:paraId="547849D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3CAA5" w14:textId="77777777" w:rsidR="00786892" w:rsidRDefault="00786892" w:rsidP="00793E3F"/>
        </w:tc>
        <w:tc>
          <w:tcPr>
            <w:tcW w:w="1276" w:type="dxa"/>
            <w:gridSpan w:val="2"/>
            <w:tcBorders>
              <w:top w:val="nil"/>
              <w:bottom w:val="single" w:sz="2" w:space="0" w:color="auto"/>
            </w:tcBorders>
            <w:vAlign w:val="center"/>
          </w:tcPr>
          <w:p w14:paraId="0C21EAFF"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C40DDF4" w14:textId="77777777" w:rsidR="00786892" w:rsidRDefault="00786892" w:rsidP="00793E3F">
            <w:r>
              <w:t>Instalator alimentari apa</w:t>
            </w:r>
          </w:p>
        </w:tc>
        <w:tc>
          <w:tcPr>
            <w:tcW w:w="993" w:type="dxa"/>
            <w:gridSpan w:val="2"/>
            <w:tcBorders>
              <w:top w:val="nil"/>
              <w:bottom w:val="single" w:sz="2" w:space="0" w:color="auto"/>
            </w:tcBorders>
          </w:tcPr>
          <w:p w14:paraId="2F8F9EA7" w14:textId="77777777" w:rsidR="00786892" w:rsidRDefault="00786892" w:rsidP="00793E3F">
            <w:r>
              <w:t>h-om</w:t>
            </w:r>
          </w:p>
        </w:tc>
        <w:tc>
          <w:tcPr>
            <w:tcW w:w="1559" w:type="dxa"/>
            <w:gridSpan w:val="2"/>
            <w:tcBorders>
              <w:top w:val="nil"/>
              <w:bottom w:val="single" w:sz="2" w:space="0" w:color="auto"/>
            </w:tcBorders>
          </w:tcPr>
          <w:p w14:paraId="33C62B4F" w14:textId="77777777" w:rsidR="00786892" w:rsidRDefault="00786892" w:rsidP="00793E3F">
            <w:r>
              <w:t>1,10</w:t>
            </w:r>
          </w:p>
        </w:tc>
      </w:tr>
      <w:tr w:rsidR="00786892" w14:paraId="6CBBE0F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B5BCA3" w14:textId="77777777" w:rsidR="00786892" w:rsidRDefault="00786892" w:rsidP="00793E3F"/>
        </w:tc>
        <w:tc>
          <w:tcPr>
            <w:tcW w:w="1276" w:type="dxa"/>
            <w:gridSpan w:val="2"/>
            <w:tcBorders>
              <w:top w:val="nil"/>
              <w:bottom w:val="single" w:sz="2" w:space="0" w:color="auto"/>
            </w:tcBorders>
            <w:vAlign w:val="center"/>
          </w:tcPr>
          <w:p w14:paraId="48127289" w14:textId="77777777" w:rsidR="00786892" w:rsidRDefault="00786892" w:rsidP="00793E3F">
            <w:pPr>
              <w:jc w:val="center"/>
              <w:rPr>
                <w:sz w:val="16"/>
                <w:szCs w:val="16"/>
              </w:rPr>
            </w:pPr>
            <w:r>
              <w:rPr>
                <w:sz w:val="16"/>
                <w:szCs w:val="16"/>
              </w:rPr>
              <w:t>2874117300001</w:t>
            </w:r>
          </w:p>
        </w:tc>
        <w:tc>
          <w:tcPr>
            <w:tcW w:w="4252" w:type="dxa"/>
            <w:gridSpan w:val="3"/>
            <w:tcBorders>
              <w:top w:val="nil"/>
              <w:bottom w:val="single" w:sz="2" w:space="0" w:color="auto"/>
            </w:tcBorders>
          </w:tcPr>
          <w:p w14:paraId="06C0C9E4" w14:textId="77777777" w:rsidR="00786892" w:rsidRPr="00171E7C" w:rsidRDefault="00786892" w:rsidP="00793E3F">
            <w:pPr>
              <w:rPr>
                <w:lang w:val="en-US"/>
              </w:rPr>
            </w:pPr>
            <w:r w:rsidRPr="00171E7C">
              <w:rPr>
                <w:lang w:val="en-US"/>
              </w:rPr>
              <w:t xml:space="preserve">Vana din fonta D=80 mm PN =1.0 MPA </w:t>
            </w:r>
          </w:p>
        </w:tc>
        <w:tc>
          <w:tcPr>
            <w:tcW w:w="993" w:type="dxa"/>
            <w:gridSpan w:val="2"/>
            <w:tcBorders>
              <w:top w:val="nil"/>
              <w:bottom w:val="single" w:sz="2" w:space="0" w:color="auto"/>
            </w:tcBorders>
          </w:tcPr>
          <w:p w14:paraId="2D0DD452" w14:textId="77777777" w:rsidR="00786892" w:rsidRDefault="00786892" w:rsidP="00793E3F">
            <w:r>
              <w:t>buc</w:t>
            </w:r>
          </w:p>
        </w:tc>
        <w:tc>
          <w:tcPr>
            <w:tcW w:w="1559" w:type="dxa"/>
            <w:gridSpan w:val="2"/>
            <w:tcBorders>
              <w:top w:val="nil"/>
              <w:bottom w:val="single" w:sz="2" w:space="0" w:color="auto"/>
            </w:tcBorders>
          </w:tcPr>
          <w:p w14:paraId="069712E0" w14:textId="77777777" w:rsidR="00786892" w:rsidRDefault="00786892" w:rsidP="00793E3F">
            <w:r>
              <w:t>2,00</w:t>
            </w:r>
          </w:p>
        </w:tc>
      </w:tr>
      <w:tr w:rsidR="00786892" w14:paraId="2522461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B2F391" w14:textId="77777777" w:rsidR="00786892" w:rsidRDefault="00786892" w:rsidP="00793E3F">
            <w:r>
              <w:t>13</w:t>
            </w:r>
          </w:p>
        </w:tc>
        <w:tc>
          <w:tcPr>
            <w:tcW w:w="1276" w:type="dxa"/>
            <w:gridSpan w:val="2"/>
            <w:tcBorders>
              <w:top w:val="single" w:sz="4" w:space="0" w:color="auto"/>
              <w:bottom w:val="single" w:sz="4" w:space="0" w:color="auto"/>
            </w:tcBorders>
          </w:tcPr>
          <w:p w14:paraId="32370194" w14:textId="77777777" w:rsidR="00786892" w:rsidRDefault="00786892" w:rsidP="00793E3F">
            <w:pPr>
              <w:rPr>
                <w:lang w:val="en-US"/>
              </w:rPr>
            </w:pPr>
            <w:r>
              <w:rPr>
                <w:lang w:val="en-US"/>
              </w:rPr>
              <w:t>AcB01A</w:t>
            </w:r>
          </w:p>
          <w:p w14:paraId="03446702" w14:textId="77777777" w:rsidR="00786892" w:rsidRDefault="00786892" w:rsidP="00793E3F"/>
        </w:tc>
        <w:tc>
          <w:tcPr>
            <w:tcW w:w="4252" w:type="dxa"/>
            <w:gridSpan w:val="3"/>
            <w:tcBorders>
              <w:top w:val="single" w:sz="4" w:space="0" w:color="auto"/>
              <w:bottom w:val="single" w:sz="4" w:space="0" w:color="auto"/>
            </w:tcBorders>
          </w:tcPr>
          <w:p w14:paraId="72305BD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armaturilor cu actionare manuala sau mecanica (vane, robinete, ventile), la conductele de alimentare cu apa sau de canalizare, avind diametrul de 50-100 mm Vana din fonta d=80mm PN=1.0M</w:t>
            </w:r>
            <w:r>
              <w:t>Па</w:t>
            </w:r>
            <w:r w:rsidRPr="00171E7C">
              <w:rPr>
                <w:rFonts w:ascii="Times New Roman CYR" w:hAnsi="Times New Roman CYR" w:cs="Times New Roman CYR"/>
                <w:sz w:val="16"/>
                <w:szCs w:val="16"/>
                <w:lang w:val="en-US"/>
              </w:rPr>
              <w:t xml:space="preserve"> </w:t>
            </w:r>
          </w:p>
          <w:p w14:paraId="4440361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E67681E"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10123259" w14:textId="77777777" w:rsidR="00786892" w:rsidRDefault="00786892" w:rsidP="00793E3F">
            <w:pPr>
              <w:jc w:val="center"/>
            </w:pPr>
            <w:r>
              <w:t>20,00</w:t>
            </w:r>
          </w:p>
        </w:tc>
      </w:tr>
      <w:tr w:rsidR="00786892" w14:paraId="44946D2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7BE51" w14:textId="77777777" w:rsidR="00786892" w:rsidRDefault="00786892" w:rsidP="00793E3F"/>
        </w:tc>
        <w:tc>
          <w:tcPr>
            <w:tcW w:w="1276" w:type="dxa"/>
            <w:gridSpan w:val="2"/>
            <w:tcBorders>
              <w:top w:val="nil"/>
              <w:bottom w:val="single" w:sz="2" w:space="0" w:color="auto"/>
            </w:tcBorders>
            <w:vAlign w:val="center"/>
          </w:tcPr>
          <w:p w14:paraId="0B7CFABA"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4AB681E" w14:textId="77777777" w:rsidR="00786892" w:rsidRDefault="00786892" w:rsidP="00793E3F">
            <w:r>
              <w:t>Instalator alimentari apa</w:t>
            </w:r>
          </w:p>
        </w:tc>
        <w:tc>
          <w:tcPr>
            <w:tcW w:w="993" w:type="dxa"/>
            <w:gridSpan w:val="2"/>
            <w:tcBorders>
              <w:top w:val="nil"/>
              <w:bottom w:val="single" w:sz="2" w:space="0" w:color="auto"/>
            </w:tcBorders>
          </w:tcPr>
          <w:p w14:paraId="4EC629BA" w14:textId="77777777" w:rsidR="00786892" w:rsidRDefault="00786892" w:rsidP="00793E3F">
            <w:r>
              <w:t>h-om</w:t>
            </w:r>
          </w:p>
        </w:tc>
        <w:tc>
          <w:tcPr>
            <w:tcW w:w="1559" w:type="dxa"/>
            <w:gridSpan w:val="2"/>
            <w:tcBorders>
              <w:top w:val="nil"/>
              <w:bottom w:val="single" w:sz="2" w:space="0" w:color="auto"/>
            </w:tcBorders>
          </w:tcPr>
          <w:p w14:paraId="233BB4D1" w14:textId="77777777" w:rsidR="00786892" w:rsidRDefault="00786892" w:rsidP="00793E3F">
            <w:r>
              <w:t>11,00</w:t>
            </w:r>
          </w:p>
        </w:tc>
      </w:tr>
      <w:tr w:rsidR="00786892" w14:paraId="31153EA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2C1FA0" w14:textId="77777777" w:rsidR="00786892" w:rsidRDefault="00786892" w:rsidP="00793E3F"/>
        </w:tc>
        <w:tc>
          <w:tcPr>
            <w:tcW w:w="1276" w:type="dxa"/>
            <w:gridSpan w:val="2"/>
            <w:tcBorders>
              <w:top w:val="nil"/>
              <w:bottom w:val="single" w:sz="2" w:space="0" w:color="auto"/>
            </w:tcBorders>
            <w:vAlign w:val="center"/>
          </w:tcPr>
          <w:p w14:paraId="70C60847" w14:textId="77777777" w:rsidR="00786892" w:rsidRDefault="00786892" w:rsidP="00793E3F">
            <w:pPr>
              <w:jc w:val="center"/>
              <w:rPr>
                <w:sz w:val="16"/>
                <w:szCs w:val="16"/>
              </w:rPr>
            </w:pPr>
            <w:r>
              <w:rPr>
                <w:sz w:val="16"/>
                <w:szCs w:val="16"/>
              </w:rPr>
              <w:t>2874117300001</w:t>
            </w:r>
          </w:p>
        </w:tc>
        <w:tc>
          <w:tcPr>
            <w:tcW w:w="4252" w:type="dxa"/>
            <w:gridSpan w:val="3"/>
            <w:tcBorders>
              <w:top w:val="nil"/>
              <w:bottom w:val="single" w:sz="2" w:space="0" w:color="auto"/>
            </w:tcBorders>
          </w:tcPr>
          <w:p w14:paraId="78386CBF" w14:textId="77777777" w:rsidR="00786892" w:rsidRPr="00171E7C" w:rsidRDefault="00786892" w:rsidP="00793E3F">
            <w:pPr>
              <w:rPr>
                <w:lang w:val="en-US"/>
              </w:rPr>
            </w:pPr>
            <w:r w:rsidRPr="00171E7C">
              <w:rPr>
                <w:lang w:val="en-US"/>
              </w:rPr>
              <w:t xml:space="preserve">Vana din fonta D=80 mm PN =1.0 MPA </w:t>
            </w:r>
          </w:p>
        </w:tc>
        <w:tc>
          <w:tcPr>
            <w:tcW w:w="993" w:type="dxa"/>
            <w:gridSpan w:val="2"/>
            <w:tcBorders>
              <w:top w:val="nil"/>
              <w:bottom w:val="single" w:sz="2" w:space="0" w:color="auto"/>
            </w:tcBorders>
          </w:tcPr>
          <w:p w14:paraId="27B0DD64" w14:textId="77777777" w:rsidR="00786892" w:rsidRDefault="00786892" w:rsidP="00793E3F">
            <w:r>
              <w:t>buc</w:t>
            </w:r>
          </w:p>
        </w:tc>
        <w:tc>
          <w:tcPr>
            <w:tcW w:w="1559" w:type="dxa"/>
            <w:gridSpan w:val="2"/>
            <w:tcBorders>
              <w:top w:val="nil"/>
              <w:bottom w:val="single" w:sz="2" w:space="0" w:color="auto"/>
            </w:tcBorders>
          </w:tcPr>
          <w:p w14:paraId="4729FE80" w14:textId="77777777" w:rsidR="00786892" w:rsidRDefault="00786892" w:rsidP="00793E3F">
            <w:r>
              <w:t>20,00</w:t>
            </w:r>
          </w:p>
        </w:tc>
      </w:tr>
      <w:tr w:rsidR="00786892" w14:paraId="16383F4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126C4F" w14:textId="77777777" w:rsidR="00786892" w:rsidRDefault="00786892" w:rsidP="00793E3F">
            <w:r>
              <w:t>14</w:t>
            </w:r>
          </w:p>
        </w:tc>
        <w:tc>
          <w:tcPr>
            <w:tcW w:w="1276" w:type="dxa"/>
            <w:gridSpan w:val="2"/>
            <w:tcBorders>
              <w:top w:val="single" w:sz="4" w:space="0" w:color="auto"/>
              <w:bottom w:val="single" w:sz="4" w:space="0" w:color="auto"/>
            </w:tcBorders>
          </w:tcPr>
          <w:p w14:paraId="38D1D709" w14:textId="77777777" w:rsidR="00786892" w:rsidRDefault="00786892" w:rsidP="00793E3F">
            <w:pPr>
              <w:rPr>
                <w:lang w:val="en-US"/>
              </w:rPr>
            </w:pPr>
            <w:r>
              <w:rPr>
                <w:lang w:val="en-US"/>
              </w:rPr>
              <w:t>AcB01A</w:t>
            </w:r>
          </w:p>
          <w:p w14:paraId="653340EB" w14:textId="77777777" w:rsidR="00786892" w:rsidRDefault="00786892" w:rsidP="00793E3F"/>
        </w:tc>
        <w:tc>
          <w:tcPr>
            <w:tcW w:w="4252" w:type="dxa"/>
            <w:gridSpan w:val="3"/>
            <w:tcBorders>
              <w:top w:val="single" w:sz="4" w:space="0" w:color="auto"/>
              <w:bottom w:val="single" w:sz="4" w:space="0" w:color="auto"/>
            </w:tcBorders>
          </w:tcPr>
          <w:p w14:paraId="7A4E709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Montarea armaturilor cu actionare manuala sau mecanica (vane, robinete, ventile), la conductele de alimentare cu apa sau de canalizare, avind diametrul de 50-100 mm Vana din fonta d=65mm </w:t>
            </w:r>
            <w:r w:rsidRPr="00171E7C">
              <w:rPr>
                <w:rFonts w:ascii="Times New Roman CYR" w:hAnsi="Times New Roman CYR" w:cs="Times New Roman CYR"/>
                <w:sz w:val="16"/>
                <w:szCs w:val="16"/>
                <w:lang w:val="en-US"/>
              </w:rPr>
              <w:t xml:space="preserve"> </w:t>
            </w:r>
          </w:p>
          <w:p w14:paraId="2E42C01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1D07E89"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4693267C" w14:textId="77777777" w:rsidR="00786892" w:rsidRDefault="00786892" w:rsidP="00793E3F">
            <w:pPr>
              <w:jc w:val="center"/>
            </w:pPr>
            <w:r>
              <w:t>1,00</w:t>
            </w:r>
          </w:p>
        </w:tc>
      </w:tr>
      <w:tr w:rsidR="00786892" w14:paraId="71534F3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09E01" w14:textId="77777777" w:rsidR="00786892" w:rsidRDefault="00786892" w:rsidP="00793E3F"/>
        </w:tc>
        <w:tc>
          <w:tcPr>
            <w:tcW w:w="1276" w:type="dxa"/>
            <w:gridSpan w:val="2"/>
            <w:tcBorders>
              <w:top w:val="nil"/>
              <w:bottom w:val="single" w:sz="2" w:space="0" w:color="auto"/>
            </w:tcBorders>
            <w:vAlign w:val="center"/>
          </w:tcPr>
          <w:p w14:paraId="721A2E9A"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17ACA85" w14:textId="77777777" w:rsidR="00786892" w:rsidRDefault="00786892" w:rsidP="00793E3F">
            <w:r>
              <w:t>Instalator alimentari apa</w:t>
            </w:r>
          </w:p>
        </w:tc>
        <w:tc>
          <w:tcPr>
            <w:tcW w:w="993" w:type="dxa"/>
            <w:gridSpan w:val="2"/>
            <w:tcBorders>
              <w:top w:val="nil"/>
              <w:bottom w:val="single" w:sz="2" w:space="0" w:color="auto"/>
            </w:tcBorders>
          </w:tcPr>
          <w:p w14:paraId="0EB844D5" w14:textId="77777777" w:rsidR="00786892" w:rsidRDefault="00786892" w:rsidP="00793E3F">
            <w:r>
              <w:t>h-om</w:t>
            </w:r>
          </w:p>
        </w:tc>
        <w:tc>
          <w:tcPr>
            <w:tcW w:w="1559" w:type="dxa"/>
            <w:gridSpan w:val="2"/>
            <w:tcBorders>
              <w:top w:val="nil"/>
              <w:bottom w:val="single" w:sz="2" w:space="0" w:color="auto"/>
            </w:tcBorders>
          </w:tcPr>
          <w:p w14:paraId="4E35643D" w14:textId="77777777" w:rsidR="00786892" w:rsidRDefault="00786892" w:rsidP="00793E3F">
            <w:r>
              <w:t>0,55</w:t>
            </w:r>
          </w:p>
        </w:tc>
      </w:tr>
      <w:tr w:rsidR="00786892" w14:paraId="46371BE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34075" w14:textId="77777777" w:rsidR="00786892" w:rsidRDefault="00786892" w:rsidP="00793E3F"/>
        </w:tc>
        <w:tc>
          <w:tcPr>
            <w:tcW w:w="1276" w:type="dxa"/>
            <w:gridSpan w:val="2"/>
            <w:tcBorders>
              <w:top w:val="nil"/>
              <w:bottom w:val="single" w:sz="2" w:space="0" w:color="auto"/>
            </w:tcBorders>
            <w:vAlign w:val="center"/>
          </w:tcPr>
          <w:p w14:paraId="119CA0FF" w14:textId="77777777" w:rsidR="00786892" w:rsidRDefault="00786892" w:rsidP="00793E3F">
            <w:pPr>
              <w:jc w:val="center"/>
              <w:rPr>
                <w:sz w:val="16"/>
                <w:szCs w:val="16"/>
              </w:rPr>
            </w:pPr>
            <w:r>
              <w:rPr>
                <w:sz w:val="16"/>
                <w:szCs w:val="16"/>
              </w:rPr>
              <w:t>2874117300063</w:t>
            </w:r>
          </w:p>
        </w:tc>
        <w:tc>
          <w:tcPr>
            <w:tcW w:w="4252" w:type="dxa"/>
            <w:gridSpan w:val="3"/>
            <w:tcBorders>
              <w:top w:val="nil"/>
              <w:bottom w:val="single" w:sz="2" w:space="0" w:color="auto"/>
            </w:tcBorders>
          </w:tcPr>
          <w:p w14:paraId="40D91DF8" w14:textId="77777777" w:rsidR="00786892" w:rsidRPr="00171E7C" w:rsidRDefault="00786892" w:rsidP="00793E3F">
            <w:pPr>
              <w:rPr>
                <w:lang w:val="en-US"/>
              </w:rPr>
            </w:pPr>
            <w:r w:rsidRPr="00171E7C">
              <w:rPr>
                <w:lang w:val="en-US"/>
              </w:rPr>
              <w:t>Vana din fonta d=65 mm</w:t>
            </w:r>
          </w:p>
        </w:tc>
        <w:tc>
          <w:tcPr>
            <w:tcW w:w="993" w:type="dxa"/>
            <w:gridSpan w:val="2"/>
            <w:tcBorders>
              <w:top w:val="nil"/>
              <w:bottom w:val="single" w:sz="2" w:space="0" w:color="auto"/>
            </w:tcBorders>
          </w:tcPr>
          <w:p w14:paraId="645F89EF" w14:textId="77777777" w:rsidR="00786892" w:rsidRDefault="00786892" w:rsidP="00793E3F">
            <w:r>
              <w:t>buc</w:t>
            </w:r>
          </w:p>
        </w:tc>
        <w:tc>
          <w:tcPr>
            <w:tcW w:w="1559" w:type="dxa"/>
            <w:gridSpan w:val="2"/>
            <w:tcBorders>
              <w:top w:val="nil"/>
              <w:bottom w:val="single" w:sz="2" w:space="0" w:color="auto"/>
            </w:tcBorders>
          </w:tcPr>
          <w:p w14:paraId="403B83AB" w14:textId="77777777" w:rsidR="00786892" w:rsidRDefault="00786892" w:rsidP="00793E3F">
            <w:r>
              <w:t>1,00</w:t>
            </w:r>
          </w:p>
        </w:tc>
      </w:tr>
      <w:tr w:rsidR="00786892" w14:paraId="2EBEBC5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362C28" w14:textId="77777777" w:rsidR="00786892" w:rsidRDefault="00786892" w:rsidP="00793E3F">
            <w:r>
              <w:t>15</w:t>
            </w:r>
          </w:p>
        </w:tc>
        <w:tc>
          <w:tcPr>
            <w:tcW w:w="1276" w:type="dxa"/>
            <w:gridSpan w:val="2"/>
            <w:tcBorders>
              <w:top w:val="single" w:sz="4" w:space="0" w:color="auto"/>
              <w:bottom w:val="single" w:sz="4" w:space="0" w:color="auto"/>
            </w:tcBorders>
          </w:tcPr>
          <w:p w14:paraId="7848E00E" w14:textId="77777777" w:rsidR="00786892" w:rsidRDefault="00786892" w:rsidP="00793E3F">
            <w:pPr>
              <w:rPr>
                <w:lang w:val="en-US"/>
              </w:rPr>
            </w:pPr>
            <w:r>
              <w:rPr>
                <w:lang w:val="en-US"/>
              </w:rPr>
              <w:t>AcB01A</w:t>
            </w:r>
          </w:p>
          <w:p w14:paraId="1EC87E03" w14:textId="77777777" w:rsidR="00786892" w:rsidRDefault="00786892" w:rsidP="00793E3F"/>
        </w:tc>
        <w:tc>
          <w:tcPr>
            <w:tcW w:w="4252" w:type="dxa"/>
            <w:gridSpan w:val="3"/>
            <w:tcBorders>
              <w:top w:val="single" w:sz="4" w:space="0" w:color="auto"/>
              <w:bottom w:val="single" w:sz="4" w:space="0" w:color="auto"/>
            </w:tcBorders>
          </w:tcPr>
          <w:p w14:paraId="0C96F58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Montarea armaturilor cu actionare manuala sau mecanica (vane, robinete, ventile), la conductele de alimentare cu apa sau de canalizare, avind diametrul de 50-100 mm Vana din fonta d=50mm </w:t>
            </w:r>
            <w:r w:rsidRPr="00171E7C">
              <w:rPr>
                <w:rFonts w:ascii="Times New Roman CYR" w:hAnsi="Times New Roman CYR" w:cs="Times New Roman CYR"/>
                <w:sz w:val="16"/>
                <w:szCs w:val="16"/>
                <w:lang w:val="en-US"/>
              </w:rPr>
              <w:t xml:space="preserve"> </w:t>
            </w:r>
          </w:p>
          <w:p w14:paraId="165738D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B2BFA9A"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5139BAC3" w14:textId="77777777" w:rsidR="00786892" w:rsidRDefault="00786892" w:rsidP="00793E3F">
            <w:pPr>
              <w:jc w:val="center"/>
            </w:pPr>
            <w:r>
              <w:t>11,00</w:t>
            </w:r>
          </w:p>
        </w:tc>
      </w:tr>
      <w:tr w:rsidR="00786892" w14:paraId="4641AE0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CD004" w14:textId="77777777" w:rsidR="00786892" w:rsidRDefault="00786892" w:rsidP="00793E3F"/>
        </w:tc>
        <w:tc>
          <w:tcPr>
            <w:tcW w:w="1276" w:type="dxa"/>
            <w:gridSpan w:val="2"/>
            <w:tcBorders>
              <w:top w:val="nil"/>
              <w:bottom w:val="single" w:sz="2" w:space="0" w:color="auto"/>
            </w:tcBorders>
            <w:vAlign w:val="center"/>
          </w:tcPr>
          <w:p w14:paraId="2BD504F1"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262B6313" w14:textId="77777777" w:rsidR="00786892" w:rsidRDefault="00786892" w:rsidP="00793E3F">
            <w:r>
              <w:t>Instalator alimentari apa</w:t>
            </w:r>
          </w:p>
        </w:tc>
        <w:tc>
          <w:tcPr>
            <w:tcW w:w="993" w:type="dxa"/>
            <w:gridSpan w:val="2"/>
            <w:tcBorders>
              <w:top w:val="nil"/>
              <w:bottom w:val="single" w:sz="2" w:space="0" w:color="auto"/>
            </w:tcBorders>
          </w:tcPr>
          <w:p w14:paraId="69849B5A" w14:textId="77777777" w:rsidR="00786892" w:rsidRDefault="00786892" w:rsidP="00793E3F">
            <w:r>
              <w:t>h-om</w:t>
            </w:r>
          </w:p>
        </w:tc>
        <w:tc>
          <w:tcPr>
            <w:tcW w:w="1559" w:type="dxa"/>
            <w:gridSpan w:val="2"/>
            <w:tcBorders>
              <w:top w:val="nil"/>
              <w:bottom w:val="single" w:sz="2" w:space="0" w:color="auto"/>
            </w:tcBorders>
          </w:tcPr>
          <w:p w14:paraId="1F48C887" w14:textId="77777777" w:rsidR="00786892" w:rsidRDefault="00786892" w:rsidP="00793E3F">
            <w:r>
              <w:t>6,05</w:t>
            </w:r>
          </w:p>
        </w:tc>
      </w:tr>
      <w:tr w:rsidR="00786892" w14:paraId="79137BB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ED561" w14:textId="77777777" w:rsidR="00786892" w:rsidRDefault="00786892" w:rsidP="00793E3F"/>
        </w:tc>
        <w:tc>
          <w:tcPr>
            <w:tcW w:w="1276" w:type="dxa"/>
            <w:gridSpan w:val="2"/>
            <w:tcBorders>
              <w:top w:val="nil"/>
              <w:bottom w:val="single" w:sz="2" w:space="0" w:color="auto"/>
            </w:tcBorders>
            <w:vAlign w:val="center"/>
          </w:tcPr>
          <w:p w14:paraId="140CCDF9" w14:textId="77777777" w:rsidR="00786892" w:rsidRDefault="00786892" w:rsidP="00793E3F">
            <w:pPr>
              <w:jc w:val="center"/>
              <w:rPr>
                <w:sz w:val="16"/>
                <w:szCs w:val="16"/>
              </w:rPr>
            </w:pPr>
            <w:r>
              <w:rPr>
                <w:sz w:val="16"/>
                <w:szCs w:val="16"/>
              </w:rPr>
              <w:t>2874117300050</w:t>
            </w:r>
          </w:p>
        </w:tc>
        <w:tc>
          <w:tcPr>
            <w:tcW w:w="4252" w:type="dxa"/>
            <w:gridSpan w:val="3"/>
            <w:tcBorders>
              <w:top w:val="nil"/>
              <w:bottom w:val="single" w:sz="2" w:space="0" w:color="auto"/>
            </w:tcBorders>
          </w:tcPr>
          <w:p w14:paraId="4A4673DE" w14:textId="77777777" w:rsidR="00786892" w:rsidRPr="00171E7C" w:rsidRDefault="00786892" w:rsidP="00793E3F">
            <w:pPr>
              <w:rPr>
                <w:lang w:val="en-US"/>
              </w:rPr>
            </w:pPr>
            <w:r w:rsidRPr="00171E7C">
              <w:rPr>
                <w:lang w:val="en-US"/>
              </w:rPr>
              <w:t>Vana din fonta d=50 mm</w:t>
            </w:r>
          </w:p>
        </w:tc>
        <w:tc>
          <w:tcPr>
            <w:tcW w:w="993" w:type="dxa"/>
            <w:gridSpan w:val="2"/>
            <w:tcBorders>
              <w:top w:val="nil"/>
              <w:bottom w:val="single" w:sz="2" w:space="0" w:color="auto"/>
            </w:tcBorders>
          </w:tcPr>
          <w:p w14:paraId="0BD7DE26" w14:textId="77777777" w:rsidR="00786892" w:rsidRDefault="00786892" w:rsidP="00793E3F">
            <w:r>
              <w:t>buc</w:t>
            </w:r>
          </w:p>
        </w:tc>
        <w:tc>
          <w:tcPr>
            <w:tcW w:w="1559" w:type="dxa"/>
            <w:gridSpan w:val="2"/>
            <w:tcBorders>
              <w:top w:val="nil"/>
              <w:bottom w:val="single" w:sz="2" w:space="0" w:color="auto"/>
            </w:tcBorders>
          </w:tcPr>
          <w:p w14:paraId="73720AC1" w14:textId="77777777" w:rsidR="00786892" w:rsidRDefault="00786892" w:rsidP="00793E3F">
            <w:r>
              <w:t>11,00</w:t>
            </w:r>
          </w:p>
        </w:tc>
      </w:tr>
      <w:tr w:rsidR="00786892" w14:paraId="5120AF9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7EAB3E" w14:textId="77777777" w:rsidR="00786892" w:rsidRDefault="00786892" w:rsidP="00793E3F">
            <w:r>
              <w:t>16</w:t>
            </w:r>
          </w:p>
        </w:tc>
        <w:tc>
          <w:tcPr>
            <w:tcW w:w="1276" w:type="dxa"/>
            <w:gridSpan w:val="2"/>
            <w:tcBorders>
              <w:top w:val="single" w:sz="4" w:space="0" w:color="auto"/>
              <w:bottom w:val="single" w:sz="4" w:space="0" w:color="auto"/>
            </w:tcBorders>
          </w:tcPr>
          <w:p w14:paraId="457C6288" w14:textId="77777777" w:rsidR="00786892" w:rsidRDefault="00786892" w:rsidP="00793E3F">
            <w:pPr>
              <w:rPr>
                <w:lang w:val="en-US"/>
              </w:rPr>
            </w:pPr>
            <w:r>
              <w:rPr>
                <w:lang w:val="en-US"/>
              </w:rPr>
              <w:t>AcA54B</w:t>
            </w:r>
          </w:p>
          <w:p w14:paraId="4FDCE2BB" w14:textId="77777777" w:rsidR="00786892" w:rsidRDefault="00786892" w:rsidP="00793E3F"/>
        </w:tc>
        <w:tc>
          <w:tcPr>
            <w:tcW w:w="4252" w:type="dxa"/>
            <w:gridSpan w:val="3"/>
            <w:tcBorders>
              <w:top w:val="single" w:sz="4" w:space="0" w:color="auto"/>
              <w:bottom w:val="single" w:sz="4" w:space="0" w:color="auto"/>
            </w:tcBorders>
          </w:tcPr>
          <w:p w14:paraId="67F30C4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din polietilena, tevile avind diametrul de 50 - 110 mm (Adaptor  flansa d=110x100 mm)</w:t>
            </w:r>
            <w:r w:rsidRPr="00171E7C">
              <w:rPr>
                <w:rFonts w:ascii="Times New Roman CYR" w:hAnsi="Times New Roman CYR" w:cs="Times New Roman CYR"/>
                <w:sz w:val="16"/>
                <w:szCs w:val="16"/>
                <w:lang w:val="en-US"/>
              </w:rPr>
              <w:t xml:space="preserve"> </w:t>
            </w:r>
          </w:p>
          <w:p w14:paraId="722AF2A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4AC0253"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5E22E8E" w14:textId="77777777" w:rsidR="00786892" w:rsidRDefault="00786892" w:rsidP="00793E3F">
            <w:pPr>
              <w:jc w:val="center"/>
            </w:pPr>
            <w:r>
              <w:t>3,00</w:t>
            </w:r>
          </w:p>
        </w:tc>
      </w:tr>
      <w:tr w:rsidR="00786892" w14:paraId="392509D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C0712" w14:textId="77777777" w:rsidR="00786892" w:rsidRDefault="00786892" w:rsidP="00793E3F"/>
        </w:tc>
        <w:tc>
          <w:tcPr>
            <w:tcW w:w="1276" w:type="dxa"/>
            <w:gridSpan w:val="2"/>
            <w:tcBorders>
              <w:top w:val="nil"/>
              <w:bottom w:val="single" w:sz="2" w:space="0" w:color="auto"/>
            </w:tcBorders>
            <w:vAlign w:val="center"/>
          </w:tcPr>
          <w:p w14:paraId="78A81C9F"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645EECEE" w14:textId="77777777" w:rsidR="00786892" w:rsidRDefault="00786892" w:rsidP="00793E3F">
            <w:r>
              <w:t>Instalator alimentari apa</w:t>
            </w:r>
          </w:p>
        </w:tc>
        <w:tc>
          <w:tcPr>
            <w:tcW w:w="993" w:type="dxa"/>
            <w:gridSpan w:val="2"/>
            <w:tcBorders>
              <w:top w:val="nil"/>
              <w:bottom w:val="single" w:sz="2" w:space="0" w:color="auto"/>
            </w:tcBorders>
          </w:tcPr>
          <w:p w14:paraId="28B45954" w14:textId="77777777" w:rsidR="00786892" w:rsidRDefault="00786892" w:rsidP="00793E3F">
            <w:r>
              <w:t>h-om</w:t>
            </w:r>
          </w:p>
        </w:tc>
        <w:tc>
          <w:tcPr>
            <w:tcW w:w="1559" w:type="dxa"/>
            <w:gridSpan w:val="2"/>
            <w:tcBorders>
              <w:top w:val="nil"/>
              <w:bottom w:val="single" w:sz="2" w:space="0" w:color="auto"/>
            </w:tcBorders>
          </w:tcPr>
          <w:p w14:paraId="29D3B074" w14:textId="77777777" w:rsidR="00786892" w:rsidRDefault="00786892" w:rsidP="00793E3F">
            <w:r>
              <w:t>1,74</w:t>
            </w:r>
          </w:p>
        </w:tc>
      </w:tr>
      <w:tr w:rsidR="00786892" w14:paraId="14A0FD7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F648D4" w14:textId="77777777" w:rsidR="00786892" w:rsidRDefault="00786892" w:rsidP="00793E3F"/>
        </w:tc>
        <w:tc>
          <w:tcPr>
            <w:tcW w:w="1276" w:type="dxa"/>
            <w:gridSpan w:val="2"/>
            <w:tcBorders>
              <w:top w:val="nil"/>
              <w:bottom w:val="single" w:sz="2" w:space="0" w:color="auto"/>
            </w:tcBorders>
            <w:vAlign w:val="center"/>
          </w:tcPr>
          <w:p w14:paraId="6F54C5CE" w14:textId="77777777" w:rsidR="00786892" w:rsidRDefault="00786892" w:rsidP="00793E3F">
            <w:pPr>
              <w:jc w:val="center"/>
              <w:rPr>
                <w:sz w:val="16"/>
                <w:szCs w:val="16"/>
              </w:rPr>
            </w:pPr>
            <w:r>
              <w:rPr>
                <w:sz w:val="16"/>
                <w:szCs w:val="16"/>
              </w:rPr>
              <w:t>2523156713120</w:t>
            </w:r>
          </w:p>
        </w:tc>
        <w:tc>
          <w:tcPr>
            <w:tcW w:w="4252" w:type="dxa"/>
            <w:gridSpan w:val="3"/>
            <w:tcBorders>
              <w:top w:val="nil"/>
              <w:bottom w:val="single" w:sz="2" w:space="0" w:color="auto"/>
            </w:tcBorders>
          </w:tcPr>
          <w:p w14:paraId="2235530B" w14:textId="77777777" w:rsidR="00786892" w:rsidRPr="00171E7C" w:rsidRDefault="00786892" w:rsidP="00793E3F">
            <w:pPr>
              <w:rPr>
                <w:lang w:val="en-US"/>
              </w:rPr>
            </w:pPr>
            <w:r w:rsidRPr="00171E7C">
              <w:rPr>
                <w:lang w:val="en-US"/>
              </w:rPr>
              <w:t>Adaptor flansa PE  d=110 x100 mm</w:t>
            </w:r>
          </w:p>
        </w:tc>
        <w:tc>
          <w:tcPr>
            <w:tcW w:w="993" w:type="dxa"/>
            <w:gridSpan w:val="2"/>
            <w:tcBorders>
              <w:top w:val="nil"/>
              <w:bottom w:val="single" w:sz="2" w:space="0" w:color="auto"/>
            </w:tcBorders>
          </w:tcPr>
          <w:p w14:paraId="72BF935A" w14:textId="77777777" w:rsidR="00786892" w:rsidRDefault="00786892" w:rsidP="00793E3F">
            <w:r>
              <w:t>buc</w:t>
            </w:r>
          </w:p>
        </w:tc>
        <w:tc>
          <w:tcPr>
            <w:tcW w:w="1559" w:type="dxa"/>
            <w:gridSpan w:val="2"/>
            <w:tcBorders>
              <w:top w:val="nil"/>
              <w:bottom w:val="single" w:sz="2" w:space="0" w:color="auto"/>
            </w:tcBorders>
          </w:tcPr>
          <w:p w14:paraId="3A84D30A" w14:textId="77777777" w:rsidR="00786892" w:rsidRDefault="00786892" w:rsidP="00793E3F">
            <w:r>
              <w:t>3,00</w:t>
            </w:r>
          </w:p>
        </w:tc>
      </w:tr>
      <w:tr w:rsidR="00786892" w14:paraId="0AA5839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28F8CC" w14:textId="77777777" w:rsidR="00786892" w:rsidRDefault="00786892" w:rsidP="00793E3F">
            <w:r>
              <w:t>17</w:t>
            </w:r>
          </w:p>
        </w:tc>
        <w:tc>
          <w:tcPr>
            <w:tcW w:w="1276" w:type="dxa"/>
            <w:gridSpan w:val="2"/>
            <w:tcBorders>
              <w:top w:val="single" w:sz="4" w:space="0" w:color="auto"/>
              <w:bottom w:val="single" w:sz="4" w:space="0" w:color="auto"/>
            </w:tcBorders>
          </w:tcPr>
          <w:p w14:paraId="61DDB540" w14:textId="77777777" w:rsidR="00786892" w:rsidRDefault="00786892" w:rsidP="00793E3F">
            <w:pPr>
              <w:rPr>
                <w:lang w:val="en-US"/>
              </w:rPr>
            </w:pPr>
            <w:r>
              <w:rPr>
                <w:lang w:val="en-US"/>
              </w:rPr>
              <w:t>AcA54B</w:t>
            </w:r>
          </w:p>
          <w:p w14:paraId="117F3DEE" w14:textId="77777777" w:rsidR="00786892" w:rsidRDefault="00786892" w:rsidP="00793E3F"/>
        </w:tc>
        <w:tc>
          <w:tcPr>
            <w:tcW w:w="4252" w:type="dxa"/>
            <w:gridSpan w:val="3"/>
            <w:tcBorders>
              <w:top w:val="single" w:sz="4" w:space="0" w:color="auto"/>
              <w:bottom w:val="single" w:sz="4" w:space="0" w:color="auto"/>
            </w:tcBorders>
          </w:tcPr>
          <w:p w14:paraId="5977999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din polietilena, tevile avind diametrul de 50 - 110 mm (Adaptor flansa d=90x80 mm)</w:t>
            </w:r>
            <w:r w:rsidRPr="00171E7C">
              <w:rPr>
                <w:rFonts w:ascii="Times New Roman CYR" w:hAnsi="Times New Roman CYR" w:cs="Times New Roman CYR"/>
                <w:sz w:val="16"/>
                <w:szCs w:val="16"/>
                <w:lang w:val="en-US"/>
              </w:rPr>
              <w:t xml:space="preserve"> </w:t>
            </w:r>
          </w:p>
          <w:p w14:paraId="5C4C36A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2D9AE15"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3F860C7" w14:textId="77777777" w:rsidR="00786892" w:rsidRDefault="00786892" w:rsidP="00793E3F">
            <w:pPr>
              <w:jc w:val="center"/>
            </w:pPr>
            <w:r>
              <w:t>21,00</w:t>
            </w:r>
          </w:p>
        </w:tc>
      </w:tr>
      <w:tr w:rsidR="00786892" w14:paraId="4E45D16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B614C5" w14:textId="77777777" w:rsidR="00786892" w:rsidRDefault="00786892" w:rsidP="00793E3F"/>
        </w:tc>
        <w:tc>
          <w:tcPr>
            <w:tcW w:w="1276" w:type="dxa"/>
            <w:gridSpan w:val="2"/>
            <w:tcBorders>
              <w:top w:val="nil"/>
              <w:bottom w:val="single" w:sz="2" w:space="0" w:color="auto"/>
            </w:tcBorders>
            <w:vAlign w:val="center"/>
          </w:tcPr>
          <w:p w14:paraId="0647860A"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0EDD127" w14:textId="77777777" w:rsidR="00786892" w:rsidRDefault="00786892" w:rsidP="00793E3F">
            <w:r>
              <w:t>Instalator alimentari apa</w:t>
            </w:r>
          </w:p>
        </w:tc>
        <w:tc>
          <w:tcPr>
            <w:tcW w:w="993" w:type="dxa"/>
            <w:gridSpan w:val="2"/>
            <w:tcBorders>
              <w:top w:val="nil"/>
              <w:bottom w:val="single" w:sz="2" w:space="0" w:color="auto"/>
            </w:tcBorders>
          </w:tcPr>
          <w:p w14:paraId="3E7D7C64" w14:textId="77777777" w:rsidR="00786892" w:rsidRDefault="00786892" w:rsidP="00793E3F">
            <w:r>
              <w:t>h-om</w:t>
            </w:r>
          </w:p>
        </w:tc>
        <w:tc>
          <w:tcPr>
            <w:tcW w:w="1559" w:type="dxa"/>
            <w:gridSpan w:val="2"/>
            <w:tcBorders>
              <w:top w:val="nil"/>
              <w:bottom w:val="single" w:sz="2" w:space="0" w:color="auto"/>
            </w:tcBorders>
          </w:tcPr>
          <w:p w14:paraId="6F19DD25" w14:textId="77777777" w:rsidR="00786892" w:rsidRDefault="00786892" w:rsidP="00793E3F">
            <w:r>
              <w:t>12,18</w:t>
            </w:r>
          </w:p>
        </w:tc>
      </w:tr>
      <w:tr w:rsidR="00786892" w14:paraId="56A795B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FF52C" w14:textId="77777777" w:rsidR="00786892" w:rsidRDefault="00786892" w:rsidP="00793E3F"/>
        </w:tc>
        <w:tc>
          <w:tcPr>
            <w:tcW w:w="1276" w:type="dxa"/>
            <w:gridSpan w:val="2"/>
            <w:tcBorders>
              <w:top w:val="nil"/>
              <w:bottom w:val="single" w:sz="2" w:space="0" w:color="auto"/>
            </w:tcBorders>
            <w:vAlign w:val="center"/>
          </w:tcPr>
          <w:p w14:paraId="32ED8A21" w14:textId="77777777" w:rsidR="00786892" w:rsidRDefault="00786892" w:rsidP="00793E3F">
            <w:pPr>
              <w:jc w:val="center"/>
              <w:rPr>
                <w:sz w:val="16"/>
                <w:szCs w:val="16"/>
              </w:rPr>
            </w:pPr>
            <w:r>
              <w:rPr>
                <w:sz w:val="16"/>
                <w:szCs w:val="16"/>
              </w:rPr>
              <w:t>2523156713130</w:t>
            </w:r>
          </w:p>
        </w:tc>
        <w:tc>
          <w:tcPr>
            <w:tcW w:w="4252" w:type="dxa"/>
            <w:gridSpan w:val="3"/>
            <w:tcBorders>
              <w:top w:val="nil"/>
              <w:bottom w:val="single" w:sz="2" w:space="0" w:color="auto"/>
            </w:tcBorders>
          </w:tcPr>
          <w:p w14:paraId="5DD8D21A" w14:textId="77777777" w:rsidR="00786892" w:rsidRPr="00171E7C" w:rsidRDefault="00786892" w:rsidP="00793E3F">
            <w:pPr>
              <w:rPr>
                <w:lang w:val="en-US"/>
              </w:rPr>
            </w:pPr>
            <w:r w:rsidRPr="00171E7C">
              <w:rPr>
                <w:lang w:val="en-US"/>
              </w:rPr>
              <w:t>Adaptor flansa PE  d=90 x80 mm</w:t>
            </w:r>
          </w:p>
        </w:tc>
        <w:tc>
          <w:tcPr>
            <w:tcW w:w="993" w:type="dxa"/>
            <w:gridSpan w:val="2"/>
            <w:tcBorders>
              <w:top w:val="nil"/>
              <w:bottom w:val="single" w:sz="2" w:space="0" w:color="auto"/>
            </w:tcBorders>
          </w:tcPr>
          <w:p w14:paraId="62011F89" w14:textId="77777777" w:rsidR="00786892" w:rsidRDefault="00786892" w:rsidP="00793E3F">
            <w:r>
              <w:t>buc</w:t>
            </w:r>
          </w:p>
        </w:tc>
        <w:tc>
          <w:tcPr>
            <w:tcW w:w="1559" w:type="dxa"/>
            <w:gridSpan w:val="2"/>
            <w:tcBorders>
              <w:top w:val="nil"/>
              <w:bottom w:val="single" w:sz="2" w:space="0" w:color="auto"/>
            </w:tcBorders>
          </w:tcPr>
          <w:p w14:paraId="6023C0C8" w14:textId="77777777" w:rsidR="00786892" w:rsidRDefault="00786892" w:rsidP="00793E3F">
            <w:r>
              <w:t>21,00</w:t>
            </w:r>
          </w:p>
        </w:tc>
      </w:tr>
      <w:tr w:rsidR="00786892" w14:paraId="37CAA79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277E3F" w14:textId="77777777" w:rsidR="00786892" w:rsidRDefault="00786892" w:rsidP="00793E3F">
            <w:r>
              <w:t>18</w:t>
            </w:r>
          </w:p>
        </w:tc>
        <w:tc>
          <w:tcPr>
            <w:tcW w:w="1276" w:type="dxa"/>
            <w:gridSpan w:val="2"/>
            <w:tcBorders>
              <w:top w:val="single" w:sz="4" w:space="0" w:color="auto"/>
              <w:bottom w:val="single" w:sz="4" w:space="0" w:color="auto"/>
            </w:tcBorders>
          </w:tcPr>
          <w:p w14:paraId="64231EE3" w14:textId="77777777" w:rsidR="00786892" w:rsidRDefault="00786892" w:rsidP="00793E3F">
            <w:pPr>
              <w:rPr>
                <w:lang w:val="en-US"/>
              </w:rPr>
            </w:pPr>
            <w:r>
              <w:rPr>
                <w:lang w:val="en-US"/>
              </w:rPr>
              <w:t>AcA54B</w:t>
            </w:r>
          </w:p>
          <w:p w14:paraId="3264C8CD" w14:textId="77777777" w:rsidR="00786892" w:rsidRDefault="00786892" w:rsidP="00793E3F"/>
        </w:tc>
        <w:tc>
          <w:tcPr>
            <w:tcW w:w="4252" w:type="dxa"/>
            <w:gridSpan w:val="3"/>
            <w:tcBorders>
              <w:top w:val="single" w:sz="4" w:space="0" w:color="auto"/>
              <w:bottom w:val="single" w:sz="4" w:space="0" w:color="auto"/>
            </w:tcBorders>
          </w:tcPr>
          <w:p w14:paraId="5F782E3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Montarea fitingurilor mecanic (insurubare). Imbinare mecanica intre teava si fiting  din polietilena, tevile </w:t>
            </w:r>
            <w:r w:rsidRPr="00171E7C">
              <w:rPr>
                <w:lang w:val="en-US"/>
              </w:rPr>
              <w:lastRenderedPageBreak/>
              <w:t>avind diametrul de 50 - 110 mm (Adaptor flansa d=75x65 mm)</w:t>
            </w:r>
            <w:r w:rsidRPr="00171E7C">
              <w:rPr>
                <w:rFonts w:ascii="Times New Roman CYR" w:hAnsi="Times New Roman CYR" w:cs="Times New Roman CYR"/>
                <w:sz w:val="16"/>
                <w:szCs w:val="16"/>
                <w:lang w:val="en-US"/>
              </w:rPr>
              <w:t xml:space="preserve"> </w:t>
            </w:r>
          </w:p>
          <w:p w14:paraId="2093158F"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5AECD4A" w14:textId="77777777" w:rsidR="00786892" w:rsidRDefault="00786892" w:rsidP="00793E3F">
            <w:pPr>
              <w:jc w:val="center"/>
            </w:pPr>
            <w:r>
              <w:lastRenderedPageBreak/>
              <w:t>buc</w:t>
            </w:r>
          </w:p>
        </w:tc>
        <w:tc>
          <w:tcPr>
            <w:tcW w:w="1559" w:type="dxa"/>
            <w:gridSpan w:val="2"/>
            <w:tcBorders>
              <w:top w:val="single" w:sz="4" w:space="0" w:color="auto"/>
              <w:bottom w:val="single" w:sz="4" w:space="0" w:color="auto"/>
            </w:tcBorders>
            <w:vAlign w:val="center"/>
          </w:tcPr>
          <w:p w14:paraId="5E066E84" w14:textId="77777777" w:rsidR="00786892" w:rsidRDefault="00786892" w:rsidP="00793E3F">
            <w:pPr>
              <w:jc w:val="center"/>
            </w:pPr>
            <w:r>
              <w:t>1,00</w:t>
            </w:r>
          </w:p>
        </w:tc>
      </w:tr>
      <w:tr w:rsidR="00786892" w14:paraId="4C822BA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C9D21" w14:textId="77777777" w:rsidR="00786892" w:rsidRDefault="00786892" w:rsidP="00793E3F"/>
        </w:tc>
        <w:tc>
          <w:tcPr>
            <w:tcW w:w="1276" w:type="dxa"/>
            <w:gridSpan w:val="2"/>
            <w:tcBorders>
              <w:top w:val="nil"/>
              <w:bottom w:val="single" w:sz="2" w:space="0" w:color="auto"/>
            </w:tcBorders>
            <w:vAlign w:val="center"/>
          </w:tcPr>
          <w:p w14:paraId="5174E131"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BEFE55A" w14:textId="77777777" w:rsidR="00786892" w:rsidRDefault="00786892" w:rsidP="00793E3F">
            <w:r>
              <w:t>Instalator alimentari apa</w:t>
            </w:r>
          </w:p>
        </w:tc>
        <w:tc>
          <w:tcPr>
            <w:tcW w:w="993" w:type="dxa"/>
            <w:gridSpan w:val="2"/>
            <w:tcBorders>
              <w:top w:val="nil"/>
              <w:bottom w:val="single" w:sz="2" w:space="0" w:color="auto"/>
            </w:tcBorders>
          </w:tcPr>
          <w:p w14:paraId="0D3E6B4A" w14:textId="77777777" w:rsidR="00786892" w:rsidRDefault="00786892" w:rsidP="00793E3F">
            <w:r>
              <w:t>h-om</w:t>
            </w:r>
          </w:p>
        </w:tc>
        <w:tc>
          <w:tcPr>
            <w:tcW w:w="1559" w:type="dxa"/>
            <w:gridSpan w:val="2"/>
            <w:tcBorders>
              <w:top w:val="nil"/>
              <w:bottom w:val="single" w:sz="2" w:space="0" w:color="auto"/>
            </w:tcBorders>
          </w:tcPr>
          <w:p w14:paraId="2EA6B533" w14:textId="77777777" w:rsidR="00786892" w:rsidRDefault="00786892" w:rsidP="00793E3F">
            <w:r>
              <w:t>0,58</w:t>
            </w:r>
          </w:p>
        </w:tc>
      </w:tr>
      <w:tr w:rsidR="00786892" w14:paraId="598C2FC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1CCD5" w14:textId="77777777" w:rsidR="00786892" w:rsidRDefault="00786892" w:rsidP="00793E3F"/>
        </w:tc>
        <w:tc>
          <w:tcPr>
            <w:tcW w:w="1276" w:type="dxa"/>
            <w:gridSpan w:val="2"/>
            <w:tcBorders>
              <w:top w:val="nil"/>
              <w:bottom w:val="single" w:sz="2" w:space="0" w:color="auto"/>
            </w:tcBorders>
            <w:vAlign w:val="center"/>
          </w:tcPr>
          <w:p w14:paraId="63ABEA6F" w14:textId="77777777" w:rsidR="00786892" w:rsidRDefault="00786892" w:rsidP="00793E3F">
            <w:pPr>
              <w:jc w:val="center"/>
              <w:rPr>
                <w:sz w:val="16"/>
                <w:szCs w:val="16"/>
              </w:rPr>
            </w:pPr>
            <w:r>
              <w:rPr>
                <w:sz w:val="16"/>
                <w:szCs w:val="16"/>
              </w:rPr>
              <w:t>2523156713143</w:t>
            </w:r>
          </w:p>
        </w:tc>
        <w:tc>
          <w:tcPr>
            <w:tcW w:w="4252" w:type="dxa"/>
            <w:gridSpan w:val="3"/>
            <w:tcBorders>
              <w:top w:val="nil"/>
              <w:bottom w:val="single" w:sz="2" w:space="0" w:color="auto"/>
            </w:tcBorders>
          </w:tcPr>
          <w:p w14:paraId="554D831C" w14:textId="77777777" w:rsidR="00786892" w:rsidRPr="00171E7C" w:rsidRDefault="00786892" w:rsidP="00793E3F">
            <w:pPr>
              <w:rPr>
                <w:lang w:val="en-US"/>
              </w:rPr>
            </w:pPr>
            <w:r w:rsidRPr="00171E7C">
              <w:rPr>
                <w:lang w:val="en-US"/>
              </w:rPr>
              <w:t>Adaptor flansa PE  d=75x65 mm</w:t>
            </w:r>
          </w:p>
        </w:tc>
        <w:tc>
          <w:tcPr>
            <w:tcW w:w="993" w:type="dxa"/>
            <w:gridSpan w:val="2"/>
            <w:tcBorders>
              <w:top w:val="nil"/>
              <w:bottom w:val="single" w:sz="2" w:space="0" w:color="auto"/>
            </w:tcBorders>
          </w:tcPr>
          <w:p w14:paraId="19AB9A66" w14:textId="77777777" w:rsidR="00786892" w:rsidRDefault="00786892" w:rsidP="00793E3F">
            <w:r>
              <w:t>buc</w:t>
            </w:r>
          </w:p>
        </w:tc>
        <w:tc>
          <w:tcPr>
            <w:tcW w:w="1559" w:type="dxa"/>
            <w:gridSpan w:val="2"/>
            <w:tcBorders>
              <w:top w:val="nil"/>
              <w:bottom w:val="single" w:sz="2" w:space="0" w:color="auto"/>
            </w:tcBorders>
          </w:tcPr>
          <w:p w14:paraId="674EEAA2" w14:textId="77777777" w:rsidR="00786892" w:rsidRDefault="00786892" w:rsidP="00793E3F">
            <w:r>
              <w:t>1,00</w:t>
            </w:r>
          </w:p>
        </w:tc>
      </w:tr>
      <w:tr w:rsidR="00786892" w14:paraId="10C26E4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12BB56" w14:textId="77777777" w:rsidR="00786892" w:rsidRDefault="00786892" w:rsidP="00793E3F">
            <w:r>
              <w:t>19</w:t>
            </w:r>
          </w:p>
        </w:tc>
        <w:tc>
          <w:tcPr>
            <w:tcW w:w="1276" w:type="dxa"/>
            <w:gridSpan w:val="2"/>
            <w:tcBorders>
              <w:top w:val="single" w:sz="4" w:space="0" w:color="auto"/>
              <w:bottom w:val="single" w:sz="4" w:space="0" w:color="auto"/>
            </w:tcBorders>
          </w:tcPr>
          <w:p w14:paraId="53A9D9B6" w14:textId="77777777" w:rsidR="00786892" w:rsidRDefault="00786892" w:rsidP="00793E3F">
            <w:pPr>
              <w:rPr>
                <w:lang w:val="en-US"/>
              </w:rPr>
            </w:pPr>
            <w:r>
              <w:rPr>
                <w:lang w:val="en-US"/>
              </w:rPr>
              <w:t>AcA54B</w:t>
            </w:r>
          </w:p>
          <w:p w14:paraId="3612048B" w14:textId="77777777" w:rsidR="00786892" w:rsidRDefault="00786892" w:rsidP="00793E3F"/>
        </w:tc>
        <w:tc>
          <w:tcPr>
            <w:tcW w:w="4252" w:type="dxa"/>
            <w:gridSpan w:val="3"/>
            <w:tcBorders>
              <w:top w:val="single" w:sz="4" w:space="0" w:color="auto"/>
              <w:bottom w:val="single" w:sz="4" w:space="0" w:color="auto"/>
            </w:tcBorders>
          </w:tcPr>
          <w:p w14:paraId="6C4511C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din polietilena, tevile avind diametrul de 50 - 110 mm (Adaptor cu flansa PE d=63x50 mm)</w:t>
            </w:r>
            <w:r w:rsidRPr="00171E7C">
              <w:rPr>
                <w:rFonts w:ascii="Times New Roman CYR" w:hAnsi="Times New Roman CYR" w:cs="Times New Roman CYR"/>
                <w:sz w:val="16"/>
                <w:szCs w:val="16"/>
                <w:lang w:val="en-US"/>
              </w:rPr>
              <w:t xml:space="preserve"> </w:t>
            </w:r>
          </w:p>
          <w:p w14:paraId="30C7CB7F"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BD696A2"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725DBA56" w14:textId="77777777" w:rsidR="00786892" w:rsidRDefault="00786892" w:rsidP="00793E3F">
            <w:pPr>
              <w:jc w:val="center"/>
            </w:pPr>
            <w:r>
              <w:t>13,00</w:t>
            </w:r>
          </w:p>
        </w:tc>
      </w:tr>
      <w:tr w:rsidR="00786892" w14:paraId="4B15547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0C7494" w14:textId="77777777" w:rsidR="00786892" w:rsidRDefault="00786892" w:rsidP="00793E3F"/>
        </w:tc>
        <w:tc>
          <w:tcPr>
            <w:tcW w:w="1276" w:type="dxa"/>
            <w:gridSpan w:val="2"/>
            <w:tcBorders>
              <w:top w:val="nil"/>
              <w:bottom w:val="single" w:sz="2" w:space="0" w:color="auto"/>
            </w:tcBorders>
            <w:vAlign w:val="center"/>
          </w:tcPr>
          <w:p w14:paraId="0EE117C1"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6C58ED40" w14:textId="77777777" w:rsidR="00786892" w:rsidRDefault="00786892" w:rsidP="00793E3F">
            <w:r>
              <w:t>Instalator alimentari apa</w:t>
            </w:r>
          </w:p>
        </w:tc>
        <w:tc>
          <w:tcPr>
            <w:tcW w:w="993" w:type="dxa"/>
            <w:gridSpan w:val="2"/>
            <w:tcBorders>
              <w:top w:val="nil"/>
              <w:bottom w:val="single" w:sz="2" w:space="0" w:color="auto"/>
            </w:tcBorders>
          </w:tcPr>
          <w:p w14:paraId="2A929B8D" w14:textId="77777777" w:rsidR="00786892" w:rsidRDefault="00786892" w:rsidP="00793E3F">
            <w:r>
              <w:t>h-om</w:t>
            </w:r>
          </w:p>
        </w:tc>
        <w:tc>
          <w:tcPr>
            <w:tcW w:w="1559" w:type="dxa"/>
            <w:gridSpan w:val="2"/>
            <w:tcBorders>
              <w:top w:val="nil"/>
              <w:bottom w:val="single" w:sz="2" w:space="0" w:color="auto"/>
            </w:tcBorders>
          </w:tcPr>
          <w:p w14:paraId="556627E5" w14:textId="77777777" w:rsidR="00786892" w:rsidRDefault="00786892" w:rsidP="00793E3F">
            <w:r>
              <w:t>7,54</w:t>
            </w:r>
          </w:p>
        </w:tc>
      </w:tr>
      <w:tr w:rsidR="00786892" w14:paraId="5048EB9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5E54C" w14:textId="77777777" w:rsidR="00786892" w:rsidRDefault="00786892" w:rsidP="00793E3F"/>
        </w:tc>
        <w:tc>
          <w:tcPr>
            <w:tcW w:w="1276" w:type="dxa"/>
            <w:gridSpan w:val="2"/>
            <w:tcBorders>
              <w:top w:val="nil"/>
              <w:bottom w:val="single" w:sz="2" w:space="0" w:color="auto"/>
            </w:tcBorders>
            <w:vAlign w:val="center"/>
          </w:tcPr>
          <w:p w14:paraId="564A5173" w14:textId="77777777" w:rsidR="00786892" w:rsidRDefault="00786892" w:rsidP="00793E3F">
            <w:pPr>
              <w:jc w:val="center"/>
              <w:rPr>
                <w:sz w:val="16"/>
                <w:szCs w:val="16"/>
              </w:rPr>
            </w:pPr>
            <w:r>
              <w:rPr>
                <w:sz w:val="16"/>
                <w:szCs w:val="16"/>
              </w:rPr>
              <w:t>2523156713132</w:t>
            </w:r>
          </w:p>
        </w:tc>
        <w:tc>
          <w:tcPr>
            <w:tcW w:w="4252" w:type="dxa"/>
            <w:gridSpan w:val="3"/>
            <w:tcBorders>
              <w:top w:val="nil"/>
              <w:bottom w:val="single" w:sz="2" w:space="0" w:color="auto"/>
            </w:tcBorders>
          </w:tcPr>
          <w:p w14:paraId="7C23957F" w14:textId="77777777" w:rsidR="00786892" w:rsidRPr="00171E7C" w:rsidRDefault="00786892" w:rsidP="00793E3F">
            <w:pPr>
              <w:rPr>
                <w:lang w:val="en-US"/>
              </w:rPr>
            </w:pPr>
            <w:r w:rsidRPr="00171E7C">
              <w:rPr>
                <w:lang w:val="en-US"/>
              </w:rPr>
              <w:t>Adaptor cu flansa PE  d=63x50 mm</w:t>
            </w:r>
          </w:p>
        </w:tc>
        <w:tc>
          <w:tcPr>
            <w:tcW w:w="993" w:type="dxa"/>
            <w:gridSpan w:val="2"/>
            <w:tcBorders>
              <w:top w:val="nil"/>
              <w:bottom w:val="single" w:sz="2" w:space="0" w:color="auto"/>
            </w:tcBorders>
          </w:tcPr>
          <w:p w14:paraId="7C2B187A" w14:textId="77777777" w:rsidR="00786892" w:rsidRDefault="00786892" w:rsidP="00793E3F">
            <w:r>
              <w:t>buc</w:t>
            </w:r>
          </w:p>
        </w:tc>
        <w:tc>
          <w:tcPr>
            <w:tcW w:w="1559" w:type="dxa"/>
            <w:gridSpan w:val="2"/>
            <w:tcBorders>
              <w:top w:val="nil"/>
              <w:bottom w:val="single" w:sz="2" w:space="0" w:color="auto"/>
            </w:tcBorders>
          </w:tcPr>
          <w:p w14:paraId="1C56FD87" w14:textId="77777777" w:rsidR="00786892" w:rsidRDefault="00786892" w:rsidP="00793E3F">
            <w:r>
              <w:t>13,00</w:t>
            </w:r>
          </w:p>
        </w:tc>
      </w:tr>
      <w:tr w:rsidR="00786892" w14:paraId="6B3018E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833855" w14:textId="77777777" w:rsidR="00786892" w:rsidRDefault="00786892" w:rsidP="00793E3F">
            <w:r>
              <w:t>20</w:t>
            </w:r>
          </w:p>
        </w:tc>
        <w:tc>
          <w:tcPr>
            <w:tcW w:w="1276" w:type="dxa"/>
            <w:gridSpan w:val="2"/>
            <w:tcBorders>
              <w:top w:val="single" w:sz="4" w:space="0" w:color="auto"/>
              <w:bottom w:val="single" w:sz="4" w:space="0" w:color="auto"/>
            </w:tcBorders>
          </w:tcPr>
          <w:p w14:paraId="7D14CFFE" w14:textId="77777777" w:rsidR="00786892" w:rsidRDefault="00786892" w:rsidP="00793E3F">
            <w:pPr>
              <w:rPr>
                <w:lang w:val="en-US"/>
              </w:rPr>
            </w:pPr>
            <w:r>
              <w:rPr>
                <w:lang w:val="en-US"/>
              </w:rPr>
              <w:t>AcA26A</w:t>
            </w:r>
          </w:p>
          <w:p w14:paraId="227C4F8B" w14:textId="77777777" w:rsidR="00786892" w:rsidRDefault="00786892" w:rsidP="00793E3F"/>
        </w:tc>
        <w:tc>
          <w:tcPr>
            <w:tcW w:w="4252" w:type="dxa"/>
            <w:gridSpan w:val="3"/>
            <w:tcBorders>
              <w:top w:val="single" w:sz="4" w:space="0" w:color="auto"/>
              <w:bottom w:val="single" w:sz="4" w:space="0" w:color="auto"/>
            </w:tcBorders>
          </w:tcPr>
          <w:p w14:paraId="16043C2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(Reductia din otel 100x80 cu flansa)</w:t>
            </w:r>
            <w:r w:rsidRPr="00171E7C">
              <w:rPr>
                <w:rFonts w:ascii="Times New Roman CYR" w:hAnsi="Times New Roman CYR" w:cs="Times New Roman CYR"/>
                <w:sz w:val="16"/>
                <w:szCs w:val="16"/>
                <w:lang w:val="en-US"/>
              </w:rPr>
              <w:t xml:space="preserve"> </w:t>
            </w:r>
          </w:p>
          <w:p w14:paraId="3B85320F"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FDE4DA0"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E54EDB6" w14:textId="77777777" w:rsidR="00786892" w:rsidRDefault="00786892" w:rsidP="00793E3F">
            <w:pPr>
              <w:jc w:val="center"/>
            </w:pPr>
            <w:r>
              <w:t>1,00</w:t>
            </w:r>
          </w:p>
        </w:tc>
      </w:tr>
      <w:tr w:rsidR="00786892" w14:paraId="6F1B311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379807" w14:textId="77777777" w:rsidR="00786892" w:rsidRDefault="00786892" w:rsidP="00793E3F"/>
        </w:tc>
        <w:tc>
          <w:tcPr>
            <w:tcW w:w="1276" w:type="dxa"/>
            <w:gridSpan w:val="2"/>
            <w:tcBorders>
              <w:top w:val="nil"/>
              <w:bottom w:val="single" w:sz="2" w:space="0" w:color="auto"/>
            </w:tcBorders>
            <w:vAlign w:val="center"/>
          </w:tcPr>
          <w:p w14:paraId="02D01D30"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4FC6959" w14:textId="77777777" w:rsidR="00786892" w:rsidRDefault="00786892" w:rsidP="00793E3F">
            <w:r>
              <w:t>Instalator alimentari apa</w:t>
            </w:r>
          </w:p>
        </w:tc>
        <w:tc>
          <w:tcPr>
            <w:tcW w:w="993" w:type="dxa"/>
            <w:gridSpan w:val="2"/>
            <w:tcBorders>
              <w:top w:val="nil"/>
              <w:bottom w:val="single" w:sz="2" w:space="0" w:color="auto"/>
            </w:tcBorders>
          </w:tcPr>
          <w:p w14:paraId="62622392" w14:textId="77777777" w:rsidR="00786892" w:rsidRDefault="00786892" w:rsidP="00793E3F">
            <w:r>
              <w:t>h-om</w:t>
            </w:r>
          </w:p>
        </w:tc>
        <w:tc>
          <w:tcPr>
            <w:tcW w:w="1559" w:type="dxa"/>
            <w:gridSpan w:val="2"/>
            <w:tcBorders>
              <w:top w:val="nil"/>
              <w:bottom w:val="single" w:sz="2" w:space="0" w:color="auto"/>
            </w:tcBorders>
          </w:tcPr>
          <w:p w14:paraId="69FB7743" w14:textId="77777777" w:rsidR="00786892" w:rsidRDefault="00786892" w:rsidP="00793E3F">
            <w:r>
              <w:t>0,89</w:t>
            </w:r>
          </w:p>
        </w:tc>
      </w:tr>
      <w:tr w:rsidR="00786892" w14:paraId="77ED2E3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6FA7A" w14:textId="77777777" w:rsidR="00786892" w:rsidRDefault="00786892" w:rsidP="00793E3F"/>
        </w:tc>
        <w:tc>
          <w:tcPr>
            <w:tcW w:w="1276" w:type="dxa"/>
            <w:gridSpan w:val="2"/>
            <w:tcBorders>
              <w:top w:val="nil"/>
              <w:bottom w:val="single" w:sz="2" w:space="0" w:color="auto"/>
            </w:tcBorders>
            <w:vAlign w:val="center"/>
          </w:tcPr>
          <w:p w14:paraId="3533D9EF" w14:textId="77777777" w:rsidR="00786892" w:rsidRDefault="00786892" w:rsidP="00793E3F">
            <w:pPr>
              <w:jc w:val="center"/>
              <w:rPr>
                <w:sz w:val="16"/>
                <w:szCs w:val="16"/>
              </w:rPr>
            </w:pPr>
            <w:r>
              <w:rPr>
                <w:sz w:val="16"/>
                <w:szCs w:val="16"/>
              </w:rPr>
              <w:t>28752741112104</w:t>
            </w:r>
          </w:p>
        </w:tc>
        <w:tc>
          <w:tcPr>
            <w:tcW w:w="4252" w:type="dxa"/>
            <w:gridSpan w:val="3"/>
            <w:tcBorders>
              <w:top w:val="nil"/>
              <w:bottom w:val="single" w:sz="2" w:space="0" w:color="auto"/>
            </w:tcBorders>
          </w:tcPr>
          <w:p w14:paraId="213C87D5" w14:textId="77777777" w:rsidR="00786892" w:rsidRPr="00171E7C" w:rsidRDefault="00786892" w:rsidP="00793E3F">
            <w:pPr>
              <w:rPr>
                <w:lang w:val="en-US"/>
              </w:rPr>
            </w:pPr>
            <w:r w:rsidRPr="00171E7C">
              <w:rPr>
                <w:lang w:val="en-US"/>
              </w:rPr>
              <w:t>Reductia din otel cu flansa100x80</w:t>
            </w:r>
          </w:p>
        </w:tc>
        <w:tc>
          <w:tcPr>
            <w:tcW w:w="993" w:type="dxa"/>
            <w:gridSpan w:val="2"/>
            <w:tcBorders>
              <w:top w:val="nil"/>
              <w:bottom w:val="single" w:sz="2" w:space="0" w:color="auto"/>
            </w:tcBorders>
          </w:tcPr>
          <w:p w14:paraId="2A33CBD6" w14:textId="77777777" w:rsidR="00786892" w:rsidRDefault="00786892" w:rsidP="00793E3F">
            <w:r>
              <w:t>buc</w:t>
            </w:r>
          </w:p>
        </w:tc>
        <w:tc>
          <w:tcPr>
            <w:tcW w:w="1559" w:type="dxa"/>
            <w:gridSpan w:val="2"/>
            <w:tcBorders>
              <w:top w:val="nil"/>
              <w:bottom w:val="single" w:sz="2" w:space="0" w:color="auto"/>
            </w:tcBorders>
          </w:tcPr>
          <w:p w14:paraId="201F9D95" w14:textId="77777777" w:rsidR="00786892" w:rsidRDefault="00786892" w:rsidP="00793E3F">
            <w:r>
              <w:t>1,00</w:t>
            </w:r>
          </w:p>
        </w:tc>
      </w:tr>
      <w:tr w:rsidR="00786892" w14:paraId="4DDDE02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13B8D5" w14:textId="77777777" w:rsidR="00786892" w:rsidRDefault="00786892" w:rsidP="00793E3F"/>
        </w:tc>
        <w:tc>
          <w:tcPr>
            <w:tcW w:w="1276" w:type="dxa"/>
            <w:gridSpan w:val="2"/>
            <w:tcBorders>
              <w:top w:val="nil"/>
              <w:bottom w:val="single" w:sz="2" w:space="0" w:color="auto"/>
            </w:tcBorders>
            <w:vAlign w:val="center"/>
          </w:tcPr>
          <w:p w14:paraId="4CA69D5E"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2EEFFEC2" w14:textId="77777777" w:rsidR="00786892" w:rsidRDefault="00786892" w:rsidP="00793E3F">
            <w:r>
              <w:t>Garnituri cauciuc cu insertii</w:t>
            </w:r>
          </w:p>
        </w:tc>
        <w:tc>
          <w:tcPr>
            <w:tcW w:w="993" w:type="dxa"/>
            <w:gridSpan w:val="2"/>
            <w:tcBorders>
              <w:top w:val="nil"/>
              <w:bottom w:val="single" w:sz="2" w:space="0" w:color="auto"/>
            </w:tcBorders>
          </w:tcPr>
          <w:p w14:paraId="480D29A0" w14:textId="77777777" w:rsidR="00786892" w:rsidRDefault="00786892" w:rsidP="00793E3F">
            <w:r>
              <w:t>buc</w:t>
            </w:r>
          </w:p>
        </w:tc>
        <w:tc>
          <w:tcPr>
            <w:tcW w:w="1559" w:type="dxa"/>
            <w:gridSpan w:val="2"/>
            <w:tcBorders>
              <w:top w:val="nil"/>
              <w:bottom w:val="single" w:sz="2" w:space="0" w:color="auto"/>
            </w:tcBorders>
          </w:tcPr>
          <w:p w14:paraId="3C02AE1A" w14:textId="77777777" w:rsidR="00786892" w:rsidRDefault="00786892" w:rsidP="00793E3F">
            <w:r>
              <w:t>1,00</w:t>
            </w:r>
          </w:p>
        </w:tc>
      </w:tr>
      <w:tr w:rsidR="00786892" w14:paraId="23DCA0D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D27A9" w14:textId="77777777" w:rsidR="00786892" w:rsidRDefault="00786892" w:rsidP="00793E3F"/>
        </w:tc>
        <w:tc>
          <w:tcPr>
            <w:tcW w:w="1276" w:type="dxa"/>
            <w:gridSpan w:val="2"/>
            <w:tcBorders>
              <w:top w:val="nil"/>
              <w:bottom w:val="single" w:sz="2" w:space="0" w:color="auto"/>
            </w:tcBorders>
            <w:vAlign w:val="center"/>
          </w:tcPr>
          <w:p w14:paraId="4C176306"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383EB4D9"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58ACB03D" w14:textId="77777777" w:rsidR="00786892" w:rsidRDefault="00786892" w:rsidP="00793E3F">
            <w:r>
              <w:t>buc</w:t>
            </w:r>
          </w:p>
        </w:tc>
        <w:tc>
          <w:tcPr>
            <w:tcW w:w="1559" w:type="dxa"/>
            <w:gridSpan w:val="2"/>
            <w:tcBorders>
              <w:top w:val="nil"/>
              <w:bottom w:val="single" w:sz="2" w:space="0" w:color="auto"/>
            </w:tcBorders>
          </w:tcPr>
          <w:p w14:paraId="73F1F1F8" w14:textId="77777777" w:rsidR="00786892" w:rsidRDefault="00786892" w:rsidP="00793E3F">
            <w:r>
              <w:t>4,00</w:t>
            </w:r>
          </w:p>
        </w:tc>
      </w:tr>
      <w:tr w:rsidR="00786892" w14:paraId="68C1642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125727" w14:textId="77777777" w:rsidR="00786892" w:rsidRDefault="00786892" w:rsidP="00793E3F">
            <w:r>
              <w:t>21</w:t>
            </w:r>
          </w:p>
        </w:tc>
        <w:tc>
          <w:tcPr>
            <w:tcW w:w="1276" w:type="dxa"/>
            <w:gridSpan w:val="2"/>
            <w:tcBorders>
              <w:top w:val="single" w:sz="4" w:space="0" w:color="auto"/>
              <w:bottom w:val="single" w:sz="4" w:space="0" w:color="auto"/>
            </w:tcBorders>
          </w:tcPr>
          <w:p w14:paraId="74A65C37" w14:textId="77777777" w:rsidR="00786892" w:rsidRDefault="00786892" w:rsidP="00793E3F">
            <w:pPr>
              <w:rPr>
                <w:lang w:val="en-US"/>
              </w:rPr>
            </w:pPr>
            <w:r>
              <w:rPr>
                <w:lang w:val="en-US"/>
              </w:rPr>
              <w:t>AcA26A</w:t>
            </w:r>
          </w:p>
          <w:p w14:paraId="2D2C9D26" w14:textId="77777777" w:rsidR="00786892" w:rsidRDefault="00786892" w:rsidP="00793E3F"/>
        </w:tc>
        <w:tc>
          <w:tcPr>
            <w:tcW w:w="4252" w:type="dxa"/>
            <w:gridSpan w:val="3"/>
            <w:tcBorders>
              <w:top w:val="single" w:sz="4" w:space="0" w:color="auto"/>
              <w:bottom w:val="single" w:sz="4" w:space="0" w:color="auto"/>
            </w:tcBorders>
          </w:tcPr>
          <w:p w14:paraId="2395755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(Reductia din otel 100x50 cu flansa)</w:t>
            </w:r>
            <w:r w:rsidRPr="00171E7C">
              <w:rPr>
                <w:rFonts w:ascii="Times New Roman CYR" w:hAnsi="Times New Roman CYR" w:cs="Times New Roman CYR"/>
                <w:sz w:val="16"/>
                <w:szCs w:val="16"/>
                <w:lang w:val="en-US"/>
              </w:rPr>
              <w:t xml:space="preserve"> </w:t>
            </w:r>
          </w:p>
          <w:p w14:paraId="37C2C5A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6262D21"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419E1611" w14:textId="77777777" w:rsidR="00786892" w:rsidRDefault="00786892" w:rsidP="00793E3F">
            <w:pPr>
              <w:jc w:val="center"/>
            </w:pPr>
            <w:r>
              <w:t>1,00</w:t>
            </w:r>
          </w:p>
        </w:tc>
      </w:tr>
      <w:tr w:rsidR="00786892" w14:paraId="00C360B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2C7EDD" w14:textId="77777777" w:rsidR="00786892" w:rsidRDefault="00786892" w:rsidP="00793E3F"/>
        </w:tc>
        <w:tc>
          <w:tcPr>
            <w:tcW w:w="1276" w:type="dxa"/>
            <w:gridSpan w:val="2"/>
            <w:tcBorders>
              <w:top w:val="nil"/>
              <w:bottom w:val="single" w:sz="2" w:space="0" w:color="auto"/>
            </w:tcBorders>
            <w:vAlign w:val="center"/>
          </w:tcPr>
          <w:p w14:paraId="6C0BDBCB"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1DFBF016" w14:textId="77777777" w:rsidR="00786892" w:rsidRDefault="00786892" w:rsidP="00793E3F">
            <w:r>
              <w:t>Instalator alimentari apa</w:t>
            </w:r>
          </w:p>
        </w:tc>
        <w:tc>
          <w:tcPr>
            <w:tcW w:w="993" w:type="dxa"/>
            <w:gridSpan w:val="2"/>
            <w:tcBorders>
              <w:top w:val="nil"/>
              <w:bottom w:val="single" w:sz="2" w:space="0" w:color="auto"/>
            </w:tcBorders>
          </w:tcPr>
          <w:p w14:paraId="653640D9" w14:textId="77777777" w:rsidR="00786892" w:rsidRDefault="00786892" w:rsidP="00793E3F">
            <w:r>
              <w:t>h-om</w:t>
            </w:r>
          </w:p>
        </w:tc>
        <w:tc>
          <w:tcPr>
            <w:tcW w:w="1559" w:type="dxa"/>
            <w:gridSpan w:val="2"/>
            <w:tcBorders>
              <w:top w:val="nil"/>
              <w:bottom w:val="single" w:sz="2" w:space="0" w:color="auto"/>
            </w:tcBorders>
          </w:tcPr>
          <w:p w14:paraId="6D62C242" w14:textId="77777777" w:rsidR="00786892" w:rsidRDefault="00786892" w:rsidP="00793E3F">
            <w:r>
              <w:t>0,89</w:t>
            </w:r>
          </w:p>
        </w:tc>
      </w:tr>
      <w:tr w:rsidR="00786892" w14:paraId="2B16521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62980F" w14:textId="77777777" w:rsidR="00786892" w:rsidRDefault="00786892" w:rsidP="00793E3F"/>
        </w:tc>
        <w:tc>
          <w:tcPr>
            <w:tcW w:w="1276" w:type="dxa"/>
            <w:gridSpan w:val="2"/>
            <w:tcBorders>
              <w:top w:val="nil"/>
              <w:bottom w:val="single" w:sz="2" w:space="0" w:color="auto"/>
            </w:tcBorders>
            <w:vAlign w:val="center"/>
          </w:tcPr>
          <w:p w14:paraId="7B706524" w14:textId="77777777" w:rsidR="00786892" w:rsidRDefault="00786892" w:rsidP="00793E3F">
            <w:pPr>
              <w:jc w:val="center"/>
              <w:rPr>
                <w:sz w:val="16"/>
                <w:szCs w:val="16"/>
              </w:rPr>
            </w:pPr>
            <w:r>
              <w:rPr>
                <w:sz w:val="16"/>
                <w:szCs w:val="16"/>
              </w:rPr>
              <w:t>28752741212104</w:t>
            </w:r>
          </w:p>
        </w:tc>
        <w:tc>
          <w:tcPr>
            <w:tcW w:w="4252" w:type="dxa"/>
            <w:gridSpan w:val="3"/>
            <w:tcBorders>
              <w:top w:val="nil"/>
              <w:bottom w:val="single" w:sz="2" w:space="0" w:color="auto"/>
            </w:tcBorders>
          </w:tcPr>
          <w:p w14:paraId="21E51EC0" w14:textId="77777777" w:rsidR="00786892" w:rsidRPr="00171E7C" w:rsidRDefault="00786892" w:rsidP="00793E3F">
            <w:pPr>
              <w:rPr>
                <w:lang w:val="en-US"/>
              </w:rPr>
            </w:pPr>
            <w:r w:rsidRPr="00171E7C">
              <w:rPr>
                <w:lang w:val="en-US"/>
              </w:rPr>
              <w:t>Reductia din otel cu flansa100x50</w:t>
            </w:r>
          </w:p>
        </w:tc>
        <w:tc>
          <w:tcPr>
            <w:tcW w:w="993" w:type="dxa"/>
            <w:gridSpan w:val="2"/>
            <w:tcBorders>
              <w:top w:val="nil"/>
              <w:bottom w:val="single" w:sz="2" w:space="0" w:color="auto"/>
            </w:tcBorders>
          </w:tcPr>
          <w:p w14:paraId="6DD96B36" w14:textId="77777777" w:rsidR="00786892" w:rsidRDefault="00786892" w:rsidP="00793E3F">
            <w:r>
              <w:t>buc</w:t>
            </w:r>
          </w:p>
        </w:tc>
        <w:tc>
          <w:tcPr>
            <w:tcW w:w="1559" w:type="dxa"/>
            <w:gridSpan w:val="2"/>
            <w:tcBorders>
              <w:top w:val="nil"/>
              <w:bottom w:val="single" w:sz="2" w:space="0" w:color="auto"/>
            </w:tcBorders>
          </w:tcPr>
          <w:p w14:paraId="48F2F10D" w14:textId="77777777" w:rsidR="00786892" w:rsidRDefault="00786892" w:rsidP="00793E3F">
            <w:r>
              <w:t>1,00</w:t>
            </w:r>
          </w:p>
        </w:tc>
      </w:tr>
      <w:tr w:rsidR="00786892" w14:paraId="3D7E97B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5747EC" w14:textId="77777777" w:rsidR="00786892" w:rsidRDefault="00786892" w:rsidP="00793E3F"/>
        </w:tc>
        <w:tc>
          <w:tcPr>
            <w:tcW w:w="1276" w:type="dxa"/>
            <w:gridSpan w:val="2"/>
            <w:tcBorders>
              <w:top w:val="nil"/>
              <w:bottom w:val="single" w:sz="2" w:space="0" w:color="auto"/>
            </w:tcBorders>
            <w:vAlign w:val="center"/>
          </w:tcPr>
          <w:p w14:paraId="396ED1DF"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6B762722" w14:textId="77777777" w:rsidR="00786892" w:rsidRDefault="00786892" w:rsidP="00793E3F">
            <w:r>
              <w:t>Garnituri cauciuc cu insertii</w:t>
            </w:r>
          </w:p>
        </w:tc>
        <w:tc>
          <w:tcPr>
            <w:tcW w:w="993" w:type="dxa"/>
            <w:gridSpan w:val="2"/>
            <w:tcBorders>
              <w:top w:val="nil"/>
              <w:bottom w:val="single" w:sz="2" w:space="0" w:color="auto"/>
            </w:tcBorders>
          </w:tcPr>
          <w:p w14:paraId="2EC83C5D" w14:textId="77777777" w:rsidR="00786892" w:rsidRDefault="00786892" w:rsidP="00793E3F">
            <w:r>
              <w:t>buc</w:t>
            </w:r>
          </w:p>
        </w:tc>
        <w:tc>
          <w:tcPr>
            <w:tcW w:w="1559" w:type="dxa"/>
            <w:gridSpan w:val="2"/>
            <w:tcBorders>
              <w:top w:val="nil"/>
              <w:bottom w:val="single" w:sz="2" w:space="0" w:color="auto"/>
            </w:tcBorders>
          </w:tcPr>
          <w:p w14:paraId="52C07CBF" w14:textId="77777777" w:rsidR="00786892" w:rsidRDefault="00786892" w:rsidP="00793E3F">
            <w:r>
              <w:t>1,00</w:t>
            </w:r>
          </w:p>
        </w:tc>
      </w:tr>
      <w:tr w:rsidR="00786892" w14:paraId="17DAFAF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FD3CD" w14:textId="77777777" w:rsidR="00786892" w:rsidRDefault="00786892" w:rsidP="00793E3F"/>
        </w:tc>
        <w:tc>
          <w:tcPr>
            <w:tcW w:w="1276" w:type="dxa"/>
            <w:gridSpan w:val="2"/>
            <w:tcBorders>
              <w:top w:val="nil"/>
              <w:bottom w:val="single" w:sz="2" w:space="0" w:color="auto"/>
            </w:tcBorders>
            <w:vAlign w:val="center"/>
          </w:tcPr>
          <w:p w14:paraId="74BD2467"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172A87D2"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55A93544" w14:textId="77777777" w:rsidR="00786892" w:rsidRDefault="00786892" w:rsidP="00793E3F">
            <w:r>
              <w:t>buc</w:t>
            </w:r>
          </w:p>
        </w:tc>
        <w:tc>
          <w:tcPr>
            <w:tcW w:w="1559" w:type="dxa"/>
            <w:gridSpan w:val="2"/>
            <w:tcBorders>
              <w:top w:val="nil"/>
              <w:bottom w:val="single" w:sz="2" w:space="0" w:color="auto"/>
            </w:tcBorders>
          </w:tcPr>
          <w:p w14:paraId="576D5176" w14:textId="77777777" w:rsidR="00786892" w:rsidRDefault="00786892" w:rsidP="00793E3F">
            <w:r>
              <w:t>4,00</w:t>
            </w:r>
          </w:p>
        </w:tc>
      </w:tr>
      <w:tr w:rsidR="00786892" w14:paraId="2E63E4A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DA295F" w14:textId="77777777" w:rsidR="00786892" w:rsidRDefault="00786892" w:rsidP="00793E3F">
            <w:r>
              <w:t>22</w:t>
            </w:r>
          </w:p>
        </w:tc>
        <w:tc>
          <w:tcPr>
            <w:tcW w:w="1276" w:type="dxa"/>
            <w:gridSpan w:val="2"/>
            <w:tcBorders>
              <w:top w:val="single" w:sz="4" w:space="0" w:color="auto"/>
              <w:bottom w:val="single" w:sz="4" w:space="0" w:color="auto"/>
            </w:tcBorders>
          </w:tcPr>
          <w:p w14:paraId="3A720D56" w14:textId="77777777" w:rsidR="00786892" w:rsidRDefault="00786892" w:rsidP="00793E3F">
            <w:pPr>
              <w:rPr>
                <w:lang w:val="en-US"/>
              </w:rPr>
            </w:pPr>
            <w:r>
              <w:rPr>
                <w:lang w:val="en-US"/>
              </w:rPr>
              <w:t>AcA26A</w:t>
            </w:r>
          </w:p>
          <w:p w14:paraId="44765E54" w14:textId="77777777" w:rsidR="00786892" w:rsidRDefault="00786892" w:rsidP="00793E3F"/>
        </w:tc>
        <w:tc>
          <w:tcPr>
            <w:tcW w:w="4252" w:type="dxa"/>
            <w:gridSpan w:val="3"/>
            <w:tcBorders>
              <w:top w:val="single" w:sz="4" w:space="0" w:color="auto"/>
              <w:bottom w:val="single" w:sz="4" w:space="0" w:color="auto"/>
            </w:tcBorders>
          </w:tcPr>
          <w:p w14:paraId="0C0D9E4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(Reductie din otel 80x65cu flansa)</w:t>
            </w:r>
            <w:r w:rsidRPr="00171E7C">
              <w:rPr>
                <w:rFonts w:ascii="Times New Roman CYR" w:hAnsi="Times New Roman CYR" w:cs="Times New Roman CYR"/>
                <w:sz w:val="16"/>
                <w:szCs w:val="16"/>
                <w:lang w:val="en-US"/>
              </w:rPr>
              <w:t xml:space="preserve"> </w:t>
            </w:r>
          </w:p>
          <w:p w14:paraId="017EA50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28DA1BB"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E8278DF" w14:textId="77777777" w:rsidR="00786892" w:rsidRDefault="00786892" w:rsidP="00793E3F">
            <w:pPr>
              <w:jc w:val="center"/>
            </w:pPr>
            <w:r>
              <w:t>1,00</w:t>
            </w:r>
          </w:p>
        </w:tc>
      </w:tr>
      <w:tr w:rsidR="00786892" w14:paraId="4CB4C99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475B6B" w14:textId="77777777" w:rsidR="00786892" w:rsidRDefault="00786892" w:rsidP="00793E3F"/>
        </w:tc>
        <w:tc>
          <w:tcPr>
            <w:tcW w:w="1276" w:type="dxa"/>
            <w:gridSpan w:val="2"/>
            <w:tcBorders>
              <w:top w:val="nil"/>
              <w:bottom w:val="single" w:sz="2" w:space="0" w:color="auto"/>
            </w:tcBorders>
            <w:vAlign w:val="center"/>
          </w:tcPr>
          <w:p w14:paraId="518AEAAB"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95970F2" w14:textId="77777777" w:rsidR="00786892" w:rsidRDefault="00786892" w:rsidP="00793E3F">
            <w:r>
              <w:t>Instalator alimentari apa</w:t>
            </w:r>
          </w:p>
        </w:tc>
        <w:tc>
          <w:tcPr>
            <w:tcW w:w="993" w:type="dxa"/>
            <w:gridSpan w:val="2"/>
            <w:tcBorders>
              <w:top w:val="nil"/>
              <w:bottom w:val="single" w:sz="2" w:space="0" w:color="auto"/>
            </w:tcBorders>
          </w:tcPr>
          <w:p w14:paraId="574ED10D" w14:textId="77777777" w:rsidR="00786892" w:rsidRDefault="00786892" w:rsidP="00793E3F">
            <w:r>
              <w:t>h-om</w:t>
            </w:r>
          </w:p>
        </w:tc>
        <w:tc>
          <w:tcPr>
            <w:tcW w:w="1559" w:type="dxa"/>
            <w:gridSpan w:val="2"/>
            <w:tcBorders>
              <w:top w:val="nil"/>
              <w:bottom w:val="single" w:sz="2" w:space="0" w:color="auto"/>
            </w:tcBorders>
          </w:tcPr>
          <w:p w14:paraId="05B6B119" w14:textId="77777777" w:rsidR="00786892" w:rsidRDefault="00786892" w:rsidP="00793E3F">
            <w:r>
              <w:t>0,89</w:t>
            </w:r>
          </w:p>
        </w:tc>
      </w:tr>
      <w:tr w:rsidR="00786892" w14:paraId="47D255B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A6D14A" w14:textId="77777777" w:rsidR="00786892" w:rsidRDefault="00786892" w:rsidP="00793E3F"/>
        </w:tc>
        <w:tc>
          <w:tcPr>
            <w:tcW w:w="1276" w:type="dxa"/>
            <w:gridSpan w:val="2"/>
            <w:tcBorders>
              <w:top w:val="nil"/>
              <w:bottom w:val="single" w:sz="2" w:space="0" w:color="auto"/>
            </w:tcBorders>
            <w:vAlign w:val="center"/>
          </w:tcPr>
          <w:p w14:paraId="70B7F47F" w14:textId="77777777" w:rsidR="00786892" w:rsidRDefault="00786892" w:rsidP="00793E3F">
            <w:pPr>
              <w:jc w:val="center"/>
              <w:rPr>
                <w:sz w:val="16"/>
                <w:szCs w:val="16"/>
              </w:rPr>
            </w:pPr>
            <w:r>
              <w:rPr>
                <w:sz w:val="16"/>
                <w:szCs w:val="16"/>
              </w:rPr>
              <w:t>27221041099023</w:t>
            </w:r>
          </w:p>
        </w:tc>
        <w:tc>
          <w:tcPr>
            <w:tcW w:w="4252" w:type="dxa"/>
            <w:gridSpan w:val="3"/>
            <w:tcBorders>
              <w:top w:val="nil"/>
              <w:bottom w:val="single" w:sz="2" w:space="0" w:color="auto"/>
            </w:tcBorders>
          </w:tcPr>
          <w:p w14:paraId="5C2BAC90" w14:textId="77777777" w:rsidR="00786892" w:rsidRPr="00171E7C" w:rsidRDefault="00786892" w:rsidP="00793E3F">
            <w:pPr>
              <w:rPr>
                <w:lang w:val="en-US"/>
              </w:rPr>
            </w:pPr>
            <w:r w:rsidRPr="00171E7C">
              <w:rPr>
                <w:lang w:val="en-US"/>
              </w:rPr>
              <w:t>Reductie din otel cu flanse pt. conducte de presiune d=80x65mm</w:t>
            </w:r>
          </w:p>
        </w:tc>
        <w:tc>
          <w:tcPr>
            <w:tcW w:w="993" w:type="dxa"/>
            <w:gridSpan w:val="2"/>
            <w:tcBorders>
              <w:top w:val="nil"/>
              <w:bottom w:val="single" w:sz="2" w:space="0" w:color="auto"/>
            </w:tcBorders>
          </w:tcPr>
          <w:p w14:paraId="1287F70B" w14:textId="77777777" w:rsidR="00786892" w:rsidRDefault="00786892" w:rsidP="00793E3F">
            <w:r>
              <w:t>buc</w:t>
            </w:r>
          </w:p>
        </w:tc>
        <w:tc>
          <w:tcPr>
            <w:tcW w:w="1559" w:type="dxa"/>
            <w:gridSpan w:val="2"/>
            <w:tcBorders>
              <w:top w:val="nil"/>
              <w:bottom w:val="single" w:sz="2" w:space="0" w:color="auto"/>
            </w:tcBorders>
          </w:tcPr>
          <w:p w14:paraId="051D159A" w14:textId="77777777" w:rsidR="00786892" w:rsidRDefault="00786892" w:rsidP="00793E3F">
            <w:r>
              <w:t>1,00</w:t>
            </w:r>
          </w:p>
        </w:tc>
      </w:tr>
      <w:tr w:rsidR="00786892" w14:paraId="455BA46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E293C" w14:textId="77777777" w:rsidR="00786892" w:rsidRDefault="00786892" w:rsidP="00793E3F"/>
        </w:tc>
        <w:tc>
          <w:tcPr>
            <w:tcW w:w="1276" w:type="dxa"/>
            <w:gridSpan w:val="2"/>
            <w:tcBorders>
              <w:top w:val="nil"/>
              <w:bottom w:val="single" w:sz="2" w:space="0" w:color="auto"/>
            </w:tcBorders>
            <w:vAlign w:val="center"/>
          </w:tcPr>
          <w:p w14:paraId="64F0DD01"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075B5319" w14:textId="77777777" w:rsidR="00786892" w:rsidRDefault="00786892" w:rsidP="00793E3F">
            <w:r>
              <w:t>Garnituri cauciuc cu insertii</w:t>
            </w:r>
          </w:p>
        </w:tc>
        <w:tc>
          <w:tcPr>
            <w:tcW w:w="993" w:type="dxa"/>
            <w:gridSpan w:val="2"/>
            <w:tcBorders>
              <w:top w:val="nil"/>
              <w:bottom w:val="single" w:sz="2" w:space="0" w:color="auto"/>
            </w:tcBorders>
          </w:tcPr>
          <w:p w14:paraId="558F907E" w14:textId="77777777" w:rsidR="00786892" w:rsidRDefault="00786892" w:rsidP="00793E3F">
            <w:r>
              <w:t>buc</w:t>
            </w:r>
          </w:p>
        </w:tc>
        <w:tc>
          <w:tcPr>
            <w:tcW w:w="1559" w:type="dxa"/>
            <w:gridSpan w:val="2"/>
            <w:tcBorders>
              <w:top w:val="nil"/>
              <w:bottom w:val="single" w:sz="2" w:space="0" w:color="auto"/>
            </w:tcBorders>
          </w:tcPr>
          <w:p w14:paraId="7FA70444" w14:textId="77777777" w:rsidR="00786892" w:rsidRDefault="00786892" w:rsidP="00793E3F">
            <w:r>
              <w:t>1,00</w:t>
            </w:r>
          </w:p>
        </w:tc>
      </w:tr>
      <w:tr w:rsidR="00786892" w14:paraId="18740DE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E0ADB" w14:textId="77777777" w:rsidR="00786892" w:rsidRDefault="00786892" w:rsidP="00793E3F"/>
        </w:tc>
        <w:tc>
          <w:tcPr>
            <w:tcW w:w="1276" w:type="dxa"/>
            <w:gridSpan w:val="2"/>
            <w:tcBorders>
              <w:top w:val="nil"/>
              <w:bottom w:val="single" w:sz="2" w:space="0" w:color="auto"/>
            </w:tcBorders>
            <w:vAlign w:val="center"/>
          </w:tcPr>
          <w:p w14:paraId="00B369CD"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7DEE82B5"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42196486" w14:textId="77777777" w:rsidR="00786892" w:rsidRDefault="00786892" w:rsidP="00793E3F">
            <w:r>
              <w:t>buc</w:t>
            </w:r>
          </w:p>
        </w:tc>
        <w:tc>
          <w:tcPr>
            <w:tcW w:w="1559" w:type="dxa"/>
            <w:gridSpan w:val="2"/>
            <w:tcBorders>
              <w:top w:val="nil"/>
              <w:bottom w:val="single" w:sz="2" w:space="0" w:color="auto"/>
            </w:tcBorders>
          </w:tcPr>
          <w:p w14:paraId="633236FA" w14:textId="77777777" w:rsidR="00786892" w:rsidRDefault="00786892" w:rsidP="00793E3F">
            <w:r>
              <w:t>4,00</w:t>
            </w:r>
          </w:p>
        </w:tc>
      </w:tr>
      <w:tr w:rsidR="00786892" w14:paraId="3F65C66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464523" w14:textId="77777777" w:rsidR="00786892" w:rsidRDefault="00786892" w:rsidP="00793E3F">
            <w:r>
              <w:t>23</w:t>
            </w:r>
          </w:p>
        </w:tc>
        <w:tc>
          <w:tcPr>
            <w:tcW w:w="1276" w:type="dxa"/>
            <w:gridSpan w:val="2"/>
            <w:tcBorders>
              <w:top w:val="single" w:sz="4" w:space="0" w:color="auto"/>
              <w:bottom w:val="single" w:sz="4" w:space="0" w:color="auto"/>
            </w:tcBorders>
          </w:tcPr>
          <w:p w14:paraId="1DD730F9" w14:textId="77777777" w:rsidR="00786892" w:rsidRDefault="00786892" w:rsidP="00793E3F">
            <w:pPr>
              <w:rPr>
                <w:lang w:val="en-US"/>
              </w:rPr>
            </w:pPr>
            <w:r>
              <w:rPr>
                <w:lang w:val="en-US"/>
              </w:rPr>
              <w:t>AcA26A</w:t>
            </w:r>
          </w:p>
          <w:p w14:paraId="637E9174" w14:textId="77777777" w:rsidR="00786892" w:rsidRDefault="00786892" w:rsidP="00793E3F"/>
        </w:tc>
        <w:tc>
          <w:tcPr>
            <w:tcW w:w="4252" w:type="dxa"/>
            <w:gridSpan w:val="3"/>
            <w:tcBorders>
              <w:top w:val="single" w:sz="4" w:space="0" w:color="auto"/>
              <w:bottom w:val="single" w:sz="4" w:space="0" w:color="auto"/>
            </w:tcBorders>
          </w:tcPr>
          <w:p w14:paraId="099EF68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(Reductie din otel 80x50cu flansa)</w:t>
            </w:r>
            <w:r w:rsidRPr="00171E7C">
              <w:rPr>
                <w:rFonts w:ascii="Times New Roman CYR" w:hAnsi="Times New Roman CYR" w:cs="Times New Roman CYR"/>
                <w:sz w:val="16"/>
                <w:szCs w:val="16"/>
                <w:lang w:val="en-US"/>
              </w:rPr>
              <w:t xml:space="preserve"> </w:t>
            </w:r>
          </w:p>
          <w:p w14:paraId="3264FF7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7A8A728"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4C219534" w14:textId="77777777" w:rsidR="00786892" w:rsidRDefault="00786892" w:rsidP="00793E3F">
            <w:pPr>
              <w:jc w:val="center"/>
            </w:pPr>
            <w:r>
              <w:t>2,00</w:t>
            </w:r>
          </w:p>
        </w:tc>
      </w:tr>
      <w:tr w:rsidR="00786892" w14:paraId="1F4D08E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794771" w14:textId="77777777" w:rsidR="00786892" w:rsidRDefault="00786892" w:rsidP="00793E3F"/>
        </w:tc>
        <w:tc>
          <w:tcPr>
            <w:tcW w:w="1276" w:type="dxa"/>
            <w:gridSpan w:val="2"/>
            <w:tcBorders>
              <w:top w:val="nil"/>
              <w:bottom w:val="single" w:sz="2" w:space="0" w:color="auto"/>
            </w:tcBorders>
            <w:vAlign w:val="center"/>
          </w:tcPr>
          <w:p w14:paraId="4DB694B7"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0740213" w14:textId="77777777" w:rsidR="00786892" w:rsidRDefault="00786892" w:rsidP="00793E3F">
            <w:r>
              <w:t>Instalator alimentari apa</w:t>
            </w:r>
          </w:p>
        </w:tc>
        <w:tc>
          <w:tcPr>
            <w:tcW w:w="993" w:type="dxa"/>
            <w:gridSpan w:val="2"/>
            <w:tcBorders>
              <w:top w:val="nil"/>
              <w:bottom w:val="single" w:sz="2" w:space="0" w:color="auto"/>
            </w:tcBorders>
          </w:tcPr>
          <w:p w14:paraId="2D808BB0" w14:textId="77777777" w:rsidR="00786892" w:rsidRDefault="00786892" w:rsidP="00793E3F">
            <w:r>
              <w:t>h-om</w:t>
            </w:r>
          </w:p>
        </w:tc>
        <w:tc>
          <w:tcPr>
            <w:tcW w:w="1559" w:type="dxa"/>
            <w:gridSpan w:val="2"/>
            <w:tcBorders>
              <w:top w:val="nil"/>
              <w:bottom w:val="single" w:sz="2" w:space="0" w:color="auto"/>
            </w:tcBorders>
          </w:tcPr>
          <w:p w14:paraId="377BB149" w14:textId="77777777" w:rsidR="00786892" w:rsidRDefault="00786892" w:rsidP="00793E3F">
            <w:r>
              <w:t>1,78</w:t>
            </w:r>
          </w:p>
        </w:tc>
      </w:tr>
      <w:tr w:rsidR="00786892" w14:paraId="057C328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B2F0D" w14:textId="77777777" w:rsidR="00786892" w:rsidRDefault="00786892" w:rsidP="00793E3F"/>
        </w:tc>
        <w:tc>
          <w:tcPr>
            <w:tcW w:w="1276" w:type="dxa"/>
            <w:gridSpan w:val="2"/>
            <w:tcBorders>
              <w:top w:val="nil"/>
              <w:bottom w:val="single" w:sz="2" w:space="0" w:color="auto"/>
            </w:tcBorders>
            <w:vAlign w:val="center"/>
          </w:tcPr>
          <w:p w14:paraId="6A28FB35" w14:textId="77777777" w:rsidR="00786892" w:rsidRDefault="00786892" w:rsidP="00793E3F">
            <w:pPr>
              <w:jc w:val="center"/>
              <w:rPr>
                <w:sz w:val="16"/>
                <w:szCs w:val="16"/>
              </w:rPr>
            </w:pPr>
            <w:r>
              <w:rPr>
                <w:sz w:val="16"/>
                <w:szCs w:val="16"/>
              </w:rPr>
              <w:t>27221041090023</w:t>
            </w:r>
          </w:p>
        </w:tc>
        <w:tc>
          <w:tcPr>
            <w:tcW w:w="4252" w:type="dxa"/>
            <w:gridSpan w:val="3"/>
            <w:tcBorders>
              <w:top w:val="nil"/>
              <w:bottom w:val="single" w:sz="2" w:space="0" w:color="auto"/>
            </w:tcBorders>
          </w:tcPr>
          <w:p w14:paraId="413A1943" w14:textId="77777777" w:rsidR="00786892" w:rsidRPr="00171E7C" w:rsidRDefault="00786892" w:rsidP="00793E3F">
            <w:pPr>
              <w:rPr>
                <w:lang w:val="en-US"/>
              </w:rPr>
            </w:pPr>
            <w:r w:rsidRPr="00171E7C">
              <w:rPr>
                <w:lang w:val="en-US"/>
              </w:rPr>
              <w:t>Reductie din otel cu flanse pt. conducte de presiune d=80x50mm</w:t>
            </w:r>
          </w:p>
        </w:tc>
        <w:tc>
          <w:tcPr>
            <w:tcW w:w="993" w:type="dxa"/>
            <w:gridSpan w:val="2"/>
            <w:tcBorders>
              <w:top w:val="nil"/>
              <w:bottom w:val="single" w:sz="2" w:space="0" w:color="auto"/>
            </w:tcBorders>
          </w:tcPr>
          <w:p w14:paraId="6CE80697" w14:textId="77777777" w:rsidR="00786892" w:rsidRDefault="00786892" w:rsidP="00793E3F">
            <w:r>
              <w:t>buc</w:t>
            </w:r>
          </w:p>
        </w:tc>
        <w:tc>
          <w:tcPr>
            <w:tcW w:w="1559" w:type="dxa"/>
            <w:gridSpan w:val="2"/>
            <w:tcBorders>
              <w:top w:val="nil"/>
              <w:bottom w:val="single" w:sz="2" w:space="0" w:color="auto"/>
            </w:tcBorders>
          </w:tcPr>
          <w:p w14:paraId="1C51B43C" w14:textId="77777777" w:rsidR="00786892" w:rsidRDefault="00786892" w:rsidP="00793E3F">
            <w:r>
              <w:t>2,00</w:t>
            </w:r>
          </w:p>
        </w:tc>
      </w:tr>
      <w:tr w:rsidR="00786892" w14:paraId="39C18C4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9FDAB" w14:textId="77777777" w:rsidR="00786892" w:rsidRDefault="00786892" w:rsidP="00793E3F"/>
        </w:tc>
        <w:tc>
          <w:tcPr>
            <w:tcW w:w="1276" w:type="dxa"/>
            <w:gridSpan w:val="2"/>
            <w:tcBorders>
              <w:top w:val="nil"/>
              <w:bottom w:val="single" w:sz="2" w:space="0" w:color="auto"/>
            </w:tcBorders>
            <w:vAlign w:val="center"/>
          </w:tcPr>
          <w:p w14:paraId="7C754031"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392C850C" w14:textId="77777777" w:rsidR="00786892" w:rsidRDefault="00786892" w:rsidP="00793E3F">
            <w:r>
              <w:t>Garnituri cauciuc cu insertii</w:t>
            </w:r>
          </w:p>
        </w:tc>
        <w:tc>
          <w:tcPr>
            <w:tcW w:w="993" w:type="dxa"/>
            <w:gridSpan w:val="2"/>
            <w:tcBorders>
              <w:top w:val="nil"/>
              <w:bottom w:val="single" w:sz="2" w:space="0" w:color="auto"/>
            </w:tcBorders>
          </w:tcPr>
          <w:p w14:paraId="7BF8F0E7" w14:textId="77777777" w:rsidR="00786892" w:rsidRDefault="00786892" w:rsidP="00793E3F">
            <w:r>
              <w:t>buc</w:t>
            </w:r>
          </w:p>
        </w:tc>
        <w:tc>
          <w:tcPr>
            <w:tcW w:w="1559" w:type="dxa"/>
            <w:gridSpan w:val="2"/>
            <w:tcBorders>
              <w:top w:val="nil"/>
              <w:bottom w:val="single" w:sz="2" w:space="0" w:color="auto"/>
            </w:tcBorders>
          </w:tcPr>
          <w:p w14:paraId="183EBC11" w14:textId="77777777" w:rsidR="00786892" w:rsidRDefault="00786892" w:rsidP="00793E3F">
            <w:r>
              <w:t>2,00</w:t>
            </w:r>
          </w:p>
        </w:tc>
      </w:tr>
      <w:tr w:rsidR="00786892" w14:paraId="0B9A5CC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2E564E" w14:textId="77777777" w:rsidR="00786892" w:rsidRDefault="00786892" w:rsidP="00793E3F"/>
        </w:tc>
        <w:tc>
          <w:tcPr>
            <w:tcW w:w="1276" w:type="dxa"/>
            <w:gridSpan w:val="2"/>
            <w:tcBorders>
              <w:top w:val="nil"/>
              <w:bottom w:val="single" w:sz="2" w:space="0" w:color="auto"/>
            </w:tcBorders>
            <w:vAlign w:val="center"/>
          </w:tcPr>
          <w:p w14:paraId="79B1CD1E"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3516EF7C"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4BEE3DFD" w14:textId="77777777" w:rsidR="00786892" w:rsidRDefault="00786892" w:rsidP="00793E3F">
            <w:r>
              <w:t>buc</w:t>
            </w:r>
          </w:p>
        </w:tc>
        <w:tc>
          <w:tcPr>
            <w:tcW w:w="1559" w:type="dxa"/>
            <w:gridSpan w:val="2"/>
            <w:tcBorders>
              <w:top w:val="nil"/>
              <w:bottom w:val="single" w:sz="2" w:space="0" w:color="auto"/>
            </w:tcBorders>
          </w:tcPr>
          <w:p w14:paraId="0DCCF9DD" w14:textId="77777777" w:rsidR="00786892" w:rsidRDefault="00786892" w:rsidP="00793E3F">
            <w:r>
              <w:t>8,00</w:t>
            </w:r>
          </w:p>
        </w:tc>
      </w:tr>
      <w:tr w:rsidR="00786892" w14:paraId="1740B5A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E6927E" w14:textId="77777777" w:rsidR="00786892" w:rsidRDefault="00786892" w:rsidP="00793E3F">
            <w:r>
              <w:t>24</w:t>
            </w:r>
          </w:p>
        </w:tc>
        <w:tc>
          <w:tcPr>
            <w:tcW w:w="1276" w:type="dxa"/>
            <w:gridSpan w:val="2"/>
            <w:tcBorders>
              <w:top w:val="single" w:sz="4" w:space="0" w:color="auto"/>
              <w:bottom w:val="single" w:sz="4" w:space="0" w:color="auto"/>
            </w:tcBorders>
          </w:tcPr>
          <w:p w14:paraId="178EAED6" w14:textId="77777777" w:rsidR="00786892" w:rsidRDefault="00786892" w:rsidP="00793E3F">
            <w:pPr>
              <w:rPr>
                <w:lang w:val="en-US"/>
              </w:rPr>
            </w:pPr>
            <w:r>
              <w:rPr>
                <w:lang w:val="en-US"/>
              </w:rPr>
              <w:t>AcA26A</w:t>
            </w:r>
          </w:p>
          <w:p w14:paraId="57D61105" w14:textId="77777777" w:rsidR="00786892" w:rsidRDefault="00786892" w:rsidP="00793E3F"/>
        </w:tc>
        <w:tc>
          <w:tcPr>
            <w:tcW w:w="4252" w:type="dxa"/>
            <w:gridSpan w:val="3"/>
            <w:tcBorders>
              <w:top w:val="single" w:sz="4" w:space="0" w:color="auto"/>
              <w:bottom w:val="single" w:sz="4" w:space="0" w:color="auto"/>
            </w:tcBorders>
          </w:tcPr>
          <w:p w14:paraId="4A57DF6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(Record compreseune cu flansa d=75x90)</w:t>
            </w:r>
            <w:r w:rsidRPr="00171E7C">
              <w:rPr>
                <w:rFonts w:ascii="Times New Roman CYR" w:hAnsi="Times New Roman CYR" w:cs="Times New Roman CYR"/>
                <w:sz w:val="16"/>
                <w:szCs w:val="16"/>
                <w:lang w:val="en-US"/>
              </w:rPr>
              <w:t xml:space="preserve"> </w:t>
            </w:r>
          </w:p>
          <w:p w14:paraId="2821820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8860EB3"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9EEBFCC" w14:textId="77777777" w:rsidR="00786892" w:rsidRDefault="00786892" w:rsidP="00793E3F">
            <w:pPr>
              <w:jc w:val="center"/>
            </w:pPr>
            <w:r>
              <w:t>2,00</w:t>
            </w:r>
          </w:p>
        </w:tc>
      </w:tr>
      <w:tr w:rsidR="00786892" w14:paraId="1CB2CD8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47DAA" w14:textId="77777777" w:rsidR="00786892" w:rsidRDefault="00786892" w:rsidP="00793E3F"/>
        </w:tc>
        <w:tc>
          <w:tcPr>
            <w:tcW w:w="1276" w:type="dxa"/>
            <w:gridSpan w:val="2"/>
            <w:tcBorders>
              <w:top w:val="nil"/>
              <w:bottom w:val="single" w:sz="2" w:space="0" w:color="auto"/>
            </w:tcBorders>
            <w:vAlign w:val="center"/>
          </w:tcPr>
          <w:p w14:paraId="7DD5A19F"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7A639D1" w14:textId="77777777" w:rsidR="00786892" w:rsidRDefault="00786892" w:rsidP="00793E3F">
            <w:r>
              <w:t>Instalator alimentari apa</w:t>
            </w:r>
          </w:p>
        </w:tc>
        <w:tc>
          <w:tcPr>
            <w:tcW w:w="993" w:type="dxa"/>
            <w:gridSpan w:val="2"/>
            <w:tcBorders>
              <w:top w:val="nil"/>
              <w:bottom w:val="single" w:sz="2" w:space="0" w:color="auto"/>
            </w:tcBorders>
          </w:tcPr>
          <w:p w14:paraId="0F04AD84" w14:textId="77777777" w:rsidR="00786892" w:rsidRDefault="00786892" w:rsidP="00793E3F">
            <w:r>
              <w:t>h-om</w:t>
            </w:r>
          </w:p>
        </w:tc>
        <w:tc>
          <w:tcPr>
            <w:tcW w:w="1559" w:type="dxa"/>
            <w:gridSpan w:val="2"/>
            <w:tcBorders>
              <w:top w:val="nil"/>
              <w:bottom w:val="single" w:sz="2" w:space="0" w:color="auto"/>
            </w:tcBorders>
          </w:tcPr>
          <w:p w14:paraId="41816956" w14:textId="77777777" w:rsidR="00786892" w:rsidRDefault="00786892" w:rsidP="00793E3F">
            <w:r>
              <w:t>1,78</w:t>
            </w:r>
          </w:p>
        </w:tc>
      </w:tr>
      <w:tr w:rsidR="00786892" w14:paraId="223F35A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474BD" w14:textId="77777777" w:rsidR="00786892" w:rsidRDefault="00786892" w:rsidP="00793E3F"/>
        </w:tc>
        <w:tc>
          <w:tcPr>
            <w:tcW w:w="1276" w:type="dxa"/>
            <w:gridSpan w:val="2"/>
            <w:tcBorders>
              <w:top w:val="nil"/>
              <w:bottom w:val="single" w:sz="2" w:space="0" w:color="auto"/>
            </w:tcBorders>
            <w:vAlign w:val="center"/>
          </w:tcPr>
          <w:p w14:paraId="7E7F3A51" w14:textId="77777777" w:rsidR="00786892" w:rsidRDefault="00786892" w:rsidP="00793E3F">
            <w:pPr>
              <w:jc w:val="center"/>
              <w:rPr>
                <w:sz w:val="16"/>
                <w:szCs w:val="16"/>
              </w:rPr>
            </w:pPr>
            <w:r>
              <w:rPr>
                <w:sz w:val="16"/>
                <w:szCs w:val="16"/>
              </w:rPr>
              <w:t>27221041093023</w:t>
            </w:r>
          </w:p>
        </w:tc>
        <w:tc>
          <w:tcPr>
            <w:tcW w:w="4252" w:type="dxa"/>
            <w:gridSpan w:val="3"/>
            <w:tcBorders>
              <w:top w:val="nil"/>
              <w:bottom w:val="single" w:sz="2" w:space="0" w:color="auto"/>
            </w:tcBorders>
          </w:tcPr>
          <w:p w14:paraId="71ED3673" w14:textId="77777777" w:rsidR="00786892" w:rsidRPr="00171E7C" w:rsidRDefault="00786892" w:rsidP="00793E3F">
            <w:pPr>
              <w:rPr>
                <w:lang w:val="en-US"/>
              </w:rPr>
            </w:pPr>
            <w:r w:rsidRPr="00171E7C">
              <w:rPr>
                <w:lang w:val="en-US"/>
              </w:rPr>
              <w:t>Record compreseune cu flansa d=75x90</w:t>
            </w:r>
          </w:p>
        </w:tc>
        <w:tc>
          <w:tcPr>
            <w:tcW w:w="993" w:type="dxa"/>
            <w:gridSpan w:val="2"/>
            <w:tcBorders>
              <w:top w:val="nil"/>
              <w:bottom w:val="single" w:sz="2" w:space="0" w:color="auto"/>
            </w:tcBorders>
          </w:tcPr>
          <w:p w14:paraId="344ED1E3" w14:textId="77777777" w:rsidR="00786892" w:rsidRDefault="00786892" w:rsidP="00793E3F">
            <w:r>
              <w:t>buc</w:t>
            </w:r>
          </w:p>
        </w:tc>
        <w:tc>
          <w:tcPr>
            <w:tcW w:w="1559" w:type="dxa"/>
            <w:gridSpan w:val="2"/>
            <w:tcBorders>
              <w:top w:val="nil"/>
              <w:bottom w:val="single" w:sz="2" w:space="0" w:color="auto"/>
            </w:tcBorders>
          </w:tcPr>
          <w:p w14:paraId="4ED6D1E6" w14:textId="77777777" w:rsidR="00786892" w:rsidRDefault="00786892" w:rsidP="00793E3F">
            <w:r>
              <w:t>2,00</w:t>
            </w:r>
          </w:p>
        </w:tc>
      </w:tr>
      <w:tr w:rsidR="00786892" w14:paraId="0CAF5E1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F9297E" w14:textId="77777777" w:rsidR="00786892" w:rsidRDefault="00786892" w:rsidP="00793E3F"/>
        </w:tc>
        <w:tc>
          <w:tcPr>
            <w:tcW w:w="1276" w:type="dxa"/>
            <w:gridSpan w:val="2"/>
            <w:tcBorders>
              <w:top w:val="nil"/>
              <w:bottom w:val="single" w:sz="2" w:space="0" w:color="auto"/>
            </w:tcBorders>
            <w:vAlign w:val="center"/>
          </w:tcPr>
          <w:p w14:paraId="0AB9B5F8"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1186B3DA" w14:textId="77777777" w:rsidR="00786892" w:rsidRDefault="00786892" w:rsidP="00793E3F">
            <w:r>
              <w:t>Garnituri cauciuc cu insertii</w:t>
            </w:r>
          </w:p>
        </w:tc>
        <w:tc>
          <w:tcPr>
            <w:tcW w:w="993" w:type="dxa"/>
            <w:gridSpan w:val="2"/>
            <w:tcBorders>
              <w:top w:val="nil"/>
              <w:bottom w:val="single" w:sz="2" w:space="0" w:color="auto"/>
            </w:tcBorders>
          </w:tcPr>
          <w:p w14:paraId="77AE73FB" w14:textId="77777777" w:rsidR="00786892" w:rsidRDefault="00786892" w:rsidP="00793E3F">
            <w:r>
              <w:t>buc</w:t>
            </w:r>
          </w:p>
        </w:tc>
        <w:tc>
          <w:tcPr>
            <w:tcW w:w="1559" w:type="dxa"/>
            <w:gridSpan w:val="2"/>
            <w:tcBorders>
              <w:top w:val="nil"/>
              <w:bottom w:val="single" w:sz="2" w:space="0" w:color="auto"/>
            </w:tcBorders>
          </w:tcPr>
          <w:p w14:paraId="7AA45074" w14:textId="77777777" w:rsidR="00786892" w:rsidRDefault="00786892" w:rsidP="00793E3F">
            <w:r>
              <w:t>2,00</w:t>
            </w:r>
          </w:p>
        </w:tc>
      </w:tr>
      <w:tr w:rsidR="00786892" w14:paraId="761E0BC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A4EA2" w14:textId="77777777" w:rsidR="00786892" w:rsidRDefault="00786892" w:rsidP="00793E3F"/>
        </w:tc>
        <w:tc>
          <w:tcPr>
            <w:tcW w:w="1276" w:type="dxa"/>
            <w:gridSpan w:val="2"/>
            <w:tcBorders>
              <w:top w:val="nil"/>
              <w:bottom w:val="single" w:sz="2" w:space="0" w:color="auto"/>
            </w:tcBorders>
            <w:vAlign w:val="center"/>
          </w:tcPr>
          <w:p w14:paraId="0C677D5D"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79410A76"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4F3B3B1D" w14:textId="77777777" w:rsidR="00786892" w:rsidRDefault="00786892" w:rsidP="00793E3F">
            <w:r>
              <w:t>buc</w:t>
            </w:r>
          </w:p>
        </w:tc>
        <w:tc>
          <w:tcPr>
            <w:tcW w:w="1559" w:type="dxa"/>
            <w:gridSpan w:val="2"/>
            <w:tcBorders>
              <w:top w:val="nil"/>
              <w:bottom w:val="single" w:sz="2" w:space="0" w:color="auto"/>
            </w:tcBorders>
          </w:tcPr>
          <w:p w14:paraId="2E57B741" w14:textId="77777777" w:rsidR="00786892" w:rsidRDefault="00786892" w:rsidP="00793E3F">
            <w:r>
              <w:t>8,00</w:t>
            </w:r>
          </w:p>
        </w:tc>
      </w:tr>
      <w:tr w:rsidR="00786892" w14:paraId="5EAA35C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B6E952" w14:textId="77777777" w:rsidR="00786892" w:rsidRDefault="00786892" w:rsidP="00793E3F">
            <w:r>
              <w:t>25</w:t>
            </w:r>
          </w:p>
        </w:tc>
        <w:tc>
          <w:tcPr>
            <w:tcW w:w="1276" w:type="dxa"/>
            <w:gridSpan w:val="2"/>
            <w:tcBorders>
              <w:top w:val="single" w:sz="4" w:space="0" w:color="auto"/>
              <w:bottom w:val="single" w:sz="4" w:space="0" w:color="auto"/>
            </w:tcBorders>
          </w:tcPr>
          <w:p w14:paraId="7921DDC1" w14:textId="77777777" w:rsidR="00786892" w:rsidRDefault="00786892" w:rsidP="00793E3F">
            <w:pPr>
              <w:rPr>
                <w:lang w:val="en-US"/>
              </w:rPr>
            </w:pPr>
            <w:r>
              <w:rPr>
                <w:lang w:val="en-US"/>
              </w:rPr>
              <w:t>AcF09A</w:t>
            </w:r>
          </w:p>
          <w:p w14:paraId="234535C4" w14:textId="77777777" w:rsidR="00786892" w:rsidRDefault="00786892" w:rsidP="00793E3F"/>
        </w:tc>
        <w:tc>
          <w:tcPr>
            <w:tcW w:w="4252" w:type="dxa"/>
            <w:gridSpan w:val="3"/>
            <w:tcBorders>
              <w:top w:val="single" w:sz="4" w:space="0" w:color="auto"/>
              <w:bottom w:val="single" w:sz="4" w:space="0" w:color="auto"/>
            </w:tcBorders>
          </w:tcPr>
          <w:p w14:paraId="312C756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Placa indicatoare montata la camine, rezervoare sau alte constructii si instalatii pentru alimentare cu apa si canalizare  (</w:t>
            </w:r>
            <w:r>
              <w:t>Указатель</w:t>
            </w:r>
            <w:r w:rsidRPr="00171E7C">
              <w:rPr>
                <w:lang w:val="en-US"/>
              </w:rPr>
              <w:t xml:space="preserve"> </w:t>
            </w:r>
            <w:r>
              <w:t>для</w:t>
            </w:r>
            <w:r w:rsidRPr="00171E7C">
              <w:rPr>
                <w:lang w:val="en-US"/>
              </w:rPr>
              <w:t xml:space="preserve"> </w:t>
            </w:r>
            <w:r>
              <w:t>пожарных</w:t>
            </w:r>
            <w:r w:rsidRPr="00171E7C">
              <w:rPr>
                <w:lang w:val="en-US"/>
              </w:rPr>
              <w:t xml:space="preserve"> </w:t>
            </w:r>
            <w:r>
              <w:t>гидрантов</w:t>
            </w:r>
            <w:r w:rsidRPr="00171E7C">
              <w:rPr>
                <w:lang w:val="en-US"/>
              </w:rPr>
              <w:t>)</w:t>
            </w:r>
            <w:r w:rsidRPr="00171E7C">
              <w:rPr>
                <w:rFonts w:ascii="Times New Roman CYR" w:hAnsi="Times New Roman CYR" w:cs="Times New Roman CYR"/>
                <w:sz w:val="16"/>
                <w:szCs w:val="16"/>
                <w:lang w:val="en-US"/>
              </w:rPr>
              <w:t xml:space="preserve"> </w:t>
            </w:r>
          </w:p>
          <w:p w14:paraId="11A091B0"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801D94A"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59F9C93E" w14:textId="77777777" w:rsidR="00786892" w:rsidRDefault="00786892" w:rsidP="00793E3F">
            <w:pPr>
              <w:jc w:val="center"/>
            </w:pPr>
            <w:r>
              <w:t>10,00</w:t>
            </w:r>
          </w:p>
        </w:tc>
      </w:tr>
      <w:tr w:rsidR="00786892" w14:paraId="715F0FB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ED0FD" w14:textId="77777777" w:rsidR="00786892" w:rsidRDefault="00786892" w:rsidP="00793E3F"/>
        </w:tc>
        <w:tc>
          <w:tcPr>
            <w:tcW w:w="1276" w:type="dxa"/>
            <w:gridSpan w:val="2"/>
            <w:tcBorders>
              <w:top w:val="nil"/>
              <w:bottom w:val="single" w:sz="2" w:space="0" w:color="auto"/>
            </w:tcBorders>
            <w:vAlign w:val="center"/>
          </w:tcPr>
          <w:p w14:paraId="790459BE" w14:textId="77777777" w:rsidR="00786892" w:rsidRDefault="00786892" w:rsidP="00793E3F">
            <w:pPr>
              <w:jc w:val="center"/>
              <w:rPr>
                <w:sz w:val="16"/>
                <w:szCs w:val="16"/>
              </w:rPr>
            </w:pPr>
            <w:r>
              <w:rPr>
                <w:sz w:val="16"/>
                <w:szCs w:val="16"/>
              </w:rPr>
              <w:t>7213050013100</w:t>
            </w:r>
          </w:p>
        </w:tc>
        <w:tc>
          <w:tcPr>
            <w:tcW w:w="4252" w:type="dxa"/>
            <w:gridSpan w:val="3"/>
            <w:tcBorders>
              <w:top w:val="nil"/>
              <w:bottom w:val="single" w:sz="2" w:space="0" w:color="auto"/>
            </w:tcBorders>
          </w:tcPr>
          <w:p w14:paraId="36F3B414" w14:textId="77777777" w:rsidR="00786892" w:rsidRDefault="00786892" w:rsidP="00793E3F">
            <w:r>
              <w:t>Жестянщик</w:t>
            </w:r>
          </w:p>
        </w:tc>
        <w:tc>
          <w:tcPr>
            <w:tcW w:w="993" w:type="dxa"/>
            <w:gridSpan w:val="2"/>
            <w:tcBorders>
              <w:top w:val="nil"/>
              <w:bottom w:val="single" w:sz="2" w:space="0" w:color="auto"/>
            </w:tcBorders>
          </w:tcPr>
          <w:p w14:paraId="3E502607" w14:textId="77777777" w:rsidR="00786892" w:rsidRDefault="00786892" w:rsidP="00793E3F">
            <w:r>
              <w:t>h-om</w:t>
            </w:r>
          </w:p>
        </w:tc>
        <w:tc>
          <w:tcPr>
            <w:tcW w:w="1559" w:type="dxa"/>
            <w:gridSpan w:val="2"/>
            <w:tcBorders>
              <w:top w:val="nil"/>
              <w:bottom w:val="single" w:sz="2" w:space="0" w:color="auto"/>
            </w:tcBorders>
          </w:tcPr>
          <w:p w14:paraId="23CFAE51" w14:textId="77777777" w:rsidR="00786892" w:rsidRDefault="00786892" w:rsidP="00793E3F">
            <w:r>
              <w:t>10,30</w:t>
            </w:r>
          </w:p>
        </w:tc>
      </w:tr>
      <w:tr w:rsidR="00786892" w14:paraId="05AE80A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EC06AC" w14:textId="77777777" w:rsidR="00786892" w:rsidRDefault="00786892" w:rsidP="00793E3F"/>
        </w:tc>
        <w:tc>
          <w:tcPr>
            <w:tcW w:w="1276" w:type="dxa"/>
            <w:gridSpan w:val="2"/>
            <w:tcBorders>
              <w:top w:val="nil"/>
              <w:bottom w:val="single" w:sz="2" w:space="0" w:color="auto"/>
            </w:tcBorders>
            <w:vAlign w:val="center"/>
          </w:tcPr>
          <w:p w14:paraId="07C8F118" w14:textId="77777777" w:rsidR="00786892" w:rsidRDefault="00786892" w:rsidP="00793E3F">
            <w:pPr>
              <w:jc w:val="center"/>
              <w:rPr>
                <w:sz w:val="16"/>
                <w:szCs w:val="16"/>
              </w:rPr>
            </w:pPr>
            <w:r>
              <w:rPr>
                <w:sz w:val="16"/>
                <w:szCs w:val="16"/>
              </w:rPr>
              <w:t>2710403600502</w:t>
            </w:r>
          </w:p>
        </w:tc>
        <w:tc>
          <w:tcPr>
            <w:tcW w:w="4252" w:type="dxa"/>
            <w:gridSpan w:val="3"/>
            <w:tcBorders>
              <w:top w:val="nil"/>
              <w:bottom w:val="single" w:sz="2" w:space="0" w:color="auto"/>
            </w:tcBorders>
          </w:tcPr>
          <w:p w14:paraId="42D5DBD1" w14:textId="77777777" w:rsidR="00786892" w:rsidRDefault="00786892" w:rsidP="00793E3F">
            <w:r>
              <w:t>Лист стальной чёрный 1x1000x2000 mm</w:t>
            </w:r>
          </w:p>
        </w:tc>
        <w:tc>
          <w:tcPr>
            <w:tcW w:w="993" w:type="dxa"/>
            <w:gridSpan w:val="2"/>
            <w:tcBorders>
              <w:top w:val="nil"/>
              <w:bottom w:val="single" w:sz="2" w:space="0" w:color="auto"/>
            </w:tcBorders>
          </w:tcPr>
          <w:p w14:paraId="215EC050" w14:textId="77777777" w:rsidR="00786892" w:rsidRDefault="00786892" w:rsidP="00793E3F">
            <w:r>
              <w:t>kg</w:t>
            </w:r>
          </w:p>
        </w:tc>
        <w:tc>
          <w:tcPr>
            <w:tcW w:w="1559" w:type="dxa"/>
            <w:gridSpan w:val="2"/>
            <w:tcBorders>
              <w:top w:val="nil"/>
              <w:bottom w:val="single" w:sz="2" w:space="0" w:color="auto"/>
            </w:tcBorders>
          </w:tcPr>
          <w:p w14:paraId="4B04794E" w14:textId="77777777" w:rsidR="00786892" w:rsidRDefault="00786892" w:rsidP="00793E3F">
            <w:r>
              <w:t>2,60</w:t>
            </w:r>
          </w:p>
        </w:tc>
      </w:tr>
      <w:tr w:rsidR="00786892" w14:paraId="0EEF92B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B3070" w14:textId="77777777" w:rsidR="00786892" w:rsidRDefault="00786892" w:rsidP="00793E3F"/>
        </w:tc>
        <w:tc>
          <w:tcPr>
            <w:tcW w:w="1276" w:type="dxa"/>
            <w:gridSpan w:val="2"/>
            <w:tcBorders>
              <w:top w:val="nil"/>
              <w:bottom w:val="single" w:sz="2" w:space="0" w:color="auto"/>
            </w:tcBorders>
            <w:vAlign w:val="center"/>
          </w:tcPr>
          <w:p w14:paraId="00CDE606" w14:textId="77777777" w:rsidR="00786892" w:rsidRDefault="00786892" w:rsidP="00793E3F">
            <w:pPr>
              <w:jc w:val="center"/>
              <w:rPr>
                <w:sz w:val="16"/>
                <w:szCs w:val="16"/>
              </w:rPr>
            </w:pPr>
            <w:r>
              <w:rPr>
                <w:sz w:val="16"/>
                <w:szCs w:val="16"/>
              </w:rPr>
              <w:t>2874115826423</w:t>
            </w:r>
          </w:p>
        </w:tc>
        <w:tc>
          <w:tcPr>
            <w:tcW w:w="4252" w:type="dxa"/>
            <w:gridSpan w:val="3"/>
            <w:tcBorders>
              <w:top w:val="nil"/>
              <w:bottom w:val="single" w:sz="2" w:space="0" w:color="auto"/>
            </w:tcBorders>
          </w:tcPr>
          <w:p w14:paraId="75FE2388" w14:textId="77777777" w:rsidR="00786892" w:rsidRDefault="00786892" w:rsidP="00793E3F">
            <w:r>
              <w:t>Шурубl M-6x30 mm</w:t>
            </w:r>
          </w:p>
        </w:tc>
        <w:tc>
          <w:tcPr>
            <w:tcW w:w="993" w:type="dxa"/>
            <w:gridSpan w:val="2"/>
            <w:tcBorders>
              <w:top w:val="nil"/>
              <w:bottom w:val="single" w:sz="2" w:space="0" w:color="auto"/>
            </w:tcBorders>
          </w:tcPr>
          <w:p w14:paraId="31A610D2" w14:textId="77777777" w:rsidR="00786892" w:rsidRDefault="00786892" w:rsidP="00793E3F">
            <w:r>
              <w:t>buc</w:t>
            </w:r>
          </w:p>
        </w:tc>
        <w:tc>
          <w:tcPr>
            <w:tcW w:w="1559" w:type="dxa"/>
            <w:gridSpan w:val="2"/>
            <w:tcBorders>
              <w:top w:val="nil"/>
              <w:bottom w:val="single" w:sz="2" w:space="0" w:color="auto"/>
            </w:tcBorders>
          </w:tcPr>
          <w:p w14:paraId="4AE00368" w14:textId="77777777" w:rsidR="00786892" w:rsidRDefault="00786892" w:rsidP="00793E3F">
            <w:r>
              <w:t>40,00</w:t>
            </w:r>
          </w:p>
        </w:tc>
      </w:tr>
      <w:tr w:rsidR="00786892" w14:paraId="4B4036A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B1E9D" w14:textId="77777777" w:rsidR="00786892" w:rsidRDefault="00786892" w:rsidP="00793E3F"/>
        </w:tc>
        <w:tc>
          <w:tcPr>
            <w:tcW w:w="1276" w:type="dxa"/>
            <w:gridSpan w:val="2"/>
            <w:tcBorders>
              <w:top w:val="nil"/>
              <w:bottom w:val="single" w:sz="2" w:space="0" w:color="auto"/>
            </w:tcBorders>
            <w:vAlign w:val="center"/>
          </w:tcPr>
          <w:p w14:paraId="4C323B1C" w14:textId="77777777" w:rsidR="00786892" w:rsidRDefault="00786892" w:rsidP="00793E3F">
            <w:pPr>
              <w:jc w:val="center"/>
              <w:rPr>
                <w:sz w:val="16"/>
                <w:szCs w:val="16"/>
              </w:rPr>
            </w:pPr>
            <w:r>
              <w:rPr>
                <w:sz w:val="16"/>
                <w:szCs w:val="16"/>
              </w:rPr>
              <w:t>2874115840924</w:t>
            </w:r>
          </w:p>
        </w:tc>
        <w:tc>
          <w:tcPr>
            <w:tcW w:w="4252" w:type="dxa"/>
            <w:gridSpan w:val="3"/>
            <w:tcBorders>
              <w:top w:val="nil"/>
              <w:bottom w:val="single" w:sz="2" w:space="0" w:color="auto"/>
            </w:tcBorders>
          </w:tcPr>
          <w:p w14:paraId="3E12855A" w14:textId="77777777" w:rsidR="00786892" w:rsidRPr="00171E7C" w:rsidRDefault="00786892" w:rsidP="00793E3F">
            <w:pPr>
              <w:rPr>
                <w:lang w:val="en-US"/>
              </w:rPr>
            </w:pPr>
            <w:r>
              <w:t>Гайка</w:t>
            </w:r>
            <w:r w:rsidRPr="00171E7C">
              <w:rPr>
                <w:lang w:val="en-US"/>
              </w:rPr>
              <w:t xml:space="preserve">   S 922 OL 37 B M 6</w:t>
            </w:r>
          </w:p>
        </w:tc>
        <w:tc>
          <w:tcPr>
            <w:tcW w:w="993" w:type="dxa"/>
            <w:gridSpan w:val="2"/>
            <w:tcBorders>
              <w:top w:val="nil"/>
              <w:bottom w:val="single" w:sz="2" w:space="0" w:color="auto"/>
            </w:tcBorders>
          </w:tcPr>
          <w:p w14:paraId="6792A1EA" w14:textId="77777777" w:rsidR="00786892" w:rsidRDefault="00786892" w:rsidP="00793E3F">
            <w:r>
              <w:t>buc</w:t>
            </w:r>
          </w:p>
        </w:tc>
        <w:tc>
          <w:tcPr>
            <w:tcW w:w="1559" w:type="dxa"/>
            <w:gridSpan w:val="2"/>
            <w:tcBorders>
              <w:top w:val="nil"/>
              <w:bottom w:val="single" w:sz="2" w:space="0" w:color="auto"/>
            </w:tcBorders>
          </w:tcPr>
          <w:p w14:paraId="7F5A6E23" w14:textId="77777777" w:rsidR="00786892" w:rsidRDefault="00786892" w:rsidP="00793E3F">
            <w:r>
              <w:t>40,00</w:t>
            </w:r>
          </w:p>
        </w:tc>
      </w:tr>
      <w:tr w:rsidR="00786892" w14:paraId="18708CF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7D0A37" w14:textId="77777777" w:rsidR="00786892" w:rsidRDefault="00786892" w:rsidP="00793E3F"/>
        </w:tc>
        <w:tc>
          <w:tcPr>
            <w:tcW w:w="1276" w:type="dxa"/>
            <w:gridSpan w:val="2"/>
            <w:tcBorders>
              <w:top w:val="nil"/>
              <w:bottom w:val="single" w:sz="2" w:space="0" w:color="auto"/>
            </w:tcBorders>
            <w:vAlign w:val="center"/>
          </w:tcPr>
          <w:p w14:paraId="4CFDDB9D" w14:textId="77777777" w:rsidR="00786892" w:rsidRDefault="00786892" w:rsidP="00793E3F">
            <w:pPr>
              <w:jc w:val="center"/>
              <w:rPr>
                <w:sz w:val="16"/>
                <w:szCs w:val="16"/>
              </w:rPr>
            </w:pPr>
            <w:r>
              <w:rPr>
                <w:sz w:val="16"/>
                <w:szCs w:val="16"/>
              </w:rPr>
              <w:t>2430116100797</w:t>
            </w:r>
          </w:p>
        </w:tc>
        <w:tc>
          <w:tcPr>
            <w:tcW w:w="4252" w:type="dxa"/>
            <w:gridSpan w:val="3"/>
            <w:tcBorders>
              <w:top w:val="nil"/>
              <w:bottom w:val="single" w:sz="2" w:space="0" w:color="auto"/>
            </w:tcBorders>
          </w:tcPr>
          <w:p w14:paraId="41DEE4C9" w14:textId="77777777" w:rsidR="00786892" w:rsidRDefault="00786892" w:rsidP="00793E3F">
            <w:r>
              <w:t>Грунтовка V-351</w:t>
            </w:r>
          </w:p>
        </w:tc>
        <w:tc>
          <w:tcPr>
            <w:tcW w:w="993" w:type="dxa"/>
            <w:gridSpan w:val="2"/>
            <w:tcBorders>
              <w:top w:val="nil"/>
              <w:bottom w:val="single" w:sz="2" w:space="0" w:color="auto"/>
            </w:tcBorders>
          </w:tcPr>
          <w:p w14:paraId="1EFBC930" w14:textId="77777777" w:rsidR="00786892" w:rsidRDefault="00786892" w:rsidP="00793E3F">
            <w:r>
              <w:t>kg</w:t>
            </w:r>
          </w:p>
        </w:tc>
        <w:tc>
          <w:tcPr>
            <w:tcW w:w="1559" w:type="dxa"/>
            <w:gridSpan w:val="2"/>
            <w:tcBorders>
              <w:top w:val="nil"/>
              <w:bottom w:val="single" w:sz="2" w:space="0" w:color="auto"/>
            </w:tcBorders>
          </w:tcPr>
          <w:p w14:paraId="3C620BEE" w14:textId="77777777" w:rsidR="00786892" w:rsidRDefault="00786892" w:rsidP="00793E3F">
            <w:r>
              <w:t>0,15</w:t>
            </w:r>
          </w:p>
        </w:tc>
      </w:tr>
      <w:tr w:rsidR="00786892" w14:paraId="11F43EC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CC1F6" w14:textId="77777777" w:rsidR="00786892" w:rsidRDefault="00786892" w:rsidP="00793E3F"/>
        </w:tc>
        <w:tc>
          <w:tcPr>
            <w:tcW w:w="1276" w:type="dxa"/>
            <w:gridSpan w:val="2"/>
            <w:tcBorders>
              <w:top w:val="nil"/>
              <w:bottom w:val="single" w:sz="2" w:space="0" w:color="auto"/>
            </w:tcBorders>
            <w:vAlign w:val="center"/>
          </w:tcPr>
          <w:p w14:paraId="2009D93B" w14:textId="77777777" w:rsidR="00786892" w:rsidRDefault="00786892" w:rsidP="00793E3F">
            <w:pPr>
              <w:jc w:val="center"/>
              <w:rPr>
                <w:sz w:val="16"/>
                <w:szCs w:val="16"/>
              </w:rPr>
            </w:pPr>
            <w:r>
              <w:rPr>
                <w:sz w:val="16"/>
                <w:szCs w:val="16"/>
              </w:rPr>
              <w:t>2430116103220</w:t>
            </w:r>
          </w:p>
        </w:tc>
        <w:tc>
          <w:tcPr>
            <w:tcW w:w="4252" w:type="dxa"/>
            <w:gridSpan w:val="3"/>
            <w:tcBorders>
              <w:top w:val="nil"/>
              <w:bottom w:val="single" w:sz="2" w:space="0" w:color="auto"/>
            </w:tcBorders>
          </w:tcPr>
          <w:p w14:paraId="34DF5E43" w14:textId="77777777" w:rsidR="00786892" w:rsidRDefault="00786892" w:rsidP="00793E3F">
            <w:r>
              <w:t>Краска велая V-101-1</w:t>
            </w:r>
          </w:p>
        </w:tc>
        <w:tc>
          <w:tcPr>
            <w:tcW w:w="993" w:type="dxa"/>
            <w:gridSpan w:val="2"/>
            <w:tcBorders>
              <w:top w:val="nil"/>
              <w:bottom w:val="single" w:sz="2" w:space="0" w:color="auto"/>
            </w:tcBorders>
          </w:tcPr>
          <w:p w14:paraId="78300229" w14:textId="77777777" w:rsidR="00786892" w:rsidRDefault="00786892" w:rsidP="00793E3F">
            <w:r>
              <w:t>kg</w:t>
            </w:r>
          </w:p>
        </w:tc>
        <w:tc>
          <w:tcPr>
            <w:tcW w:w="1559" w:type="dxa"/>
            <w:gridSpan w:val="2"/>
            <w:tcBorders>
              <w:top w:val="nil"/>
              <w:bottom w:val="single" w:sz="2" w:space="0" w:color="auto"/>
            </w:tcBorders>
          </w:tcPr>
          <w:p w14:paraId="64CFC638" w14:textId="77777777" w:rsidR="00786892" w:rsidRDefault="00786892" w:rsidP="00793E3F">
            <w:r>
              <w:t>0,20</w:t>
            </w:r>
          </w:p>
        </w:tc>
      </w:tr>
      <w:tr w:rsidR="00786892" w14:paraId="41C4A7C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18B8AC" w14:textId="77777777" w:rsidR="00786892" w:rsidRDefault="00786892" w:rsidP="00793E3F">
            <w:r>
              <w:t>26</w:t>
            </w:r>
          </w:p>
        </w:tc>
        <w:tc>
          <w:tcPr>
            <w:tcW w:w="1276" w:type="dxa"/>
            <w:gridSpan w:val="2"/>
            <w:tcBorders>
              <w:top w:val="single" w:sz="4" w:space="0" w:color="auto"/>
              <w:bottom w:val="single" w:sz="4" w:space="0" w:color="auto"/>
            </w:tcBorders>
          </w:tcPr>
          <w:p w14:paraId="697185A9" w14:textId="77777777" w:rsidR="00786892" w:rsidRDefault="00786892" w:rsidP="00793E3F">
            <w:pPr>
              <w:rPr>
                <w:lang w:val="en-US"/>
              </w:rPr>
            </w:pPr>
            <w:r>
              <w:rPr>
                <w:lang w:val="en-US"/>
              </w:rPr>
              <w:t>AcA26A</w:t>
            </w:r>
          </w:p>
          <w:p w14:paraId="432182CE" w14:textId="77777777" w:rsidR="00786892" w:rsidRDefault="00786892" w:rsidP="00793E3F"/>
        </w:tc>
        <w:tc>
          <w:tcPr>
            <w:tcW w:w="4252" w:type="dxa"/>
            <w:gridSpan w:val="3"/>
            <w:tcBorders>
              <w:top w:val="single" w:sz="4" w:space="0" w:color="auto"/>
              <w:bottom w:val="single" w:sz="4" w:space="0" w:color="auto"/>
            </w:tcBorders>
          </w:tcPr>
          <w:p w14:paraId="77A3ED9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(Teu egal din otel d= 80 cu flansa)</w:t>
            </w:r>
            <w:r w:rsidRPr="00171E7C">
              <w:rPr>
                <w:rFonts w:ascii="Times New Roman CYR" w:hAnsi="Times New Roman CYR" w:cs="Times New Roman CYR"/>
                <w:sz w:val="16"/>
                <w:szCs w:val="16"/>
                <w:lang w:val="en-US"/>
              </w:rPr>
              <w:t xml:space="preserve"> </w:t>
            </w:r>
          </w:p>
          <w:p w14:paraId="66DE3150"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516AF4A"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24F92F0" w14:textId="77777777" w:rsidR="00786892" w:rsidRDefault="00786892" w:rsidP="00793E3F">
            <w:pPr>
              <w:jc w:val="center"/>
            </w:pPr>
            <w:r>
              <w:t>15,00</w:t>
            </w:r>
          </w:p>
        </w:tc>
      </w:tr>
      <w:tr w:rsidR="00786892" w14:paraId="001BB84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545AD" w14:textId="77777777" w:rsidR="00786892" w:rsidRDefault="00786892" w:rsidP="00793E3F"/>
        </w:tc>
        <w:tc>
          <w:tcPr>
            <w:tcW w:w="1276" w:type="dxa"/>
            <w:gridSpan w:val="2"/>
            <w:tcBorders>
              <w:top w:val="nil"/>
              <w:bottom w:val="single" w:sz="2" w:space="0" w:color="auto"/>
            </w:tcBorders>
            <w:vAlign w:val="center"/>
          </w:tcPr>
          <w:p w14:paraId="382EDA29"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8742857" w14:textId="77777777" w:rsidR="00786892" w:rsidRDefault="00786892" w:rsidP="00793E3F">
            <w:r>
              <w:t>Instalator alimentari apa</w:t>
            </w:r>
          </w:p>
        </w:tc>
        <w:tc>
          <w:tcPr>
            <w:tcW w:w="993" w:type="dxa"/>
            <w:gridSpan w:val="2"/>
            <w:tcBorders>
              <w:top w:val="nil"/>
              <w:bottom w:val="single" w:sz="2" w:space="0" w:color="auto"/>
            </w:tcBorders>
          </w:tcPr>
          <w:p w14:paraId="1B3C7C75" w14:textId="77777777" w:rsidR="00786892" w:rsidRDefault="00786892" w:rsidP="00793E3F">
            <w:r>
              <w:t>h-om</w:t>
            </w:r>
          </w:p>
        </w:tc>
        <w:tc>
          <w:tcPr>
            <w:tcW w:w="1559" w:type="dxa"/>
            <w:gridSpan w:val="2"/>
            <w:tcBorders>
              <w:top w:val="nil"/>
              <w:bottom w:val="single" w:sz="2" w:space="0" w:color="auto"/>
            </w:tcBorders>
          </w:tcPr>
          <w:p w14:paraId="7A7F48E0" w14:textId="77777777" w:rsidR="00786892" w:rsidRDefault="00786892" w:rsidP="00793E3F">
            <w:r>
              <w:t>13,35</w:t>
            </w:r>
          </w:p>
        </w:tc>
      </w:tr>
      <w:tr w:rsidR="00786892" w14:paraId="6CDC51D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7A56C9" w14:textId="77777777" w:rsidR="00786892" w:rsidRDefault="00786892" w:rsidP="00793E3F"/>
        </w:tc>
        <w:tc>
          <w:tcPr>
            <w:tcW w:w="1276" w:type="dxa"/>
            <w:gridSpan w:val="2"/>
            <w:tcBorders>
              <w:top w:val="nil"/>
              <w:bottom w:val="single" w:sz="2" w:space="0" w:color="auto"/>
            </w:tcBorders>
            <w:vAlign w:val="center"/>
          </w:tcPr>
          <w:p w14:paraId="6A603DAD" w14:textId="77777777" w:rsidR="00786892" w:rsidRDefault="00786892" w:rsidP="00793E3F">
            <w:pPr>
              <w:jc w:val="center"/>
              <w:rPr>
                <w:sz w:val="16"/>
                <w:szCs w:val="16"/>
              </w:rPr>
            </w:pPr>
            <w:r>
              <w:rPr>
                <w:sz w:val="16"/>
                <w:szCs w:val="16"/>
              </w:rPr>
              <w:t>272210410991280</w:t>
            </w:r>
          </w:p>
        </w:tc>
        <w:tc>
          <w:tcPr>
            <w:tcW w:w="4252" w:type="dxa"/>
            <w:gridSpan w:val="3"/>
            <w:tcBorders>
              <w:top w:val="nil"/>
              <w:bottom w:val="single" w:sz="2" w:space="0" w:color="auto"/>
            </w:tcBorders>
          </w:tcPr>
          <w:p w14:paraId="092B0A37" w14:textId="77777777" w:rsidR="00786892" w:rsidRPr="00171E7C" w:rsidRDefault="00786892" w:rsidP="00793E3F">
            <w:pPr>
              <w:rPr>
                <w:lang w:val="en-US"/>
              </w:rPr>
            </w:pPr>
            <w:r w:rsidRPr="00171E7C">
              <w:rPr>
                <w:lang w:val="en-US"/>
              </w:rPr>
              <w:t xml:space="preserve">Teu egal din otel cu flansa </w:t>
            </w:r>
            <w:r>
              <w:t>д</w:t>
            </w:r>
            <w:r w:rsidRPr="00171E7C">
              <w:rPr>
                <w:lang w:val="en-US"/>
              </w:rPr>
              <w:t>= 80</w:t>
            </w:r>
          </w:p>
        </w:tc>
        <w:tc>
          <w:tcPr>
            <w:tcW w:w="993" w:type="dxa"/>
            <w:gridSpan w:val="2"/>
            <w:tcBorders>
              <w:top w:val="nil"/>
              <w:bottom w:val="single" w:sz="2" w:space="0" w:color="auto"/>
            </w:tcBorders>
          </w:tcPr>
          <w:p w14:paraId="533396D4" w14:textId="77777777" w:rsidR="00786892" w:rsidRDefault="00786892" w:rsidP="00793E3F">
            <w:r>
              <w:t>buc</w:t>
            </w:r>
          </w:p>
        </w:tc>
        <w:tc>
          <w:tcPr>
            <w:tcW w:w="1559" w:type="dxa"/>
            <w:gridSpan w:val="2"/>
            <w:tcBorders>
              <w:top w:val="nil"/>
              <w:bottom w:val="single" w:sz="2" w:space="0" w:color="auto"/>
            </w:tcBorders>
          </w:tcPr>
          <w:p w14:paraId="7D2E1B5A" w14:textId="77777777" w:rsidR="00786892" w:rsidRDefault="00786892" w:rsidP="00793E3F">
            <w:r>
              <w:t>15,00</w:t>
            </w:r>
          </w:p>
        </w:tc>
      </w:tr>
      <w:tr w:rsidR="00786892" w14:paraId="1453FB1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B9E29" w14:textId="77777777" w:rsidR="00786892" w:rsidRDefault="00786892" w:rsidP="00793E3F"/>
        </w:tc>
        <w:tc>
          <w:tcPr>
            <w:tcW w:w="1276" w:type="dxa"/>
            <w:gridSpan w:val="2"/>
            <w:tcBorders>
              <w:top w:val="nil"/>
              <w:bottom w:val="single" w:sz="2" w:space="0" w:color="auto"/>
            </w:tcBorders>
            <w:vAlign w:val="center"/>
          </w:tcPr>
          <w:p w14:paraId="192F5FA4"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4974DAC3" w14:textId="77777777" w:rsidR="00786892" w:rsidRDefault="00786892" w:rsidP="00793E3F">
            <w:r>
              <w:t>Garnituri cauciuc cu insertii</w:t>
            </w:r>
          </w:p>
        </w:tc>
        <w:tc>
          <w:tcPr>
            <w:tcW w:w="993" w:type="dxa"/>
            <w:gridSpan w:val="2"/>
            <w:tcBorders>
              <w:top w:val="nil"/>
              <w:bottom w:val="single" w:sz="2" w:space="0" w:color="auto"/>
            </w:tcBorders>
          </w:tcPr>
          <w:p w14:paraId="22F94FEC" w14:textId="77777777" w:rsidR="00786892" w:rsidRDefault="00786892" w:rsidP="00793E3F">
            <w:r>
              <w:t>buc</w:t>
            </w:r>
          </w:p>
        </w:tc>
        <w:tc>
          <w:tcPr>
            <w:tcW w:w="1559" w:type="dxa"/>
            <w:gridSpan w:val="2"/>
            <w:tcBorders>
              <w:top w:val="nil"/>
              <w:bottom w:val="single" w:sz="2" w:space="0" w:color="auto"/>
            </w:tcBorders>
          </w:tcPr>
          <w:p w14:paraId="517BC57C" w14:textId="77777777" w:rsidR="00786892" w:rsidRDefault="00786892" w:rsidP="00793E3F">
            <w:r>
              <w:t>15,00</w:t>
            </w:r>
          </w:p>
        </w:tc>
      </w:tr>
      <w:tr w:rsidR="00786892" w14:paraId="7AFABBB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D48169" w14:textId="77777777" w:rsidR="00786892" w:rsidRDefault="00786892" w:rsidP="00793E3F"/>
        </w:tc>
        <w:tc>
          <w:tcPr>
            <w:tcW w:w="1276" w:type="dxa"/>
            <w:gridSpan w:val="2"/>
            <w:tcBorders>
              <w:top w:val="nil"/>
              <w:bottom w:val="single" w:sz="2" w:space="0" w:color="auto"/>
            </w:tcBorders>
            <w:vAlign w:val="center"/>
          </w:tcPr>
          <w:p w14:paraId="1775941B"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14BF8622"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12899448" w14:textId="77777777" w:rsidR="00786892" w:rsidRDefault="00786892" w:rsidP="00793E3F">
            <w:r>
              <w:t>buc</w:t>
            </w:r>
          </w:p>
        </w:tc>
        <w:tc>
          <w:tcPr>
            <w:tcW w:w="1559" w:type="dxa"/>
            <w:gridSpan w:val="2"/>
            <w:tcBorders>
              <w:top w:val="nil"/>
              <w:bottom w:val="single" w:sz="2" w:space="0" w:color="auto"/>
            </w:tcBorders>
          </w:tcPr>
          <w:p w14:paraId="430A3E09" w14:textId="77777777" w:rsidR="00786892" w:rsidRDefault="00786892" w:rsidP="00793E3F">
            <w:r>
              <w:t>60,00</w:t>
            </w:r>
          </w:p>
        </w:tc>
      </w:tr>
      <w:tr w:rsidR="00786892" w14:paraId="2754164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00D452" w14:textId="77777777" w:rsidR="00786892" w:rsidRDefault="00786892" w:rsidP="00793E3F">
            <w:r>
              <w:t>27</w:t>
            </w:r>
          </w:p>
        </w:tc>
        <w:tc>
          <w:tcPr>
            <w:tcW w:w="1276" w:type="dxa"/>
            <w:gridSpan w:val="2"/>
            <w:tcBorders>
              <w:top w:val="single" w:sz="4" w:space="0" w:color="auto"/>
              <w:bottom w:val="single" w:sz="4" w:space="0" w:color="auto"/>
            </w:tcBorders>
          </w:tcPr>
          <w:p w14:paraId="3ADE0A1B" w14:textId="77777777" w:rsidR="00786892" w:rsidRDefault="00786892" w:rsidP="00793E3F">
            <w:pPr>
              <w:rPr>
                <w:lang w:val="en-US"/>
              </w:rPr>
            </w:pPr>
            <w:r>
              <w:rPr>
                <w:lang w:val="en-US"/>
              </w:rPr>
              <w:t>AcA26A</w:t>
            </w:r>
          </w:p>
          <w:p w14:paraId="7336901D" w14:textId="77777777" w:rsidR="00786892" w:rsidRDefault="00786892" w:rsidP="00793E3F"/>
        </w:tc>
        <w:tc>
          <w:tcPr>
            <w:tcW w:w="4252" w:type="dxa"/>
            <w:gridSpan w:val="3"/>
            <w:tcBorders>
              <w:top w:val="single" w:sz="4" w:space="0" w:color="auto"/>
              <w:bottom w:val="single" w:sz="4" w:space="0" w:color="auto"/>
            </w:tcBorders>
          </w:tcPr>
          <w:p w14:paraId="0F439C2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(Teu egal din otel d= 65 cu flansa)</w:t>
            </w:r>
            <w:r w:rsidRPr="00171E7C">
              <w:rPr>
                <w:rFonts w:ascii="Times New Roman CYR" w:hAnsi="Times New Roman CYR" w:cs="Times New Roman CYR"/>
                <w:sz w:val="16"/>
                <w:szCs w:val="16"/>
                <w:lang w:val="en-US"/>
              </w:rPr>
              <w:t xml:space="preserve"> </w:t>
            </w:r>
          </w:p>
          <w:p w14:paraId="2FCA422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D57F481"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24BF71E" w14:textId="77777777" w:rsidR="00786892" w:rsidRDefault="00786892" w:rsidP="00793E3F">
            <w:pPr>
              <w:jc w:val="center"/>
            </w:pPr>
            <w:r>
              <w:t>1,00</w:t>
            </w:r>
          </w:p>
        </w:tc>
      </w:tr>
      <w:tr w:rsidR="00786892" w14:paraId="09050AF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E7C6EF" w14:textId="77777777" w:rsidR="00786892" w:rsidRDefault="00786892" w:rsidP="00793E3F"/>
        </w:tc>
        <w:tc>
          <w:tcPr>
            <w:tcW w:w="1276" w:type="dxa"/>
            <w:gridSpan w:val="2"/>
            <w:tcBorders>
              <w:top w:val="nil"/>
              <w:bottom w:val="single" w:sz="2" w:space="0" w:color="auto"/>
            </w:tcBorders>
            <w:vAlign w:val="center"/>
          </w:tcPr>
          <w:p w14:paraId="59C7A58D"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B26ED2F" w14:textId="77777777" w:rsidR="00786892" w:rsidRDefault="00786892" w:rsidP="00793E3F">
            <w:r>
              <w:t>Instalator alimentari apa</w:t>
            </w:r>
          </w:p>
        </w:tc>
        <w:tc>
          <w:tcPr>
            <w:tcW w:w="993" w:type="dxa"/>
            <w:gridSpan w:val="2"/>
            <w:tcBorders>
              <w:top w:val="nil"/>
              <w:bottom w:val="single" w:sz="2" w:space="0" w:color="auto"/>
            </w:tcBorders>
          </w:tcPr>
          <w:p w14:paraId="7F66118A" w14:textId="77777777" w:rsidR="00786892" w:rsidRDefault="00786892" w:rsidP="00793E3F">
            <w:r>
              <w:t>h-om</w:t>
            </w:r>
          </w:p>
        </w:tc>
        <w:tc>
          <w:tcPr>
            <w:tcW w:w="1559" w:type="dxa"/>
            <w:gridSpan w:val="2"/>
            <w:tcBorders>
              <w:top w:val="nil"/>
              <w:bottom w:val="single" w:sz="2" w:space="0" w:color="auto"/>
            </w:tcBorders>
          </w:tcPr>
          <w:p w14:paraId="09BBE9CD" w14:textId="77777777" w:rsidR="00786892" w:rsidRDefault="00786892" w:rsidP="00793E3F">
            <w:r>
              <w:t>0,89</w:t>
            </w:r>
          </w:p>
        </w:tc>
      </w:tr>
      <w:tr w:rsidR="00786892" w14:paraId="26DA139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2164C" w14:textId="77777777" w:rsidR="00786892" w:rsidRDefault="00786892" w:rsidP="00793E3F"/>
        </w:tc>
        <w:tc>
          <w:tcPr>
            <w:tcW w:w="1276" w:type="dxa"/>
            <w:gridSpan w:val="2"/>
            <w:tcBorders>
              <w:top w:val="nil"/>
              <w:bottom w:val="single" w:sz="2" w:space="0" w:color="auto"/>
            </w:tcBorders>
            <w:vAlign w:val="center"/>
          </w:tcPr>
          <w:p w14:paraId="169E2B6B" w14:textId="77777777" w:rsidR="00786892" w:rsidRDefault="00786892" w:rsidP="00793E3F">
            <w:pPr>
              <w:jc w:val="center"/>
              <w:rPr>
                <w:sz w:val="16"/>
                <w:szCs w:val="16"/>
              </w:rPr>
            </w:pPr>
            <w:r>
              <w:rPr>
                <w:sz w:val="16"/>
                <w:szCs w:val="16"/>
              </w:rPr>
              <w:t>272210410991365</w:t>
            </w:r>
          </w:p>
        </w:tc>
        <w:tc>
          <w:tcPr>
            <w:tcW w:w="4252" w:type="dxa"/>
            <w:gridSpan w:val="3"/>
            <w:tcBorders>
              <w:top w:val="nil"/>
              <w:bottom w:val="single" w:sz="2" w:space="0" w:color="auto"/>
            </w:tcBorders>
          </w:tcPr>
          <w:p w14:paraId="4CF45820" w14:textId="77777777" w:rsidR="00786892" w:rsidRPr="00171E7C" w:rsidRDefault="00786892" w:rsidP="00793E3F">
            <w:pPr>
              <w:rPr>
                <w:lang w:val="en-US"/>
              </w:rPr>
            </w:pPr>
            <w:r w:rsidRPr="00171E7C">
              <w:rPr>
                <w:lang w:val="en-US"/>
              </w:rPr>
              <w:t xml:space="preserve">Teu egal din otel cu flansa </w:t>
            </w:r>
            <w:r>
              <w:t>д</w:t>
            </w:r>
            <w:r w:rsidRPr="00171E7C">
              <w:rPr>
                <w:lang w:val="en-US"/>
              </w:rPr>
              <w:t>= 65</w:t>
            </w:r>
          </w:p>
        </w:tc>
        <w:tc>
          <w:tcPr>
            <w:tcW w:w="993" w:type="dxa"/>
            <w:gridSpan w:val="2"/>
            <w:tcBorders>
              <w:top w:val="nil"/>
              <w:bottom w:val="single" w:sz="2" w:space="0" w:color="auto"/>
            </w:tcBorders>
          </w:tcPr>
          <w:p w14:paraId="54E59C90" w14:textId="77777777" w:rsidR="00786892" w:rsidRDefault="00786892" w:rsidP="00793E3F">
            <w:r>
              <w:t>buc</w:t>
            </w:r>
          </w:p>
        </w:tc>
        <w:tc>
          <w:tcPr>
            <w:tcW w:w="1559" w:type="dxa"/>
            <w:gridSpan w:val="2"/>
            <w:tcBorders>
              <w:top w:val="nil"/>
              <w:bottom w:val="single" w:sz="2" w:space="0" w:color="auto"/>
            </w:tcBorders>
          </w:tcPr>
          <w:p w14:paraId="07B43175" w14:textId="77777777" w:rsidR="00786892" w:rsidRDefault="00786892" w:rsidP="00793E3F">
            <w:r>
              <w:t>1,00</w:t>
            </w:r>
          </w:p>
        </w:tc>
      </w:tr>
      <w:tr w:rsidR="00786892" w14:paraId="12564E9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2F847E" w14:textId="77777777" w:rsidR="00786892" w:rsidRDefault="00786892" w:rsidP="00793E3F"/>
        </w:tc>
        <w:tc>
          <w:tcPr>
            <w:tcW w:w="1276" w:type="dxa"/>
            <w:gridSpan w:val="2"/>
            <w:tcBorders>
              <w:top w:val="nil"/>
              <w:bottom w:val="single" w:sz="2" w:space="0" w:color="auto"/>
            </w:tcBorders>
            <w:vAlign w:val="center"/>
          </w:tcPr>
          <w:p w14:paraId="14FAA56D"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6EA8FD4B" w14:textId="77777777" w:rsidR="00786892" w:rsidRDefault="00786892" w:rsidP="00793E3F">
            <w:r>
              <w:t>Garnituri cauciuc cu insertii</w:t>
            </w:r>
          </w:p>
        </w:tc>
        <w:tc>
          <w:tcPr>
            <w:tcW w:w="993" w:type="dxa"/>
            <w:gridSpan w:val="2"/>
            <w:tcBorders>
              <w:top w:val="nil"/>
              <w:bottom w:val="single" w:sz="2" w:space="0" w:color="auto"/>
            </w:tcBorders>
          </w:tcPr>
          <w:p w14:paraId="640A1703" w14:textId="77777777" w:rsidR="00786892" w:rsidRDefault="00786892" w:rsidP="00793E3F">
            <w:r>
              <w:t>buc</w:t>
            </w:r>
          </w:p>
        </w:tc>
        <w:tc>
          <w:tcPr>
            <w:tcW w:w="1559" w:type="dxa"/>
            <w:gridSpan w:val="2"/>
            <w:tcBorders>
              <w:top w:val="nil"/>
              <w:bottom w:val="single" w:sz="2" w:space="0" w:color="auto"/>
            </w:tcBorders>
          </w:tcPr>
          <w:p w14:paraId="7221B62A" w14:textId="77777777" w:rsidR="00786892" w:rsidRDefault="00786892" w:rsidP="00793E3F">
            <w:r>
              <w:t>1,00</w:t>
            </w:r>
          </w:p>
        </w:tc>
      </w:tr>
      <w:tr w:rsidR="00786892" w14:paraId="6427BD5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0B3F8" w14:textId="77777777" w:rsidR="00786892" w:rsidRDefault="00786892" w:rsidP="00793E3F"/>
        </w:tc>
        <w:tc>
          <w:tcPr>
            <w:tcW w:w="1276" w:type="dxa"/>
            <w:gridSpan w:val="2"/>
            <w:tcBorders>
              <w:top w:val="nil"/>
              <w:bottom w:val="single" w:sz="2" w:space="0" w:color="auto"/>
            </w:tcBorders>
            <w:vAlign w:val="center"/>
          </w:tcPr>
          <w:p w14:paraId="5FD4F9C6"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087F021E"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0B80DC91" w14:textId="77777777" w:rsidR="00786892" w:rsidRDefault="00786892" w:rsidP="00793E3F">
            <w:r>
              <w:t>buc</w:t>
            </w:r>
          </w:p>
        </w:tc>
        <w:tc>
          <w:tcPr>
            <w:tcW w:w="1559" w:type="dxa"/>
            <w:gridSpan w:val="2"/>
            <w:tcBorders>
              <w:top w:val="nil"/>
              <w:bottom w:val="single" w:sz="2" w:space="0" w:color="auto"/>
            </w:tcBorders>
          </w:tcPr>
          <w:p w14:paraId="699A6BD5" w14:textId="77777777" w:rsidR="00786892" w:rsidRDefault="00786892" w:rsidP="00793E3F">
            <w:r>
              <w:t>4,00</w:t>
            </w:r>
          </w:p>
        </w:tc>
      </w:tr>
      <w:tr w:rsidR="00786892" w14:paraId="1E9101E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396BEB1" w14:textId="77777777" w:rsidR="00786892" w:rsidRDefault="00786892" w:rsidP="00793E3F">
            <w:r>
              <w:t>28</w:t>
            </w:r>
          </w:p>
        </w:tc>
        <w:tc>
          <w:tcPr>
            <w:tcW w:w="1276" w:type="dxa"/>
            <w:gridSpan w:val="2"/>
            <w:tcBorders>
              <w:top w:val="single" w:sz="4" w:space="0" w:color="auto"/>
              <w:bottom w:val="single" w:sz="4" w:space="0" w:color="auto"/>
            </w:tcBorders>
          </w:tcPr>
          <w:p w14:paraId="291E6637" w14:textId="77777777" w:rsidR="00786892" w:rsidRDefault="00786892" w:rsidP="00793E3F">
            <w:pPr>
              <w:rPr>
                <w:lang w:val="en-US"/>
              </w:rPr>
            </w:pPr>
            <w:r>
              <w:rPr>
                <w:lang w:val="en-US"/>
              </w:rPr>
              <w:t>AcA26A</w:t>
            </w:r>
          </w:p>
          <w:p w14:paraId="0E4424A0" w14:textId="77777777" w:rsidR="00786892" w:rsidRDefault="00786892" w:rsidP="00793E3F"/>
        </w:tc>
        <w:tc>
          <w:tcPr>
            <w:tcW w:w="4252" w:type="dxa"/>
            <w:gridSpan w:val="3"/>
            <w:tcBorders>
              <w:top w:val="single" w:sz="4" w:space="0" w:color="auto"/>
              <w:bottom w:val="single" w:sz="4" w:space="0" w:color="auto"/>
            </w:tcBorders>
          </w:tcPr>
          <w:p w14:paraId="673DBD0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Imbinarea cu flanse a pieselor de legatura, flanselor, inclusiv a flanselor oarbe si a armaturilor, avind diametrul de </w:t>
            </w:r>
            <w:r w:rsidRPr="00171E7C">
              <w:rPr>
                <w:lang w:val="en-US"/>
              </w:rPr>
              <w:lastRenderedPageBreak/>
              <w:t>50-100 mm (Teu egal din otel d= 50 cu flansa)</w:t>
            </w:r>
            <w:r w:rsidRPr="00171E7C">
              <w:rPr>
                <w:rFonts w:ascii="Times New Roman CYR" w:hAnsi="Times New Roman CYR" w:cs="Times New Roman CYR"/>
                <w:sz w:val="16"/>
                <w:szCs w:val="16"/>
                <w:lang w:val="en-US"/>
              </w:rPr>
              <w:t xml:space="preserve"> </w:t>
            </w:r>
          </w:p>
          <w:p w14:paraId="4689AA8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A5F0576" w14:textId="77777777" w:rsidR="00786892" w:rsidRDefault="00786892" w:rsidP="00793E3F">
            <w:pPr>
              <w:jc w:val="center"/>
            </w:pPr>
            <w:r>
              <w:lastRenderedPageBreak/>
              <w:t>buc</w:t>
            </w:r>
          </w:p>
        </w:tc>
        <w:tc>
          <w:tcPr>
            <w:tcW w:w="1559" w:type="dxa"/>
            <w:gridSpan w:val="2"/>
            <w:tcBorders>
              <w:top w:val="single" w:sz="4" w:space="0" w:color="auto"/>
              <w:bottom w:val="single" w:sz="4" w:space="0" w:color="auto"/>
            </w:tcBorders>
            <w:vAlign w:val="center"/>
          </w:tcPr>
          <w:p w14:paraId="1A61373E" w14:textId="77777777" w:rsidR="00786892" w:rsidRDefault="00786892" w:rsidP="00793E3F">
            <w:pPr>
              <w:jc w:val="center"/>
            </w:pPr>
            <w:r>
              <w:t>3,00</w:t>
            </w:r>
          </w:p>
        </w:tc>
      </w:tr>
      <w:tr w:rsidR="00786892" w14:paraId="05F66B5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35748" w14:textId="77777777" w:rsidR="00786892" w:rsidRDefault="00786892" w:rsidP="00793E3F"/>
        </w:tc>
        <w:tc>
          <w:tcPr>
            <w:tcW w:w="1276" w:type="dxa"/>
            <w:gridSpan w:val="2"/>
            <w:tcBorders>
              <w:top w:val="nil"/>
              <w:bottom w:val="single" w:sz="2" w:space="0" w:color="auto"/>
            </w:tcBorders>
            <w:vAlign w:val="center"/>
          </w:tcPr>
          <w:p w14:paraId="673846DC"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50360BA" w14:textId="77777777" w:rsidR="00786892" w:rsidRDefault="00786892" w:rsidP="00793E3F">
            <w:r>
              <w:t>Instalator alimentari apa</w:t>
            </w:r>
          </w:p>
        </w:tc>
        <w:tc>
          <w:tcPr>
            <w:tcW w:w="993" w:type="dxa"/>
            <w:gridSpan w:val="2"/>
            <w:tcBorders>
              <w:top w:val="nil"/>
              <w:bottom w:val="single" w:sz="2" w:space="0" w:color="auto"/>
            </w:tcBorders>
          </w:tcPr>
          <w:p w14:paraId="1DA2B49C" w14:textId="77777777" w:rsidR="00786892" w:rsidRDefault="00786892" w:rsidP="00793E3F">
            <w:r>
              <w:t>h-om</w:t>
            </w:r>
          </w:p>
        </w:tc>
        <w:tc>
          <w:tcPr>
            <w:tcW w:w="1559" w:type="dxa"/>
            <w:gridSpan w:val="2"/>
            <w:tcBorders>
              <w:top w:val="nil"/>
              <w:bottom w:val="single" w:sz="2" w:space="0" w:color="auto"/>
            </w:tcBorders>
          </w:tcPr>
          <w:p w14:paraId="05F79406" w14:textId="77777777" w:rsidR="00786892" w:rsidRDefault="00786892" w:rsidP="00793E3F">
            <w:r>
              <w:t>2,67</w:t>
            </w:r>
          </w:p>
        </w:tc>
      </w:tr>
      <w:tr w:rsidR="00786892" w14:paraId="711809E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81D009" w14:textId="77777777" w:rsidR="00786892" w:rsidRDefault="00786892" w:rsidP="00793E3F"/>
        </w:tc>
        <w:tc>
          <w:tcPr>
            <w:tcW w:w="1276" w:type="dxa"/>
            <w:gridSpan w:val="2"/>
            <w:tcBorders>
              <w:top w:val="nil"/>
              <w:bottom w:val="single" w:sz="2" w:space="0" w:color="auto"/>
            </w:tcBorders>
            <w:vAlign w:val="center"/>
          </w:tcPr>
          <w:p w14:paraId="6416CFC5" w14:textId="77777777" w:rsidR="00786892" w:rsidRDefault="00786892" w:rsidP="00793E3F">
            <w:pPr>
              <w:jc w:val="center"/>
              <w:rPr>
                <w:sz w:val="16"/>
                <w:szCs w:val="16"/>
              </w:rPr>
            </w:pPr>
            <w:r>
              <w:rPr>
                <w:sz w:val="16"/>
                <w:szCs w:val="16"/>
              </w:rPr>
              <w:t>272210410991350</w:t>
            </w:r>
          </w:p>
        </w:tc>
        <w:tc>
          <w:tcPr>
            <w:tcW w:w="4252" w:type="dxa"/>
            <w:gridSpan w:val="3"/>
            <w:tcBorders>
              <w:top w:val="nil"/>
              <w:bottom w:val="single" w:sz="2" w:space="0" w:color="auto"/>
            </w:tcBorders>
          </w:tcPr>
          <w:p w14:paraId="5A2DA4FD" w14:textId="77777777" w:rsidR="00786892" w:rsidRPr="00171E7C" w:rsidRDefault="00786892" w:rsidP="00793E3F">
            <w:pPr>
              <w:rPr>
                <w:lang w:val="en-US"/>
              </w:rPr>
            </w:pPr>
            <w:r w:rsidRPr="00171E7C">
              <w:rPr>
                <w:lang w:val="en-US"/>
              </w:rPr>
              <w:t xml:space="preserve">Teu egal din otel cu flansa </w:t>
            </w:r>
            <w:r>
              <w:t>д</w:t>
            </w:r>
            <w:r w:rsidRPr="00171E7C">
              <w:rPr>
                <w:lang w:val="en-US"/>
              </w:rPr>
              <w:t>= 50</w:t>
            </w:r>
          </w:p>
        </w:tc>
        <w:tc>
          <w:tcPr>
            <w:tcW w:w="993" w:type="dxa"/>
            <w:gridSpan w:val="2"/>
            <w:tcBorders>
              <w:top w:val="nil"/>
              <w:bottom w:val="single" w:sz="2" w:space="0" w:color="auto"/>
            </w:tcBorders>
          </w:tcPr>
          <w:p w14:paraId="241F5162" w14:textId="77777777" w:rsidR="00786892" w:rsidRDefault="00786892" w:rsidP="00793E3F">
            <w:r>
              <w:t>buc</w:t>
            </w:r>
          </w:p>
        </w:tc>
        <w:tc>
          <w:tcPr>
            <w:tcW w:w="1559" w:type="dxa"/>
            <w:gridSpan w:val="2"/>
            <w:tcBorders>
              <w:top w:val="nil"/>
              <w:bottom w:val="single" w:sz="2" w:space="0" w:color="auto"/>
            </w:tcBorders>
          </w:tcPr>
          <w:p w14:paraId="6081DD6A" w14:textId="77777777" w:rsidR="00786892" w:rsidRDefault="00786892" w:rsidP="00793E3F">
            <w:r>
              <w:t>3,00</w:t>
            </w:r>
          </w:p>
        </w:tc>
      </w:tr>
      <w:tr w:rsidR="00786892" w14:paraId="49537EB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1511D" w14:textId="77777777" w:rsidR="00786892" w:rsidRDefault="00786892" w:rsidP="00793E3F"/>
        </w:tc>
        <w:tc>
          <w:tcPr>
            <w:tcW w:w="1276" w:type="dxa"/>
            <w:gridSpan w:val="2"/>
            <w:tcBorders>
              <w:top w:val="nil"/>
              <w:bottom w:val="single" w:sz="2" w:space="0" w:color="auto"/>
            </w:tcBorders>
            <w:vAlign w:val="center"/>
          </w:tcPr>
          <w:p w14:paraId="5ED1B028"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2D5FDA94" w14:textId="77777777" w:rsidR="00786892" w:rsidRDefault="00786892" w:rsidP="00793E3F">
            <w:r>
              <w:t>Garnituri cauciuc cu insertii</w:t>
            </w:r>
          </w:p>
        </w:tc>
        <w:tc>
          <w:tcPr>
            <w:tcW w:w="993" w:type="dxa"/>
            <w:gridSpan w:val="2"/>
            <w:tcBorders>
              <w:top w:val="nil"/>
              <w:bottom w:val="single" w:sz="2" w:space="0" w:color="auto"/>
            </w:tcBorders>
          </w:tcPr>
          <w:p w14:paraId="515136C2" w14:textId="77777777" w:rsidR="00786892" w:rsidRDefault="00786892" w:rsidP="00793E3F">
            <w:r>
              <w:t>buc</w:t>
            </w:r>
          </w:p>
        </w:tc>
        <w:tc>
          <w:tcPr>
            <w:tcW w:w="1559" w:type="dxa"/>
            <w:gridSpan w:val="2"/>
            <w:tcBorders>
              <w:top w:val="nil"/>
              <w:bottom w:val="single" w:sz="2" w:space="0" w:color="auto"/>
            </w:tcBorders>
          </w:tcPr>
          <w:p w14:paraId="33AE85E5" w14:textId="77777777" w:rsidR="00786892" w:rsidRDefault="00786892" w:rsidP="00793E3F">
            <w:r>
              <w:t>3,00</w:t>
            </w:r>
          </w:p>
        </w:tc>
      </w:tr>
      <w:tr w:rsidR="00786892" w14:paraId="48D3AA9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18BED" w14:textId="77777777" w:rsidR="00786892" w:rsidRDefault="00786892" w:rsidP="00793E3F"/>
        </w:tc>
        <w:tc>
          <w:tcPr>
            <w:tcW w:w="1276" w:type="dxa"/>
            <w:gridSpan w:val="2"/>
            <w:tcBorders>
              <w:top w:val="nil"/>
              <w:bottom w:val="single" w:sz="2" w:space="0" w:color="auto"/>
            </w:tcBorders>
            <w:vAlign w:val="center"/>
          </w:tcPr>
          <w:p w14:paraId="3ED1BB38"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0F082F0F"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48021283" w14:textId="77777777" w:rsidR="00786892" w:rsidRDefault="00786892" w:rsidP="00793E3F">
            <w:r>
              <w:t>buc</w:t>
            </w:r>
          </w:p>
        </w:tc>
        <w:tc>
          <w:tcPr>
            <w:tcW w:w="1559" w:type="dxa"/>
            <w:gridSpan w:val="2"/>
            <w:tcBorders>
              <w:top w:val="nil"/>
              <w:bottom w:val="single" w:sz="2" w:space="0" w:color="auto"/>
            </w:tcBorders>
          </w:tcPr>
          <w:p w14:paraId="128D110C" w14:textId="77777777" w:rsidR="00786892" w:rsidRDefault="00786892" w:rsidP="00793E3F">
            <w:r>
              <w:t>12,00</w:t>
            </w:r>
          </w:p>
        </w:tc>
      </w:tr>
      <w:tr w:rsidR="00786892" w14:paraId="1B2F20A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44234A" w14:textId="77777777" w:rsidR="00786892" w:rsidRDefault="00786892" w:rsidP="00793E3F">
            <w:r>
              <w:t>29</w:t>
            </w:r>
          </w:p>
        </w:tc>
        <w:tc>
          <w:tcPr>
            <w:tcW w:w="1276" w:type="dxa"/>
            <w:gridSpan w:val="2"/>
            <w:tcBorders>
              <w:top w:val="single" w:sz="4" w:space="0" w:color="auto"/>
              <w:bottom w:val="single" w:sz="4" w:space="0" w:color="auto"/>
            </w:tcBorders>
          </w:tcPr>
          <w:p w14:paraId="000AD62E" w14:textId="77777777" w:rsidR="00786892" w:rsidRDefault="00786892" w:rsidP="00793E3F">
            <w:pPr>
              <w:rPr>
                <w:lang w:val="en-US"/>
              </w:rPr>
            </w:pPr>
            <w:r>
              <w:rPr>
                <w:lang w:val="en-US"/>
              </w:rPr>
              <w:t>AcA26A</w:t>
            </w:r>
          </w:p>
          <w:p w14:paraId="3AC765C6" w14:textId="77777777" w:rsidR="00786892" w:rsidRDefault="00786892" w:rsidP="00793E3F"/>
        </w:tc>
        <w:tc>
          <w:tcPr>
            <w:tcW w:w="4252" w:type="dxa"/>
            <w:gridSpan w:val="3"/>
            <w:tcBorders>
              <w:top w:val="single" w:sz="4" w:space="0" w:color="auto"/>
              <w:bottom w:val="single" w:sz="4" w:space="0" w:color="auto"/>
            </w:tcBorders>
          </w:tcPr>
          <w:p w14:paraId="0E98263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(Teu din otel 100x80 cu flansa)</w:t>
            </w:r>
            <w:r w:rsidRPr="00171E7C">
              <w:rPr>
                <w:rFonts w:ascii="Times New Roman CYR" w:hAnsi="Times New Roman CYR" w:cs="Times New Roman CYR"/>
                <w:sz w:val="16"/>
                <w:szCs w:val="16"/>
                <w:lang w:val="en-US"/>
              </w:rPr>
              <w:t xml:space="preserve"> </w:t>
            </w:r>
          </w:p>
          <w:p w14:paraId="7DFEBF7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103BD2D"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777D40E2" w14:textId="77777777" w:rsidR="00786892" w:rsidRDefault="00786892" w:rsidP="00793E3F">
            <w:pPr>
              <w:jc w:val="center"/>
            </w:pPr>
            <w:r>
              <w:t>1,00</w:t>
            </w:r>
          </w:p>
        </w:tc>
      </w:tr>
      <w:tr w:rsidR="00786892" w14:paraId="6FC132C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038425" w14:textId="77777777" w:rsidR="00786892" w:rsidRDefault="00786892" w:rsidP="00793E3F"/>
        </w:tc>
        <w:tc>
          <w:tcPr>
            <w:tcW w:w="1276" w:type="dxa"/>
            <w:gridSpan w:val="2"/>
            <w:tcBorders>
              <w:top w:val="nil"/>
              <w:bottom w:val="single" w:sz="2" w:space="0" w:color="auto"/>
            </w:tcBorders>
            <w:vAlign w:val="center"/>
          </w:tcPr>
          <w:p w14:paraId="73F18077"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12DA4D58" w14:textId="77777777" w:rsidR="00786892" w:rsidRDefault="00786892" w:rsidP="00793E3F">
            <w:r>
              <w:t>Instalator alimentari apa</w:t>
            </w:r>
          </w:p>
        </w:tc>
        <w:tc>
          <w:tcPr>
            <w:tcW w:w="993" w:type="dxa"/>
            <w:gridSpan w:val="2"/>
            <w:tcBorders>
              <w:top w:val="nil"/>
              <w:bottom w:val="single" w:sz="2" w:space="0" w:color="auto"/>
            </w:tcBorders>
          </w:tcPr>
          <w:p w14:paraId="5BD5E309" w14:textId="77777777" w:rsidR="00786892" w:rsidRDefault="00786892" w:rsidP="00793E3F">
            <w:r>
              <w:t>h-om</w:t>
            </w:r>
          </w:p>
        </w:tc>
        <w:tc>
          <w:tcPr>
            <w:tcW w:w="1559" w:type="dxa"/>
            <w:gridSpan w:val="2"/>
            <w:tcBorders>
              <w:top w:val="nil"/>
              <w:bottom w:val="single" w:sz="2" w:space="0" w:color="auto"/>
            </w:tcBorders>
          </w:tcPr>
          <w:p w14:paraId="3773C7B5" w14:textId="77777777" w:rsidR="00786892" w:rsidRDefault="00786892" w:rsidP="00793E3F">
            <w:r>
              <w:t>0,89</w:t>
            </w:r>
          </w:p>
        </w:tc>
      </w:tr>
      <w:tr w:rsidR="00786892" w14:paraId="731B965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52BAB" w14:textId="77777777" w:rsidR="00786892" w:rsidRDefault="00786892" w:rsidP="00793E3F"/>
        </w:tc>
        <w:tc>
          <w:tcPr>
            <w:tcW w:w="1276" w:type="dxa"/>
            <w:gridSpan w:val="2"/>
            <w:tcBorders>
              <w:top w:val="nil"/>
              <w:bottom w:val="single" w:sz="2" w:space="0" w:color="auto"/>
            </w:tcBorders>
            <w:vAlign w:val="center"/>
          </w:tcPr>
          <w:p w14:paraId="64292E3D" w14:textId="77777777" w:rsidR="00786892" w:rsidRDefault="00786892" w:rsidP="00793E3F">
            <w:pPr>
              <w:jc w:val="center"/>
              <w:rPr>
                <w:sz w:val="16"/>
                <w:szCs w:val="16"/>
              </w:rPr>
            </w:pPr>
            <w:r>
              <w:rPr>
                <w:sz w:val="16"/>
                <w:szCs w:val="16"/>
              </w:rPr>
              <w:t>2722104119902</w:t>
            </w:r>
          </w:p>
        </w:tc>
        <w:tc>
          <w:tcPr>
            <w:tcW w:w="4252" w:type="dxa"/>
            <w:gridSpan w:val="3"/>
            <w:tcBorders>
              <w:top w:val="nil"/>
              <w:bottom w:val="single" w:sz="2" w:space="0" w:color="auto"/>
            </w:tcBorders>
          </w:tcPr>
          <w:p w14:paraId="1ADFC250" w14:textId="77777777" w:rsidR="00786892" w:rsidRPr="00171E7C" w:rsidRDefault="00786892" w:rsidP="00793E3F">
            <w:pPr>
              <w:rPr>
                <w:lang w:val="en-US"/>
              </w:rPr>
            </w:pPr>
            <w:r w:rsidRPr="00171E7C">
              <w:rPr>
                <w:lang w:val="en-US"/>
              </w:rPr>
              <w:t>Teu din otel cu flanse pt. conducte de presiune d=100x80 mm</w:t>
            </w:r>
          </w:p>
        </w:tc>
        <w:tc>
          <w:tcPr>
            <w:tcW w:w="993" w:type="dxa"/>
            <w:gridSpan w:val="2"/>
            <w:tcBorders>
              <w:top w:val="nil"/>
              <w:bottom w:val="single" w:sz="2" w:space="0" w:color="auto"/>
            </w:tcBorders>
          </w:tcPr>
          <w:p w14:paraId="152E3CF9" w14:textId="77777777" w:rsidR="00786892" w:rsidRDefault="00786892" w:rsidP="00793E3F">
            <w:r>
              <w:t>buc</w:t>
            </w:r>
          </w:p>
        </w:tc>
        <w:tc>
          <w:tcPr>
            <w:tcW w:w="1559" w:type="dxa"/>
            <w:gridSpan w:val="2"/>
            <w:tcBorders>
              <w:top w:val="nil"/>
              <w:bottom w:val="single" w:sz="2" w:space="0" w:color="auto"/>
            </w:tcBorders>
          </w:tcPr>
          <w:p w14:paraId="29E5E1FE" w14:textId="77777777" w:rsidR="00786892" w:rsidRDefault="00786892" w:rsidP="00793E3F">
            <w:r>
              <w:t>1,00</w:t>
            </w:r>
          </w:p>
        </w:tc>
      </w:tr>
      <w:tr w:rsidR="00786892" w14:paraId="2A78763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62F22E" w14:textId="77777777" w:rsidR="00786892" w:rsidRDefault="00786892" w:rsidP="00793E3F"/>
        </w:tc>
        <w:tc>
          <w:tcPr>
            <w:tcW w:w="1276" w:type="dxa"/>
            <w:gridSpan w:val="2"/>
            <w:tcBorders>
              <w:top w:val="nil"/>
              <w:bottom w:val="single" w:sz="2" w:space="0" w:color="auto"/>
            </w:tcBorders>
            <w:vAlign w:val="center"/>
          </w:tcPr>
          <w:p w14:paraId="62F18448"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666CB97C" w14:textId="77777777" w:rsidR="00786892" w:rsidRDefault="00786892" w:rsidP="00793E3F">
            <w:r>
              <w:t>Garnituri cauciuc cu insertii</w:t>
            </w:r>
          </w:p>
        </w:tc>
        <w:tc>
          <w:tcPr>
            <w:tcW w:w="993" w:type="dxa"/>
            <w:gridSpan w:val="2"/>
            <w:tcBorders>
              <w:top w:val="nil"/>
              <w:bottom w:val="single" w:sz="2" w:space="0" w:color="auto"/>
            </w:tcBorders>
          </w:tcPr>
          <w:p w14:paraId="7414C97F" w14:textId="77777777" w:rsidR="00786892" w:rsidRDefault="00786892" w:rsidP="00793E3F">
            <w:r>
              <w:t>buc</w:t>
            </w:r>
          </w:p>
        </w:tc>
        <w:tc>
          <w:tcPr>
            <w:tcW w:w="1559" w:type="dxa"/>
            <w:gridSpan w:val="2"/>
            <w:tcBorders>
              <w:top w:val="nil"/>
              <w:bottom w:val="single" w:sz="2" w:space="0" w:color="auto"/>
            </w:tcBorders>
          </w:tcPr>
          <w:p w14:paraId="5C830C37" w14:textId="77777777" w:rsidR="00786892" w:rsidRDefault="00786892" w:rsidP="00793E3F">
            <w:r>
              <w:t>1,01</w:t>
            </w:r>
          </w:p>
        </w:tc>
      </w:tr>
      <w:tr w:rsidR="00786892" w14:paraId="1665DC9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5C0CD2" w14:textId="77777777" w:rsidR="00786892" w:rsidRDefault="00786892" w:rsidP="00793E3F"/>
        </w:tc>
        <w:tc>
          <w:tcPr>
            <w:tcW w:w="1276" w:type="dxa"/>
            <w:gridSpan w:val="2"/>
            <w:tcBorders>
              <w:top w:val="nil"/>
              <w:bottom w:val="single" w:sz="2" w:space="0" w:color="auto"/>
            </w:tcBorders>
            <w:vAlign w:val="center"/>
          </w:tcPr>
          <w:p w14:paraId="6864C341"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7CA39530"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2A9F46F4" w14:textId="77777777" w:rsidR="00786892" w:rsidRDefault="00786892" w:rsidP="00793E3F">
            <w:r>
              <w:t>buc</w:t>
            </w:r>
          </w:p>
        </w:tc>
        <w:tc>
          <w:tcPr>
            <w:tcW w:w="1559" w:type="dxa"/>
            <w:gridSpan w:val="2"/>
            <w:tcBorders>
              <w:top w:val="nil"/>
              <w:bottom w:val="single" w:sz="2" w:space="0" w:color="auto"/>
            </w:tcBorders>
          </w:tcPr>
          <w:p w14:paraId="3B71C380" w14:textId="77777777" w:rsidR="00786892" w:rsidRDefault="00786892" w:rsidP="00793E3F">
            <w:r>
              <w:t>4,00</w:t>
            </w:r>
          </w:p>
        </w:tc>
      </w:tr>
      <w:tr w:rsidR="00786892" w14:paraId="215F6B9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CB8310" w14:textId="77777777" w:rsidR="00786892" w:rsidRDefault="00786892" w:rsidP="00793E3F">
            <w:r>
              <w:t>30</w:t>
            </w:r>
          </w:p>
        </w:tc>
        <w:tc>
          <w:tcPr>
            <w:tcW w:w="1276" w:type="dxa"/>
            <w:gridSpan w:val="2"/>
            <w:tcBorders>
              <w:top w:val="single" w:sz="4" w:space="0" w:color="auto"/>
              <w:bottom w:val="single" w:sz="4" w:space="0" w:color="auto"/>
            </w:tcBorders>
          </w:tcPr>
          <w:p w14:paraId="066FD53B" w14:textId="77777777" w:rsidR="00786892" w:rsidRDefault="00786892" w:rsidP="00793E3F">
            <w:pPr>
              <w:rPr>
                <w:lang w:val="en-US"/>
              </w:rPr>
            </w:pPr>
            <w:r>
              <w:rPr>
                <w:lang w:val="en-US"/>
              </w:rPr>
              <w:t>AcA26A</w:t>
            </w:r>
          </w:p>
          <w:p w14:paraId="0B53F8CD" w14:textId="77777777" w:rsidR="00786892" w:rsidRDefault="00786892" w:rsidP="00793E3F"/>
        </w:tc>
        <w:tc>
          <w:tcPr>
            <w:tcW w:w="4252" w:type="dxa"/>
            <w:gridSpan w:val="3"/>
            <w:tcBorders>
              <w:top w:val="single" w:sz="4" w:space="0" w:color="auto"/>
              <w:bottom w:val="single" w:sz="4" w:space="0" w:color="auto"/>
            </w:tcBorders>
          </w:tcPr>
          <w:p w14:paraId="2F7C851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(Record compreseune cu flansa d=63x90)</w:t>
            </w:r>
            <w:r w:rsidRPr="00171E7C">
              <w:rPr>
                <w:rFonts w:ascii="Times New Roman CYR" w:hAnsi="Times New Roman CYR" w:cs="Times New Roman CYR"/>
                <w:sz w:val="16"/>
                <w:szCs w:val="16"/>
                <w:lang w:val="en-US"/>
              </w:rPr>
              <w:t xml:space="preserve"> </w:t>
            </w:r>
          </w:p>
          <w:p w14:paraId="5709F10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36FC207"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61735A63" w14:textId="77777777" w:rsidR="00786892" w:rsidRDefault="00786892" w:rsidP="00793E3F">
            <w:pPr>
              <w:jc w:val="center"/>
            </w:pPr>
            <w:r>
              <w:t>1,00</w:t>
            </w:r>
          </w:p>
        </w:tc>
      </w:tr>
      <w:tr w:rsidR="00786892" w14:paraId="6145095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07C90" w14:textId="77777777" w:rsidR="00786892" w:rsidRDefault="00786892" w:rsidP="00793E3F"/>
        </w:tc>
        <w:tc>
          <w:tcPr>
            <w:tcW w:w="1276" w:type="dxa"/>
            <w:gridSpan w:val="2"/>
            <w:tcBorders>
              <w:top w:val="nil"/>
              <w:bottom w:val="single" w:sz="2" w:space="0" w:color="auto"/>
            </w:tcBorders>
            <w:vAlign w:val="center"/>
          </w:tcPr>
          <w:p w14:paraId="61A79D4B"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64A1F2F" w14:textId="77777777" w:rsidR="00786892" w:rsidRDefault="00786892" w:rsidP="00793E3F">
            <w:r>
              <w:t>Instalator alimentari apa</w:t>
            </w:r>
          </w:p>
        </w:tc>
        <w:tc>
          <w:tcPr>
            <w:tcW w:w="993" w:type="dxa"/>
            <w:gridSpan w:val="2"/>
            <w:tcBorders>
              <w:top w:val="nil"/>
              <w:bottom w:val="single" w:sz="2" w:space="0" w:color="auto"/>
            </w:tcBorders>
          </w:tcPr>
          <w:p w14:paraId="149B3F38" w14:textId="77777777" w:rsidR="00786892" w:rsidRDefault="00786892" w:rsidP="00793E3F">
            <w:r>
              <w:t>h-om</w:t>
            </w:r>
          </w:p>
        </w:tc>
        <w:tc>
          <w:tcPr>
            <w:tcW w:w="1559" w:type="dxa"/>
            <w:gridSpan w:val="2"/>
            <w:tcBorders>
              <w:top w:val="nil"/>
              <w:bottom w:val="single" w:sz="2" w:space="0" w:color="auto"/>
            </w:tcBorders>
          </w:tcPr>
          <w:p w14:paraId="22D5059C" w14:textId="77777777" w:rsidR="00786892" w:rsidRDefault="00786892" w:rsidP="00793E3F">
            <w:r>
              <w:t>0,89</w:t>
            </w:r>
          </w:p>
        </w:tc>
      </w:tr>
      <w:tr w:rsidR="00786892" w14:paraId="32A6934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841603" w14:textId="77777777" w:rsidR="00786892" w:rsidRDefault="00786892" w:rsidP="00793E3F"/>
        </w:tc>
        <w:tc>
          <w:tcPr>
            <w:tcW w:w="1276" w:type="dxa"/>
            <w:gridSpan w:val="2"/>
            <w:tcBorders>
              <w:top w:val="nil"/>
              <w:bottom w:val="single" w:sz="2" w:space="0" w:color="auto"/>
            </w:tcBorders>
            <w:vAlign w:val="center"/>
          </w:tcPr>
          <w:p w14:paraId="564D4EE6" w14:textId="77777777" w:rsidR="00786892" w:rsidRDefault="00786892" w:rsidP="00793E3F">
            <w:pPr>
              <w:jc w:val="center"/>
              <w:rPr>
                <w:sz w:val="16"/>
                <w:szCs w:val="16"/>
              </w:rPr>
            </w:pPr>
            <w:r>
              <w:rPr>
                <w:sz w:val="16"/>
                <w:szCs w:val="16"/>
              </w:rPr>
              <w:t>27221041093123</w:t>
            </w:r>
          </w:p>
        </w:tc>
        <w:tc>
          <w:tcPr>
            <w:tcW w:w="4252" w:type="dxa"/>
            <w:gridSpan w:val="3"/>
            <w:tcBorders>
              <w:top w:val="nil"/>
              <w:bottom w:val="single" w:sz="2" w:space="0" w:color="auto"/>
            </w:tcBorders>
          </w:tcPr>
          <w:p w14:paraId="6ED8B747" w14:textId="77777777" w:rsidR="00786892" w:rsidRPr="00171E7C" w:rsidRDefault="00786892" w:rsidP="00793E3F">
            <w:pPr>
              <w:rPr>
                <w:lang w:val="en-US"/>
              </w:rPr>
            </w:pPr>
            <w:r w:rsidRPr="00171E7C">
              <w:rPr>
                <w:lang w:val="en-US"/>
              </w:rPr>
              <w:t>Record compreseune cu flansa d=63x90</w:t>
            </w:r>
          </w:p>
        </w:tc>
        <w:tc>
          <w:tcPr>
            <w:tcW w:w="993" w:type="dxa"/>
            <w:gridSpan w:val="2"/>
            <w:tcBorders>
              <w:top w:val="nil"/>
              <w:bottom w:val="single" w:sz="2" w:space="0" w:color="auto"/>
            </w:tcBorders>
          </w:tcPr>
          <w:p w14:paraId="0AFC03F3" w14:textId="77777777" w:rsidR="00786892" w:rsidRDefault="00786892" w:rsidP="00793E3F">
            <w:r>
              <w:t>buc</w:t>
            </w:r>
          </w:p>
        </w:tc>
        <w:tc>
          <w:tcPr>
            <w:tcW w:w="1559" w:type="dxa"/>
            <w:gridSpan w:val="2"/>
            <w:tcBorders>
              <w:top w:val="nil"/>
              <w:bottom w:val="single" w:sz="2" w:space="0" w:color="auto"/>
            </w:tcBorders>
          </w:tcPr>
          <w:p w14:paraId="01303D26" w14:textId="77777777" w:rsidR="00786892" w:rsidRDefault="00786892" w:rsidP="00793E3F">
            <w:r>
              <w:t>1,00</w:t>
            </w:r>
          </w:p>
        </w:tc>
      </w:tr>
      <w:tr w:rsidR="00786892" w14:paraId="07E2665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6DC92A" w14:textId="77777777" w:rsidR="00786892" w:rsidRDefault="00786892" w:rsidP="00793E3F"/>
        </w:tc>
        <w:tc>
          <w:tcPr>
            <w:tcW w:w="1276" w:type="dxa"/>
            <w:gridSpan w:val="2"/>
            <w:tcBorders>
              <w:top w:val="nil"/>
              <w:bottom w:val="single" w:sz="2" w:space="0" w:color="auto"/>
            </w:tcBorders>
            <w:vAlign w:val="center"/>
          </w:tcPr>
          <w:p w14:paraId="7DCB2D94"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76A07CB3" w14:textId="77777777" w:rsidR="00786892" w:rsidRDefault="00786892" w:rsidP="00793E3F">
            <w:r>
              <w:t>Garnituri cauciuc cu insertii</w:t>
            </w:r>
          </w:p>
        </w:tc>
        <w:tc>
          <w:tcPr>
            <w:tcW w:w="993" w:type="dxa"/>
            <w:gridSpan w:val="2"/>
            <w:tcBorders>
              <w:top w:val="nil"/>
              <w:bottom w:val="single" w:sz="2" w:space="0" w:color="auto"/>
            </w:tcBorders>
          </w:tcPr>
          <w:p w14:paraId="05DCDBA3" w14:textId="77777777" w:rsidR="00786892" w:rsidRDefault="00786892" w:rsidP="00793E3F">
            <w:r>
              <w:t>buc</w:t>
            </w:r>
          </w:p>
        </w:tc>
        <w:tc>
          <w:tcPr>
            <w:tcW w:w="1559" w:type="dxa"/>
            <w:gridSpan w:val="2"/>
            <w:tcBorders>
              <w:top w:val="nil"/>
              <w:bottom w:val="single" w:sz="2" w:space="0" w:color="auto"/>
            </w:tcBorders>
          </w:tcPr>
          <w:p w14:paraId="04E2B264" w14:textId="77777777" w:rsidR="00786892" w:rsidRDefault="00786892" w:rsidP="00793E3F">
            <w:r>
              <w:t>1,00</w:t>
            </w:r>
          </w:p>
        </w:tc>
      </w:tr>
      <w:tr w:rsidR="00786892" w14:paraId="7474872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C0FEA" w14:textId="77777777" w:rsidR="00786892" w:rsidRDefault="00786892" w:rsidP="00793E3F"/>
        </w:tc>
        <w:tc>
          <w:tcPr>
            <w:tcW w:w="1276" w:type="dxa"/>
            <w:gridSpan w:val="2"/>
            <w:tcBorders>
              <w:top w:val="nil"/>
              <w:bottom w:val="single" w:sz="2" w:space="0" w:color="auto"/>
            </w:tcBorders>
            <w:vAlign w:val="center"/>
          </w:tcPr>
          <w:p w14:paraId="197B395C"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27543E7D"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65EE007F" w14:textId="77777777" w:rsidR="00786892" w:rsidRDefault="00786892" w:rsidP="00793E3F">
            <w:r>
              <w:t>buc</w:t>
            </w:r>
          </w:p>
        </w:tc>
        <w:tc>
          <w:tcPr>
            <w:tcW w:w="1559" w:type="dxa"/>
            <w:gridSpan w:val="2"/>
            <w:tcBorders>
              <w:top w:val="nil"/>
              <w:bottom w:val="single" w:sz="2" w:space="0" w:color="auto"/>
            </w:tcBorders>
          </w:tcPr>
          <w:p w14:paraId="76960617" w14:textId="77777777" w:rsidR="00786892" w:rsidRDefault="00786892" w:rsidP="00793E3F">
            <w:r>
              <w:t>4,00</w:t>
            </w:r>
          </w:p>
        </w:tc>
      </w:tr>
      <w:tr w:rsidR="00786892" w14:paraId="7AE587C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71EB77" w14:textId="77777777" w:rsidR="00786892" w:rsidRDefault="00786892" w:rsidP="00793E3F">
            <w:r>
              <w:t>31</w:t>
            </w:r>
          </w:p>
        </w:tc>
        <w:tc>
          <w:tcPr>
            <w:tcW w:w="1276" w:type="dxa"/>
            <w:gridSpan w:val="2"/>
            <w:tcBorders>
              <w:top w:val="single" w:sz="4" w:space="0" w:color="auto"/>
              <w:bottom w:val="single" w:sz="4" w:space="0" w:color="auto"/>
            </w:tcBorders>
          </w:tcPr>
          <w:p w14:paraId="6E62F74A" w14:textId="77777777" w:rsidR="00786892" w:rsidRDefault="00786892" w:rsidP="00793E3F">
            <w:pPr>
              <w:rPr>
                <w:lang w:val="en-US"/>
              </w:rPr>
            </w:pPr>
            <w:r>
              <w:rPr>
                <w:lang w:val="en-US"/>
              </w:rPr>
              <w:t>AcA26A</w:t>
            </w:r>
          </w:p>
          <w:p w14:paraId="65B5C186" w14:textId="77777777" w:rsidR="00786892" w:rsidRDefault="00786892" w:rsidP="00793E3F"/>
        </w:tc>
        <w:tc>
          <w:tcPr>
            <w:tcW w:w="4252" w:type="dxa"/>
            <w:gridSpan w:val="3"/>
            <w:tcBorders>
              <w:top w:val="single" w:sz="4" w:space="0" w:color="auto"/>
              <w:bottom w:val="single" w:sz="4" w:space="0" w:color="auto"/>
            </w:tcBorders>
          </w:tcPr>
          <w:p w14:paraId="08CE246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(Teu redus din otel 80x50 cu flansa)</w:t>
            </w:r>
            <w:r w:rsidRPr="00171E7C">
              <w:rPr>
                <w:rFonts w:ascii="Times New Roman CYR" w:hAnsi="Times New Roman CYR" w:cs="Times New Roman CYR"/>
                <w:sz w:val="16"/>
                <w:szCs w:val="16"/>
                <w:lang w:val="en-US"/>
              </w:rPr>
              <w:t xml:space="preserve"> </w:t>
            </w:r>
          </w:p>
          <w:p w14:paraId="6757140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2A91D01"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7CCA6083" w14:textId="77777777" w:rsidR="00786892" w:rsidRDefault="00786892" w:rsidP="00793E3F">
            <w:pPr>
              <w:jc w:val="center"/>
            </w:pPr>
            <w:r>
              <w:t>1,00</w:t>
            </w:r>
          </w:p>
        </w:tc>
      </w:tr>
      <w:tr w:rsidR="00786892" w14:paraId="1DAEABA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971025" w14:textId="77777777" w:rsidR="00786892" w:rsidRDefault="00786892" w:rsidP="00793E3F"/>
        </w:tc>
        <w:tc>
          <w:tcPr>
            <w:tcW w:w="1276" w:type="dxa"/>
            <w:gridSpan w:val="2"/>
            <w:tcBorders>
              <w:top w:val="nil"/>
              <w:bottom w:val="single" w:sz="2" w:space="0" w:color="auto"/>
            </w:tcBorders>
            <w:vAlign w:val="center"/>
          </w:tcPr>
          <w:p w14:paraId="08534B77"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E82B68B" w14:textId="77777777" w:rsidR="00786892" w:rsidRDefault="00786892" w:rsidP="00793E3F">
            <w:r>
              <w:t>Instalator alimentari apa</w:t>
            </w:r>
          </w:p>
        </w:tc>
        <w:tc>
          <w:tcPr>
            <w:tcW w:w="993" w:type="dxa"/>
            <w:gridSpan w:val="2"/>
            <w:tcBorders>
              <w:top w:val="nil"/>
              <w:bottom w:val="single" w:sz="2" w:space="0" w:color="auto"/>
            </w:tcBorders>
          </w:tcPr>
          <w:p w14:paraId="77A1FA0A" w14:textId="77777777" w:rsidR="00786892" w:rsidRDefault="00786892" w:rsidP="00793E3F">
            <w:r>
              <w:t>h-om</w:t>
            </w:r>
          </w:p>
        </w:tc>
        <w:tc>
          <w:tcPr>
            <w:tcW w:w="1559" w:type="dxa"/>
            <w:gridSpan w:val="2"/>
            <w:tcBorders>
              <w:top w:val="nil"/>
              <w:bottom w:val="single" w:sz="2" w:space="0" w:color="auto"/>
            </w:tcBorders>
          </w:tcPr>
          <w:p w14:paraId="1C02421A" w14:textId="77777777" w:rsidR="00786892" w:rsidRDefault="00786892" w:rsidP="00793E3F">
            <w:r>
              <w:t>0,89</w:t>
            </w:r>
          </w:p>
        </w:tc>
      </w:tr>
      <w:tr w:rsidR="00786892" w14:paraId="769AD44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FBCEBA" w14:textId="77777777" w:rsidR="00786892" w:rsidRDefault="00786892" w:rsidP="00793E3F"/>
        </w:tc>
        <w:tc>
          <w:tcPr>
            <w:tcW w:w="1276" w:type="dxa"/>
            <w:gridSpan w:val="2"/>
            <w:tcBorders>
              <w:top w:val="nil"/>
              <w:bottom w:val="single" w:sz="2" w:space="0" w:color="auto"/>
            </w:tcBorders>
            <w:vAlign w:val="center"/>
          </w:tcPr>
          <w:p w14:paraId="6736A416" w14:textId="77777777" w:rsidR="00786892" w:rsidRDefault="00786892" w:rsidP="00793E3F">
            <w:pPr>
              <w:jc w:val="center"/>
              <w:rPr>
                <w:sz w:val="16"/>
                <w:szCs w:val="16"/>
              </w:rPr>
            </w:pPr>
            <w:r>
              <w:rPr>
                <w:sz w:val="16"/>
                <w:szCs w:val="16"/>
              </w:rPr>
              <w:t>2722104119352</w:t>
            </w:r>
          </w:p>
        </w:tc>
        <w:tc>
          <w:tcPr>
            <w:tcW w:w="4252" w:type="dxa"/>
            <w:gridSpan w:val="3"/>
            <w:tcBorders>
              <w:top w:val="nil"/>
              <w:bottom w:val="single" w:sz="2" w:space="0" w:color="auto"/>
            </w:tcBorders>
          </w:tcPr>
          <w:p w14:paraId="3641DD20" w14:textId="77777777" w:rsidR="00786892" w:rsidRPr="00171E7C" w:rsidRDefault="00786892" w:rsidP="00793E3F">
            <w:pPr>
              <w:rPr>
                <w:lang w:val="en-US"/>
              </w:rPr>
            </w:pPr>
            <w:r w:rsidRPr="00171E7C">
              <w:rPr>
                <w:lang w:val="en-US"/>
              </w:rPr>
              <w:t>Teu din otel cu flanse pt. conducte de presiune d=80x50 mm</w:t>
            </w:r>
          </w:p>
        </w:tc>
        <w:tc>
          <w:tcPr>
            <w:tcW w:w="993" w:type="dxa"/>
            <w:gridSpan w:val="2"/>
            <w:tcBorders>
              <w:top w:val="nil"/>
              <w:bottom w:val="single" w:sz="2" w:space="0" w:color="auto"/>
            </w:tcBorders>
          </w:tcPr>
          <w:p w14:paraId="17CCD524" w14:textId="77777777" w:rsidR="00786892" w:rsidRDefault="00786892" w:rsidP="00793E3F">
            <w:r>
              <w:t>buc</w:t>
            </w:r>
          </w:p>
        </w:tc>
        <w:tc>
          <w:tcPr>
            <w:tcW w:w="1559" w:type="dxa"/>
            <w:gridSpan w:val="2"/>
            <w:tcBorders>
              <w:top w:val="nil"/>
              <w:bottom w:val="single" w:sz="2" w:space="0" w:color="auto"/>
            </w:tcBorders>
          </w:tcPr>
          <w:p w14:paraId="2819889E" w14:textId="77777777" w:rsidR="00786892" w:rsidRDefault="00786892" w:rsidP="00793E3F">
            <w:r>
              <w:t>1,00</w:t>
            </w:r>
          </w:p>
        </w:tc>
      </w:tr>
      <w:tr w:rsidR="00786892" w14:paraId="5EA7401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CDF764" w14:textId="77777777" w:rsidR="00786892" w:rsidRDefault="00786892" w:rsidP="00793E3F"/>
        </w:tc>
        <w:tc>
          <w:tcPr>
            <w:tcW w:w="1276" w:type="dxa"/>
            <w:gridSpan w:val="2"/>
            <w:tcBorders>
              <w:top w:val="nil"/>
              <w:bottom w:val="single" w:sz="2" w:space="0" w:color="auto"/>
            </w:tcBorders>
            <w:vAlign w:val="center"/>
          </w:tcPr>
          <w:p w14:paraId="74988447"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1A17868A" w14:textId="77777777" w:rsidR="00786892" w:rsidRDefault="00786892" w:rsidP="00793E3F">
            <w:r>
              <w:t>Garnituri cauciuc cu insertii</w:t>
            </w:r>
          </w:p>
        </w:tc>
        <w:tc>
          <w:tcPr>
            <w:tcW w:w="993" w:type="dxa"/>
            <w:gridSpan w:val="2"/>
            <w:tcBorders>
              <w:top w:val="nil"/>
              <w:bottom w:val="single" w:sz="2" w:space="0" w:color="auto"/>
            </w:tcBorders>
          </w:tcPr>
          <w:p w14:paraId="13912198" w14:textId="77777777" w:rsidR="00786892" w:rsidRDefault="00786892" w:rsidP="00793E3F">
            <w:r>
              <w:t>buc</w:t>
            </w:r>
          </w:p>
        </w:tc>
        <w:tc>
          <w:tcPr>
            <w:tcW w:w="1559" w:type="dxa"/>
            <w:gridSpan w:val="2"/>
            <w:tcBorders>
              <w:top w:val="nil"/>
              <w:bottom w:val="single" w:sz="2" w:space="0" w:color="auto"/>
            </w:tcBorders>
          </w:tcPr>
          <w:p w14:paraId="41C2864E" w14:textId="77777777" w:rsidR="00786892" w:rsidRDefault="00786892" w:rsidP="00793E3F">
            <w:r>
              <w:t>1,01</w:t>
            </w:r>
          </w:p>
        </w:tc>
      </w:tr>
      <w:tr w:rsidR="00786892" w14:paraId="49C4A50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539A4F" w14:textId="77777777" w:rsidR="00786892" w:rsidRDefault="00786892" w:rsidP="00793E3F"/>
        </w:tc>
        <w:tc>
          <w:tcPr>
            <w:tcW w:w="1276" w:type="dxa"/>
            <w:gridSpan w:val="2"/>
            <w:tcBorders>
              <w:top w:val="nil"/>
              <w:bottom w:val="single" w:sz="2" w:space="0" w:color="auto"/>
            </w:tcBorders>
            <w:vAlign w:val="center"/>
          </w:tcPr>
          <w:p w14:paraId="0F53B99F"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1A04B1FA"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412C738D" w14:textId="77777777" w:rsidR="00786892" w:rsidRDefault="00786892" w:rsidP="00793E3F">
            <w:r>
              <w:t>buc</w:t>
            </w:r>
          </w:p>
        </w:tc>
        <w:tc>
          <w:tcPr>
            <w:tcW w:w="1559" w:type="dxa"/>
            <w:gridSpan w:val="2"/>
            <w:tcBorders>
              <w:top w:val="nil"/>
              <w:bottom w:val="single" w:sz="2" w:space="0" w:color="auto"/>
            </w:tcBorders>
          </w:tcPr>
          <w:p w14:paraId="6159B6BF" w14:textId="77777777" w:rsidR="00786892" w:rsidRDefault="00786892" w:rsidP="00793E3F">
            <w:r>
              <w:t>4,00</w:t>
            </w:r>
          </w:p>
        </w:tc>
      </w:tr>
      <w:tr w:rsidR="00786892" w14:paraId="4E35FAB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FB45F3" w14:textId="77777777" w:rsidR="00786892" w:rsidRDefault="00786892" w:rsidP="00793E3F">
            <w:r>
              <w:t>32</w:t>
            </w:r>
          </w:p>
        </w:tc>
        <w:tc>
          <w:tcPr>
            <w:tcW w:w="1276" w:type="dxa"/>
            <w:gridSpan w:val="2"/>
            <w:tcBorders>
              <w:top w:val="single" w:sz="4" w:space="0" w:color="auto"/>
              <w:bottom w:val="single" w:sz="4" w:space="0" w:color="auto"/>
            </w:tcBorders>
          </w:tcPr>
          <w:p w14:paraId="1DB7374C" w14:textId="77777777" w:rsidR="00786892" w:rsidRDefault="00786892" w:rsidP="00793E3F">
            <w:pPr>
              <w:rPr>
                <w:lang w:val="en-US"/>
              </w:rPr>
            </w:pPr>
            <w:r>
              <w:rPr>
                <w:lang w:val="en-US"/>
              </w:rPr>
              <w:t>AcA26A</w:t>
            </w:r>
          </w:p>
          <w:p w14:paraId="18D1250B" w14:textId="77777777" w:rsidR="00786892" w:rsidRDefault="00786892" w:rsidP="00793E3F"/>
        </w:tc>
        <w:tc>
          <w:tcPr>
            <w:tcW w:w="4252" w:type="dxa"/>
            <w:gridSpan w:val="3"/>
            <w:tcBorders>
              <w:top w:val="single" w:sz="4" w:space="0" w:color="auto"/>
              <w:bottom w:val="single" w:sz="4" w:space="0" w:color="auto"/>
            </w:tcBorders>
          </w:tcPr>
          <w:p w14:paraId="2A86E6F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(Cruce din otel 80 cu flansa)</w:t>
            </w:r>
            <w:r w:rsidRPr="00171E7C">
              <w:rPr>
                <w:rFonts w:ascii="Times New Roman CYR" w:hAnsi="Times New Roman CYR" w:cs="Times New Roman CYR"/>
                <w:sz w:val="16"/>
                <w:szCs w:val="16"/>
                <w:lang w:val="en-US"/>
              </w:rPr>
              <w:t xml:space="preserve"> </w:t>
            </w:r>
          </w:p>
          <w:p w14:paraId="1456A47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AF10954"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6BFFC503" w14:textId="77777777" w:rsidR="00786892" w:rsidRDefault="00786892" w:rsidP="00793E3F">
            <w:pPr>
              <w:jc w:val="center"/>
            </w:pPr>
            <w:r>
              <w:t>1,00</w:t>
            </w:r>
          </w:p>
        </w:tc>
      </w:tr>
      <w:tr w:rsidR="00786892" w14:paraId="6F9392B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F938D" w14:textId="77777777" w:rsidR="00786892" w:rsidRDefault="00786892" w:rsidP="00793E3F"/>
        </w:tc>
        <w:tc>
          <w:tcPr>
            <w:tcW w:w="1276" w:type="dxa"/>
            <w:gridSpan w:val="2"/>
            <w:tcBorders>
              <w:top w:val="nil"/>
              <w:bottom w:val="single" w:sz="2" w:space="0" w:color="auto"/>
            </w:tcBorders>
            <w:vAlign w:val="center"/>
          </w:tcPr>
          <w:p w14:paraId="272C38A1"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66853900" w14:textId="77777777" w:rsidR="00786892" w:rsidRDefault="00786892" w:rsidP="00793E3F">
            <w:r>
              <w:t>Instalator alimentari apa</w:t>
            </w:r>
          </w:p>
        </w:tc>
        <w:tc>
          <w:tcPr>
            <w:tcW w:w="993" w:type="dxa"/>
            <w:gridSpan w:val="2"/>
            <w:tcBorders>
              <w:top w:val="nil"/>
              <w:bottom w:val="single" w:sz="2" w:space="0" w:color="auto"/>
            </w:tcBorders>
          </w:tcPr>
          <w:p w14:paraId="1FE89DE7" w14:textId="77777777" w:rsidR="00786892" w:rsidRDefault="00786892" w:rsidP="00793E3F">
            <w:r>
              <w:t>h-om</w:t>
            </w:r>
          </w:p>
        </w:tc>
        <w:tc>
          <w:tcPr>
            <w:tcW w:w="1559" w:type="dxa"/>
            <w:gridSpan w:val="2"/>
            <w:tcBorders>
              <w:top w:val="nil"/>
              <w:bottom w:val="single" w:sz="2" w:space="0" w:color="auto"/>
            </w:tcBorders>
          </w:tcPr>
          <w:p w14:paraId="39FE65C9" w14:textId="77777777" w:rsidR="00786892" w:rsidRDefault="00786892" w:rsidP="00793E3F">
            <w:r>
              <w:t>0,89</w:t>
            </w:r>
          </w:p>
        </w:tc>
      </w:tr>
      <w:tr w:rsidR="00786892" w14:paraId="1122466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6FF68F" w14:textId="77777777" w:rsidR="00786892" w:rsidRDefault="00786892" w:rsidP="00793E3F"/>
        </w:tc>
        <w:tc>
          <w:tcPr>
            <w:tcW w:w="1276" w:type="dxa"/>
            <w:gridSpan w:val="2"/>
            <w:tcBorders>
              <w:top w:val="nil"/>
              <w:bottom w:val="single" w:sz="2" w:space="0" w:color="auto"/>
            </w:tcBorders>
            <w:vAlign w:val="center"/>
          </w:tcPr>
          <w:p w14:paraId="61528677" w14:textId="77777777" w:rsidR="00786892" w:rsidRDefault="00786892" w:rsidP="00793E3F">
            <w:pPr>
              <w:jc w:val="center"/>
              <w:rPr>
                <w:sz w:val="16"/>
                <w:szCs w:val="16"/>
              </w:rPr>
            </w:pPr>
            <w:r>
              <w:rPr>
                <w:sz w:val="16"/>
                <w:szCs w:val="16"/>
              </w:rPr>
              <w:t>2722104119285</w:t>
            </w:r>
          </w:p>
        </w:tc>
        <w:tc>
          <w:tcPr>
            <w:tcW w:w="4252" w:type="dxa"/>
            <w:gridSpan w:val="3"/>
            <w:tcBorders>
              <w:top w:val="nil"/>
              <w:bottom w:val="single" w:sz="2" w:space="0" w:color="auto"/>
            </w:tcBorders>
          </w:tcPr>
          <w:p w14:paraId="35FD7E1D" w14:textId="77777777" w:rsidR="00786892" w:rsidRPr="00171E7C" w:rsidRDefault="00786892" w:rsidP="00793E3F">
            <w:pPr>
              <w:rPr>
                <w:lang w:val="en-US"/>
              </w:rPr>
            </w:pPr>
            <w:r w:rsidRPr="00171E7C">
              <w:rPr>
                <w:lang w:val="en-US"/>
              </w:rPr>
              <w:t>Cruce din otel cu flanse pt. conducte de presiune d=80 mm</w:t>
            </w:r>
          </w:p>
        </w:tc>
        <w:tc>
          <w:tcPr>
            <w:tcW w:w="993" w:type="dxa"/>
            <w:gridSpan w:val="2"/>
            <w:tcBorders>
              <w:top w:val="nil"/>
              <w:bottom w:val="single" w:sz="2" w:space="0" w:color="auto"/>
            </w:tcBorders>
          </w:tcPr>
          <w:p w14:paraId="58DBF42D" w14:textId="77777777" w:rsidR="00786892" w:rsidRDefault="00786892" w:rsidP="00793E3F">
            <w:r>
              <w:t>buc</w:t>
            </w:r>
          </w:p>
        </w:tc>
        <w:tc>
          <w:tcPr>
            <w:tcW w:w="1559" w:type="dxa"/>
            <w:gridSpan w:val="2"/>
            <w:tcBorders>
              <w:top w:val="nil"/>
              <w:bottom w:val="single" w:sz="2" w:space="0" w:color="auto"/>
            </w:tcBorders>
          </w:tcPr>
          <w:p w14:paraId="093353CB" w14:textId="77777777" w:rsidR="00786892" w:rsidRDefault="00786892" w:rsidP="00793E3F">
            <w:r>
              <w:t>1,00</w:t>
            </w:r>
          </w:p>
        </w:tc>
      </w:tr>
      <w:tr w:rsidR="00786892" w14:paraId="00936E3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F28A1E" w14:textId="77777777" w:rsidR="00786892" w:rsidRDefault="00786892" w:rsidP="00793E3F"/>
        </w:tc>
        <w:tc>
          <w:tcPr>
            <w:tcW w:w="1276" w:type="dxa"/>
            <w:gridSpan w:val="2"/>
            <w:tcBorders>
              <w:top w:val="nil"/>
              <w:bottom w:val="single" w:sz="2" w:space="0" w:color="auto"/>
            </w:tcBorders>
            <w:vAlign w:val="center"/>
          </w:tcPr>
          <w:p w14:paraId="75A99868"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0648C333" w14:textId="77777777" w:rsidR="00786892" w:rsidRDefault="00786892" w:rsidP="00793E3F">
            <w:r>
              <w:t>Garnituri cauciuc cu insertii</w:t>
            </w:r>
          </w:p>
        </w:tc>
        <w:tc>
          <w:tcPr>
            <w:tcW w:w="993" w:type="dxa"/>
            <w:gridSpan w:val="2"/>
            <w:tcBorders>
              <w:top w:val="nil"/>
              <w:bottom w:val="single" w:sz="2" w:space="0" w:color="auto"/>
            </w:tcBorders>
          </w:tcPr>
          <w:p w14:paraId="307520EB" w14:textId="77777777" w:rsidR="00786892" w:rsidRDefault="00786892" w:rsidP="00793E3F">
            <w:r>
              <w:t>buc</w:t>
            </w:r>
          </w:p>
        </w:tc>
        <w:tc>
          <w:tcPr>
            <w:tcW w:w="1559" w:type="dxa"/>
            <w:gridSpan w:val="2"/>
            <w:tcBorders>
              <w:top w:val="nil"/>
              <w:bottom w:val="single" w:sz="2" w:space="0" w:color="auto"/>
            </w:tcBorders>
          </w:tcPr>
          <w:p w14:paraId="187CA35A" w14:textId="77777777" w:rsidR="00786892" w:rsidRDefault="00786892" w:rsidP="00793E3F">
            <w:r>
              <w:t>1,01</w:t>
            </w:r>
          </w:p>
        </w:tc>
      </w:tr>
      <w:tr w:rsidR="00786892" w14:paraId="4AEBB62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F80880" w14:textId="77777777" w:rsidR="00786892" w:rsidRDefault="00786892" w:rsidP="00793E3F"/>
        </w:tc>
        <w:tc>
          <w:tcPr>
            <w:tcW w:w="1276" w:type="dxa"/>
            <w:gridSpan w:val="2"/>
            <w:tcBorders>
              <w:top w:val="nil"/>
              <w:bottom w:val="single" w:sz="2" w:space="0" w:color="auto"/>
            </w:tcBorders>
            <w:vAlign w:val="center"/>
          </w:tcPr>
          <w:p w14:paraId="706AEC24"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50F21E05"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73768E7D" w14:textId="77777777" w:rsidR="00786892" w:rsidRDefault="00786892" w:rsidP="00793E3F">
            <w:r>
              <w:t>buc</w:t>
            </w:r>
          </w:p>
        </w:tc>
        <w:tc>
          <w:tcPr>
            <w:tcW w:w="1559" w:type="dxa"/>
            <w:gridSpan w:val="2"/>
            <w:tcBorders>
              <w:top w:val="nil"/>
              <w:bottom w:val="single" w:sz="2" w:space="0" w:color="auto"/>
            </w:tcBorders>
          </w:tcPr>
          <w:p w14:paraId="26454819" w14:textId="77777777" w:rsidR="00786892" w:rsidRDefault="00786892" w:rsidP="00793E3F">
            <w:r>
              <w:t>4,00</w:t>
            </w:r>
          </w:p>
        </w:tc>
      </w:tr>
      <w:tr w:rsidR="00786892" w14:paraId="68E0F5F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B70207" w14:textId="77777777" w:rsidR="00786892" w:rsidRDefault="00786892" w:rsidP="00793E3F">
            <w:r>
              <w:lastRenderedPageBreak/>
              <w:t>33</w:t>
            </w:r>
          </w:p>
        </w:tc>
        <w:tc>
          <w:tcPr>
            <w:tcW w:w="1276" w:type="dxa"/>
            <w:gridSpan w:val="2"/>
            <w:tcBorders>
              <w:top w:val="single" w:sz="4" w:space="0" w:color="auto"/>
              <w:bottom w:val="single" w:sz="4" w:space="0" w:color="auto"/>
            </w:tcBorders>
          </w:tcPr>
          <w:p w14:paraId="3AD5B1EA" w14:textId="77777777" w:rsidR="00786892" w:rsidRDefault="00786892" w:rsidP="00793E3F">
            <w:pPr>
              <w:rPr>
                <w:lang w:val="en-US"/>
              </w:rPr>
            </w:pPr>
            <w:r>
              <w:rPr>
                <w:lang w:val="en-US"/>
              </w:rPr>
              <w:t>AcB01A</w:t>
            </w:r>
          </w:p>
          <w:p w14:paraId="33174303" w14:textId="77777777" w:rsidR="00786892" w:rsidRDefault="00786892" w:rsidP="00793E3F"/>
        </w:tc>
        <w:tc>
          <w:tcPr>
            <w:tcW w:w="4252" w:type="dxa"/>
            <w:gridSpan w:val="3"/>
            <w:tcBorders>
              <w:top w:val="single" w:sz="4" w:space="0" w:color="auto"/>
              <w:bottom w:val="single" w:sz="4" w:space="0" w:color="auto"/>
            </w:tcBorders>
          </w:tcPr>
          <w:p w14:paraId="1E729E3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armaturilor cu actionare manuala sau mecanica (vane, robinete, ventile), la conductele de alimentare cu apa sau de canalizare, avind diametrul de 50-100 mm  (Ventuz d=50 mm)</w:t>
            </w:r>
            <w:r w:rsidRPr="00171E7C">
              <w:rPr>
                <w:rFonts w:ascii="Times New Roman CYR" w:hAnsi="Times New Roman CYR" w:cs="Times New Roman CYR"/>
                <w:sz w:val="16"/>
                <w:szCs w:val="16"/>
                <w:lang w:val="en-US"/>
              </w:rPr>
              <w:t xml:space="preserve"> </w:t>
            </w:r>
          </w:p>
          <w:p w14:paraId="2E2D3CF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888890E"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48FE8FD7" w14:textId="77777777" w:rsidR="00786892" w:rsidRDefault="00786892" w:rsidP="00793E3F">
            <w:pPr>
              <w:jc w:val="center"/>
            </w:pPr>
            <w:r>
              <w:t>1,00</w:t>
            </w:r>
          </w:p>
        </w:tc>
      </w:tr>
      <w:tr w:rsidR="00786892" w14:paraId="7F5504F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8A374" w14:textId="77777777" w:rsidR="00786892" w:rsidRDefault="00786892" w:rsidP="00793E3F"/>
        </w:tc>
        <w:tc>
          <w:tcPr>
            <w:tcW w:w="1276" w:type="dxa"/>
            <w:gridSpan w:val="2"/>
            <w:tcBorders>
              <w:top w:val="nil"/>
              <w:bottom w:val="single" w:sz="2" w:space="0" w:color="auto"/>
            </w:tcBorders>
            <w:vAlign w:val="center"/>
          </w:tcPr>
          <w:p w14:paraId="12B35EC1"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646BBC7" w14:textId="77777777" w:rsidR="00786892" w:rsidRDefault="00786892" w:rsidP="00793E3F">
            <w:r>
              <w:t>Instalator alimentari apa</w:t>
            </w:r>
          </w:p>
        </w:tc>
        <w:tc>
          <w:tcPr>
            <w:tcW w:w="993" w:type="dxa"/>
            <w:gridSpan w:val="2"/>
            <w:tcBorders>
              <w:top w:val="nil"/>
              <w:bottom w:val="single" w:sz="2" w:space="0" w:color="auto"/>
            </w:tcBorders>
          </w:tcPr>
          <w:p w14:paraId="629E7478" w14:textId="77777777" w:rsidR="00786892" w:rsidRDefault="00786892" w:rsidP="00793E3F">
            <w:r>
              <w:t>h-om</w:t>
            </w:r>
          </w:p>
        </w:tc>
        <w:tc>
          <w:tcPr>
            <w:tcW w:w="1559" w:type="dxa"/>
            <w:gridSpan w:val="2"/>
            <w:tcBorders>
              <w:top w:val="nil"/>
              <w:bottom w:val="single" w:sz="2" w:space="0" w:color="auto"/>
            </w:tcBorders>
          </w:tcPr>
          <w:p w14:paraId="73E6FBC1" w14:textId="77777777" w:rsidR="00786892" w:rsidRDefault="00786892" w:rsidP="00793E3F">
            <w:r>
              <w:t>0,55</w:t>
            </w:r>
          </w:p>
        </w:tc>
      </w:tr>
      <w:tr w:rsidR="00786892" w14:paraId="0A953F9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D2AB5" w14:textId="77777777" w:rsidR="00786892" w:rsidRDefault="00786892" w:rsidP="00793E3F"/>
        </w:tc>
        <w:tc>
          <w:tcPr>
            <w:tcW w:w="1276" w:type="dxa"/>
            <w:gridSpan w:val="2"/>
            <w:tcBorders>
              <w:top w:val="nil"/>
              <w:bottom w:val="single" w:sz="2" w:space="0" w:color="auto"/>
            </w:tcBorders>
            <w:vAlign w:val="center"/>
          </w:tcPr>
          <w:p w14:paraId="3D4C6900" w14:textId="77777777" w:rsidR="00786892" w:rsidRDefault="00786892" w:rsidP="00793E3F">
            <w:pPr>
              <w:jc w:val="center"/>
              <w:rPr>
                <w:sz w:val="16"/>
                <w:szCs w:val="16"/>
              </w:rPr>
            </w:pPr>
            <w:r>
              <w:rPr>
                <w:sz w:val="16"/>
                <w:szCs w:val="16"/>
              </w:rPr>
              <w:t>2874117300082</w:t>
            </w:r>
          </w:p>
        </w:tc>
        <w:tc>
          <w:tcPr>
            <w:tcW w:w="4252" w:type="dxa"/>
            <w:gridSpan w:val="3"/>
            <w:tcBorders>
              <w:top w:val="nil"/>
              <w:bottom w:val="single" w:sz="2" w:space="0" w:color="auto"/>
            </w:tcBorders>
          </w:tcPr>
          <w:p w14:paraId="3764F998" w14:textId="77777777" w:rsidR="00786892" w:rsidRDefault="00786892" w:rsidP="00793E3F">
            <w:r>
              <w:t>Ventuz д=50 мм</w:t>
            </w:r>
          </w:p>
        </w:tc>
        <w:tc>
          <w:tcPr>
            <w:tcW w:w="993" w:type="dxa"/>
            <w:gridSpan w:val="2"/>
            <w:tcBorders>
              <w:top w:val="nil"/>
              <w:bottom w:val="single" w:sz="2" w:space="0" w:color="auto"/>
            </w:tcBorders>
          </w:tcPr>
          <w:p w14:paraId="37C818D5" w14:textId="77777777" w:rsidR="00786892" w:rsidRDefault="00786892" w:rsidP="00793E3F">
            <w:r>
              <w:t>buc</w:t>
            </w:r>
          </w:p>
        </w:tc>
        <w:tc>
          <w:tcPr>
            <w:tcW w:w="1559" w:type="dxa"/>
            <w:gridSpan w:val="2"/>
            <w:tcBorders>
              <w:top w:val="nil"/>
              <w:bottom w:val="single" w:sz="2" w:space="0" w:color="auto"/>
            </w:tcBorders>
          </w:tcPr>
          <w:p w14:paraId="126D6A57" w14:textId="77777777" w:rsidR="00786892" w:rsidRDefault="00786892" w:rsidP="00793E3F">
            <w:r>
              <w:t>1,04</w:t>
            </w:r>
          </w:p>
        </w:tc>
      </w:tr>
      <w:tr w:rsidR="00786892" w14:paraId="26F8713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B5F966" w14:textId="77777777" w:rsidR="00786892" w:rsidRDefault="00786892" w:rsidP="00793E3F">
            <w:r>
              <w:t>34</w:t>
            </w:r>
          </w:p>
        </w:tc>
        <w:tc>
          <w:tcPr>
            <w:tcW w:w="1276" w:type="dxa"/>
            <w:gridSpan w:val="2"/>
            <w:tcBorders>
              <w:top w:val="single" w:sz="4" w:space="0" w:color="auto"/>
              <w:bottom w:val="single" w:sz="4" w:space="0" w:color="auto"/>
            </w:tcBorders>
          </w:tcPr>
          <w:p w14:paraId="522D7A99" w14:textId="77777777" w:rsidR="00786892" w:rsidRDefault="00786892" w:rsidP="00793E3F">
            <w:pPr>
              <w:rPr>
                <w:lang w:val="en-US"/>
              </w:rPr>
            </w:pPr>
            <w:r>
              <w:rPr>
                <w:lang w:val="en-US"/>
              </w:rPr>
              <w:t>AcA54B</w:t>
            </w:r>
          </w:p>
          <w:p w14:paraId="35C5106E" w14:textId="77777777" w:rsidR="00786892" w:rsidRDefault="00786892" w:rsidP="00793E3F"/>
        </w:tc>
        <w:tc>
          <w:tcPr>
            <w:tcW w:w="4252" w:type="dxa"/>
            <w:gridSpan w:val="3"/>
            <w:tcBorders>
              <w:top w:val="single" w:sz="4" w:space="0" w:color="auto"/>
              <w:bottom w:val="single" w:sz="4" w:space="0" w:color="auto"/>
            </w:tcBorders>
          </w:tcPr>
          <w:p w14:paraId="6414256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(Cot) din polietilena, tevile avind diametrul de 50 - 110 mm (Cot compresiune PE d=110)</w:t>
            </w:r>
            <w:r w:rsidRPr="00171E7C">
              <w:rPr>
                <w:rFonts w:ascii="Times New Roman CYR" w:hAnsi="Times New Roman CYR" w:cs="Times New Roman CYR"/>
                <w:sz w:val="16"/>
                <w:szCs w:val="16"/>
                <w:lang w:val="en-US"/>
              </w:rPr>
              <w:t xml:space="preserve"> </w:t>
            </w:r>
          </w:p>
          <w:p w14:paraId="73EC9BC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7218260"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B938F97" w14:textId="77777777" w:rsidR="00786892" w:rsidRDefault="00786892" w:rsidP="00793E3F">
            <w:pPr>
              <w:jc w:val="center"/>
            </w:pPr>
            <w:r>
              <w:t>2,00</w:t>
            </w:r>
          </w:p>
        </w:tc>
      </w:tr>
      <w:tr w:rsidR="00786892" w14:paraId="417FA5E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C3142" w14:textId="77777777" w:rsidR="00786892" w:rsidRDefault="00786892" w:rsidP="00793E3F"/>
        </w:tc>
        <w:tc>
          <w:tcPr>
            <w:tcW w:w="1276" w:type="dxa"/>
            <w:gridSpan w:val="2"/>
            <w:tcBorders>
              <w:top w:val="nil"/>
              <w:bottom w:val="single" w:sz="2" w:space="0" w:color="auto"/>
            </w:tcBorders>
            <w:vAlign w:val="center"/>
          </w:tcPr>
          <w:p w14:paraId="689A887E"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B73299C" w14:textId="77777777" w:rsidR="00786892" w:rsidRDefault="00786892" w:rsidP="00793E3F">
            <w:r>
              <w:t>Instalator alimentari apa</w:t>
            </w:r>
          </w:p>
        </w:tc>
        <w:tc>
          <w:tcPr>
            <w:tcW w:w="993" w:type="dxa"/>
            <w:gridSpan w:val="2"/>
            <w:tcBorders>
              <w:top w:val="nil"/>
              <w:bottom w:val="single" w:sz="2" w:space="0" w:color="auto"/>
            </w:tcBorders>
          </w:tcPr>
          <w:p w14:paraId="5C10055C" w14:textId="77777777" w:rsidR="00786892" w:rsidRDefault="00786892" w:rsidP="00793E3F">
            <w:r>
              <w:t>h-om</w:t>
            </w:r>
          </w:p>
        </w:tc>
        <w:tc>
          <w:tcPr>
            <w:tcW w:w="1559" w:type="dxa"/>
            <w:gridSpan w:val="2"/>
            <w:tcBorders>
              <w:top w:val="nil"/>
              <w:bottom w:val="single" w:sz="2" w:space="0" w:color="auto"/>
            </w:tcBorders>
          </w:tcPr>
          <w:p w14:paraId="6DAA8365" w14:textId="77777777" w:rsidR="00786892" w:rsidRDefault="00786892" w:rsidP="00793E3F">
            <w:r>
              <w:t>1,16</w:t>
            </w:r>
          </w:p>
        </w:tc>
      </w:tr>
      <w:tr w:rsidR="00786892" w14:paraId="09AAD65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BDA64" w14:textId="77777777" w:rsidR="00786892" w:rsidRDefault="00786892" w:rsidP="00793E3F"/>
        </w:tc>
        <w:tc>
          <w:tcPr>
            <w:tcW w:w="1276" w:type="dxa"/>
            <w:gridSpan w:val="2"/>
            <w:tcBorders>
              <w:top w:val="nil"/>
              <w:bottom w:val="single" w:sz="2" w:space="0" w:color="auto"/>
            </w:tcBorders>
            <w:vAlign w:val="center"/>
          </w:tcPr>
          <w:p w14:paraId="36C621DE" w14:textId="77777777" w:rsidR="00786892" w:rsidRDefault="00786892" w:rsidP="00793E3F">
            <w:pPr>
              <w:jc w:val="center"/>
              <w:rPr>
                <w:sz w:val="16"/>
                <w:szCs w:val="16"/>
              </w:rPr>
            </w:pPr>
            <w:r>
              <w:rPr>
                <w:sz w:val="16"/>
                <w:szCs w:val="16"/>
              </w:rPr>
              <w:t>2523156713899</w:t>
            </w:r>
          </w:p>
        </w:tc>
        <w:tc>
          <w:tcPr>
            <w:tcW w:w="4252" w:type="dxa"/>
            <w:gridSpan w:val="3"/>
            <w:tcBorders>
              <w:top w:val="nil"/>
              <w:bottom w:val="single" w:sz="2" w:space="0" w:color="auto"/>
            </w:tcBorders>
          </w:tcPr>
          <w:p w14:paraId="6A0E1EEF" w14:textId="77777777" w:rsidR="00786892" w:rsidRPr="00171E7C" w:rsidRDefault="00786892" w:rsidP="00793E3F">
            <w:pPr>
              <w:rPr>
                <w:lang w:val="en-US"/>
              </w:rPr>
            </w:pPr>
            <w:r w:rsidRPr="00171E7C">
              <w:rPr>
                <w:lang w:val="en-US"/>
              </w:rPr>
              <w:t>Cot compreseune din PE  d=110mm</w:t>
            </w:r>
          </w:p>
        </w:tc>
        <w:tc>
          <w:tcPr>
            <w:tcW w:w="993" w:type="dxa"/>
            <w:gridSpan w:val="2"/>
            <w:tcBorders>
              <w:top w:val="nil"/>
              <w:bottom w:val="single" w:sz="2" w:space="0" w:color="auto"/>
            </w:tcBorders>
          </w:tcPr>
          <w:p w14:paraId="3AC59622" w14:textId="77777777" w:rsidR="00786892" w:rsidRDefault="00786892" w:rsidP="00793E3F">
            <w:r>
              <w:t>buc</w:t>
            </w:r>
          </w:p>
        </w:tc>
        <w:tc>
          <w:tcPr>
            <w:tcW w:w="1559" w:type="dxa"/>
            <w:gridSpan w:val="2"/>
            <w:tcBorders>
              <w:top w:val="nil"/>
              <w:bottom w:val="single" w:sz="2" w:space="0" w:color="auto"/>
            </w:tcBorders>
          </w:tcPr>
          <w:p w14:paraId="491D71FD" w14:textId="77777777" w:rsidR="00786892" w:rsidRDefault="00786892" w:rsidP="00793E3F">
            <w:r>
              <w:t>2,00</w:t>
            </w:r>
          </w:p>
        </w:tc>
      </w:tr>
      <w:tr w:rsidR="00786892" w14:paraId="1F2A006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EEBDB8" w14:textId="77777777" w:rsidR="00786892" w:rsidRDefault="00786892" w:rsidP="00793E3F">
            <w:r>
              <w:t>35</w:t>
            </w:r>
          </w:p>
        </w:tc>
        <w:tc>
          <w:tcPr>
            <w:tcW w:w="1276" w:type="dxa"/>
            <w:gridSpan w:val="2"/>
            <w:tcBorders>
              <w:top w:val="single" w:sz="4" w:space="0" w:color="auto"/>
              <w:bottom w:val="single" w:sz="4" w:space="0" w:color="auto"/>
            </w:tcBorders>
          </w:tcPr>
          <w:p w14:paraId="56F1396C" w14:textId="77777777" w:rsidR="00786892" w:rsidRDefault="00786892" w:rsidP="00793E3F">
            <w:pPr>
              <w:rPr>
                <w:lang w:val="en-US"/>
              </w:rPr>
            </w:pPr>
            <w:r>
              <w:rPr>
                <w:lang w:val="en-US"/>
              </w:rPr>
              <w:t>AcA54B</w:t>
            </w:r>
          </w:p>
          <w:p w14:paraId="7F34CE8E" w14:textId="77777777" w:rsidR="00786892" w:rsidRDefault="00786892" w:rsidP="00793E3F"/>
        </w:tc>
        <w:tc>
          <w:tcPr>
            <w:tcW w:w="4252" w:type="dxa"/>
            <w:gridSpan w:val="3"/>
            <w:tcBorders>
              <w:top w:val="single" w:sz="4" w:space="0" w:color="auto"/>
              <w:bottom w:val="single" w:sz="4" w:space="0" w:color="auto"/>
            </w:tcBorders>
          </w:tcPr>
          <w:p w14:paraId="27E5142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(Cot) din polietilena, tevile avind diametrul de 50 - 110 mm (Cot compresiune PE d=90)</w:t>
            </w:r>
            <w:r w:rsidRPr="00171E7C">
              <w:rPr>
                <w:rFonts w:ascii="Times New Roman CYR" w:hAnsi="Times New Roman CYR" w:cs="Times New Roman CYR"/>
                <w:sz w:val="16"/>
                <w:szCs w:val="16"/>
                <w:lang w:val="en-US"/>
              </w:rPr>
              <w:t xml:space="preserve"> </w:t>
            </w:r>
          </w:p>
          <w:p w14:paraId="1A41D0E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9F77652"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55830A2B" w14:textId="77777777" w:rsidR="00786892" w:rsidRDefault="00786892" w:rsidP="00793E3F">
            <w:pPr>
              <w:jc w:val="center"/>
            </w:pPr>
            <w:r>
              <w:t>10,00</w:t>
            </w:r>
          </w:p>
        </w:tc>
      </w:tr>
      <w:tr w:rsidR="00786892" w14:paraId="51AAFFE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5ED8D2" w14:textId="77777777" w:rsidR="00786892" w:rsidRDefault="00786892" w:rsidP="00793E3F"/>
        </w:tc>
        <w:tc>
          <w:tcPr>
            <w:tcW w:w="1276" w:type="dxa"/>
            <w:gridSpan w:val="2"/>
            <w:tcBorders>
              <w:top w:val="nil"/>
              <w:bottom w:val="single" w:sz="2" w:space="0" w:color="auto"/>
            </w:tcBorders>
            <w:vAlign w:val="center"/>
          </w:tcPr>
          <w:p w14:paraId="36B0C2DC"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36305235" w14:textId="77777777" w:rsidR="00786892" w:rsidRDefault="00786892" w:rsidP="00793E3F">
            <w:r>
              <w:t>Instalator alimentari apa</w:t>
            </w:r>
          </w:p>
        </w:tc>
        <w:tc>
          <w:tcPr>
            <w:tcW w:w="993" w:type="dxa"/>
            <w:gridSpan w:val="2"/>
            <w:tcBorders>
              <w:top w:val="nil"/>
              <w:bottom w:val="single" w:sz="2" w:space="0" w:color="auto"/>
            </w:tcBorders>
          </w:tcPr>
          <w:p w14:paraId="76CE7E63" w14:textId="77777777" w:rsidR="00786892" w:rsidRDefault="00786892" w:rsidP="00793E3F">
            <w:r>
              <w:t>h-om</w:t>
            </w:r>
          </w:p>
        </w:tc>
        <w:tc>
          <w:tcPr>
            <w:tcW w:w="1559" w:type="dxa"/>
            <w:gridSpan w:val="2"/>
            <w:tcBorders>
              <w:top w:val="nil"/>
              <w:bottom w:val="single" w:sz="2" w:space="0" w:color="auto"/>
            </w:tcBorders>
          </w:tcPr>
          <w:p w14:paraId="6AD39293" w14:textId="77777777" w:rsidR="00786892" w:rsidRDefault="00786892" w:rsidP="00793E3F">
            <w:r>
              <w:t>5,80</w:t>
            </w:r>
          </w:p>
        </w:tc>
      </w:tr>
      <w:tr w:rsidR="00786892" w14:paraId="1EA1CED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28D794" w14:textId="77777777" w:rsidR="00786892" w:rsidRDefault="00786892" w:rsidP="00793E3F"/>
        </w:tc>
        <w:tc>
          <w:tcPr>
            <w:tcW w:w="1276" w:type="dxa"/>
            <w:gridSpan w:val="2"/>
            <w:tcBorders>
              <w:top w:val="nil"/>
              <w:bottom w:val="single" w:sz="2" w:space="0" w:color="auto"/>
            </w:tcBorders>
            <w:vAlign w:val="center"/>
          </w:tcPr>
          <w:p w14:paraId="41E3103F" w14:textId="77777777" w:rsidR="00786892" w:rsidRDefault="00786892" w:rsidP="00793E3F">
            <w:pPr>
              <w:jc w:val="center"/>
              <w:rPr>
                <w:sz w:val="16"/>
                <w:szCs w:val="16"/>
              </w:rPr>
            </w:pPr>
            <w:r>
              <w:rPr>
                <w:sz w:val="16"/>
                <w:szCs w:val="16"/>
              </w:rPr>
              <w:t>2523156713895</w:t>
            </w:r>
          </w:p>
        </w:tc>
        <w:tc>
          <w:tcPr>
            <w:tcW w:w="4252" w:type="dxa"/>
            <w:gridSpan w:val="3"/>
            <w:tcBorders>
              <w:top w:val="nil"/>
              <w:bottom w:val="single" w:sz="2" w:space="0" w:color="auto"/>
            </w:tcBorders>
          </w:tcPr>
          <w:p w14:paraId="3EF325AA" w14:textId="77777777" w:rsidR="00786892" w:rsidRPr="00171E7C" w:rsidRDefault="00786892" w:rsidP="00793E3F">
            <w:pPr>
              <w:rPr>
                <w:lang w:val="en-US"/>
              </w:rPr>
            </w:pPr>
            <w:r w:rsidRPr="00171E7C">
              <w:rPr>
                <w:lang w:val="en-US"/>
              </w:rPr>
              <w:t>Cot compreseune din PE  d=90 mm</w:t>
            </w:r>
          </w:p>
        </w:tc>
        <w:tc>
          <w:tcPr>
            <w:tcW w:w="993" w:type="dxa"/>
            <w:gridSpan w:val="2"/>
            <w:tcBorders>
              <w:top w:val="nil"/>
              <w:bottom w:val="single" w:sz="2" w:space="0" w:color="auto"/>
            </w:tcBorders>
          </w:tcPr>
          <w:p w14:paraId="10F8D05D" w14:textId="77777777" w:rsidR="00786892" w:rsidRDefault="00786892" w:rsidP="00793E3F">
            <w:r>
              <w:t>buc</w:t>
            </w:r>
          </w:p>
        </w:tc>
        <w:tc>
          <w:tcPr>
            <w:tcW w:w="1559" w:type="dxa"/>
            <w:gridSpan w:val="2"/>
            <w:tcBorders>
              <w:top w:val="nil"/>
              <w:bottom w:val="single" w:sz="2" w:space="0" w:color="auto"/>
            </w:tcBorders>
          </w:tcPr>
          <w:p w14:paraId="345E3EF3" w14:textId="77777777" w:rsidR="00786892" w:rsidRDefault="00786892" w:rsidP="00793E3F">
            <w:r>
              <w:t>10,00</w:t>
            </w:r>
          </w:p>
        </w:tc>
      </w:tr>
      <w:tr w:rsidR="00786892" w14:paraId="07E5287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88CA6C" w14:textId="77777777" w:rsidR="00786892" w:rsidRDefault="00786892" w:rsidP="00793E3F">
            <w:r>
              <w:t>36</w:t>
            </w:r>
          </w:p>
        </w:tc>
        <w:tc>
          <w:tcPr>
            <w:tcW w:w="1276" w:type="dxa"/>
            <w:gridSpan w:val="2"/>
            <w:tcBorders>
              <w:top w:val="single" w:sz="4" w:space="0" w:color="auto"/>
              <w:bottom w:val="single" w:sz="4" w:space="0" w:color="auto"/>
            </w:tcBorders>
          </w:tcPr>
          <w:p w14:paraId="5ACA738A" w14:textId="77777777" w:rsidR="00786892" w:rsidRDefault="00786892" w:rsidP="00793E3F">
            <w:pPr>
              <w:rPr>
                <w:lang w:val="en-US"/>
              </w:rPr>
            </w:pPr>
            <w:r>
              <w:rPr>
                <w:lang w:val="en-US"/>
              </w:rPr>
              <w:t>AcA54B</w:t>
            </w:r>
          </w:p>
          <w:p w14:paraId="23BF5AF6" w14:textId="77777777" w:rsidR="00786892" w:rsidRDefault="00786892" w:rsidP="00793E3F"/>
        </w:tc>
        <w:tc>
          <w:tcPr>
            <w:tcW w:w="4252" w:type="dxa"/>
            <w:gridSpan w:val="3"/>
            <w:tcBorders>
              <w:top w:val="single" w:sz="4" w:space="0" w:color="auto"/>
              <w:bottom w:val="single" w:sz="4" w:space="0" w:color="auto"/>
            </w:tcBorders>
          </w:tcPr>
          <w:p w14:paraId="7F11636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(Cot) din polietilena, tevile avind diametrul de 50 - 110 mm (Cot compresiune PE d=75</w:t>
            </w:r>
            <w:r w:rsidRPr="00171E7C">
              <w:rPr>
                <w:rFonts w:ascii="Times New Roman CYR" w:hAnsi="Times New Roman CYR" w:cs="Times New Roman CYR"/>
                <w:sz w:val="16"/>
                <w:szCs w:val="16"/>
                <w:lang w:val="en-US"/>
              </w:rPr>
              <w:t xml:space="preserve"> </w:t>
            </w:r>
          </w:p>
          <w:p w14:paraId="592091E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1896EFB"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07371E5" w14:textId="77777777" w:rsidR="00786892" w:rsidRDefault="00786892" w:rsidP="00793E3F">
            <w:pPr>
              <w:jc w:val="center"/>
            </w:pPr>
            <w:r>
              <w:t>1,00</w:t>
            </w:r>
          </w:p>
        </w:tc>
      </w:tr>
      <w:tr w:rsidR="00786892" w14:paraId="2D54311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D7779" w14:textId="77777777" w:rsidR="00786892" w:rsidRDefault="00786892" w:rsidP="00793E3F"/>
        </w:tc>
        <w:tc>
          <w:tcPr>
            <w:tcW w:w="1276" w:type="dxa"/>
            <w:gridSpan w:val="2"/>
            <w:tcBorders>
              <w:top w:val="nil"/>
              <w:bottom w:val="single" w:sz="2" w:space="0" w:color="auto"/>
            </w:tcBorders>
            <w:vAlign w:val="center"/>
          </w:tcPr>
          <w:p w14:paraId="1FED69E6"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20469A7" w14:textId="77777777" w:rsidR="00786892" w:rsidRDefault="00786892" w:rsidP="00793E3F">
            <w:r>
              <w:t>Instalator alimentari apa</w:t>
            </w:r>
          </w:p>
        </w:tc>
        <w:tc>
          <w:tcPr>
            <w:tcW w:w="993" w:type="dxa"/>
            <w:gridSpan w:val="2"/>
            <w:tcBorders>
              <w:top w:val="nil"/>
              <w:bottom w:val="single" w:sz="2" w:space="0" w:color="auto"/>
            </w:tcBorders>
          </w:tcPr>
          <w:p w14:paraId="2E56285A" w14:textId="77777777" w:rsidR="00786892" w:rsidRDefault="00786892" w:rsidP="00793E3F">
            <w:r>
              <w:t>h-om</w:t>
            </w:r>
          </w:p>
        </w:tc>
        <w:tc>
          <w:tcPr>
            <w:tcW w:w="1559" w:type="dxa"/>
            <w:gridSpan w:val="2"/>
            <w:tcBorders>
              <w:top w:val="nil"/>
              <w:bottom w:val="single" w:sz="2" w:space="0" w:color="auto"/>
            </w:tcBorders>
          </w:tcPr>
          <w:p w14:paraId="3A56C1C3" w14:textId="77777777" w:rsidR="00786892" w:rsidRDefault="00786892" w:rsidP="00793E3F">
            <w:r>
              <w:t>0,58</w:t>
            </w:r>
          </w:p>
        </w:tc>
      </w:tr>
      <w:tr w:rsidR="00786892" w14:paraId="0FB9532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C956E" w14:textId="77777777" w:rsidR="00786892" w:rsidRDefault="00786892" w:rsidP="00793E3F"/>
        </w:tc>
        <w:tc>
          <w:tcPr>
            <w:tcW w:w="1276" w:type="dxa"/>
            <w:gridSpan w:val="2"/>
            <w:tcBorders>
              <w:top w:val="nil"/>
              <w:bottom w:val="single" w:sz="2" w:space="0" w:color="auto"/>
            </w:tcBorders>
            <w:vAlign w:val="center"/>
          </w:tcPr>
          <w:p w14:paraId="3C2D4E6A" w14:textId="77777777" w:rsidR="00786892" w:rsidRDefault="00786892" w:rsidP="00793E3F">
            <w:pPr>
              <w:jc w:val="center"/>
              <w:rPr>
                <w:sz w:val="16"/>
                <w:szCs w:val="16"/>
              </w:rPr>
            </w:pPr>
            <w:r>
              <w:rPr>
                <w:sz w:val="16"/>
                <w:szCs w:val="16"/>
              </w:rPr>
              <w:t>2523156713896</w:t>
            </w:r>
          </w:p>
        </w:tc>
        <w:tc>
          <w:tcPr>
            <w:tcW w:w="4252" w:type="dxa"/>
            <w:gridSpan w:val="3"/>
            <w:tcBorders>
              <w:top w:val="nil"/>
              <w:bottom w:val="single" w:sz="2" w:space="0" w:color="auto"/>
            </w:tcBorders>
          </w:tcPr>
          <w:p w14:paraId="31260DDA" w14:textId="77777777" w:rsidR="00786892" w:rsidRPr="00171E7C" w:rsidRDefault="00786892" w:rsidP="00793E3F">
            <w:pPr>
              <w:rPr>
                <w:lang w:val="en-US"/>
              </w:rPr>
            </w:pPr>
            <w:r w:rsidRPr="00171E7C">
              <w:rPr>
                <w:lang w:val="en-US"/>
              </w:rPr>
              <w:t>Cot compreseune din PE  d=75mm</w:t>
            </w:r>
          </w:p>
        </w:tc>
        <w:tc>
          <w:tcPr>
            <w:tcW w:w="993" w:type="dxa"/>
            <w:gridSpan w:val="2"/>
            <w:tcBorders>
              <w:top w:val="nil"/>
              <w:bottom w:val="single" w:sz="2" w:space="0" w:color="auto"/>
            </w:tcBorders>
          </w:tcPr>
          <w:p w14:paraId="1BEE39C4" w14:textId="77777777" w:rsidR="00786892" w:rsidRDefault="00786892" w:rsidP="00793E3F">
            <w:r>
              <w:t>buc</w:t>
            </w:r>
          </w:p>
        </w:tc>
        <w:tc>
          <w:tcPr>
            <w:tcW w:w="1559" w:type="dxa"/>
            <w:gridSpan w:val="2"/>
            <w:tcBorders>
              <w:top w:val="nil"/>
              <w:bottom w:val="single" w:sz="2" w:space="0" w:color="auto"/>
            </w:tcBorders>
          </w:tcPr>
          <w:p w14:paraId="1D2AD851" w14:textId="77777777" w:rsidR="00786892" w:rsidRDefault="00786892" w:rsidP="00793E3F">
            <w:r>
              <w:t>1,00</w:t>
            </w:r>
          </w:p>
        </w:tc>
      </w:tr>
      <w:tr w:rsidR="00786892" w14:paraId="337EB3D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B89E38" w14:textId="77777777" w:rsidR="00786892" w:rsidRDefault="00786892" w:rsidP="00793E3F">
            <w:r>
              <w:t>37</w:t>
            </w:r>
          </w:p>
        </w:tc>
        <w:tc>
          <w:tcPr>
            <w:tcW w:w="1276" w:type="dxa"/>
            <w:gridSpan w:val="2"/>
            <w:tcBorders>
              <w:top w:val="single" w:sz="4" w:space="0" w:color="auto"/>
              <w:bottom w:val="single" w:sz="4" w:space="0" w:color="auto"/>
            </w:tcBorders>
          </w:tcPr>
          <w:p w14:paraId="6C9A9F03" w14:textId="77777777" w:rsidR="00786892" w:rsidRDefault="00786892" w:rsidP="00793E3F">
            <w:pPr>
              <w:rPr>
                <w:lang w:val="en-US"/>
              </w:rPr>
            </w:pPr>
            <w:r>
              <w:rPr>
                <w:lang w:val="en-US"/>
              </w:rPr>
              <w:t>AcA54B</w:t>
            </w:r>
          </w:p>
          <w:p w14:paraId="02D319AC" w14:textId="77777777" w:rsidR="00786892" w:rsidRDefault="00786892" w:rsidP="00793E3F"/>
        </w:tc>
        <w:tc>
          <w:tcPr>
            <w:tcW w:w="4252" w:type="dxa"/>
            <w:gridSpan w:val="3"/>
            <w:tcBorders>
              <w:top w:val="single" w:sz="4" w:space="0" w:color="auto"/>
              <w:bottom w:val="single" w:sz="4" w:space="0" w:color="auto"/>
            </w:tcBorders>
          </w:tcPr>
          <w:p w14:paraId="778C9E6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(Cot) din polietilena, tevile avind diametrul de 50 - 110 mm (Cot compresiune PE d=63)</w:t>
            </w:r>
            <w:r w:rsidRPr="00171E7C">
              <w:rPr>
                <w:rFonts w:ascii="Times New Roman CYR" w:hAnsi="Times New Roman CYR" w:cs="Times New Roman CYR"/>
                <w:sz w:val="16"/>
                <w:szCs w:val="16"/>
                <w:lang w:val="en-US"/>
              </w:rPr>
              <w:t xml:space="preserve"> </w:t>
            </w:r>
          </w:p>
          <w:p w14:paraId="68A56A6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CEFB694"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33C1859" w14:textId="77777777" w:rsidR="00786892" w:rsidRDefault="00786892" w:rsidP="00793E3F">
            <w:pPr>
              <w:jc w:val="center"/>
            </w:pPr>
            <w:r>
              <w:t>2,00</w:t>
            </w:r>
          </w:p>
        </w:tc>
      </w:tr>
      <w:tr w:rsidR="00786892" w14:paraId="5B05CF0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74BEE" w14:textId="77777777" w:rsidR="00786892" w:rsidRDefault="00786892" w:rsidP="00793E3F"/>
        </w:tc>
        <w:tc>
          <w:tcPr>
            <w:tcW w:w="1276" w:type="dxa"/>
            <w:gridSpan w:val="2"/>
            <w:tcBorders>
              <w:top w:val="nil"/>
              <w:bottom w:val="single" w:sz="2" w:space="0" w:color="auto"/>
            </w:tcBorders>
            <w:vAlign w:val="center"/>
          </w:tcPr>
          <w:p w14:paraId="5EB8B2BD"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6EADEF39" w14:textId="77777777" w:rsidR="00786892" w:rsidRDefault="00786892" w:rsidP="00793E3F">
            <w:r>
              <w:t>Instalator alimentari apa</w:t>
            </w:r>
          </w:p>
        </w:tc>
        <w:tc>
          <w:tcPr>
            <w:tcW w:w="993" w:type="dxa"/>
            <w:gridSpan w:val="2"/>
            <w:tcBorders>
              <w:top w:val="nil"/>
              <w:bottom w:val="single" w:sz="2" w:space="0" w:color="auto"/>
            </w:tcBorders>
          </w:tcPr>
          <w:p w14:paraId="21BF537F" w14:textId="77777777" w:rsidR="00786892" w:rsidRDefault="00786892" w:rsidP="00793E3F">
            <w:r>
              <w:t>h-om</w:t>
            </w:r>
          </w:p>
        </w:tc>
        <w:tc>
          <w:tcPr>
            <w:tcW w:w="1559" w:type="dxa"/>
            <w:gridSpan w:val="2"/>
            <w:tcBorders>
              <w:top w:val="nil"/>
              <w:bottom w:val="single" w:sz="2" w:space="0" w:color="auto"/>
            </w:tcBorders>
          </w:tcPr>
          <w:p w14:paraId="43F2F74B" w14:textId="77777777" w:rsidR="00786892" w:rsidRDefault="00786892" w:rsidP="00793E3F">
            <w:r>
              <w:t>1,16</w:t>
            </w:r>
          </w:p>
        </w:tc>
      </w:tr>
      <w:tr w:rsidR="00786892" w14:paraId="4131A61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38CF8" w14:textId="77777777" w:rsidR="00786892" w:rsidRDefault="00786892" w:rsidP="00793E3F"/>
        </w:tc>
        <w:tc>
          <w:tcPr>
            <w:tcW w:w="1276" w:type="dxa"/>
            <w:gridSpan w:val="2"/>
            <w:tcBorders>
              <w:top w:val="nil"/>
              <w:bottom w:val="single" w:sz="2" w:space="0" w:color="auto"/>
            </w:tcBorders>
            <w:vAlign w:val="center"/>
          </w:tcPr>
          <w:p w14:paraId="1CA3C8A2" w14:textId="77777777" w:rsidR="00786892" w:rsidRDefault="00786892" w:rsidP="00793E3F">
            <w:pPr>
              <w:jc w:val="center"/>
              <w:rPr>
                <w:sz w:val="16"/>
                <w:szCs w:val="16"/>
              </w:rPr>
            </w:pPr>
            <w:r>
              <w:rPr>
                <w:sz w:val="16"/>
                <w:szCs w:val="16"/>
              </w:rPr>
              <w:t>2523156713897</w:t>
            </w:r>
          </w:p>
        </w:tc>
        <w:tc>
          <w:tcPr>
            <w:tcW w:w="4252" w:type="dxa"/>
            <w:gridSpan w:val="3"/>
            <w:tcBorders>
              <w:top w:val="nil"/>
              <w:bottom w:val="single" w:sz="2" w:space="0" w:color="auto"/>
            </w:tcBorders>
          </w:tcPr>
          <w:p w14:paraId="5254ADB7" w14:textId="77777777" w:rsidR="00786892" w:rsidRPr="00171E7C" w:rsidRDefault="00786892" w:rsidP="00793E3F">
            <w:pPr>
              <w:rPr>
                <w:lang w:val="en-US"/>
              </w:rPr>
            </w:pPr>
            <w:r w:rsidRPr="00171E7C">
              <w:rPr>
                <w:lang w:val="en-US"/>
              </w:rPr>
              <w:t>Cot compreseune din PE  d=63 mm</w:t>
            </w:r>
          </w:p>
        </w:tc>
        <w:tc>
          <w:tcPr>
            <w:tcW w:w="993" w:type="dxa"/>
            <w:gridSpan w:val="2"/>
            <w:tcBorders>
              <w:top w:val="nil"/>
              <w:bottom w:val="single" w:sz="2" w:space="0" w:color="auto"/>
            </w:tcBorders>
          </w:tcPr>
          <w:p w14:paraId="15992E88" w14:textId="77777777" w:rsidR="00786892" w:rsidRDefault="00786892" w:rsidP="00793E3F">
            <w:r>
              <w:t>buc</w:t>
            </w:r>
          </w:p>
        </w:tc>
        <w:tc>
          <w:tcPr>
            <w:tcW w:w="1559" w:type="dxa"/>
            <w:gridSpan w:val="2"/>
            <w:tcBorders>
              <w:top w:val="nil"/>
              <w:bottom w:val="single" w:sz="2" w:space="0" w:color="auto"/>
            </w:tcBorders>
          </w:tcPr>
          <w:p w14:paraId="309AE436" w14:textId="77777777" w:rsidR="00786892" w:rsidRDefault="00786892" w:rsidP="00793E3F">
            <w:r>
              <w:t>2,00</w:t>
            </w:r>
          </w:p>
        </w:tc>
      </w:tr>
      <w:tr w:rsidR="00786892" w14:paraId="5D938DB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BC815D" w14:textId="77777777" w:rsidR="00786892" w:rsidRDefault="00786892" w:rsidP="00793E3F">
            <w:r>
              <w:t>38</w:t>
            </w:r>
          </w:p>
        </w:tc>
        <w:tc>
          <w:tcPr>
            <w:tcW w:w="1276" w:type="dxa"/>
            <w:gridSpan w:val="2"/>
            <w:tcBorders>
              <w:top w:val="single" w:sz="4" w:space="0" w:color="auto"/>
              <w:bottom w:val="single" w:sz="4" w:space="0" w:color="auto"/>
            </w:tcBorders>
          </w:tcPr>
          <w:p w14:paraId="62BBA68C" w14:textId="77777777" w:rsidR="00786892" w:rsidRDefault="00786892" w:rsidP="00793E3F">
            <w:pPr>
              <w:rPr>
                <w:lang w:val="en-US"/>
              </w:rPr>
            </w:pPr>
            <w:r>
              <w:rPr>
                <w:lang w:val="en-US"/>
              </w:rPr>
              <w:t>AcA54B</w:t>
            </w:r>
          </w:p>
          <w:p w14:paraId="53F139ED" w14:textId="77777777" w:rsidR="00786892" w:rsidRDefault="00786892" w:rsidP="00793E3F"/>
        </w:tc>
        <w:tc>
          <w:tcPr>
            <w:tcW w:w="4252" w:type="dxa"/>
            <w:gridSpan w:val="3"/>
            <w:tcBorders>
              <w:top w:val="single" w:sz="4" w:space="0" w:color="auto"/>
              <w:bottom w:val="single" w:sz="4" w:space="0" w:color="auto"/>
            </w:tcBorders>
          </w:tcPr>
          <w:p w14:paraId="6848169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din polietilena, tevile avind diametrul de 50 - 110 mm (Dop compresiune din PE d=63)</w:t>
            </w:r>
            <w:r w:rsidRPr="00171E7C">
              <w:rPr>
                <w:rFonts w:ascii="Times New Roman CYR" w:hAnsi="Times New Roman CYR" w:cs="Times New Roman CYR"/>
                <w:sz w:val="16"/>
                <w:szCs w:val="16"/>
                <w:lang w:val="en-US"/>
              </w:rPr>
              <w:t xml:space="preserve"> </w:t>
            </w:r>
          </w:p>
          <w:p w14:paraId="30982C8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8F0DFF4"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BCC743A" w14:textId="77777777" w:rsidR="00786892" w:rsidRDefault="00786892" w:rsidP="00793E3F">
            <w:pPr>
              <w:jc w:val="center"/>
            </w:pPr>
            <w:r>
              <w:t>5,00</w:t>
            </w:r>
          </w:p>
        </w:tc>
      </w:tr>
      <w:tr w:rsidR="00786892" w14:paraId="7ABAD6B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B08B9D" w14:textId="77777777" w:rsidR="00786892" w:rsidRDefault="00786892" w:rsidP="00793E3F"/>
        </w:tc>
        <w:tc>
          <w:tcPr>
            <w:tcW w:w="1276" w:type="dxa"/>
            <w:gridSpan w:val="2"/>
            <w:tcBorders>
              <w:top w:val="nil"/>
              <w:bottom w:val="single" w:sz="2" w:space="0" w:color="auto"/>
            </w:tcBorders>
            <w:vAlign w:val="center"/>
          </w:tcPr>
          <w:p w14:paraId="0FE8A941"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6BB1E453" w14:textId="77777777" w:rsidR="00786892" w:rsidRDefault="00786892" w:rsidP="00793E3F">
            <w:r>
              <w:t>Instalator alimentari apa</w:t>
            </w:r>
          </w:p>
        </w:tc>
        <w:tc>
          <w:tcPr>
            <w:tcW w:w="993" w:type="dxa"/>
            <w:gridSpan w:val="2"/>
            <w:tcBorders>
              <w:top w:val="nil"/>
              <w:bottom w:val="single" w:sz="2" w:space="0" w:color="auto"/>
            </w:tcBorders>
          </w:tcPr>
          <w:p w14:paraId="229134F6" w14:textId="77777777" w:rsidR="00786892" w:rsidRDefault="00786892" w:rsidP="00793E3F">
            <w:r>
              <w:t>h-om</w:t>
            </w:r>
          </w:p>
        </w:tc>
        <w:tc>
          <w:tcPr>
            <w:tcW w:w="1559" w:type="dxa"/>
            <w:gridSpan w:val="2"/>
            <w:tcBorders>
              <w:top w:val="nil"/>
              <w:bottom w:val="single" w:sz="2" w:space="0" w:color="auto"/>
            </w:tcBorders>
          </w:tcPr>
          <w:p w14:paraId="37A97358" w14:textId="77777777" w:rsidR="00786892" w:rsidRDefault="00786892" w:rsidP="00793E3F">
            <w:r>
              <w:t>2,90</w:t>
            </w:r>
          </w:p>
        </w:tc>
      </w:tr>
      <w:tr w:rsidR="00786892" w14:paraId="54DF912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CC7CA7" w14:textId="77777777" w:rsidR="00786892" w:rsidRDefault="00786892" w:rsidP="00793E3F"/>
        </w:tc>
        <w:tc>
          <w:tcPr>
            <w:tcW w:w="1276" w:type="dxa"/>
            <w:gridSpan w:val="2"/>
            <w:tcBorders>
              <w:top w:val="nil"/>
              <w:bottom w:val="single" w:sz="2" w:space="0" w:color="auto"/>
            </w:tcBorders>
            <w:vAlign w:val="center"/>
          </w:tcPr>
          <w:p w14:paraId="7BD6FFD6" w14:textId="77777777" w:rsidR="00786892" w:rsidRDefault="00786892" w:rsidP="00793E3F">
            <w:pPr>
              <w:jc w:val="center"/>
              <w:rPr>
                <w:sz w:val="16"/>
                <w:szCs w:val="16"/>
              </w:rPr>
            </w:pPr>
            <w:r>
              <w:rPr>
                <w:sz w:val="16"/>
                <w:szCs w:val="16"/>
              </w:rPr>
              <w:t>2523156713182</w:t>
            </w:r>
          </w:p>
        </w:tc>
        <w:tc>
          <w:tcPr>
            <w:tcW w:w="4252" w:type="dxa"/>
            <w:gridSpan w:val="3"/>
            <w:tcBorders>
              <w:top w:val="nil"/>
              <w:bottom w:val="single" w:sz="2" w:space="0" w:color="auto"/>
            </w:tcBorders>
          </w:tcPr>
          <w:p w14:paraId="0221A79D" w14:textId="77777777" w:rsidR="00786892" w:rsidRPr="00171E7C" w:rsidRDefault="00786892" w:rsidP="00793E3F">
            <w:pPr>
              <w:rPr>
                <w:lang w:val="en-US"/>
              </w:rPr>
            </w:pPr>
            <w:r w:rsidRPr="00171E7C">
              <w:rPr>
                <w:lang w:val="en-US"/>
              </w:rPr>
              <w:t>Dop compresiune din PE d=63 mm</w:t>
            </w:r>
          </w:p>
        </w:tc>
        <w:tc>
          <w:tcPr>
            <w:tcW w:w="993" w:type="dxa"/>
            <w:gridSpan w:val="2"/>
            <w:tcBorders>
              <w:top w:val="nil"/>
              <w:bottom w:val="single" w:sz="2" w:space="0" w:color="auto"/>
            </w:tcBorders>
          </w:tcPr>
          <w:p w14:paraId="6027D0AE" w14:textId="77777777" w:rsidR="00786892" w:rsidRDefault="00786892" w:rsidP="00793E3F">
            <w:r>
              <w:t>buc</w:t>
            </w:r>
          </w:p>
        </w:tc>
        <w:tc>
          <w:tcPr>
            <w:tcW w:w="1559" w:type="dxa"/>
            <w:gridSpan w:val="2"/>
            <w:tcBorders>
              <w:top w:val="nil"/>
              <w:bottom w:val="single" w:sz="2" w:space="0" w:color="auto"/>
            </w:tcBorders>
          </w:tcPr>
          <w:p w14:paraId="727D8837" w14:textId="77777777" w:rsidR="00786892" w:rsidRDefault="00786892" w:rsidP="00793E3F">
            <w:r>
              <w:t>5,00</w:t>
            </w:r>
          </w:p>
        </w:tc>
      </w:tr>
      <w:tr w:rsidR="00786892" w14:paraId="5908E40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CF6F3D" w14:textId="77777777" w:rsidR="00786892" w:rsidRDefault="00786892" w:rsidP="00793E3F">
            <w:r>
              <w:t>39</w:t>
            </w:r>
          </w:p>
        </w:tc>
        <w:tc>
          <w:tcPr>
            <w:tcW w:w="1276" w:type="dxa"/>
            <w:gridSpan w:val="2"/>
            <w:tcBorders>
              <w:top w:val="single" w:sz="4" w:space="0" w:color="auto"/>
              <w:bottom w:val="single" w:sz="4" w:space="0" w:color="auto"/>
            </w:tcBorders>
          </w:tcPr>
          <w:p w14:paraId="73EB3F3D" w14:textId="77777777" w:rsidR="00786892" w:rsidRDefault="00786892" w:rsidP="00793E3F">
            <w:pPr>
              <w:rPr>
                <w:lang w:val="en-US"/>
              </w:rPr>
            </w:pPr>
            <w:r>
              <w:rPr>
                <w:lang w:val="en-US"/>
              </w:rPr>
              <w:t>AcA54B</w:t>
            </w:r>
          </w:p>
          <w:p w14:paraId="22E5FD53" w14:textId="77777777" w:rsidR="00786892" w:rsidRDefault="00786892" w:rsidP="00793E3F"/>
        </w:tc>
        <w:tc>
          <w:tcPr>
            <w:tcW w:w="4252" w:type="dxa"/>
            <w:gridSpan w:val="3"/>
            <w:tcBorders>
              <w:top w:val="single" w:sz="4" w:space="0" w:color="auto"/>
              <w:bottom w:val="single" w:sz="4" w:space="0" w:color="auto"/>
            </w:tcBorders>
          </w:tcPr>
          <w:p w14:paraId="6C341DD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din polietilena, tevile avind diametrul de 50 - 110 mm (Teu compresiune din PE d=90)</w:t>
            </w:r>
            <w:r w:rsidRPr="00171E7C">
              <w:rPr>
                <w:rFonts w:ascii="Times New Roman CYR" w:hAnsi="Times New Roman CYR" w:cs="Times New Roman CYR"/>
                <w:sz w:val="16"/>
                <w:szCs w:val="16"/>
                <w:lang w:val="en-US"/>
              </w:rPr>
              <w:t xml:space="preserve"> </w:t>
            </w:r>
          </w:p>
          <w:p w14:paraId="266A706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C677723"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8525162" w14:textId="77777777" w:rsidR="00786892" w:rsidRDefault="00786892" w:rsidP="00793E3F">
            <w:pPr>
              <w:jc w:val="center"/>
            </w:pPr>
            <w:r>
              <w:t>1,00</w:t>
            </w:r>
          </w:p>
        </w:tc>
      </w:tr>
      <w:tr w:rsidR="00786892" w14:paraId="5140171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FFE89" w14:textId="77777777" w:rsidR="00786892" w:rsidRDefault="00786892" w:rsidP="00793E3F"/>
        </w:tc>
        <w:tc>
          <w:tcPr>
            <w:tcW w:w="1276" w:type="dxa"/>
            <w:gridSpan w:val="2"/>
            <w:tcBorders>
              <w:top w:val="nil"/>
              <w:bottom w:val="single" w:sz="2" w:space="0" w:color="auto"/>
            </w:tcBorders>
            <w:vAlign w:val="center"/>
          </w:tcPr>
          <w:p w14:paraId="7774B77E"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3B041ED" w14:textId="77777777" w:rsidR="00786892" w:rsidRDefault="00786892" w:rsidP="00793E3F">
            <w:r>
              <w:t>Instalator alimentari apa</w:t>
            </w:r>
          </w:p>
        </w:tc>
        <w:tc>
          <w:tcPr>
            <w:tcW w:w="993" w:type="dxa"/>
            <w:gridSpan w:val="2"/>
            <w:tcBorders>
              <w:top w:val="nil"/>
              <w:bottom w:val="single" w:sz="2" w:space="0" w:color="auto"/>
            </w:tcBorders>
          </w:tcPr>
          <w:p w14:paraId="2BDE0355" w14:textId="77777777" w:rsidR="00786892" w:rsidRDefault="00786892" w:rsidP="00793E3F">
            <w:r>
              <w:t>h-om</w:t>
            </w:r>
          </w:p>
        </w:tc>
        <w:tc>
          <w:tcPr>
            <w:tcW w:w="1559" w:type="dxa"/>
            <w:gridSpan w:val="2"/>
            <w:tcBorders>
              <w:top w:val="nil"/>
              <w:bottom w:val="single" w:sz="2" w:space="0" w:color="auto"/>
            </w:tcBorders>
          </w:tcPr>
          <w:p w14:paraId="7F328C5F" w14:textId="77777777" w:rsidR="00786892" w:rsidRDefault="00786892" w:rsidP="00793E3F">
            <w:r>
              <w:t>0,58</w:t>
            </w:r>
          </w:p>
        </w:tc>
      </w:tr>
      <w:tr w:rsidR="00786892" w14:paraId="7D214B8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C1B913" w14:textId="77777777" w:rsidR="00786892" w:rsidRDefault="00786892" w:rsidP="00793E3F"/>
        </w:tc>
        <w:tc>
          <w:tcPr>
            <w:tcW w:w="1276" w:type="dxa"/>
            <w:gridSpan w:val="2"/>
            <w:tcBorders>
              <w:top w:val="nil"/>
              <w:bottom w:val="single" w:sz="2" w:space="0" w:color="auto"/>
            </w:tcBorders>
            <w:vAlign w:val="center"/>
          </w:tcPr>
          <w:p w14:paraId="7CE5D5D5" w14:textId="77777777" w:rsidR="00786892" w:rsidRDefault="00786892" w:rsidP="00793E3F">
            <w:pPr>
              <w:jc w:val="center"/>
              <w:rPr>
                <w:sz w:val="16"/>
                <w:szCs w:val="16"/>
              </w:rPr>
            </w:pPr>
            <w:r>
              <w:rPr>
                <w:sz w:val="16"/>
                <w:szCs w:val="16"/>
              </w:rPr>
              <w:t>2523156713393</w:t>
            </w:r>
          </w:p>
        </w:tc>
        <w:tc>
          <w:tcPr>
            <w:tcW w:w="4252" w:type="dxa"/>
            <w:gridSpan w:val="3"/>
            <w:tcBorders>
              <w:top w:val="nil"/>
              <w:bottom w:val="single" w:sz="2" w:space="0" w:color="auto"/>
            </w:tcBorders>
          </w:tcPr>
          <w:p w14:paraId="1849349B" w14:textId="77777777" w:rsidR="00786892" w:rsidRPr="00171E7C" w:rsidRDefault="00786892" w:rsidP="00793E3F">
            <w:pPr>
              <w:rPr>
                <w:lang w:val="en-US"/>
              </w:rPr>
            </w:pPr>
            <w:r w:rsidRPr="00171E7C">
              <w:rPr>
                <w:lang w:val="en-US"/>
              </w:rPr>
              <w:t>Teu compresiune din PE d=90 mm</w:t>
            </w:r>
          </w:p>
        </w:tc>
        <w:tc>
          <w:tcPr>
            <w:tcW w:w="993" w:type="dxa"/>
            <w:gridSpan w:val="2"/>
            <w:tcBorders>
              <w:top w:val="nil"/>
              <w:bottom w:val="single" w:sz="2" w:space="0" w:color="auto"/>
            </w:tcBorders>
          </w:tcPr>
          <w:p w14:paraId="4B73EB42" w14:textId="77777777" w:rsidR="00786892" w:rsidRDefault="00786892" w:rsidP="00793E3F">
            <w:r>
              <w:t>buc</w:t>
            </w:r>
          </w:p>
        </w:tc>
        <w:tc>
          <w:tcPr>
            <w:tcW w:w="1559" w:type="dxa"/>
            <w:gridSpan w:val="2"/>
            <w:tcBorders>
              <w:top w:val="nil"/>
              <w:bottom w:val="single" w:sz="2" w:space="0" w:color="auto"/>
            </w:tcBorders>
          </w:tcPr>
          <w:p w14:paraId="391531B9" w14:textId="77777777" w:rsidR="00786892" w:rsidRDefault="00786892" w:rsidP="00793E3F">
            <w:r>
              <w:t>1,00</w:t>
            </w:r>
          </w:p>
        </w:tc>
      </w:tr>
      <w:tr w:rsidR="00786892" w14:paraId="501E459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5AE178" w14:textId="77777777" w:rsidR="00786892" w:rsidRDefault="00786892" w:rsidP="00793E3F">
            <w:r>
              <w:t>40</w:t>
            </w:r>
          </w:p>
        </w:tc>
        <w:tc>
          <w:tcPr>
            <w:tcW w:w="1276" w:type="dxa"/>
            <w:gridSpan w:val="2"/>
            <w:tcBorders>
              <w:top w:val="single" w:sz="4" w:space="0" w:color="auto"/>
              <w:bottom w:val="single" w:sz="4" w:space="0" w:color="auto"/>
            </w:tcBorders>
          </w:tcPr>
          <w:p w14:paraId="16887C42" w14:textId="77777777" w:rsidR="00786892" w:rsidRDefault="00786892" w:rsidP="00793E3F">
            <w:pPr>
              <w:rPr>
                <w:lang w:val="en-US"/>
              </w:rPr>
            </w:pPr>
            <w:r>
              <w:rPr>
                <w:lang w:val="en-US"/>
              </w:rPr>
              <w:t>AcA54B</w:t>
            </w:r>
          </w:p>
          <w:p w14:paraId="0D13A448" w14:textId="77777777" w:rsidR="00786892" w:rsidRDefault="00786892" w:rsidP="00793E3F"/>
        </w:tc>
        <w:tc>
          <w:tcPr>
            <w:tcW w:w="4252" w:type="dxa"/>
            <w:gridSpan w:val="3"/>
            <w:tcBorders>
              <w:top w:val="single" w:sz="4" w:space="0" w:color="auto"/>
              <w:bottom w:val="single" w:sz="4" w:space="0" w:color="auto"/>
            </w:tcBorders>
          </w:tcPr>
          <w:p w14:paraId="459214E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(mufe, teu, cot) din polietilena, tevile avind diametrul de 50 - 110 mm (Teu compresiune redus PE110x63)</w:t>
            </w:r>
            <w:r w:rsidRPr="00171E7C">
              <w:rPr>
                <w:rFonts w:ascii="Times New Roman CYR" w:hAnsi="Times New Roman CYR" w:cs="Times New Roman CYR"/>
                <w:sz w:val="16"/>
                <w:szCs w:val="16"/>
                <w:lang w:val="en-US"/>
              </w:rPr>
              <w:t xml:space="preserve"> </w:t>
            </w:r>
          </w:p>
          <w:p w14:paraId="10384FE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B5DFD46"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FCA54A6" w14:textId="77777777" w:rsidR="00786892" w:rsidRDefault="00786892" w:rsidP="00793E3F">
            <w:pPr>
              <w:jc w:val="center"/>
            </w:pPr>
            <w:r>
              <w:t>1,00</w:t>
            </w:r>
          </w:p>
        </w:tc>
      </w:tr>
      <w:tr w:rsidR="00786892" w14:paraId="6F84792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F7650" w14:textId="77777777" w:rsidR="00786892" w:rsidRDefault="00786892" w:rsidP="00793E3F"/>
        </w:tc>
        <w:tc>
          <w:tcPr>
            <w:tcW w:w="1276" w:type="dxa"/>
            <w:gridSpan w:val="2"/>
            <w:tcBorders>
              <w:top w:val="nil"/>
              <w:bottom w:val="single" w:sz="2" w:space="0" w:color="auto"/>
            </w:tcBorders>
            <w:vAlign w:val="center"/>
          </w:tcPr>
          <w:p w14:paraId="4D4A9C1A"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42535E66" w14:textId="77777777" w:rsidR="00786892" w:rsidRDefault="00786892" w:rsidP="00793E3F">
            <w:r>
              <w:t>Instalator alimentari apa</w:t>
            </w:r>
          </w:p>
        </w:tc>
        <w:tc>
          <w:tcPr>
            <w:tcW w:w="993" w:type="dxa"/>
            <w:gridSpan w:val="2"/>
            <w:tcBorders>
              <w:top w:val="nil"/>
              <w:bottom w:val="single" w:sz="2" w:space="0" w:color="auto"/>
            </w:tcBorders>
          </w:tcPr>
          <w:p w14:paraId="13593770" w14:textId="77777777" w:rsidR="00786892" w:rsidRDefault="00786892" w:rsidP="00793E3F">
            <w:r>
              <w:t>h-om</w:t>
            </w:r>
          </w:p>
        </w:tc>
        <w:tc>
          <w:tcPr>
            <w:tcW w:w="1559" w:type="dxa"/>
            <w:gridSpan w:val="2"/>
            <w:tcBorders>
              <w:top w:val="nil"/>
              <w:bottom w:val="single" w:sz="2" w:space="0" w:color="auto"/>
            </w:tcBorders>
          </w:tcPr>
          <w:p w14:paraId="60B088FF" w14:textId="77777777" w:rsidR="00786892" w:rsidRDefault="00786892" w:rsidP="00793E3F">
            <w:r>
              <w:t>0,58</w:t>
            </w:r>
          </w:p>
        </w:tc>
      </w:tr>
      <w:tr w:rsidR="00786892" w14:paraId="5B6384E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2890D4" w14:textId="77777777" w:rsidR="00786892" w:rsidRDefault="00786892" w:rsidP="00793E3F"/>
        </w:tc>
        <w:tc>
          <w:tcPr>
            <w:tcW w:w="1276" w:type="dxa"/>
            <w:gridSpan w:val="2"/>
            <w:tcBorders>
              <w:top w:val="nil"/>
              <w:bottom w:val="single" w:sz="2" w:space="0" w:color="auto"/>
            </w:tcBorders>
            <w:vAlign w:val="center"/>
          </w:tcPr>
          <w:p w14:paraId="5748EFC1" w14:textId="77777777" w:rsidR="00786892" w:rsidRDefault="00786892" w:rsidP="00793E3F">
            <w:pPr>
              <w:jc w:val="center"/>
              <w:rPr>
                <w:sz w:val="16"/>
                <w:szCs w:val="16"/>
              </w:rPr>
            </w:pPr>
            <w:r>
              <w:rPr>
                <w:sz w:val="16"/>
                <w:szCs w:val="16"/>
              </w:rPr>
              <w:t>25231567138746</w:t>
            </w:r>
          </w:p>
        </w:tc>
        <w:tc>
          <w:tcPr>
            <w:tcW w:w="4252" w:type="dxa"/>
            <w:gridSpan w:val="3"/>
            <w:tcBorders>
              <w:top w:val="nil"/>
              <w:bottom w:val="single" w:sz="2" w:space="0" w:color="auto"/>
            </w:tcBorders>
          </w:tcPr>
          <w:p w14:paraId="242297AE" w14:textId="77777777" w:rsidR="00786892" w:rsidRPr="00171E7C" w:rsidRDefault="00786892" w:rsidP="00793E3F">
            <w:pPr>
              <w:rPr>
                <w:lang w:val="en-US"/>
              </w:rPr>
            </w:pPr>
            <w:r w:rsidRPr="00171E7C">
              <w:rPr>
                <w:lang w:val="en-US"/>
              </w:rPr>
              <w:t>Teu compresiune redus PE d=110x63</w:t>
            </w:r>
          </w:p>
        </w:tc>
        <w:tc>
          <w:tcPr>
            <w:tcW w:w="993" w:type="dxa"/>
            <w:gridSpan w:val="2"/>
            <w:tcBorders>
              <w:top w:val="nil"/>
              <w:bottom w:val="single" w:sz="2" w:space="0" w:color="auto"/>
            </w:tcBorders>
          </w:tcPr>
          <w:p w14:paraId="5E21BC82" w14:textId="77777777" w:rsidR="00786892" w:rsidRDefault="00786892" w:rsidP="00793E3F">
            <w:r>
              <w:t>buc</w:t>
            </w:r>
          </w:p>
        </w:tc>
        <w:tc>
          <w:tcPr>
            <w:tcW w:w="1559" w:type="dxa"/>
            <w:gridSpan w:val="2"/>
            <w:tcBorders>
              <w:top w:val="nil"/>
              <w:bottom w:val="single" w:sz="2" w:space="0" w:color="auto"/>
            </w:tcBorders>
          </w:tcPr>
          <w:p w14:paraId="4F49C04F" w14:textId="77777777" w:rsidR="00786892" w:rsidRDefault="00786892" w:rsidP="00793E3F">
            <w:r>
              <w:t>1,00</w:t>
            </w:r>
          </w:p>
        </w:tc>
      </w:tr>
      <w:tr w:rsidR="00786892" w14:paraId="073A041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EF0CA2" w14:textId="77777777" w:rsidR="00786892" w:rsidRDefault="00786892" w:rsidP="00793E3F">
            <w:r>
              <w:t>41</w:t>
            </w:r>
          </w:p>
        </w:tc>
        <w:tc>
          <w:tcPr>
            <w:tcW w:w="1276" w:type="dxa"/>
            <w:gridSpan w:val="2"/>
            <w:tcBorders>
              <w:top w:val="single" w:sz="4" w:space="0" w:color="auto"/>
              <w:bottom w:val="single" w:sz="4" w:space="0" w:color="auto"/>
            </w:tcBorders>
          </w:tcPr>
          <w:p w14:paraId="54C44D7C" w14:textId="77777777" w:rsidR="00786892" w:rsidRDefault="00786892" w:rsidP="00793E3F">
            <w:pPr>
              <w:rPr>
                <w:lang w:val="en-US"/>
              </w:rPr>
            </w:pPr>
            <w:r>
              <w:rPr>
                <w:lang w:val="en-US"/>
              </w:rPr>
              <w:t>AcA54B</w:t>
            </w:r>
          </w:p>
          <w:p w14:paraId="09DD7574" w14:textId="77777777" w:rsidR="00786892" w:rsidRDefault="00786892" w:rsidP="00793E3F"/>
        </w:tc>
        <w:tc>
          <w:tcPr>
            <w:tcW w:w="4252" w:type="dxa"/>
            <w:gridSpan w:val="3"/>
            <w:tcBorders>
              <w:top w:val="single" w:sz="4" w:space="0" w:color="auto"/>
              <w:bottom w:val="single" w:sz="4" w:space="0" w:color="auto"/>
            </w:tcBorders>
          </w:tcPr>
          <w:p w14:paraId="0FEF89B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(mufe, teu, cot) din polietilena, tevile avind diametrul de 50 - 110 mm (Teu compresiune redus PE90x75)</w:t>
            </w:r>
            <w:r w:rsidRPr="00171E7C">
              <w:rPr>
                <w:rFonts w:ascii="Times New Roman CYR" w:hAnsi="Times New Roman CYR" w:cs="Times New Roman CYR"/>
                <w:sz w:val="16"/>
                <w:szCs w:val="16"/>
                <w:lang w:val="en-US"/>
              </w:rPr>
              <w:t xml:space="preserve"> </w:t>
            </w:r>
          </w:p>
          <w:p w14:paraId="73839350"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9B74FBD"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87AB9E3" w14:textId="77777777" w:rsidR="00786892" w:rsidRDefault="00786892" w:rsidP="00793E3F">
            <w:pPr>
              <w:jc w:val="center"/>
            </w:pPr>
            <w:r>
              <w:t>1,00</w:t>
            </w:r>
          </w:p>
        </w:tc>
      </w:tr>
      <w:tr w:rsidR="00786892" w14:paraId="263FEB8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BE343" w14:textId="77777777" w:rsidR="00786892" w:rsidRDefault="00786892" w:rsidP="00793E3F"/>
        </w:tc>
        <w:tc>
          <w:tcPr>
            <w:tcW w:w="1276" w:type="dxa"/>
            <w:gridSpan w:val="2"/>
            <w:tcBorders>
              <w:top w:val="nil"/>
              <w:bottom w:val="single" w:sz="2" w:space="0" w:color="auto"/>
            </w:tcBorders>
            <w:vAlign w:val="center"/>
          </w:tcPr>
          <w:p w14:paraId="5E0A534F"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4D2AF2F6" w14:textId="77777777" w:rsidR="00786892" w:rsidRDefault="00786892" w:rsidP="00793E3F">
            <w:r>
              <w:t>Instalator alimentari apa</w:t>
            </w:r>
          </w:p>
        </w:tc>
        <w:tc>
          <w:tcPr>
            <w:tcW w:w="993" w:type="dxa"/>
            <w:gridSpan w:val="2"/>
            <w:tcBorders>
              <w:top w:val="nil"/>
              <w:bottom w:val="single" w:sz="2" w:space="0" w:color="auto"/>
            </w:tcBorders>
          </w:tcPr>
          <w:p w14:paraId="03B7AB7A" w14:textId="77777777" w:rsidR="00786892" w:rsidRDefault="00786892" w:rsidP="00793E3F">
            <w:r>
              <w:t>h-om</w:t>
            </w:r>
          </w:p>
        </w:tc>
        <w:tc>
          <w:tcPr>
            <w:tcW w:w="1559" w:type="dxa"/>
            <w:gridSpan w:val="2"/>
            <w:tcBorders>
              <w:top w:val="nil"/>
              <w:bottom w:val="single" w:sz="2" w:space="0" w:color="auto"/>
            </w:tcBorders>
          </w:tcPr>
          <w:p w14:paraId="383A0E35" w14:textId="77777777" w:rsidR="00786892" w:rsidRDefault="00786892" w:rsidP="00793E3F">
            <w:r>
              <w:t>0,58</w:t>
            </w:r>
          </w:p>
        </w:tc>
      </w:tr>
      <w:tr w:rsidR="00786892" w14:paraId="34B598C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AB569" w14:textId="77777777" w:rsidR="00786892" w:rsidRDefault="00786892" w:rsidP="00793E3F"/>
        </w:tc>
        <w:tc>
          <w:tcPr>
            <w:tcW w:w="1276" w:type="dxa"/>
            <w:gridSpan w:val="2"/>
            <w:tcBorders>
              <w:top w:val="nil"/>
              <w:bottom w:val="single" w:sz="2" w:space="0" w:color="auto"/>
            </w:tcBorders>
            <w:vAlign w:val="center"/>
          </w:tcPr>
          <w:p w14:paraId="504E7F85" w14:textId="77777777" w:rsidR="00786892" w:rsidRDefault="00786892" w:rsidP="00793E3F">
            <w:pPr>
              <w:jc w:val="center"/>
              <w:rPr>
                <w:sz w:val="16"/>
                <w:szCs w:val="16"/>
              </w:rPr>
            </w:pPr>
            <w:r>
              <w:rPr>
                <w:sz w:val="16"/>
                <w:szCs w:val="16"/>
              </w:rPr>
              <w:t>25231567138756</w:t>
            </w:r>
          </w:p>
        </w:tc>
        <w:tc>
          <w:tcPr>
            <w:tcW w:w="4252" w:type="dxa"/>
            <w:gridSpan w:val="3"/>
            <w:tcBorders>
              <w:top w:val="nil"/>
              <w:bottom w:val="single" w:sz="2" w:space="0" w:color="auto"/>
            </w:tcBorders>
          </w:tcPr>
          <w:p w14:paraId="6E7EED40" w14:textId="77777777" w:rsidR="00786892" w:rsidRPr="00171E7C" w:rsidRDefault="00786892" w:rsidP="00793E3F">
            <w:pPr>
              <w:rPr>
                <w:lang w:val="en-US"/>
              </w:rPr>
            </w:pPr>
            <w:r w:rsidRPr="00171E7C">
              <w:rPr>
                <w:lang w:val="en-US"/>
              </w:rPr>
              <w:t>Teu compresiune redus PE d=90x75</w:t>
            </w:r>
          </w:p>
        </w:tc>
        <w:tc>
          <w:tcPr>
            <w:tcW w:w="993" w:type="dxa"/>
            <w:gridSpan w:val="2"/>
            <w:tcBorders>
              <w:top w:val="nil"/>
              <w:bottom w:val="single" w:sz="2" w:space="0" w:color="auto"/>
            </w:tcBorders>
          </w:tcPr>
          <w:p w14:paraId="1660AB96" w14:textId="77777777" w:rsidR="00786892" w:rsidRDefault="00786892" w:rsidP="00793E3F">
            <w:r>
              <w:t>buc</w:t>
            </w:r>
          </w:p>
        </w:tc>
        <w:tc>
          <w:tcPr>
            <w:tcW w:w="1559" w:type="dxa"/>
            <w:gridSpan w:val="2"/>
            <w:tcBorders>
              <w:top w:val="nil"/>
              <w:bottom w:val="single" w:sz="2" w:space="0" w:color="auto"/>
            </w:tcBorders>
          </w:tcPr>
          <w:p w14:paraId="15A34C5F" w14:textId="77777777" w:rsidR="00786892" w:rsidRDefault="00786892" w:rsidP="00793E3F">
            <w:r>
              <w:t>1,00</w:t>
            </w:r>
          </w:p>
        </w:tc>
      </w:tr>
      <w:tr w:rsidR="00786892" w14:paraId="5657C5F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B3C478" w14:textId="77777777" w:rsidR="00786892" w:rsidRDefault="00786892" w:rsidP="00793E3F">
            <w:r>
              <w:t>42</w:t>
            </w:r>
          </w:p>
        </w:tc>
        <w:tc>
          <w:tcPr>
            <w:tcW w:w="1276" w:type="dxa"/>
            <w:gridSpan w:val="2"/>
            <w:tcBorders>
              <w:top w:val="single" w:sz="4" w:space="0" w:color="auto"/>
              <w:bottom w:val="single" w:sz="4" w:space="0" w:color="auto"/>
            </w:tcBorders>
          </w:tcPr>
          <w:p w14:paraId="4C84FAD2" w14:textId="77777777" w:rsidR="00786892" w:rsidRDefault="00786892" w:rsidP="00793E3F">
            <w:pPr>
              <w:rPr>
                <w:lang w:val="en-US"/>
              </w:rPr>
            </w:pPr>
            <w:r>
              <w:rPr>
                <w:lang w:val="en-US"/>
              </w:rPr>
              <w:t>AcA54B</w:t>
            </w:r>
          </w:p>
          <w:p w14:paraId="24973237" w14:textId="77777777" w:rsidR="00786892" w:rsidRDefault="00786892" w:rsidP="00793E3F"/>
        </w:tc>
        <w:tc>
          <w:tcPr>
            <w:tcW w:w="4252" w:type="dxa"/>
            <w:gridSpan w:val="3"/>
            <w:tcBorders>
              <w:top w:val="single" w:sz="4" w:space="0" w:color="auto"/>
              <w:bottom w:val="single" w:sz="4" w:space="0" w:color="auto"/>
            </w:tcBorders>
          </w:tcPr>
          <w:p w14:paraId="576E3F59"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(mufe, teu, cot) din polietilena, tevile avind diametrul de 50 - 110 mm (Mufa  compresiune redus PE90x63)</w:t>
            </w:r>
            <w:r w:rsidRPr="00171E7C">
              <w:rPr>
                <w:rFonts w:ascii="Times New Roman CYR" w:hAnsi="Times New Roman CYR" w:cs="Times New Roman CYR"/>
                <w:sz w:val="16"/>
                <w:szCs w:val="16"/>
                <w:lang w:val="en-US"/>
              </w:rPr>
              <w:t xml:space="preserve"> </w:t>
            </w:r>
          </w:p>
          <w:p w14:paraId="3B810B3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0989E5D"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5A003E02" w14:textId="77777777" w:rsidR="00786892" w:rsidRDefault="00786892" w:rsidP="00793E3F">
            <w:pPr>
              <w:jc w:val="center"/>
            </w:pPr>
            <w:r>
              <w:t>1,00</w:t>
            </w:r>
          </w:p>
        </w:tc>
      </w:tr>
      <w:tr w:rsidR="00786892" w14:paraId="297DFBA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527C83" w14:textId="77777777" w:rsidR="00786892" w:rsidRDefault="00786892" w:rsidP="00793E3F"/>
        </w:tc>
        <w:tc>
          <w:tcPr>
            <w:tcW w:w="1276" w:type="dxa"/>
            <w:gridSpan w:val="2"/>
            <w:tcBorders>
              <w:top w:val="nil"/>
              <w:bottom w:val="single" w:sz="2" w:space="0" w:color="auto"/>
            </w:tcBorders>
            <w:vAlign w:val="center"/>
          </w:tcPr>
          <w:p w14:paraId="777F50A7"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6A46172B" w14:textId="77777777" w:rsidR="00786892" w:rsidRDefault="00786892" w:rsidP="00793E3F">
            <w:r>
              <w:t>Instalator alimentari apa</w:t>
            </w:r>
          </w:p>
        </w:tc>
        <w:tc>
          <w:tcPr>
            <w:tcW w:w="993" w:type="dxa"/>
            <w:gridSpan w:val="2"/>
            <w:tcBorders>
              <w:top w:val="nil"/>
              <w:bottom w:val="single" w:sz="2" w:space="0" w:color="auto"/>
            </w:tcBorders>
          </w:tcPr>
          <w:p w14:paraId="1DF3C8A1" w14:textId="77777777" w:rsidR="00786892" w:rsidRDefault="00786892" w:rsidP="00793E3F">
            <w:r>
              <w:t>h-om</w:t>
            </w:r>
          </w:p>
        </w:tc>
        <w:tc>
          <w:tcPr>
            <w:tcW w:w="1559" w:type="dxa"/>
            <w:gridSpan w:val="2"/>
            <w:tcBorders>
              <w:top w:val="nil"/>
              <w:bottom w:val="single" w:sz="2" w:space="0" w:color="auto"/>
            </w:tcBorders>
          </w:tcPr>
          <w:p w14:paraId="2C649391" w14:textId="77777777" w:rsidR="00786892" w:rsidRDefault="00786892" w:rsidP="00793E3F">
            <w:r>
              <w:t>0,58</w:t>
            </w:r>
          </w:p>
        </w:tc>
      </w:tr>
      <w:tr w:rsidR="00786892" w14:paraId="6739587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2C885D" w14:textId="77777777" w:rsidR="00786892" w:rsidRDefault="00786892" w:rsidP="00793E3F"/>
        </w:tc>
        <w:tc>
          <w:tcPr>
            <w:tcW w:w="1276" w:type="dxa"/>
            <w:gridSpan w:val="2"/>
            <w:tcBorders>
              <w:top w:val="nil"/>
              <w:bottom w:val="single" w:sz="2" w:space="0" w:color="auto"/>
            </w:tcBorders>
            <w:vAlign w:val="center"/>
          </w:tcPr>
          <w:p w14:paraId="04784F4D" w14:textId="77777777" w:rsidR="00786892" w:rsidRDefault="00786892" w:rsidP="00793E3F">
            <w:pPr>
              <w:jc w:val="center"/>
              <w:rPr>
                <w:sz w:val="16"/>
                <w:szCs w:val="16"/>
              </w:rPr>
            </w:pPr>
            <w:r>
              <w:rPr>
                <w:sz w:val="16"/>
                <w:szCs w:val="16"/>
              </w:rPr>
              <w:t>25231567138857</w:t>
            </w:r>
          </w:p>
        </w:tc>
        <w:tc>
          <w:tcPr>
            <w:tcW w:w="4252" w:type="dxa"/>
            <w:gridSpan w:val="3"/>
            <w:tcBorders>
              <w:top w:val="nil"/>
              <w:bottom w:val="single" w:sz="2" w:space="0" w:color="auto"/>
            </w:tcBorders>
          </w:tcPr>
          <w:p w14:paraId="1686E596" w14:textId="77777777" w:rsidR="00786892" w:rsidRPr="00171E7C" w:rsidRDefault="00786892" w:rsidP="00793E3F">
            <w:pPr>
              <w:rPr>
                <w:lang w:val="en-US"/>
              </w:rPr>
            </w:pPr>
            <w:r w:rsidRPr="00171E7C">
              <w:rPr>
                <w:lang w:val="en-US"/>
              </w:rPr>
              <w:t>Mufa compresiune redus PE d=90x63</w:t>
            </w:r>
          </w:p>
        </w:tc>
        <w:tc>
          <w:tcPr>
            <w:tcW w:w="993" w:type="dxa"/>
            <w:gridSpan w:val="2"/>
            <w:tcBorders>
              <w:top w:val="nil"/>
              <w:bottom w:val="single" w:sz="2" w:space="0" w:color="auto"/>
            </w:tcBorders>
          </w:tcPr>
          <w:p w14:paraId="50227033" w14:textId="77777777" w:rsidR="00786892" w:rsidRDefault="00786892" w:rsidP="00793E3F">
            <w:r>
              <w:t>buc</w:t>
            </w:r>
          </w:p>
        </w:tc>
        <w:tc>
          <w:tcPr>
            <w:tcW w:w="1559" w:type="dxa"/>
            <w:gridSpan w:val="2"/>
            <w:tcBorders>
              <w:top w:val="nil"/>
              <w:bottom w:val="single" w:sz="2" w:space="0" w:color="auto"/>
            </w:tcBorders>
          </w:tcPr>
          <w:p w14:paraId="54374405" w14:textId="77777777" w:rsidR="00786892" w:rsidRDefault="00786892" w:rsidP="00793E3F">
            <w:r>
              <w:t>1,00</w:t>
            </w:r>
          </w:p>
        </w:tc>
      </w:tr>
      <w:tr w:rsidR="00786892" w14:paraId="1AD071C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02E515" w14:textId="77777777" w:rsidR="00786892" w:rsidRDefault="00786892" w:rsidP="00793E3F">
            <w:r>
              <w:t>43</w:t>
            </w:r>
          </w:p>
        </w:tc>
        <w:tc>
          <w:tcPr>
            <w:tcW w:w="1276" w:type="dxa"/>
            <w:gridSpan w:val="2"/>
            <w:tcBorders>
              <w:top w:val="single" w:sz="4" w:space="0" w:color="auto"/>
              <w:bottom w:val="single" w:sz="4" w:space="0" w:color="auto"/>
            </w:tcBorders>
          </w:tcPr>
          <w:p w14:paraId="701B1E08" w14:textId="77777777" w:rsidR="00786892" w:rsidRDefault="00786892" w:rsidP="00793E3F">
            <w:pPr>
              <w:rPr>
                <w:lang w:val="en-US"/>
              </w:rPr>
            </w:pPr>
            <w:r>
              <w:rPr>
                <w:lang w:val="en-US"/>
              </w:rPr>
              <w:t>AcA54B</w:t>
            </w:r>
          </w:p>
          <w:p w14:paraId="5B5C1D14" w14:textId="77777777" w:rsidR="00786892" w:rsidRDefault="00786892" w:rsidP="00793E3F"/>
        </w:tc>
        <w:tc>
          <w:tcPr>
            <w:tcW w:w="4252" w:type="dxa"/>
            <w:gridSpan w:val="3"/>
            <w:tcBorders>
              <w:top w:val="single" w:sz="4" w:space="0" w:color="auto"/>
              <w:bottom w:val="single" w:sz="4" w:space="0" w:color="auto"/>
            </w:tcBorders>
          </w:tcPr>
          <w:p w14:paraId="77D471F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(mufe, teu, cot) din polietilena, tevile avind diametrul de 50 - 110 mm (Piese brasare d=90x1.1/2")</w:t>
            </w:r>
            <w:r w:rsidRPr="00171E7C">
              <w:rPr>
                <w:rFonts w:ascii="Times New Roman CYR" w:hAnsi="Times New Roman CYR" w:cs="Times New Roman CYR"/>
                <w:sz w:val="16"/>
                <w:szCs w:val="16"/>
                <w:lang w:val="en-US"/>
              </w:rPr>
              <w:t xml:space="preserve"> </w:t>
            </w:r>
          </w:p>
          <w:p w14:paraId="2C25DC1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378340B"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757168DA" w14:textId="77777777" w:rsidR="00786892" w:rsidRDefault="00786892" w:rsidP="00793E3F">
            <w:pPr>
              <w:jc w:val="center"/>
            </w:pPr>
            <w:r>
              <w:t>1,00</w:t>
            </w:r>
          </w:p>
        </w:tc>
      </w:tr>
      <w:tr w:rsidR="00786892" w14:paraId="188CECB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A8A4A5" w14:textId="77777777" w:rsidR="00786892" w:rsidRDefault="00786892" w:rsidP="00793E3F"/>
        </w:tc>
        <w:tc>
          <w:tcPr>
            <w:tcW w:w="1276" w:type="dxa"/>
            <w:gridSpan w:val="2"/>
            <w:tcBorders>
              <w:top w:val="nil"/>
              <w:bottom w:val="single" w:sz="2" w:space="0" w:color="auto"/>
            </w:tcBorders>
            <w:vAlign w:val="center"/>
          </w:tcPr>
          <w:p w14:paraId="65C13C3C"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4130B206" w14:textId="77777777" w:rsidR="00786892" w:rsidRDefault="00786892" w:rsidP="00793E3F">
            <w:r>
              <w:t>Instalator alimentari apa</w:t>
            </w:r>
          </w:p>
        </w:tc>
        <w:tc>
          <w:tcPr>
            <w:tcW w:w="993" w:type="dxa"/>
            <w:gridSpan w:val="2"/>
            <w:tcBorders>
              <w:top w:val="nil"/>
              <w:bottom w:val="single" w:sz="2" w:space="0" w:color="auto"/>
            </w:tcBorders>
          </w:tcPr>
          <w:p w14:paraId="042A5D0F" w14:textId="77777777" w:rsidR="00786892" w:rsidRDefault="00786892" w:rsidP="00793E3F">
            <w:r>
              <w:t>h-om</w:t>
            </w:r>
          </w:p>
        </w:tc>
        <w:tc>
          <w:tcPr>
            <w:tcW w:w="1559" w:type="dxa"/>
            <w:gridSpan w:val="2"/>
            <w:tcBorders>
              <w:top w:val="nil"/>
              <w:bottom w:val="single" w:sz="2" w:space="0" w:color="auto"/>
            </w:tcBorders>
          </w:tcPr>
          <w:p w14:paraId="6840C9DC" w14:textId="77777777" w:rsidR="00786892" w:rsidRDefault="00786892" w:rsidP="00793E3F">
            <w:r>
              <w:t>0,58</w:t>
            </w:r>
          </w:p>
        </w:tc>
      </w:tr>
      <w:tr w:rsidR="00786892" w14:paraId="5CB9FF0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62029E" w14:textId="77777777" w:rsidR="00786892" w:rsidRDefault="00786892" w:rsidP="00793E3F"/>
        </w:tc>
        <w:tc>
          <w:tcPr>
            <w:tcW w:w="1276" w:type="dxa"/>
            <w:gridSpan w:val="2"/>
            <w:tcBorders>
              <w:top w:val="nil"/>
              <w:bottom w:val="single" w:sz="2" w:space="0" w:color="auto"/>
            </w:tcBorders>
            <w:vAlign w:val="center"/>
          </w:tcPr>
          <w:p w14:paraId="580B54F1" w14:textId="77777777" w:rsidR="00786892" w:rsidRDefault="00786892" w:rsidP="00793E3F">
            <w:pPr>
              <w:jc w:val="center"/>
              <w:rPr>
                <w:sz w:val="16"/>
                <w:szCs w:val="16"/>
              </w:rPr>
            </w:pPr>
            <w:r>
              <w:rPr>
                <w:sz w:val="16"/>
                <w:szCs w:val="16"/>
              </w:rPr>
              <w:t>25231567138975</w:t>
            </w:r>
          </w:p>
        </w:tc>
        <w:tc>
          <w:tcPr>
            <w:tcW w:w="4252" w:type="dxa"/>
            <w:gridSpan w:val="3"/>
            <w:tcBorders>
              <w:top w:val="nil"/>
              <w:bottom w:val="single" w:sz="2" w:space="0" w:color="auto"/>
            </w:tcBorders>
          </w:tcPr>
          <w:p w14:paraId="45C690F8" w14:textId="77777777" w:rsidR="00786892" w:rsidRDefault="00786892" w:rsidP="00793E3F">
            <w:r>
              <w:t>Piese bransare d=90x1.1/2"</w:t>
            </w:r>
          </w:p>
        </w:tc>
        <w:tc>
          <w:tcPr>
            <w:tcW w:w="993" w:type="dxa"/>
            <w:gridSpan w:val="2"/>
            <w:tcBorders>
              <w:top w:val="nil"/>
              <w:bottom w:val="single" w:sz="2" w:space="0" w:color="auto"/>
            </w:tcBorders>
          </w:tcPr>
          <w:p w14:paraId="6DB457C0" w14:textId="77777777" w:rsidR="00786892" w:rsidRDefault="00786892" w:rsidP="00793E3F">
            <w:r>
              <w:t>buc</w:t>
            </w:r>
          </w:p>
        </w:tc>
        <w:tc>
          <w:tcPr>
            <w:tcW w:w="1559" w:type="dxa"/>
            <w:gridSpan w:val="2"/>
            <w:tcBorders>
              <w:top w:val="nil"/>
              <w:bottom w:val="single" w:sz="2" w:space="0" w:color="auto"/>
            </w:tcBorders>
          </w:tcPr>
          <w:p w14:paraId="3A9762E7" w14:textId="77777777" w:rsidR="00786892" w:rsidRDefault="00786892" w:rsidP="00793E3F">
            <w:r>
              <w:t>1,00</w:t>
            </w:r>
          </w:p>
        </w:tc>
      </w:tr>
      <w:tr w:rsidR="00786892" w14:paraId="1F82C1E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79717A" w14:textId="77777777" w:rsidR="00786892" w:rsidRDefault="00786892" w:rsidP="00793E3F">
            <w:r>
              <w:t>44</w:t>
            </w:r>
          </w:p>
        </w:tc>
        <w:tc>
          <w:tcPr>
            <w:tcW w:w="1276" w:type="dxa"/>
            <w:gridSpan w:val="2"/>
            <w:tcBorders>
              <w:top w:val="single" w:sz="4" w:space="0" w:color="auto"/>
              <w:bottom w:val="single" w:sz="4" w:space="0" w:color="auto"/>
            </w:tcBorders>
          </w:tcPr>
          <w:p w14:paraId="5C034F87" w14:textId="77777777" w:rsidR="00786892" w:rsidRDefault="00786892" w:rsidP="00793E3F">
            <w:pPr>
              <w:rPr>
                <w:lang w:val="en-US"/>
              </w:rPr>
            </w:pPr>
            <w:r>
              <w:rPr>
                <w:lang w:val="en-US"/>
              </w:rPr>
              <w:t>AcB03C</w:t>
            </w:r>
          </w:p>
          <w:p w14:paraId="060ED1B4" w14:textId="77777777" w:rsidR="00786892" w:rsidRDefault="00786892" w:rsidP="00793E3F"/>
        </w:tc>
        <w:tc>
          <w:tcPr>
            <w:tcW w:w="4252" w:type="dxa"/>
            <w:gridSpan w:val="3"/>
            <w:tcBorders>
              <w:top w:val="single" w:sz="4" w:space="0" w:color="auto"/>
              <w:bottom w:val="single" w:sz="4" w:space="0" w:color="auto"/>
            </w:tcBorders>
          </w:tcPr>
          <w:p w14:paraId="018F89D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Montarea in caminul existent a contorului de apa a robinetului  si filtru de concesie ingropat, la bransamentele de plumb, avind diametrul de 40 mm(ventil. filtru) </w:t>
            </w:r>
            <w:r w:rsidRPr="00171E7C">
              <w:rPr>
                <w:rFonts w:ascii="Times New Roman CYR" w:hAnsi="Times New Roman CYR" w:cs="Times New Roman CYR"/>
                <w:sz w:val="16"/>
                <w:szCs w:val="16"/>
                <w:lang w:val="en-US"/>
              </w:rPr>
              <w:t xml:space="preserve"> </w:t>
            </w:r>
          </w:p>
          <w:p w14:paraId="7AA786FE"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7F2BD95"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65FAD29" w14:textId="77777777" w:rsidR="00786892" w:rsidRDefault="00786892" w:rsidP="00793E3F">
            <w:pPr>
              <w:jc w:val="center"/>
            </w:pPr>
            <w:r>
              <w:t>1,00</w:t>
            </w:r>
          </w:p>
        </w:tc>
      </w:tr>
      <w:tr w:rsidR="00786892" w14:paraId="7FD7771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69E99" w14:textId="77777777" w:rsidR="00786892" w:rsidRDefault="00786892" w:rsidP="00793E3F"/>
        </w:tc>
        <w:tc>
          <w:tcPr>
            <w:tcW w:w="1276" w:type="dxa"/>
            <w:gridSpan w:val="2"/>
            <w:tcBorders>
              <w:top w:val="nil"/>
              <w:bottom w:val="single" w:sz="2" w:space="0" w:color="auto"/>
            </w:tcBorders>
            <w:vAlign w:val="center"/>
          </w:tcPr>
          <w:p w14:paraId="740F5D4C"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C7B276C" w14:textId="77777777" w:rsidR="00786892" w:rsidRDefault="00786892" w:rsidP="00793E3F">
            <w:r>
              <w:t>Instalator alimentari apa</w:t>
            </w:r>
          </w:p>
        </w:tc>
        <w:tc>
          <w:tcPr>
            <w:tcW w:w="993" w:type="dxa"/>
            <w:gridSpan w:val="2"/>
            <w:tcBorders>
              <w:top w:val="nil"/>
              <w:bottom w:val="single" w:sz="2" w:space="0" w:color="auto"/>
            </w:tcBorders>
          </w:tcPr>
          <w:p w14:paraId="6BA4029E" w14:textId="77777777" w:rsidR="00786892" w:rsidRDefault="00786892" w:rsidP="00793E3F">
            <w:r>
              <w:t>h-om</w:t>
            </w:r>
          </w:p>
        </w:tc>
        <w:tc>
          <w:tcPr>
            <w:tcW w:w="1559" w:type="dxa"/>
            <w:gridSpan w:val="2"/>
            <w:tcBorders>
              <w:top w:val="nil"/>
              <w:bottom w:val="single" w:sz="2" w:space="0" w:color="auto"/>
            </w:tcBorders>
          </w:tcPr>
          <w:p w14:paraId="0E0563EF" w14:textId="77777777" w:rsidR="00786892" w:rsidRDefault="00786892" w:rsidP="00793E3F">
            <w:r>
              <w:t>1,50</w:t>
            </w:r>
          </w:p>
        </w:tc>
      </w:tr>
      <w:tr w:rsidR="00786892" w14:paraId="47C548D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0111E4" w14:textId="77777777" w:rsidR="00786892" w:rsidRDefault="00786892" w:rsidP="00793E3F"/>
        </w:tc>
        <w:tc>
          <w:tcPr>
            <w:tcW w:w="1276" w:type="dxa"/>
            <w:gridSpan w:val="2"/>
            <w:tcBorders>
              <w:top w:val="nil"/>
              <w:bottom w:val="single" w:sz="2" w:space="0" w:color="auto"/>
            </w:tcBorders>
            <w:vAlign w:val="center"/>
          </w:tcPr>
          <w:p w14:paraId="2C180B9B" w14:textId="77777777" w:rsidR="00786892" w:rsidRDefault="00786892" w:rsidP="00793E3F">
            <w:pPr>
              <w:jc w:val="center"/>
              <w:rPr>
                <w:sz w:val="16"/>
                <w:szCs w:val="16"/>
              </w:rPr>
            </w:pPr>
            <w:r>
              <w:rPr>
                <w:sz w:val="16"/>
                <w:szCs w:val="16"/>
              </w:rPr>
              <w:t>2874117300040</w:t>
            </w:r>
          </w:p>
        </w:tc>
        <w:tc>
          <w:tcPr>
            <w:tcW w:w="4252" w:type="dxa"/>
            <w:gridSpan w:val="3"/>
            <w:tcBorders>
              <w:top w:val="nil"/>
              <w:bottom w:val="single" w:sz="2" w:space="0" w:color="auto"/>
            </w:tcBorders>
          </w:tcPr>
          <w:p w14:paraId="3182007E" w14:textId="77777777" w:rsidR="00786892" w:rsidRDefault="00786892" w:rsidP="00793E3F">
            <w:r>
              <w:t>Filtru d=40 mm</w:t>
            </w:r>
          </w:p>
        </w:tc>
        <w:tc>
          <w:tcPr>
            <w:tcW w:w="993" w:type="dxa"/>
            <w:gridSpan w:val="2"/>
            <w:tcBorders>
              <w:top w:val="nil"/>
              <w:bottom w:val="single" w:sz="2" w:space="0" w:color="auto"/>
            </w:tcBorders>
          </w:tcPr>
          <w:p w14:paraId="6359AAAD" w14:textId="77777777" w:rsidR="00786892" w:rsidRDefault="00786892" w:rsidP="00793E3F">
            <w:r>
              <w:t>buc</w:t>
            </w:r>
          </w:p>
        </w:tc>
        <w:tc>
          <w:tcPr>
            <w:tcW w:w="1559" w:type="dxa"/>
            <w:gridSpan w:val="2"/>
            <w:tcBorders>
              <w:top w:val="nil"/>
              <w:bottom w:val="single" w:sz="2" w:space="0" w:color="auto"/>
            </w:tcBorders>
          </w:tcPr>
          <w:p w14:paraId="01F5A4F0" w14:textId="77777777" w:rsidR="00786892" w:rsidRDefault="00786892" w:rsidP="00793E3F">
            <w:r>
              <w:t>1,00</w:t>
            </w:r>
          </w:p>
        </w:tc>
      </w:tr>
      <w:tr w:rsidR="00786892" w14:paraId="3B810C2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88BFD7" w14:textId="77777777" w:rsidR="00786892" w:rsidRDefault="00786892" w:rsidP="00793E3F"/>
        </w:tc>
        <w:tc>
          <w:tcPr>
            <w:tcW w:w="1276" w:type="dxa"/>
            <w:gridSpan w:val="2"/>
            <w:tcBorders>
              <w:top w:val="nil"/>
              <w:bottom w:val="single" w:sz="2" w:space="0" w:color="auto"/>
            </w:tcBorders>
            <w:vAlign w:val="center"/>
          </w:tcPr>
          <w:p w14:paraId="77349A7B" w14:textId="77777777" w:rsidR="00786892" w:rsidRDefault="00786892" w:rsidP="00793E3F">
            <w:pPr>
              <w:jc w:val="center"/>
              <w:rPr>
                <w:sz w:val="16"/>
                <w:szCs w:val="16"/>
              </w:rPr>
            </w:pPr>
            <w:r>
              <w:rPr>
                <w:sz w:val="16"/>
                <w:szCs w:val="16"/>
              </w:rPr>
              <w:t>2874117300052</w:t>
            </w:r>
          </w:p>
        </w:tc>
        <w:tc>
          <w:tcPr>
            <w:tcW w:w="4252" w:type="dxa"/>
            <w:gridSpan w:val="3"/>
            <w:tcBorders>
              <w:top w:val="nil"/>
              <w:bottom w:val="single" w:sz="2" w:space="0" w:color="auto"/>
            </w:tcBorders>
          </w:tcPr>
          <w:p w14:paraId="381758CB" w14:textId="77777777" w:rsidR="00786892" w:rsidRDefault="00786892" w:rsidP="00793E3F">
            <w:r>
              <w:t>Вентиль d=40 mm</w:t>
            </w:r>
          </w:p>
        </w:tc>
        <w:tc>
          <w:tcPr>
            <w:tcW w:w="993" w:type="dxa"/>
            <w:gridSpan w:val="2"/>
            <w:tcBorders>
              <w:top w:val="nil"/>
              <w:bottom w:val="single" w:sz="2" w:space="0" w:color="auto"/>
            </w:tcBorders>
          </w:tcPr>
          <w:p w14:paraId="72B6442D" w14:textId="77777777" w:rsidR="00786892" w:rsidRDefault="00786892" w:rsidP="00793E3F">
            <w:r>
              <w:t>buc</w:t>
            </w:r>
          </w:p>
        </w:tc>
        <w:tc>
          <w:tcPr>
            <w:tcW w:w="1559" w:type="dxa"/>
            <w:gridSpan w:val="2"/>
            <w:tcBorders>
              <w:top w:val="nil"/>
              <w:bottom w:val="single" w:sz="2" w:space="0" w:color="auto"/>
            </w:tcBorders>
          </w:tcPr>
          <w:p w14:paraId="556269C8" w14:textId="77777777" w:rsidR="00786892" w:rsidRDefault="00786892" w:rsidP="00793E3F">
            <w:r>
              <w:t>1,00</w:t>
            </w:r>
          </w:p>
        </w:tc>
      </w:tr>
      <w:tr w:rsidR="00786892" w14:paraId="3FDC8E4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CF11D" w14:textId="77777777" w:rsidR="00786892" w:rsidRDefault="00786892" w:rsidP="00793E3F"/>
        </w:tc>
        <w:tc>
          <w:tcPr>
            <w:tcW w:w="1276" w:type="dxa"/>
            <w:gridSpan w:val="2"/>
            <w:tcBorders>
              <w:top w:val="nil"/>
              <w:bottom w:val="single" w:sz="2" w:space="0" w:color="auto"/>
            </w:tcBorders>
            <w:vAlign w:val="center"/>
          </w:tcPr>
          <w:p w14:paraId="4B7ACC69" w14:textId="77777777" w:rsidR="00786892" w:rsidRDefault="00786892" w:rsidP="00793E3F">
            <w:pPr>
              <w:jc w:val="center"/>
              <w:rPr>
                <w:sz w:val="16"/>
                <w:szCs w:val="16"/>
              </w:rPr>
            </w:pPr>
            <w:r>
              <w:rPr>
                <w:sz w:val="16"/>
                <w:szCs w:val="16"/>
              </w:rPr>
              <w:t>2513736621810</w:t>
            </w:r>
          </w:p>
        </w:tc>
        <w:tc>
          <w:tcPr>
            <w:tcW w:w="4252" w:type="dxa"/>
            <w:gridSpan w:val="3"/>
            <w:tcBorders>
              <w:top w:val="nil"/>
              <w:bottom w:val="single" w:sz="2" w:space="0" w:color="auto"/>
            </w:tcBorders>
          </w:tcPr>
          <w:p w14:paraId="4100C10B" w14:textId="77777777" w:rsidR="00786892" w:rsidRPr="00171E7C" w:rsidRDefault="00786892" w:rsidP="00793E3F">
            <w:pPr>
              <w:rPr>
                <w:lang w:val="en-US"/>
              </w:rPr>
            </w:pPr>
            <w:r w:rsidRPr="00171E7C">
              <w:rPr>
                <w:lang w:val="en-US"/>
              </w:rPr>
              <w:t>Placi tehnice de cauciuc pentru garnituri cu insertie textila de 3 mm grosime</w:t>
            </w:r>
          </w:p>
        </w:tc>
        <w:tc>
          <w:tcPr>
            <w:tcW w:w="993" w:type="dxa"/>
            <w:gridSpan w:val="2"/>
            <w:tcBorders>
              <w:top w:val="nil"/>
              <w:bottom w:val="single" w:sz="2" w:space="0" w:color="auto"/>
            </w:tcBorders>
          </w:tcPr>
          <w:p w14:paraId="54FAA839" w14:textId="77777777" w:rsidR="00786892" w:rsidRDefault="00786892" w:rsidP="00793E3F">
            <w:r>
              <w:t>kg</w:t>
            </w:r>
          </w:p>
        </w:tc>
        <w:tc>
          <w:tcPr>
            <w:tcW w:w="1559" w:type="dxa"/>
            <w:gridSpan w:val="2"/>
            <w:tcBorders>
              <w:top w:val="nil"/>
              <w:bottom w:val="single" w:sz="2" w:space="0" w:color="auto"/>
            </w:tcBorders>
          </w:tcPr>
          <w:p w14:paraId="2F147BC2" w14:textId="77777777" w:rsidR="00786892" w:rsidRDefault="00786892" w:rsidP="00793E3F">
            <w:r>
              <w:t>0,04</w:t>
            </w:r>
          </w:p>
        </w:tc>
      </w:tr>
      <w:tr w:rsidR="00786892" w14:paraId="1916679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4B1A9B" w14:textId="77777777" w:rsidR="00786892" w:rsidRDefault="00786892" w:rsidP="00793E3F">
            <w:r>
              <w:t>45</w:t>
            </w:r>
          </w:p>
        </w:tc>
        <w:tc>
          <w:tcPr>
            <w:tcW w:w="1276" w:type="dxa"/>
            <w:gridSpan w:val="2"/>
            <w:tcBorders>
              <w:top w:val="single" w:sz="4" w:space="0" w:color="auto"/>
              <w:bottom w:val="single" w:sz="4" w:space="0" w:color="auto"/>
            </w:tcBorders>
          </w:tcPr>
          <w:p w14:paraId="5B48537F" w14:textId="77777777" w:rsidR="00786892" w:rsidRDefault="00786892" w:rsidP="00793E3F">
            <w:pPr>
              <w:rPr>
                <w:lang w:val="en-US"/>
              </w:rPr>
            </w:pPr>
            <w:r>
              <w:rPr>
                <w:lang w:val="en-US"/>
              </w:rPr>
              <w:t>AcA54B</w:t>
            </w:r>
          </w:p>
          <w:p w14:paraId="00B808E8" w14:textId="77777777" w:rsidR="00786892" w:rsidRDefault="00786892" w:rsidP="00793E3F"/>
        </w:tc>
        <w:tc>
          <w:tcPr>
            <w:tcW w:w="4252" w:type="dxa"/>
            <w:gridSpan w:val="3"/>
            <w:tcBorders>
              <w:top w:val="single" w:sz="4" w:space="0" w:color="auto"/>
              <w:bottom w:val="single" w:sz="4" w:space="0" w:color="auto"/>
            </w:tcBorders>
          </w:tcPr>
          <w:p w14:paraId="2F3A509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din polietilena, tevile avind diametrul de 50 - 110 mm (Racord compreseune  FE 40</w:t>
            </w:r>
            <w:r>
              <w:t>х</w:t>
            </w:r>
            <w:r w:rsidRPr="00171E7C">
              <w:rPr>
                <w:lang w:val="en-US"/>
              </w:rPr>
              <w:t>1 1/2")</w:t>
            </w:r>
            <w:r w:rsidRPr="00171E7C">
              <w:rPr>
                <w:rFonts w:ascii="Times New Roman CYR" w:hAnsi="Times New Roman CYR" w:cs="Times New Roman CYR"/>
                <w:sz w:val="16"/>
                <w:szCs w:val="16"/>
                <w:lang w:val="en-US"/>
              </w:rPr>
              <w:t xml:space="preserve"> </w:t>
            </w:r>
          </w:p>
          <w:p w14:paraId="6B33C14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B8A73C8"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49889DB1" w14:textId="77777777" w:rsidR="00786892" w:rsidRDefault="00786892" w:rsidP="00793E3F">
            <w:pPr>
              <w:jc w:val="center"/>
            </w:pPr>
            <w:r>
              <w:t>3,00</w:t>
            </w:r>
          </w:p>
        </w:tc>
      </w:tr>
      <w:tr w:rsidR="00786892" w14:paraId="0B70C98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FFE78" w14:textId="77777777" w:rsidR="00786892" w:rsidRDefault="00786892" w:rsidP="00793E3F"/>
        </w:tc>
        <w:tc>
          <w:tcPr>
            <w:tcW w:w="1276" w:type="dxa"/>
            <w:gridSpan w:val="2"/>
            <w:tcBorders>
              <w:top w:val="nil"/>
              <w:bottom w:val="single" w:sz="2" w:space="0" w:color="auto"/>
            </w:tcBorders>
            <w:vAlign w:val="center"/>
          </w:tcPr>
          <w:p w14:paraId="2E21FE70"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692AD50B" w14:textId="77777777" w:rsidR="00786892" w:rsidRDefault="00786892" w:rsidP="00793E3F">
            <w:r>
              <w:t>Instalator alimentari apa</w:t>
            </w:r>
          </w:p>
        </w:tc>
        <w:tc>
          <w:tcPr>
            <w:tcW w:w="993" w:type="dxa"/>
            <w:gridSpan w:val="2"/>
            <w:tcBorders>
              <w:top w:val="nil"/>
              <w:bottom w:val="single" w:sz="2" w:space="0" w:color="auto"/>
            </w:tcBorders>
          </w:tcPr>
          <w:p w14:paraId="2B3BF657" w14:textId="77777777" w:rsidR="00786892" w:rsidRDefault="00786892" w:rsidP="00793E3F">
            <w:r>
              <w:t>h-om</w:t>
            </w:r>
          </w:p>
        </w:tc>
        <w:tc>
          <w:tcPr>
            <w:tcW w:w="1559" w:type="dxa"/>
            <w:gridSpan w:val="2"/>
            <w:tcBorders>
              <w:top w:val="nil"/>
              <w:bottom w:val="single" w:sz="2" w:space="0" w:color="auto"/>
            </w:tcBorders>
          </w:tcPr>
          <w:p w14:paraId="36663E4C" w14:textId="77777777" w:rsidR="00786892" w:rsidRDefault="00786892" w:rsidP="00793E3F">
            <w:r>
              <w:t>1,74</w:t>
            </w:r>
          </w:p>
        </w:tc>
      </w:tr>
      <w:tr w:rsidR="00786892" w14:paraId="282BD93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EFB9FA" w14:textId="77777777" w:rsidR="00786892" w:rsidRDefault="00786892" w:rsidP="00793E3F"/>
        </w:tc>
        <w:tc>
          <w:tcPr>
            <w:tcW w:w="1276" w:type="dxa"/>
            <w:gridSpan w:val="2"/>
            <w:tcBorders>
              <w:top w:val="nil"/>
              <w:bottom w:val="single" w:sz="2" w:space="0" w:color="auto"/>
            </w:tcBorders>
            <w:vAlign w:val="center"/>
          </w:tcPr>
          <w:p w14:paraId="07BE6A50" w14:textId="77777777" w:rsidR="00786892" w:rsidRDefault="00786892" w:rsidP="00793E3F">
            <w:pPr>
              <w:jc w:val="center"/>
              <w:rPr>
                <w:sz w:val="16"/>
                <w:szCs w:val="16"/>
              </w:rPr>
            </w:pPr>
            <w:r>
              <w:rPr>
                <w:sz w:val="16"/>
                <w:szCs w:val="16"/>
              </w:rPr>
              <w:t>2523156713196</w:t>
            </w:r>
          </w:p>
        </w:tc>
        <w:tc>
          <w:tcPr>
            <w:tcW w:w="4252" w:type="dxa"/>
            <w:gridSpan w:val="3"/>
            <w:tcBorders>
              <w:top w:val="nil"/>
              <w:bottom w:val="single" w:sz="2" w:space="0" w:color="auto"/>
            </w:tcBorders>
          </w:tcPr>
          <w:p w14:paraId="2F014546" w14:textId="77777777" w:rsidR="00786892" w:rsidRPr="00171E7C" w:rsidRDefault="00786892" w:rsidP="00793E3F">
            <w:pPr>
              <w:rPr>
                <w:lang w:val="en-US"/>
              </w:rPr>
            </w:pPr>
            <w:r w:rsidRPr="00171E7C">
              <w:rPr>
                <w:lang w:val="en-US"/>
              </w:rPr>
              <w:t>Racord compreseune FE 40x1 1/2''</w:t>
            </w:r>
          </w:p>
        </w:tc>
        <w:tc>
          <w:tcPr>
            <w:tcW w:w="993" w:type="dxa"/>
            <w:gridSpan w:val="2"/>
            <w:tcBorders>
              <w:top w:val="nil"/>
              <w:bottom w:val="single" w:sz="2" w:space="0" w:color="auto"/>
            </w:tcBorders>
          </w:tcPr>
          <w:p w14:paraId="5ECB54F9" w14:textId="77777777" w:rsidR="00786892" w:rsidRDefault="00786892" w:rsidP="00793E3F">
            <w:r>
              <w:t>buc</w:t>
            </w:r>
          </w:p>
        </w:tc>
        <w:tc>
          <w:tcPr>
            <w:tcW w:w="1559" w:type="dxa"/>
            <w:gridSpan w:val="2"/>
            <w:tcBorders>
              <w:top w:val="nil"/>
              <w:bottom w:val="single" w:sz="2" w:space="0" w:color="auto"/>
            </w:tcBorders>
          </w:tcPr>
          <w:p w14:paraId="3987C20A" w14:textId="77777777" w:rsidR="00786892" w:rsidRDefault="00786892" w:rsidP="00793E3F">
            <w:r>
              <w:t>3,00</w:t>
            </w:r>
          </w:p>
        </w:tc>
      </w:tr>
      <w:tr w:rsidR="00786892" w14:paraId="2C10B9B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39F0AC" w14:textId="77777777" w:rsidR="00786892" w:rsidRDefault="00786892" w:rsidP="00793E3F">
            <w:r>
              <w:t>46</w:t>
            </w:r>
          </w:p>
        </w:tc>
        <w:tc>
          <w:tcPr>
            <w:tcW w:w="1276" w:type="dxa"/>
            <w:gridSpan w:val="2"/>
            <w:tcBorders>
              <w:top w:val="single" w:sz="4" w:space="0" w:color="auto"/>
              <w:bottom w:val="single" w:sz="4" w:space="0" w:color="auto"/>
            </w:tcBorders>
          </w:tcPr>
          <w:p w14:paraId="0AD2C576" w14:textId="77777777" w:rsidR="00786892" w:rsidRDefault="00786892" w:rsidP="00793E3F">
            <w:pPr>
              <w:rPr>
                <w:lang w:val="en-US"/>
              </w:rPr>
            </w:pPr>
            <w:r>
              <w:rPr>
                <w:lang w:val="en-US"/>
              </w:rPr>
              <w:t>AcA52C</w:t>
            </w:r>
          </w:p>
          <w:p w14:paraId="52EE0493" w14:textId="77777777" w:rsidR="00786892" w:rsidRDefault="00786892" w:rsidP="00793E3F"/>
        </w:tc>
        <w:tc>
          <w:tcPr>
            <w:tcW w:w="4252" w:type="dxa"/>
            <w:gridSpan w:val="3"/>
            <w:tcBorders>
              <w:top w:val="single" w:sz="4" w:space="0" w:color="auto"/>
              <w:bottom w:val="single" w:sz="4" w:space="0" w:color="auto"/>
            </w:tcBorders>
          </w:tcPr>
          <w:p w14:paraId="10326AE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Teava din polietilena, pentru conducte de alimentare cu apa montata in sant, cu diametrul de 90 mm.PE100 PN8 SDR21</w:t>
            </w:r>
            <w:r w:rsidRPr="00171E7C">
              <w:rPr>
                <w:rFonts w:ascii="Times New Roman CYR" w:hAnsi="Times New Roman CYR" w:cs="Times New Roman CYR"/>
                <w:sz w:val="16"/>
                <w:szCs w:val="16"/>
                <w:lang w:val="en-US"/>
              </w:rPr>
              <w:t xml:space="preserve"> </w:t>
            </w:r>
          </w:p>
          <w:p w14:paraId="793BB7D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307CAF6"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5D01E08F" w14:textId="77777777" w:rsidR="00786892" w:rsidRDefault="00786892" w:rsidP="00793E3F">
            <w:pPr>
              <w:jc w:val="center"/>
            </w:pPr>
            <w:r>
              <w:t>0,00</w:t>
            </w:r>
          </w:p>
        </w:tc>
      </w:tr>
      <w:tr w:rsidR="00786892" w14:paraId="60BB2C2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0DA27" w14:textId="77777777" w:rsidR="00786892" w:rsidRDefault="00786892" w:rsidP="00793E3F"/>
        </w:tc>
        <w:tc>
          <w:tcPr>
            <w:tcW w:w="1276" w:type="dxa"/>
            <w:gridSpan w:val="2"/>
            <w:tcBorders>
              <w:top w:val="nil"/>
              <w:bottom w:val="single" w:sz="2" w:space="0" w:color="auto"/>
            </w:tcBorders>
            <w:vAlign w:val="center"/>
          </w:tcPr>
          <w:p w14:paraId="53ADC0A4" w14:textId="77777777" w:rsidR="00786892" w:rsidRDefault="00786892" w:rsidP="00793E3F">
            <w:pPr>
              <w:jc w:val="center"/>
              <w:rPr>
                <w:sz w:val="16"/>
                <w:szCs w:val="16"/>
              </w:rPr>
            </w:pPr>
            <w:r>
              <w:rPr>
                <w:sz w:val="16"/>
                <w:szCs w:val="16"/>
              </w:rPr>
              <w:t>7136080025000</w:t>
            </w:r>
          </w:p>
        </w:tc>
        <w:tc>
          <w:tcPr>
            <w:tcW w:w="4252" w:type="dxa"/>
            <w:gridSpan w:val="3"/>
            <w:tcBorders>
              <w:top w:val="nil"/>
              <w:bottom w:val="single" w:sz="2" w:space="0" w:color="auto"/>
            </w:tcBorders>
          </w:tcPr>
          <w:p w14:paraId="4BC42F71" w14:textId="77777777" w:rsidR="00786892" w:rsidRDefault="00786892" w:rsidP="00793E3F">
            <w:r>
              <w:t>Montator conducte</w:t>
            </w:r>
          </w:p>
        </w:tc>
        <w:tc>
          <w:tcPr>
            <w:tcW w:w="993" w:type="dxa"/>
            <w:gridSpan w:val="2"/>
            <w:tcBorders>
              <w:top w:val="nil"/>
              <w:bottom w:val="single" w:sz="2" w:space="0" w:color="auto"/>
            </w:tcBorders>
          </w:tcPr>
          <w:p w14:paraId="405CD00D" w14:textId="77777777" w:rsidR="00786892" w:rsidRDefault="00786892" w:rsidP="00793E3F">
            <w:r>
              <w:t>h-om</w:t>
            </w:r>
          </w:p>
        </w:tc>
        <w:tc>
          <w:tcPr>
            <w:tcW w:w="1559" w:type="dxa"/>
            <w:gridSpan w:val="2"/>
            <w:tcBorders>
              <w:top w:val="nil"/>
              <w:bottom w:val="single" w:sz="2" w:space="0" w:color="auto"/>
            </w:tcBorders>
          </w:tcPr>
          <w:p w14:paraId="43A65FEF" w14:textId="77777777" w:rsidR="00786892" w:rsidRDefault="00786892" w:rsidP="00793E3F">
            <w:r>
              <w:t>0,00</w:t>
            </w:r>
          </w:p>
        </w:tc>
      </w:tr>
      <w:tr w:rsidR="00786892" w14:paraId="46E79AC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A2705" w14:textId="77777777" w:rsidR="00786892" w:rsidRDefault="00786892" w:rsidP="00793E3F"/>
        </w:tc>
        <w:tc>
          <w:tcPr>
            <w:tcW w:w="1276" w:type="dxa"/>
            <w:gridSpan w:val="2"/>
            <w:tcBorders>
              <w:top w:val="nil"/>
              <w:bottom w:val="single" w:sz="2" w:space="0" w:color="auto"/>
            </w:tcBorders>
            <w:vAlign w:val="center"/>
          </w:tcPr>
          <w:p w14:paraId="3FD7A38A"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4EA9ABDD" w14:textId="77777777" w:rsidR="00786892" w:rsidRDefault="00786892" w:rsidP="00793E3F">
            <w:r>
              <w:t>Muncitor deservire CM</w:t>
            </w:r>
          </w:p>
        </w:tc>
        <w:tc>
          <w:tcPr>
            <w:tcW w:w="993" w:type="dxa"/>
            <w:gridSpan w:val="2"/>
            <w:tcBorders>
              <w:top w:val="nil"/>
              <w:bottom w:val="single" w:sz="2" w:space="0" w:color="auto"/>
            </w:tcBorders>
          </w:tcPr>
          <w:p w14:paraId="5E33291B" w14:textId="77777777" w:rsidR="00786892" w:rsidRDefault="00786892" w:rsidP="00793E3F">
            <w:r>
              <w:t>h-om</w:t>
            </w:r>
          </w:p>
        </w:tc>
        <w:tc>
          <w:tcPr>
            <w:tcW w:w="1559" w:type="dxa"/>
            <w:gridSpan w:val="2"/>
            <w:tcBorders>
              <w:top w:val="nil"/>
              <w:bottom w:val="single" w:sz="2" w:space="0" w:color="auto"/>
            </w:tcBorders>
          </w:tcPr>
          <w:p w14:paraId="6BBCD942" w14:textId="77777777" w:rsidR="00786892" w:rsidRDefault="00786892" w:rsidP="00793E3F">
            <w:r>
              <w:t>0,00</w:t>
            </w:r>
          </w:p>
        </w:tc>
      </w:tr>
      <w:tr w:rsidR="00786892" w14:paraId="514D01E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28DFF7" w14:textId="77777777" w:rsidR="00786892" w:rsidRDefault="00786892" w:rsidP="00793E3F"/>
        </w:tc>
        <w:tc>
          <w:tcPr>
            <w:tcW w:w="1276" w:type="dxa"/>
            <w:gridSpan w:val="2"/>
            <w:tcBorders>
              <w:top w:val="nil"/>
              <w:bottom w:val="single" w:sz="2" w:space="0" w:color="auto"/>
            </w:tcBorders>
            <w:vAlign w:val="center"/>
          </w:tcPr>
          <w:p w14:paraId="4124D841" w14:textId="77777777" w:rsidR="00786892" w:rsidRDefault="00786892" w:rsidP="00793E3F">
            <w:pPr>
              <w:jc w:val="center"/>
              <w:rPr>
                <w:sz w:val="16"/>
                <w:szCs w:val="16"/>
              </w:rPr>
            </w:pPr>
            <w:r>
              <w:rPr>
                <w:sz w:val="16"/>
                <w:szCs w:val="16"/>
              </w:rPr>
              <w:t>25212167100094</w:t>
            </w:r>
          </w:p>
        </w:tc>
        <w:tc>
          <w:tcPr>
            <w:tcW w:w="4252" w:type="dxa"/>
            <w:gridSpan w:val="3"/>
            <w:tcBorders>
              <w:top w:val="nil"/>
              <w:bottom w:val="single" w:sz="2" w:space="0" w:color="auto"/>
            </w:tcBorders>
          </w:tcPr>
          <w:p w14:paraId="3D890111" w14:textId="77777777" w:rsidR="00786892" w:rsidRPr="00171E7C" w:rsidRDefault="00786892" w:rsidP="00793E3F">
            <w:pPr>
              <w:rPr>
                <w:lang w:val="en-US"/>
              </w:rPr>
            </w:pPr>
            <w:r w:rsidRPr="00171E7C">
              <w:rPr>
                <w:lang w:val="en-US"/>
              </w:rPr>
              <w:t>Teava polietilenaPE100 PN8 SDR21 d=90mm</w:t>
            </w:r>
          </w:p>
        </w:tc>
        <w:tc>
          <w:tcPr>
            <w:tcW w:w="993" w:type="dxa"/>
            <w:gridSpan w:val="2"/>
            <w:tcBorders>
              <w:top w:val="nil"/>
              <w:bottom w:val="single" w:sz="2" w:space="0" w:color="auto"/>
            </w:tcBorders>
          </w:tcPr>
          <w:p w14:paraId="4BFABFA5" w14:textId="77777777" w:rsidR="00786892" w:rsidRDefault="00786892" w:rsidP="00793E3F">
            <w:r>
              <w:t>m</w:t>
            </w:r>
          </w:p>
        </w:tc>
        <w:tc>
          <w:tcPr>
            <w:tcW w:w="1559" w:type="dxa"/>
            <w:gridSpan w:val="2"/>
            <w:tcBorders>
              <w:top w:val="nil"/>
              <w:bottom w:val="single" w:sz="2" w:space="0" w:color="auto"/>
            </w:tcBorders>
          </w:tcPr>
          <w:p w14:paraId="6D96E7F1" w14:textId="77777777" w:rsidR="00786892" w:rsidRDefault="00786892" w:rsidP="00793E3F">
            <w:r>
              <w:t>0,00</w:t>
            </w:r>
          </w:p>
        </w:tc>
      </w:tr>
      <w:tr w:rsidR="00786892" w14:paraId="4B5A650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50118F" w14:textId="77777777" w:rsidR="00786892" w:rsidRDefault="00786892" w:rsidP="00793E3F"/>
        </w:tc>
        <w:tc>
          <w:tcPr>
            <w:tcW w:w="1276" w:type="dxa"/>
            <w:gridSpan w:val="2"/>
            <w:tcBorders>
              <w:top w:val="nil"/>
              <w:bottom w:val="single" w:sz="2" w:space="0" w:color="auto"/>
            </w:tcBorders>
            <w:vAlign w:val="center"/>
          </w:tcPr>
          <w:p w14:paraId="24BE455C" w14:textId="77777777" w:rsidR="00786892" w:rsidRDefault="00786892" w:rsidP="00793E3F">
            <w:pPr>
              <w:jc w:val="center"/>
              <w:rPr>
                <w:sz w:val="16"/>
                <w:szCs w:val="16"/>
              </w:rPr>
            </w:pPr>
            <w:r>
              <w:rPr>
                <w:sz w:val="16"/>
                <w:szCs w:val="16"/>
              </w:rPr>
              <w:t>3410440005604</w:t>
            </w:r>
          </w:p>
        </w:tc>
        <w:tc>
          <w:tcPr>
            <w:tcW w:w="4252" w:type="dxa"/>
            <w:gridSpan w:val="3"/>
            <w:tcBorders>
              <w:top w:val="nil"/>
              <w:bottom w:val="single" w:sz="2" w:space="0" w:color="auto"/>
            </w:tcBorders>
          </w:tcPr>
          <w:p w14:paraId="3277ACEB" w14:textId="77777777" w:rsidR="00786892" w:rsidRPr="00171E7C" w:rsidRDefault="00786892" w:rsidP="00793E3F">
            <w:pPr>
              <w:rPr>
                <w:lang w:val="en-US"/>
              </w:rPr>
            </w:pPr>
            <w:r w:rsidRPr="00171E7C">
              <w:rPr>
                <w:lang w:val="en-US"/>
              </w:rPr>
              <w:t>Tractor pe pneuri U 650 de 48 kw (65 cp)</w:t>
            </w:r>
          </w:p>
        </w:tc>
        <w:tc>
          <w:tcPr>
            <w:tcW w:w="993" w:type="dxa"/>
            <w:gridSpan w:val="2"/>
            <w:tcBorders>
              <w:top w:val="nil"/>
              <w:bottom w:val="single" w:sz="2" w:space="0" w:color="auto"/>
            </w:tcBorders>
          </w:tcPr>
          <w:p w14:paraId="34318CB0" w14:textId="77777777" w:rsidR="00786892" w:rsidRDefault="00786892" w:rsidP="00793E3F">
            <w:r>
              <w:t>h-ut</w:t>
            </w:r>
          </w:p>
        </w:tc>
        <w:tc>
          <w:tcPr>
            <w:tcW w:w="1559" w:type="dxa"/>
            <w:gridSpan w:val="2"/>
            <w:tcBorders>
              <w:top w:val="nil"/>
              <w:bottom w:val="single" w:sz="2" w:space="0" w:color="auto"/>
            </w:tcBorders>
          </w:tcPr>
          <w:p w14:paraId="6BEF0331" w14:textId="77777777" w:rsidR="00786892" w:rsidRDefault="00786892" w:rsidP="00793E3F">
            <w:r>
              <w:t>0,00</w:t>
            </w:r>
          </w:p>
        </w:tc>
      </w:tr>
      <w:tr w:rsidR="00786892" w14:paraId="1862609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2FC62" w14:textId="77777777" w:rsidR="00786892" w:rsidRDefault="00786892" w:rsidP="00793E3F"/>
        </w:tc>
        <w:tc>
          <w:tcPr>
            <w:tcW w:w="1276" w:type="dxa"/>
            <w:gridSpan w:val="2"/>
            <w:tcBorders>
              <w:top w:val="nil"/>
              <w:bottom w:val="single" w:sz="2" w:space="0" w:color="auto"/>
            </w:tcBorders>
            <w:vAlign w:val="center"/>
          </w:tcPr>
          <w:p w14:paraId="4FF92DF1" w14:textId="77777777" w:rsidR="00786892" w:rsidRDefault="00786892" w:rsidP="00793E3F">
            <w:pPr>
              <w:jc w:val="center"/>
              <w:rPr>
                <w:sz w:val="16"/>
                <w:szCs w:val="16"/>
              </w:rPr>
            </w:pPr>
            <w:r>
              <w:rPr>
                <w:sz w:val="16"/>
                <w:szCs w:val="16"/>
              </w:rPr>
              <w:t>2952160007253</w:t>
            </w:r>
          </w:p>
        </w:tc>
        <w:tc>
          <w:tcPr>
            <w:tcW w:w="4252" w:type="dxa"/>
            <w:gridSpan w:val="3"/>
            <w:tcBorders>
              <w:top w:val="nil"/>
              <w:bottom w:val="single" w:sz="2" w:space="0" w:color="auto"/>
            </w:tcBorders>
          </w:tcPr>
          <w:p w14:paraId="2564576F" w14:textId="77777777" w:rsidR="00786892" w:rsidRDefault="00786892" w:rsidP="00793E3F">
            <w:r>
              <w:t>Utilaj pentru intindere teava</w:t>
            </w:r>
          </w:p>
        </w:tc>
        <w:tc>
          <w:tcPr>
            <w:tcW w:w="993" w:type="dxa"/>
            <w:gridSpan w:val="2"/>
            <w:tcBorders>
              <w:top w:val="nil"/>
              <w:bottom w:val="single" w:sz="2" w:space="0" w:color="auto"/>
            </w:tcBorders>
          </w:tcPr>
          <w:p w14:paraId="157B11D9" w14:textId="77777777" w:rsidR="00786892" w:rsidRDefault="00786892" w:rsidP="00793E3F">
            <w:r>
              <w:t>h-ut</w:t>
            </w:r>
          </w:p>
        </w:tc>
        <w:tc>
          <w:tcPr>
            <w:tcW w:w="1559" w:type="dxa"/>
            <w:gridSpan w:val="2"/>
            <w:tcBorders>
              <w:top w:val="nil"/>
              <w:bottom w:val="single" w:sz="2" w:space="0" w:color="auto"/>
            </w:tcBorders>
          </w:tcPr>
          <w:p w14:paraId="2D68611D" w14:textId="77777777" w:rsidR="00786892" w:rsidRDefault="00786892" w:rsidP="00793E3F">
            <w:r>
              <w:t>0,00</w:t>
            </w:r>
          </w:p>
        </w:tc>
      </w:tr>
      <w:tr w:rsidR="00786892" w14:paraId="71679A0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214107" w14:textId="77777777" w:rsidR="00786892" w:rsidRDefault="00786892" w:rsidP="00793E3F">
            <w:r>
              <w:t>47</w:t>
            </w:r>
          </w:p>
        </w:tc>
        <w:tc>
          <w:tcPr>
            <w:tcW w:w="1276" w:type="dxa"/>
            <w:gridSpan w:val="2"/>
            <w:tcBorders>
              <w:top w:val="single" w:sz="4" w:space="0" w:color="auto"/>
              <w:bottom w:val="single" w:sz="4" w:space="0" w:color="auto"/>
            </w:tcBorders>
          </w:tcPr>
          <w:p w14:paraId="43C862CA" w14:textId="77777777" w:rsidR="00786892" w:rsidRDefault="00786892" w:rsidP="00793E3F">
            <w:pPr>
              <w:rPr>
                <w:lang w:val="en-US"/>
              </w:rPr>
            </w:pPr>
            <w:r>
              <w:rPr>
                <w:lang w:val="en-US"/>
              </w:rPr>
              <w:t>AcA52B</w:t>
            </w:r>
          </w:p>
          <w:p w14:paraId="7982B087" w14:textId="77777777" w:rsidR="00786892" w:rsidRDefault="00786892" w:rsidP="00793E3F"/>
        </w:tc>
        <w:tc>
          <w:tcPr>
            <w:tcW w:w="4252" w:type="dxa"/>
            <w:gridSpan w:val="3"/>
            <w:tcBorders>
              <w:top w:val="single" w:sz="4" w:space="0" w:color="auto"/>
              <w:bottom w:val="single" w:sz="4" w:space="0" w:color="auto"/>
            </w:tcBorders>
          </w:tcPr>
          <w:p w14:paraId="25BB206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Teava de polietilena, pentru conducte de alimentare cu apa montata in sant cu diametrul de 75 mm PE100 SDR21 PN8</w:t>
            </w:r>
            <w:r w:rsidRPr="00171E7C">
              <w:rPr>
                <w:rFonts w:ascii="Times New Roman CYR" w:hAnsi="Times New Roman CYR" w:cs="Times New Roman CYR"/>
                <w:sz w:val="16"/>
                <w:szCs w:val="16"/>
                <w:lang w:val="en-US"/>
              </w:rPr>
              <w:t xml:space="preserve"> </w:t>
            </w:r>
          </w:p>
          <w:p w14:paraId="16D6147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DDBC9EF"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63DEB235" w14:textId="77777777" w:rsidR="00786892" w:rsidRDefault="00786892" w:rsidP="00793E3F">
            <w:pPr>
              <w:jc w:val="center"/>
            </w:pPr>
            <w:r>
              <w:t>0,00</w:t>
            </w:r>
          </w:p>
        </w:tc>
      </w:tr>
      <w:tr w:rsidR="00786892" w14:paraId="2DACAF0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8D0BA2" w14:textId="77777777" w:rsidR="00786892" w:rsidRDefault="00786892" w:rsidP="00793E3F"/>
        </w:tc>
        <w:tc>
          <w:tcPr>
            <w:tcW w:w="1276" w:type="dxa"/>
            <w:gridSpan w:val="2"/>
            <w:tcBorders>
              <w:top w:val="nil"/>
              <w:bottom w:val="single" w:sz="2" w:space="0" w:color="auto"/>
            </w:tcBorders>
            <w:vAlign w:val="center"/>
          </w:tcPr>
          <w:p w14:paraId="740420E3"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5D6E98E7" w14:textId="77777777" w:rsidR="00786892" w:rsidRDefault="00786892" w:rsidP="00793E3F">
            <w:r>
              <w:t>Muncitor deservire CM</w:t>
            </w:r>
          </w:p>
        </w:tc>
        <w:tc>
          <w:tcPr>
            <w:tcW w:w="993" w:type="dxa"/>
            <w:gridSpan w:val="2"/>
            <w:tcBorders>
              <w:top w:val="nil"/>
              <w:bottom w:val="single" w:sz="2" w:space="0" w:color="auto"/>
            </w:tcBorders>
          </w:tcPr>
          <w:p w14:paraId="76ECBA3E" w14:textId="77777777" w:rsidR="00786892" w:rsidRDefault="00786892" w:rsidP="00793E3F">
            <w:r>
              <w:t>h-om</w:t>
            </w:r>
          </w:p>
        </w:tc>
        <w:tc>
          <w:tcPr>
            <w:tcW w:w="1559" w:type="dxa"/>
            <w:gridSpan w:val="2"/>
            <w:tcBorders>
              <w:top w:val="nil"/>
              <w:bottom w:val="single" w:sz="2" w:space="0" w:color="auto"/>
            </w:tcBorders>
          </w:tcPr>
          <w:p w14:paraId="72B1E50A" w14:textId="77777777" w:rsidR="00786892" w:rsidRDefault="00786892" w:rsidP="00793E3F">
            <w:r>
              <w:t>0,00</w:t>
            </w:r>
          </w:p>
        </w:tc>
      </w:tr>
      <w:tr w:rsidR="00786892" w14:paraId="0546D63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C3D698" w14:textId="77777777" w:rsidR="00786892" w:rsidRDefault="00786892" w:rsidP="00793E3F"/>
        </w:tc>
        <w:tc>
          <w:tcPr>
            <w:tcW w:w="1276" w:type="dxa"/>
            <w:gridSpan w:val="2"/>
            <w:tcBorders>
              <w:top w:val="nil"/>
              <w:bottom w:val="single" w:sz="2" w:space="0" w:color="auto"/>
            </w:tcBorders>
            <w:vAlign w:val="center"/>
          </w:tcPr>
          <w:p w14:paraId="780C5564" w14:textId="77777777" w:rsidR="00786892" w:rsidRDefault="00786892" w:rsidP="00793E3F">
            <w:pPr>
              <w:jc w:val="center"/>
              <w:rPr>
                <w:sz w:val="16"/>
                <w:szCs w:val="16"/>
              </w:rPr>
            </w:pPr>
            <w:r>
              <w:rPr>
                <w:sz w:val="16"/>
                <w:szCs w:val="16"/>
              </w:rPr>
              <w:t>7136080025000</w:t>
            </w:r>
          </w:p>
        </w:tc>
        <w:tc>
          <w:tcPr>
            <w:tcW w:w="4252" w:type="dxa"/>
            <w:gridSpan w:val="3"/>
            <w:tcBorders>
              <w:top w:val="nil"/>
              <w:bottom w:val="single" w:sz="2" w:space="0" w:color="auto"/>
            </w:tcBorders>
          </w:tcPr>
          <w:p w14:paraId="0C34C4CF" w14:textId="77777777" w:rsidR="00786892" w:rsidRDefault="00786892" w:rsidP="00793E3F">
            <w:r>
              <w:t>Montator conducte</w:t>
            </w:r>
          </w:p>
        </w:tc>
        <w:tc>
          <w:tcPr>
            <w:tcW w:w="993" w:type="dxa"/>
            <w:gridSpan w:val="2"/>
            <w:tcBorders>
              <w:top w:val="nil"/>
              <w:bottom w:val="single" w:sz="2" w:space="0" w:color="auto"/>
            </w:tcBorders>
          </w:tcPr>
          <w:p w14:paraId="5F6EE6D4" w14:textId="77777777" w:rsidR="00786892" w:rsidRDefault="00786892" w:rsidP="00793E3F">
            <w:r>
              <w:t>h-om</w:t>
            </w:r>
          </w:p>
        </w:tc>
        <w:tc>
          <w:tcPr>
            <w:tcW w:w="1559" w:type="dxa"/>
            <w:gridSpan w:val="2"/>
            <w:tcBorders>
              <w:top w:val="nil"/>
              <w:bottom w:val="single" w:sz="2" w:space="0" w:color="auto"/>
            </w:tcBorders>
          </w:tcPr>
          <w:p w14:paraId="3C9A449C" w14:textId="77777777" w:rsidR="00786892" w:rsidRDefault="00786892" w:rsidP="00793E3F">
            <w:r>
              <w:t>0,00</w:t>
            </w:r>
          </w:p>
        </w:tc>
      </w:tr>
      <w:tr w:rsidR="00786892" w14:paraId="5956912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5932B" w14:textId="77777777" w:rsidR="00786892" w:rsidRDefault="00786892" w:rsidP="00793E3F"/>
        </w:tc>
        <w:tc>
          <w:tcPr>
            <w:tcW w:w="1276" w:type="dxa"/>
            <w:gridSpan w:val="2"/>
            <w:tcBorders>
              <w:top w:val="nil"/>
              <w:bottom w:val="single" w:sz="2" w:space="0" w:color="auto"/>
            </w:tcBorders>
            <w:vAlign w:val="center"/>
          </w:tcPr>
          <w:p w14:paraId="4A3B8427" w14:textId="77777777" w:rsidR="00786892" w:rsidRDefault="00786892" w:rsidP="00793E3F">
            <w:pPr>
              <w:jc w:val="center"/>
              <w:rPr>
                <w:sz w:val="16"/>
                <w:szCs w:val="16"/>
              </w:rPr>
            </w:pPr>
            <w:r>
              <w:rPr>
                <w:sz w:val="16"/>
                <w:szCs w:val="16"/>
              </w:rPr>
              <w:t>2521216701875</w:t>
            </w:r>
          </w:p>
        </w:tc>
        <w:tc>
          <w:tcPr>
            <w:tcW w:w="4252" w:type="dxa"/>
            <w:gridSpan w:val="3"/>
            <w:tcBorders>
              <w:top w:val="nil"/>
              <w:bottom w:val="single" w:sz="2" w:space="0" w:color="auto"/>
            </w:tcBorders>
          </w:tcPr>
          <w:p w14:paraId="6849BA76" w14:textId="77777777" w:rsidR="00786892" w:rsidRPr="00171E7C" w:rsidRDefault="00786892" w:rsidP="00793E3F">
            <w:pPr>
              <w:rPr>
                <w:lang w:val="en-US"/>
              </w:rPr>
            </w:pPr>
            <w:r w:rsidRPr="00171E7C">
              <w:rPr>
                <w:lang w:val="en-US"/>
              </w:rPr>
              <w:t>Teava din polietilena PE100 SDR21 PN8d=75mm</w:t>
            </w:r>
          </w:p>
        </w:tc>
        <w:tc>
          <w:tcPr>
            <w:tcW w:w="993" w:type="dxa"/>
            <w:gridSpan w:val="2"/>
            <w:tcBorders>
              <w:top w:val="nil"/>
              <w:bottom w:val="single" w:sz="2" w:space="0" w:color="auto"/>
            </w:tcBorders>
          </w:tcPr>
          <w:p w14:paraId="6F832917" w14:textId="77777777" w:rsidR="00786892" w:rsidRDefault="00786892" w:rsidP="00793E3F">
            <w:r>
              <w:t>m</w:t>
            </w:r>
          </w:p>
        </w:tc>
        <w:tc>
          <w:tcPr>
            <w:tcW w:w="1559" w:type="dxa"/>
            <w:gridSpan w:val="2"/>
            <w:tcBorders>
              <w:top w:val="nil"/>
              <w:bottom w:val="single" w:sz="2" w:space="0" w:color="auto"/>
            </w:tcBorders>
          </w:tcPr>
          <w:p w14:paraId="15CC4A99" w14:textId="77777777" w:rsidR="00786892" w:rsidRDefault="00786892" w:rsidP="00793E3F">
            <w:r>
              <w:t>0,00</w:t>
            </w:r>
          </w:p>
        </w:tc>
      </w:tr>
      <w:tr w:rsidR="00786892" w14:paraId="61779AD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0B0FCE" w14:textId="77777777" w:rsidR="00786892" w:rsidRDefault="00786892" w:rsidP="00793E3F">
            <w:r>
              <w:t>48</w:t>
            </w:r>
          </w:p>
        </w:tc>
        <w:tc>
          <w:tcPr>
            <w:tcW w:w="1276" w:type="dxa"/>
            <w:gridSpan w:val="2"/>
            <w:tcBorders>
              <w:top w:val="single" w:sz="4" w:space="0" w:color="auto"/>
              <w:bottom w:val="single" w:sz="4" w:space="0" w:color="auto"/>
            </w:tcBorders>
          </w:tcPr>
          <w:p w14:paraId="686A4A18" w14:textId="77777777" w:rsidR="00786892" w:rsidRDefault="00786892" w:rsidP="00793E3F">
            <w:pPr>
              <w:rPr>
                <w:lang w:val="en-US"/>
              </w:rPr>
            </w:pPr>
            <w:r>
              <w:rPr>
                <w:lang w:val="en-US"/>
              </w:rPr>
              <w:t>AcA52A</w:t>
            </w:r>
          </w:p>
          <w:p w14:paraId="50A96903" w14:textId="77777777" w:rsidR="00786892" w:rsidRDefault="00786892" w:rsidP="00793E3F"/>
        </w:tc>
        <w:tc>
          <w:tcPr>
            <w:tcW w:w="4252" w:type="dxa"/>
            <w:gridSpan w:val="3"/>
            <w:tcBorders>
              <w:top w:val="single" w:sz="4" w:space="0" w:color="auto"/>
              <w:bottom w:val="single" w:sz="4" w:space="0" w:color="auto"/>
            </w:tcBorders>
          </w:tcPr>
          <w:p w14:paraId="0E2E8052"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Teava din polietilena, pentru conducte de alimentare cu apa montata in sant, cu diametrul de63 mm. </w:t>
            </w:r>
            <w:r>
              <w:t>PE100, SDR21 PN8</w:t>
            </w:r>
            <w:r>
              <w:rPr>
                <w:rFonts w:ascii="Times New Roman CYR" w:hAnsi="Times New Roman CYR" w:cs="Times New Roman CYR"/>
                <w:sz w:val="16"/>
                <w:szCs w:val="16"/>
              </w:rPr>
              <w:t xml:space="preserve"> </w:t>
            </w:r>
          </w:p>
          <w:p w14:paraId="28FD704E" w14:textId="77777777" w:rsidR="00786892" w:rsidRDefault="00786892" w:rsidP="00793E3F"/>
        </w:tc>
        <w:tc>
          <w:tcPr>
            <w:tcW w:w="993" w:type="dxa"/>
            <w:gridSpan w:val="2"/>
            <w:tcBorders>
              <w:top w:val="single" w:sz="4" w:space="0" w:color="auto"/>
              <w:bottom w:val="single" w:sz="4" w:space="0" w:color="auto"/>
            </w:tcBorders>
            <w:vAlign w:val="center"/>
          </w:tcPr>
          <w:p w14:paraId="1DCA21C0"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6E7D8C2D" w14:textId="77777777" w:rsidR="00786892" w:rsidRDefault="00786892" w:rsidP="00793E3F">
            <w:pPr>
              <w:jc w:val="center"/>
            </w:pPr>
            <w:r>
              <w:t>381,00</w:t>
            </w:r>
          </w:p>
        </w:tc>
      </w:tr>
      <w:tr w:rsidR="00786892" w14:paraId="28545D6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7C6474" w14:textId="77777777" w:rsidR="00786892" w:rsidRDefault="00786892" w:rsidP="00793E3F"/>
        </w:tc>
        <w:tc>
          <w:tcPr>
            <w:tcW w:w="1276" w:type="dxa"/>
            <w:gridSpan w:val="2"/>
            <w:tcBorders>
              <w:top w:val="nil"/>
              <w:bottom w:val="single" w:sz="2" w:space="0" w:color="auto"/>
            </w:tcBorders>
            <w:vAlign w:val="center"/>
          </w:tcPr>
          <w:p w14:paraId="73268603" w14:textId="77777777" w:rsidR="00786892" w:rsidRDefault="00786892" w:rsidP="00793E3F">
            <w:pPr>
              <w:jc w:val="center"/>
              <w:rPr>
                <w:sz w:val="16"/>
                <w:szCs w:val="16"/>
              </w:rPr>
            </w:pPr>
            <w:r>
              <w:rPr>
                <w:sz w:val="16"/>
                <w:szCs w:val="16"/>
              </w:rPr>
              <w:t>7136080025000</w:t>
            </w:r>
          </w:p>
        </w:tc>
        <w:tc>
          <w:tcPr>
            <w:tcW w:w="4252" w:type="dxa"/>
            <w:gridSpan w:val="3"/>
            <w:tcBorders>
              <w:top w:val="nil"/>
              <w:bottom w:val="single" w:sz="2" w:space="0" w:color="auto"/>
            </w:tcBorders>
          </w:tcPr>
          <w:p w14:paraId="27F0130F" w14:textId="77777777" w:rsidR="00786892" w:rsidRDefault="00786892" w:rsidP="00793E3F">
            <w:r>
              <w:t>Montator conducte</w:t>
            </w:r>
          </w:p>
        </w:tc>
        <w:tc>
          <w:tcPr>
            <w:tcW w:w="993" w:type="dxa"/>
            <w:gridSpan w:val="2"/>
            <w:tcBorders>
              <w:top w:val="nil"/>
              <w:bottom w:val="single" w:sz="2" w:space="0" w:color="auto"/>
            </w:tcBorders>
          </w:tcPr>
          <w:p w14:paraId="4017E491" w14:textId="77777777" w:rsidR="00786892" w:rsidRDefault="00786892" w:rsidP="00793E3F">
            <w:r>
              <w:t>h-om</w:t>
            </w:r>
          </w:p>
        </w:tc>
        <w:tc>
          <w:tcPr>
            <w:tcW w:w="1559" w:type="dxa"/>
            <w:gridSpan w:val="2"/>
            <w:tcBorders>
              <w:top w:val="nil"/>
              <w:bottom w:val="single" w:sz="2" w:space="0" w:color="auto"/>
            </w:tcBorders>
          </w:tcPr>
          <w:p w14:paraId="6FA85867" w14:textId="77777777" w:rsidR="00786892" w:rsidRDefault="00786892" w:rsidP="00793E3F">
            <w:r>
              <w:t>13,72</w:t>
            </w:r>
          </w:p>
        </w:tc>
      </w:tr>
      <w:tr w:rsidR="00786892" w14:paraId="1F3D84A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12219" w14:textId="77777777" w:rsidR="00786892" w:rsidRDefault="00786892" w:rsidP="00793E3F"/>
        </w:tc>
        <w:tc>
          <w:tcPr>
            <w:tcW w:w="1276" w:type="dxa"/>
            <w:gridSpan w:val="2"/>
            <w:tcBorders>
              <w:top w:val="nil"/>
              <w:bottom w:val="single" w:sz="2" w:space="0" w:color="auto"/>
            </w:tcBorders>
            <w:vAlign w:val="center"/>
          </w:tcPr>
          <w:p w14:paraId="25D5EA75"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1A904806" w14:textId="77777777" w:rsidR="00786892" w:rsidRDefault="00786892" w:rsidP="00793E3F">
            <w:r>
              <w:t>Muncitor deservire CM</w:t>
            </w:r>
          </w:p>
        </w:tc>
        <w:tc>
          <w:tcPr>
            <w:tcW w:w="993" w:type="dxa"/>
            <w:gridSpan w:val="2"/>
            <w:tcBorders>
              <w:top w:val="nil"/>
              <w:bottom w:val="single" w:sz="2" w:space="0" w:color="auto"/>
            </w:tcBorders>
          </w:tcPr>
          <w:p w14:paraId="2C27C687" w14:textId="77777777" w:rsidR="00786892" w:rsidRDefault="00786892" w:rsidP="00793E3F">
            <w:r>
              <w:t>h-om</w:t>
            </w:r>
          </w:p>
        </w:tc>
        <w:tc>
          <w:tcPr>
            <w:tcW w:w="1559" w:type="dxa"/>
            <w:gridSpan w:val="2"/>
            <w:tcBorders>
              <w:top w:val="nil"/>
              <w:bottom w:val="single" w:sz="2" w:space="0" w:color="auto"/>
            </w:tcBorders>
          </w:tcPr>
          <w:p w14:paraId="0CF7F34D" w14:textId="77777777" w:rsidR="00786892" w:rsidRDefault="00786892" w:rsidP="00793E3F">
            <w:r>
              <w:t>6,86</w:t>
            </w:r>
          </w:p>
        </w:tc>
      </w:tr>
      <w:tr w:rsidR="00786892" w14:paraId="196FA7F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7A110" w14:textId="77777777" w:rsidR="00786892" w:rsidRDefault="00786892" w:rsidP="00793E3F"/>
        </w:tc>
        <w:tc>
          <w:tcPr>
            <w:tcW w:w="1276" w:type="dxa"/>
            <w:gridSpan w:val="2"/>
            <w:tcBorders>
              <w:top w:val="nil"/>
              <w:bottom w:val="single" w:sz="2" w:space="0" w:color="auto"/>
            </w:tcBorders>
            <w:vAlign w:val="center"/>
          </w:tcPr>
          <w:p w14:paraId="238AAFD7" w14:textId="77777777" w:rsidR="00786892" w:rsidRDefault="00786892" w:rsidP="00793E3F">
            <w:pPr>
              <w:jc w:val="center"/>
              <w:rPr>
                <w:sz w:val="16"/>
                <w:szCs w:val="16"/>
              </w:rPr>
            </w:pPr>
            <w:r>
              <w:rPr>
                <w:sz w:val="16"/>
                <w:szCs w:val="16"/>
              </w:rPr>
              <w:t>25212167100850</w:t>
            </w:r>
          </w:p>
        </w:tc>
        <w:tc>
          <w:tcPr>
            <w:tcW w:w="4252" w:type="dxa"/>
            <w:gridSpan w:val="3"/>
            <w:tcBorders>
              <w:top w:val="nil"/>
              <w:bottom w:val="single" w:sz="2" w:space="0" w:color="auto"/>
            </w:tcBorders>
          </w:tcPr>
          <w:p w14:paraId="1A889A75" w14:textId="77777777" w:rsidR="00786892" w:rsidRPr="00171E7C" w:rsidRDefault="00786892" w:rsidP="00793E3F">
            <w:pPr>
              <w:rPr>
                <w:lang w:val="en-US"/>
              </w:rPr>
            </w:pPr>
            <w:r w:rsidRPr="00171E7C">
              <w:rPr>
                <w:lang w:val="en-US"/>
              </w:rPr>
              <w:t>Teava polietilena d=63 PE100, SDR21 PN8</w:t>
            </w:r>
          </w:p>
        </w:tc>
        <w:tc>
          <w:tcPr>
            <w:tcW w:w="993" w:type="dxa"/>
            <w:gridSpan w:val="2"/>
            <w:tcBorders>
              <w:top w:val="nil"/>
              <w:bottom w:val="single" w:sz="2" w:space="0" w:color="auto"/>
            </w:tcBorders>
          </w:tcPr>
          <w:p w14:paraId="059A3BB2" w14:textId="77777777" w:rsidR="00786892" w:rsidRDefault="00786892" w:rsidP="00793E3F">
            <w:r>
              <w:t>m</w:t>
            </w:r>
          </w:p>
        </w:tc>
        <w:tc>
          <w:tcPr>
            <w:tcW w:w="1559" w:type="dxa"/>
            <w:gridSpan w:val="2"/>
            <w:tcBorders>
              <w:top w:val="nil"/>
              <w:bottom w:val="single" w:sz="2" w:space="0" w:color="auto"/>
            </w:tcBorders>
          </w:tcPr>
          <w:p w14:paraId="08F0D031" w14:textId="77777777" w:rsidR="00786892" w:rsidRDefault="00786892" w:rsidP="00793E3F">
            <w:r>
              <w:t>382,14</w:t>
            </w:r>
          </w:p>
        </w:tc>
      </w:tr>
      <w:tr w:rsidR="00786892" w14:paraId="5D115CB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A8E9B" w14:textId="77777777" w:rsidR="00786892" w:rsidRDefault="00786892" w:rsidP="00793E3F"/>
        </w:tc>
        <w:tc>
          <w:tcPr>
            <w:tcW w:w="1276" w:type="dxa"/>
            <w:gridSpan w:val="2"/>
            <w:tcBorders>
              <w:top w:val="nil"/>
              <w:bottom w:val="single" w:sz="2" w:space="0" w:color="auto"/>
            </w:tcBorders>
            <w:vAlign w:val="center"/>
          </w:tcPr>
          <w:p w14:paraId="3D8DCA24" w14:textId="77777777" w:rsidR="00786892" w:rsidRDefault="00786892" w:rsidP="00793E3F">
            <w:pPr>
              <w:jc w:val="center"/>
              <w:rPr>
                <w:sz w:val="16"/>
                <w:szCs w:val="16"/>
              </w:rPr>
            </w:pPr>
            <w:r>
              <w:rPr>
                <w:sz w:val="16"/>
                <w:szCs w:val="16"/>
              </w:rPr>
              <w:t>3410440005604</w:t>
            </w:r>
          </w:p>
        </w:tc>
        <w:tc>
          <w:tcPr>
            <w:tcW w:w="4252" w:type="dxa"/>
            <w:gridSpan w:val="3"/>
            <w:tcBorders>
              <w:top w:val="nil"/>
              <w:bottom w:val="single" w:sz="2" w:space="0" w:color="auto"/>
            </w:tcBorders>
          </w:tcPr>
          <w:p w14:paraId="0390AE69" w14:textId="77777777" w:rsidR="00786892" w:rsidRPr="00171E7C" w:rsidRDefault="00786892" w:rsidP="00793E3F">
            <w:pPr>
              <w:rPr>
                <w:lang w:val="en-US"/>
              </w:rPr>
            </w:pPr>
            <w:r w:rsidRPr="00171E7C">
              <w:rPr>
                <w:lang w:val="en-US"/>
              </w:rPr>
              <w:t>Tractor pe pneuri U 650 de 48 kw (65 cp)</w:t>
            </w:r>
          </w:p>
        </w:tc>
        <w:tc>
          <w:tcPr>
            <w:tcW w:w="993" w:type="dxa"/>
            <w:gridSpan w:val="2"/>
            <w:tcBorders>
              <w:top w:val="nil"/>
              <w:bottom w:val="single" w:sz="2" w:space="0" w:color="auto"/>
            </w:tcBorders>
          </w:tcPr>
          <w:p w14:paraId="607F91C3" w14:textId="77777777" w:rsidR="00786892" w:rsidRDefault="00786892" w:rsidP="00793E3F">
            <w:r>
              <w:t>h-ut</w:t>
            </w:r>
          </w:p>
        </w:tc>
        <w:tc>
          <w:tcPr>
            <w:tcW w:w="1559" w:type="dxa"/>
            <w:gridSpan w:val="2"/>
            <w:tcBorders>
              <w:top w:val="nil"/>
              <w:bottom w:val="single" w:sz="2" w:space="0" w:color="auto"/>
            </w:tcBorders>
          </w:tcPr>
          <w:p w14:paraId="1907D8B5" w14:textId="77777777" w:rsidR="00786892" w:rsidRDefault="00786892" w:rsidP="00793E3F">
            <w:r>
              <w:t>15,24</w:t>
            </w:r>
          </w:p>
        </w:tc>
      </w:tr>
      <w:tr w:rsidR="00786892" w14:paraId="75CB952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1DA9F8" w14:textId="77777777" w:rsidR="00786892" w:rsidRDefault="00786892" w:rsidP="00793E3F"/>
        </w:tc>
        <w:tc>
          <w:tcPr>
            <w:tcW w:w="1276" w:type="dxa"/>
            <w:gridSpan w:val="2"/>
            <w:tcBorders>
              <w:top w:val="nil"/>
              <w:bottom w:val="single" w:sz="2" w:space="0" w:color="auto"/>
            </w:tcBorders>
            <w:vAlign w:val="center"/>
          </w:tcPr>
          <w:p w14:paraId="530E8DB9" w14:textId="77777777" w:rsidR="00786892" w:rsidRDefault="00786892" w:rsidP="00793E3F">
            <w:pPr>
              <w:jc w:val="center"/>
              <w:rPr>
                <w:sz w:val="16"/>
                <w:szCs w:val="16"/>
              </w:rPr>
            </w:pPr>
            <w:r>
              <w:rPr>
                <w:sz w:val="16"/>
                <w:szCs w:val="16"/>
              </w:rPr>
              <w:t>2952160007253</w:t>
            </w:r>
          </w:p>
        </w:tc>
        <w:tc>
          <w:tcPr>
            <w:tcW w:w="4252" w:type="dxa"/>
            <w:gridSpan w:val="3"/>
            <w:tcBorders>
              <w:top w:val="nil"/>
              <w:bottom w:val="single" w:sz="2" w:space="0" w:color="auto"/>
            </w:tcBorders>
          </w:tcPr>
          <w:p w14:paraId="705FCB25" w14:textId="77777777" w:rsidR="00786892" w:rsidRDefault="00786892" w:rsidP="00793E3F">
            <w:r>
              <w:t>Utilaj pentru intindere teava</w:t>
            </w:r>
          </w:p>
        </w:tc>
        <w:tc>
          <w:tcPr>
            <w:tcW w:w="993" w:type="dxa"/>
            <w:gridSpan w:val="2"/>
            <w:tcBorders>
              <w:top w:val="nil"/>
              <w:bottom w:val="single" w:sz="2" w:space="0" w:color="auto"/>
            </w:tcBorders>
          </w:tcPr>
          <w:p w14:paraId="26013B96" w14:textId="77777777" w:rsidR="00786892" w:rsidRDefault="00786892" w:rsidP="00793E3F">
            <w:r>
              <w:t>h-ut</w:t>
            </w:r>
          </w:p>
        </w:tc>
        <w:tc>
          <w:tcPr>
            <w:tcW w:w="1559" w:type="dxa"/>
            <w:gridSpan w:val="2"/>
            <w:tcBorders>
              <w:top w:val="nil"/>
              <w:bottom w:val="single" w:sz="2" w:space="0" w:color="auto"/>
            </w:tcBorders>
          </w:tcPr>
          <w:p w14:paraId="1857A7C3" w14:textId="77777777" w:rsidR="00786892" w:rsidRDefault="00786892" w:rsidP="00793E3F">
            <w:r>
              <w:t>15,24</w:t>
            </w:r>
          </w:p>
        </w:tc>
      </w:tr>
      <w:tr w:rsidR="00786892" w14:paraId="6D78FE6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2573DA" w14:textId="77777777" w:rsidR="00786892" w:rsidRDefault="00786892" w:rsidP="00793E3F">
            <w:r>
              <w:t>49</w:t>
            </w:r>
          </w:p>
        </w:tc>
        <w:tc>
          <w:tcPr>
            <w:tcW w:w="1276" w:type="dxa"/>
            <w:gridSpan w:val="2"/>
            <w:tcBorders>
              <w:top w:val="single" w:sz="4" w:space="0" w:color="auto"/>
              <w:bottom w:val="single" w:sz="4" w:space="0" w:color="auto"/>
            </w:tcBorders>
          </w:tcPr>
          <w:p w14:paraId="1DDA29B8" w14:textId="77777777" w:rsidR="00786892" w:rsidRDefault="00786892" w:rsidP="00793E3F">
            <w:pPr>
              <w:rPr>
                <w:lang w:val="en-US"/>
              </w:rPr>
            </w:pPr>
            <w:r>
              <w:rPr>
                <w:lang w:val="en-US"/>
              </w:rPr>
              <w:t>AcA52A</w:t>
            </w:r>
          </w:p>
          <w:p w14:paraId="557F422C" w14:textId="77777777" w:rsidR="00786892" w:rsidRDefault="00786892" w:rsidP="00793E3F"/>
        </w:tc>
        <w:tc>
          <w:tcPr>
            <w:tcW w:w="4252" w:type="dxa"/>
            <w:gridSpan w:val="3"/>
            <w:tcBorders>
              <w:top w:val="single" w:sz="4" w:space="0" w:color="auto"/>
              <w:bottom w:val="single" w:sz="4" w:space="0" w:color="auto"/>
            </w:tcBorders>
          </w:tcPr>
          <w:p w14:paraId="0E1A7305"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Teava din polietilena, pentru conducte de alimentare cu apa montata in sant, cu diametrul de40 mm. </w:t>
            </w:r>
            <w:r>
              <w:t>PE100, SDR21 PN8</w:t>
            </w:r>
            <w:r>
              <w:rPr>
                <w:rFonts w:ascii="Times New Roman CYR" w:hAnsi="Times New Roman CYR" w:cs="Times New Roman CYR"/>
                <w:sz w:val="16"/>
                <w:szCs w:val="16"/>
              </w:rPr>
              <w:t xml:space="preserve"> </w:t>
            </w:r>
          </w:p>
          <w:p w14:paraId="27BB42E9" w14:textId="77777777" w:rsidR="00786892" w:rsidRDefault="00786892" w:rsidP="00793E3F"/>
        </w:tc>
        <w:tc>
          <w:tcPr>
            <w:tcW w:w="993" w:type="dxa"/>
            <w:gridSpan w:val="2"/>
            <w:tcBorders>
              <w:top w:val="single" w:sz="4" w:space="0" w:color="auto"/>
              <w:bottom w:val="single" w:sz="4" w:space="0" w:color="auto"/>
            </w:tcBorders>
            <w:vAlign w:val="center"/>
          </w:tcPr>
          <w:p w14:paraId="5602B20B"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40754230" w14:textId="77777777" w:rsidR="00786892" w:rsidRDefault="00786892" w:rsidP="00793E3F">
            <w:pPr>
              <w:jc w:val="center"/>
            </w:pPr>
            <w:r>
              <w:t>19,50</w:t>
            </w:r>
          </w:p>
        </w:tc>
      </w:tr>
      <w:tr w:rsidR="00786892" w14:paraId="549DDCB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3D25D" w14:textId="77777777" w:rsidR="00786892" w:rsidRDefault="00786892" w:rsidP="00793E3F"/>
        </w:tc>
        <w:tc>
          <w:tcPr>
            <w:tcW w:w="1276" w:type="dxa"/>
            <w:gridSpan w:val="2"/>
            <w:tcBorders>
              <w:top w:val="nil"/>
              <w:bottom w:val="single" w:sz="2" w:space="0" w:color="auto"/>
            </w:tcBorders>
            <w:vAlign w:val="center"/>
          </w:tcPr>
          <w:p w14:paraId="546A0ED4" w14:textId="77777777" w:rsidR="00786892" w:rsidRDefault="00786892" w:rsidP="00793E3F">
            <w:pPr>
              <w:jc w:val="center"/>
              <w:rPr>
                <w:sz w:val="16"/>
                <w:szCs w:val="16"/>
              </w:rPr>
            </w:pPr>
            <w:r>
              <w:rPr>
                <w:sz w:val="16"/>
                <w:szCs w:val="16"/>
              </w:rPr>
              <w:t>7136080025000</w:t>
            </w:r>
          </w:p>
        </w:tc>
        <w:tc>
          <w:tcPr>
            <w:tcW w:w="4252" w:type="dxa"/>
            <w:gridSpan w:val="3"/>
            <w:tcBorders>
              <w:top w:val="nil"/>
              <w:bottom w:val="single" w:sz="2" w:space="0" w:color="auto"/>
            </w:tcBorders>
          </w:tcPr>
          <w:p w14:paraId="03C7BB14" w14:textId="77777777" w:rsidR="00786892" w:rsidRDefault="00786892" w:rsidP="00793E3F">
            <w:r>
              <w:t>Montator conducte</w:t>
            </w:r>
          </w:p>
        </w:tc>
        <w:tc>
          <w:tcPr>
            <w:tcW w:w="993" w:type="dxa"/>
            <w:gridSpan w:val="2"/>
            <w:tcBorders>
              <w:top w:val="nil"/>
              <w:bottom w:val="single" w:sz="2" w:space="0" w:color="auto"/>
            </w:tcBorders>
          </w:tcPr>
          <w:p w14:paraId="20609C80" w14:textId="77777777" w:rsidR="00786892" w:rsidRDefault="00786892" w:rsidP="00793E3F">
            <w:r>
              <w:t>h-om</w:t>
            </w:r>
          </w:p>
        </w:tc>
        <w:tc>
          <w:tcPr>
            <w:tcW w:w="1559" w:type="dxa"/>
            <w:gridSpan w:val="2"/>
            <w:tcBorders>
              <w:top w:val="nil"/>
              <w:bottom w:val="single" w:sz="2" w:space="0" w:color="auto"/>
            </w:tcBorders>
          </w:tcPr>
          <w:p w14:paraId="356090C0" w14:textId="77777777" w:rsidR="00786892" w:rsidRDefault="00786892" w:rsidP="00793E3F">
            <w:r>
              <w:t>0,70</w:t>
            </w:r>
          </w:p>
        </w:tc>
      </w:tr>
      <w:tr w:rsidR="00786892" w14:paraId="66EFF71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28E61E" w14:textId="77777777" w:rsidR="00786892" w:rsidRDefault="00786892" w:rsidP="00793E3F"/>
        </w:tc>
        <w:tc>
          <w:tcPr>
            <w:tcW w:w="1276" w:type="dxa"/>
            <w:gridSpan w:val="2"/>
            <w:tcBorders>
              <w:top w:val="nil"/>
              <w:bottom w:val="single" w:sz="2" w:space="0" w:color="auto"/>
            </w:tcBorders>
            <w:vAlign w:val="center"/>
          </w:tcPr>
          <w:p w14:paraId="0710E8FD"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EC6EE74" w14:textId="77777777" w:rsidR="00786892" w:rsidRDefault="00786892" w:rsidP="00793E3F">
            <w:r>
              <w:t>Muncitor deservire CM</w:t>
            </w:r>
          </w:p>
        </w:tc>
        <w:tc>
          <w:tcPr>
            <w:tcW w:w="993" w:type="dxa"/>
            <w:gridSpan w:val="2"/>
            <w:tcBorders>
              <w:top w:val="nil"/>
              <w:bottom w:val="single" w:sz="2" w:space="0" w:color="auto"/>
            </w:tcBorders>
          </w:tcPr>
          <w:p w14:paraId="20B6A8FE" w14:textId="77777777" w:rsidR="00786892" w:rsidRDefault="00786892" w:rsidP="00793E3F">
            <w:r>
              <w:t>h-om</w:t>
            </w:r>
          </w:p>
        </w:tc>
        <w:tc>
          <w:tcPr>
            <w:tcW w:w="1559" w:type="dxa"/>
            <w:gridSpan w:val="2"/>
            <w:tcBorders>
              <w:top w:val="nil"/>
              <w:bottom w:val="single" w:sz="2" w:space="0" w:color="auto"/>
            </w:tcBorders>
          </w:tcPr>
          <w:p w14:paraId="1A7DCB61" w14:textId="77777777" w:rsidR="00786892" w:rsidRDefault="00786892" w:rsidP="00793E3F">
            <w:r>
              <w:t>0,35</w:t>
            </w:r>
          </w:p>
        </w:tc>
      </w:tr>
      <w:tr w:rsidR="00786892" w14:paraId="028CFFB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6352C" w14:textId="77777777" w:rsidR="00786892" w:rsidRDefault="00786892" w:rsidP="00793E3F"/>
        </w:tc>
        <w:tc>
          <w:tcPr>
            <w:tcW w:w="1276" w:type="dxa"/>
            <w:gridSpan w:val="2"/>
            <w:tcBorders>
              <w:top w:val="nil"/>
              <w:bottom w:val="single" w:sz="2" w:space="0" w:color="auto"/>
            </w:tcBorders>
            <w:vAlign w:val="center"/>
          </w:tcPr>
          <w:p w14:paraId="0092A557" w14:textId="77777777" w:rsidR="00786892" w:rsidRDefault="00786892" w:rsidP="00793E3F">
            <w:pPr>
              <w:jc w:val="center"/>
              <w:rPr>
                <w:sz w:val="16"/>
                <w:szCs w:val="16"/>
              </w:rPr>
            </w:pPr>
            <w:r>
              <w:rPr>
                <w:sz w:val="16"/>
                <w:szCs w:val="16"/>
              </w:rPr>
              <w:t>252121671008440</w:t>
            </w:r>
          </w:p>
        </w:tc>
        <w:tc>
          <w:tcPr>
            <w:tcW w:w="4252" w:type="dxa"/>
            <w:gridSpan w:val="3"/>
            <w:tcBorders>
              <w:top w:val="nil"/>
              <w:bottom w:val="single" w:sz="2" w:space="0" w:color="auto"/>
            </w:tcBorders>
          </w:tcPr>
          <w:p w14:paraId="14DDB19B" w14:textId="77777777" w:rsidR="00786892" w:rsidRPr="00171E7C" w:rsidRDefault="00786892" w:rsidP="00793E3F">
            <w:pPr>
              <w:rPr>
                <w:lang w:val="en-US"/>
              </w:rPr>
            </w:pPr>
            <w:r w:rsidRPr="00171E7C">
              <w:rPr>
                <w:lang w:val="en-US"/>
              </w:rPr>
              <w:t>Teava polietilena d=40 PE100, SDR21 PN8</w:t>
            </w:r>
          </w:p>
        </w:tc>
        <w:tc>
          <w:tcPr>
            <w:tcW w:w="993" w:type="dxa"/>
            <w:gridSpan w:val="2"/>
            <w:tcBorders>
              <w:top w:val="nil"/>
              <w:bottom w:val="single" w:sz="2" w:space="0" w:color="auto"/>
            </w:tcBorders>
          </w:tcPr>
          <w:p w14:paraId="17F3473A" w14:textId="77777777" w:rsidR="00786892" w:rsidRDefault="00786892" w:rsidP="00793E3F">
            <w:r>
              <w:t>m</w:t>
            </w:r>
          </w:p>
        </w:tc>
        <w:tc>
          <w:tcPr>
            <w:tcW w:w="1559" w:type="dxa"/>
            <w:gridSpan w:val="2"/>
            <w:tcBorders>
              <w:top w:val="nil"/>
              <w:bottom w:val="single" w:sz="2" w:space="0" w:color="auto"/>
            </w:tcBorders>
          </w:tcPr>
          <w:p w14:paraId="6B0038B9" w14:textId="77777777" w:rsidR="00786892" w:rsidRDefault="00786892" w:rsidP="00793E3F">
            <w:r>
              <w:t>19,56</w:t>
            </w:r>
          </w:p>
        </w:tc>
      </w:tr>
      <w:tr w:rsidR="00786892" w14:paraId="710A69C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9E983" w14:textId="77777777" w:rsidR="00786892" w:rsidRDefault="00786892" w:rsidP="00793E3F"/>
        </w:tc>
        <w:tc>
          <w:tcPr>
            <w:tcW w:w="1276" w:type="dxa"/>
            <w:gridSpan w:val="2"/>
            <w:tcBorders>
              <w:top w:val="nil"/>
              <w:bottom w:val="single" w:sz="2" w:space="0" w:color="auto"/>
            </w:tcBorders>
            <w:vAlign w:val="center"/>
          </w:tcPr>
          <w:p w14:paraId="26C039FC" w14:textId="77777777" w:rsidR="00786892" w:rsidRDefault="00786892" w:rsidP="00793E3F">
            <w:pPr>
              <w:jc w:val="center"/>
              <w:rPr>
                <w:sz w:val="16"/>
                <w:szCs w:val="16"/>
              </w:rPr>
            </w:pPr>
            <w:r>
              <w:rPr>
                <w:sz w:val="16"/>
                <w:szCs w:val="16"/>
              </w:rPr>
              <w:t>3410440005604</w:t>
            </w:r>
          </w:p>
        </w:tc>
        <w:tc>
          <w:tcPr>
            <w:tcW w:w="4252" w:type="dxa"/>
            <w:gridSpan w:val="3"/>
            <w:tcBorders>
              <w:top w:val="nil"/>
              <w:bottom w:val="single" w:sz="2" w:space="0" w:color="auto"/>
            </w:tcBorders>
          </w:tcPr>
          <w:p w14:paraId="377D389D" w14:textId="77777777" w:rsidR="00786892" w:rsidRPr="00171E7C" w:rsidRDefault="00786892" w:rsidP="00793E3F">
            <w:pPr>
              <w:rPr>
                <w:lang w:val="en-US"/>
              </w:rPr>
            </w:pPr>
            <w:r w:rsidRPr="00171E7C">
              <w:rPr>
                <w:lang w:val="en-US"/>
              </w:rPr>
              <w:t>Tractor pe pneuri U 650 de 48 kw (65 cp)</w:t>
            </w:r>
          </w:p>
        </w:tc>
        <w:tc>
          <w:tcPr>
            <w:tcW w:w="993" w:type="dxa"/>
            <w:gridSpan w:val="2"/>
            <w:tcBorders>
              <w:top w:val="nil"/>
              <w:bottom w:val="single" w:sz="2" w:space="0" w:color="auto"/>
            </w:tcBorders>
          </w:tcPr>
          <w:p w14:paraId="59F19E20" w14:textId="77777777" w:rsidR="00786892" w:rsidRDefault="00786892" w:rsidP="00793E3F">
            <w:r>
              <w:t>h-ut</w:t>
            </w:r>
          </w:p>
        </w:tc>
        <w:tc>
          <w:tcPr>
            <w:tcW w:w="1559" w:type="dxa"/>
            <w:gridSpan w:val="2"/>
            <w:tcBorders>
              <w:top w:val="nil"/>
              <w:bottom w:val="single" w:sz="2" w:space="0" w:color="auto"/>
            </w:tcBorders>
          </w:tcPr>
          <w:p w14:paraId="254C0938" w14:textId="77777777" w:rsidR="00786892" w:rsidRDefault="00786892" w:rsidP="00793E3F">
            <w:r>
              <w:t>0,78</w:t>
            </w:r>
          </w:p>
        </w:tc>
      </w:tr>
      <w:tr w:rsidR="00786892" w14:paraId="66016AD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88FF97" w14:textId="77777777" w:rsidR="00786892" w:rsidRDefault="00786892" w:rsidP="00793E3F"/>
        </w:tc>
        <w:tc>
          <w:tcPr>
            <w:tcW w:w="1276" w:type="dxa"/>
            <w:gridSpan w:val="2"/>
            <w:tcBorders>
              <w:top w:val="nil"/>
              <w:bottom w:val="single" w:sz="2" w:space="0" w:color="auto"/>
            </w:tcBorders>
            <w:vAlign w:val="center"/>
          </w:tcPr>
          <w:p w14:paraId="1DC206EB" w14:textId="77777777" w:rsidR="00786892" w:rsidRDefault="00786892" w:rsidP="00793E3F">
            <w:pPr>
              <w:jc w:val="center"/>
              <w:rPr>
                <w:sz w:val="16"/>
                <w:szCs w:val="16"/>
              </w:rPr>
            </w:pPr>
            <w:r>
              <w:rPr>
                <w:sz w:val="16"/>
                <w:szCs w:val="16"/>
              </w:rPr>
              <w:t>2952160007253</w:t>
            </w:r>
          </w:p>
        </w:tc>
        <w:tc>
          <w:tcPr>
            <w:tcW w:w="4252" w:type="dxa"/>
            <w:gridSpan w:val="3"/>
            <w:tcBorders>
              <w:top w:val="nil"/>
              <w:bottom w:val="single" w:sz="2" w:space="0" w:color="auto"/>
            </w:tcBorders>
          </w:tcPr>
          <w:p w14:paraId="37902EA7" w14:textId="77777777" w:rsidR="00786892" w:rsidRDefault="00786892" w:rsidP="00793E3F">
            <w:r>
              <w:t>Utilaj pentru intindere teava</w:t>
            </w:r>
          </w:p>
        </w:tc>
        <w:tc>
          <w:tcPr>
            <w:tcW w:w="993" w:type="dxa"/>
            <w:gridSpan w:val="2"/>
            <w:tcBorders>
              <w:top w:val="nil"/>
              <w:bottom w:val="single" w:sz="2" w:space="0" w:color="auto"/>
            </w:tcBorders>
          </w:tcPr>
          <w:p w14:paraId="315A88DF" w14:textId="77777777" w:rsidR="00786892" w:rsidRDefault="00786892" w:rsidP="00793E3F">
            <w:r>
              <w:t>h-ut</w:t>
            </w:r>
          </w:p>
        </w:tc>
        <w:tc>
          <w:tcPr>
            <w:tcW w:w="1559" w:type="dxa"/>
            <w:gridSpan w:val="2"/>
            <w:tcBorders>
              <w:top w:val="nil"/>
              <w:bottom w:val="single" w:sz="2" w:space="0" w:color="auto"/>
            </w:tcBorders>
          </w:tcPr>
          <w:p w14:paraId="7941A26F" w14:textId="77777777" w:rsidR="00786892" w:rsidRDefault="00786892" w:rsidP="00793E3F">
            <w:r>
              <w:t>0,78</w:t>
            </w:r>
          </w:p>
        </w:tc>
      </w:tr>
      <w:tr w:rsidR="00786892" w14:paraId="4F66D20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6CB74F" w14:textId="77777777" w:rsidR="00786892" w:rsidRDefault="00786892" w:rsidP="00793E3F">
            <w:r>
              <w:t>50</w:t>
            </w:r>
          </w:p>
        </w:tc>
        <w:tc>
          <w:tcPr>
            <w:tcW w:w="1276" w:type="dxa"/>
            <w:gridSpan w:val="2"/>
            <w:tcBorders>
              <w:top w:val="single" w:sz="4" w:space="0" w:color="auto"/>
              <w:bottom w:val="single" w:sz="4" w:space="0" w:color="auto"/>
            </w:tcBorders>
          </w:tcPr>
          <w:p w14:paraId="68C13F8B" w14:textId="77777777" w:rsidR="00786892" w:rsidRDefault="00786892" w:rsidP="00793E3F">
            <w:pPr>
              <w:rPr>
                <w:lang w:val="en-US"/>
              </w:rPr>
            </w:pPr>
            <w:r>
              <w:rPr>
                <w:lang w:val="en-US"/>
              </w:rPr>
              <w:t>AcA10A</w:t>
            </w:r>
          </w:p>
          <w:p w14:paraId="58AF9C46" w14:textId="77777777" w:rsidR="00786892" w:rsidRDefault="00786892" w:rsidP="00793E3F"/>
        </w:tc>
        <w:tc>
          <w:tcPr>
            <w:tcW w:w="4252" w:type="dxa"/>
            <w:gridSpan w:val="3"/>
            <w:tcBorders>
              <w:top w:val="single" w:sz="4" w:space="0" w:color="auto"/>
              <w:bottom w:val="single" w:sz="4" w:space="0" w:color="auto"/>
            </w:tcBorders>
          </w:tcPr>
          <w:p w14:paraId="640B0F0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Montarea in pamint a tevilor din polietilena de presiune, de inalta densitate, destinate alimentarilor cu apa, asamblate prin sudura cap la cap, conform normativului PE100 SDR26 PN6,  avind diametrul de 110-mm </w:t>
            </w:r>
            <w:r w:rsidRPr="00171E7C">
              <w:rPr>
                <w:rFonts w:ascii="Times New Roman CYR" w:hAnsi="Times New Roman CYR" w:cs="Times New Roman CYR"/>
                <w:sz w:val="16"/>
                <w:szCs w:val="16"/>
                <w:lang w:val="en-US"/>
              </w:rPr>
              <w:t xml:space="preserve"> </w:t>
            </w:r>
          </w:p>
          <w:p w14:paraId="174C8B70"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E8DFFE2"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589E63C8" w14:textId="77777777" w:rsidR="00786892" w:rsidRDefault="00786892" w:rsidP="00793E3F">
            <w:pPr>
              <w:jc w:val="center"/>
            </w:pPr>
            <w:r>
              <w:t>381,00</w:t>
            </w:r>
          </w:p>
        </w:tc>
      </w:tr>
      <w:tr w:rsidR="00786892" w14:paraId="7F594B0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949011" w14:textId="77777777" w:rsidR="00786892" w:rsidRDefault="00786892" w:rsidP="00793E3F"/>
        </w:tc>
        <w:tc>
          <w:tcPr>
            <w:tcW w:w="1276" w:type="dxa"/>
            <w:gridSpan w:val="2"/>
            <w:tcBorders>
              <w:top w:val="nil"/>
              <w:bottom w:val="single" w:sz="2" w:space="0" w:color="auto"/>
            </w:tcBorders>
            <w:vAlign w:val="center"/>
          </w:tcPr>
          <w:p w14:paraId="7C67AC1F"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30431A33" w14:textId="77777777" w:rsidR="00786892" w:rsidRDefault="00786892" w:rsidP="00793E3F">
            <w:r>
              <w:t>Instalator alimentari apa</w:t>
            </w:r>
          </w:p>
        </w:tc>
        <w:tc>
          <w:tcPr>
            <w:tcW w:w="993" w:type="dxa"/>
            <w:gridSpan w:val="2"/>
            <w:tcBorders>
              <w:top w:val="nil"/>
              <w:bottom w:val="single" w:sz="2" w:space="0" w:color="auto"/>
            </w:tcBorders>
          </w:tcPr>
          <w:p w14:paraId="1950D099" w14:textId="77777777" w:rsidR="00786892" w:rsidRDefault="00786892" w:rsidP="00793E3F">
            <w:r>
              <w:t>h-om</w:t>
            </w:r>
          </w:p>
        </w:tc>
        <w:tc>
          <w:tcPr>
            <w:tcW w:w="1559" w:type="dxa"/>
            <w:gridSpan w:val="2"/>
            <w:tcBorders>
              <w:top w:val="nil"/>
              <w:bottom w:val="single" w:sz="2" w:space="0" w:color="auto"/>
            </w:tcBorders>
          </w:tcPr>
          <w:p w14:paraId="4C5F4EA7" w14:textId="77777777" w:rsidR="00786892" w:rsidRDefault="00786892" w:rsidP="00793E3F">
            <w:r>
              <w:t>56,01</w:t>
            </w:r>
          </w:p>
        </w:tc>
      </w:tr>
      <w:tr w:rsidR="00786892" w14:paraId="1A1F790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A08777" w14:textId="77777777" w:rsidR="00786892" w:rsidRDefault="00786892" w:rsidP="00793E3F"/>
        </w:tc>
        <w:tc>
          <w:tcPr>
            <w:tcW w:w="1276" w:type="dxa"/>
            <w:gridSpan w:val="2"/>
            <w:tcBorders>
              <w:top w:val="nil"/>
              <w:bottom w:val="single" w:sz="2" w:space="0" w:color="auto"/>
            </w:tcBorders>
            <w:vAlign w:val="center"/>
          </w:tcPr>
          <w:p w14:paraId="6C79A8FC" w14:textId="77777777" w:rsidR="00786892" w:rsidRDefault="00786892" w:rsidP="00793E3F">
            <w:pPr>
              <w:jc w:val="center"/>
              <w:rPr>
                <w:sz w:val="16"/>
                <w:szCs w:val="16"/>
              </w:rPr>
            </w:pPr>
            <w:r>
              <w:rPr>
                <w:sz w:val="16"/>
                <w:szCs w:val="16"/>
              </w:rPr>
              <w:t>2521216701003</w:t>
            </w:r>
          </w:p>
        </w:tc>
        <w:tc>
          <w:tcPr>
            <w:tcW w:w="4252" w:type="dxa"/>
            <w:gridSpan w:val="3"/>
            <w:tcBorders>
              <w:top w:val="nil"/>
              <w:bottom w:val="single" w:sz="2" w:space="0" w:color="auto"/>
            </w:tcBorders>
          </w:tcPr>
          <w:p w14:paraId="1254B3B3" w14:textId="77777777" w:rsidR="00786892" w:rsidRPr="00171E7C" w:rsidRDefault="00786892" w:rsidP="00793E3F">
            <w:pPr>
              <w:rPr>
                <w:lang w:val="en-US"/>
              </w:rPr>
            </w:pPr>
            <w:r w:rsidRPr="00171E7C">
              <w:rPr>
                <w:lang w:val="en-US"/>
              </w:rPr>
              <w:t>Teava din polietilena PE100 SDR26 PN6 D110 mm</w:t>
            </w:r>
          </w:p>
        </w:tc>
        <w:tc>
          <w:tcPr>
            <w:tcW w:w="993" w:type="dxa"/>
            <w:gridSpan w:val="2"/>
            <w:tcBorders>
              <w:top w:val="nil"/>
              <w:bottom w:val="single" w:sz="2" w:space="0" w:color="auto"/>
            </w:tcBorders>
          </w:tcPr>
          <w:p w14:paraId="567EA016" w14:textId="77777777" w:rsidR="00786892" w:rsidRDefault="00786892" w:rsidP="00793E3F">
            <w:r>
              <w:t>m</w:t>
            </w:r>
          </w:p>
        </w:tc>
        <w:tc>
          <w:tcPr>
            <w:tcW w:w="1559" w:type="dxa"/>
            <w:gridSpan w:val="2"/>
            <w:tcBorders>
              <w:top w:val="nil"/>
              <w:bottom w:val="single" w:sz="2" w:space="0" w:color="auto"/>
            </w:tcBorders>
          </w:tcPr>
          <w:p w14:paraId="52D03F76" w14:textId="77777777" w:rsidR="00786892" w:rsidRDefault="00786892" w:rsidP="00793E3F">
            <w:r>
              <w:t>394,45</w:t>
            </w:r>
          </w:p>
        </w:tc>
      </w:tr>
      <w:tr w:rsidR="00786892" w14:paraId="05E1185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737968" w14:textId="77777777" w:rsidR="00786892" w:rsidRDefault="00786892" w:rsidP="00793E3F"/>
        </w:tc>
        <w:tc>
          <w:tcPr>
            <w:tcW w:w="1276" w:type="dxa"/>
            <w:gridSpan w:val="2"/>
            <w:tcBorders>
              <w:top w:val="nil"/>
              <w:bottom w:val="single" w:sz="2" w:space="0" w:color="auto"/>
            </w:tcBorders>
            <w:vAlign w:val="center"/>
          </w:tcPr>
          <w:p w14:paraId="1D055F87" w14:textId="77777777" w:rsidR="00786892" w:rsidRDefault="00786892" w:rsidP="00793E3F">
            <w:pPr>
              <w:jc w:val="center"/>
              <w:rPr>
                <w:sz w:val="16"/>
                <w:szCs w:val="16"/>
              </w:rPr>
            </w:pPr>
            <w:r>
              <w:rPr>
                <w:sz w:val="16"/>
                <w:szCs w:val="16"/>
              </w:rPr>
              <w:t>2952270007602</w:t>
            </w:r>
          </w:p>
        </w:tc>
        <w:tc>
          <w:tcPr>
            <w:tcW w:w="4252" w:type="dxa"/>
            <w:gridSpan w:val="3"/>
            <w:tcBorders>
              <w:top w:val="nil"/>
              <w:bottom w:val="single" w:sz="2" w:space="0" w:color="auto"/>
            </w:tcBorders>
          </w:tcPr>
          <w:p w14:paraId="722E823A" w14:textId="77777777" w:rsidR="00786892" w:rsidRDefault="00786892" w:rsidP="00793E3F">
            <w:r>
              <w:t>Tirfor 1,5 tf</w:t>
            </w:r>
          </w:p>
        </w:tc>
        <w:tc>
          <w:tcPr>
            <w:tcW w:w="993" w:type="dxa"/>
            <w:gridSpan w:val="2"/>
            <w:tcBorders>
              <w:top w:val="nil"/>
              <w:bottom w:val="single" w:sz="2" w:space="0" w:color="auto"/>
            </w:tcBorders>
          </w:tcPr>
          <w:p w14:paraId="7D46D025" w14:textId="77777777" w:rsidR="00786892" w:rsidRDefault="00786892" w:rsidP="00793E3F">
            <w:r>
              <w:t>h-ut</w:t>
            </w:r>
          </w:p>
        </w:tc>
        <w:tc>
          <w:tcPr>
            <w:tcW w:w="1559" w:type="dxa"/>
            <w:gridSpan w:val="2"/>
            <w:tcBorders>
              <w:top w:val="nil"/>
              <w:bottom w:val="single" w:sz="2" w:space="0" w:color="auto"/>
            </w:tcBorders>
          </w:tcPr>
          <w:p w14:paraId="20AC1CFF" w14:textId="77777777" w:rsidR="00786892" w:rsidRDefault="00786892" w:rsidP="00793E3F">
            <w:r>
              <w:t>11,43</w:t>
            </w:r>
          </w:p>
        </w:tc>
      </w:tr>
      <w:tr w:rsidR="00786892" w14:paraId="264545B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06454" w14:textId="77777777" w:rsidR="00786892" w:rsidRDefault="00786892" w:rsidP="00793E3F"/>
        </w:tc>
        <w:tc>
          <w:tcPr>
            <w:tcW w:w="1276" w:type="dxa"/>
            <w:gridSpan w:val="2"/>
            <w:tcBorders>
              <w:top w:val="nil"/>
              <w:bottom w:val="single" w:sz="2" w:space="0" w:color="auto"/>
            </w:tcBorders>
            <w:vAlign w:val="center"/>
          </w:tcPr>
          <w:p w14:paraId="1DC5BB5E" w14:textId="77777777" w:rsidR="00786892" w:rsidRDefault="00786892" w:rsidP="00793E3F">
            <w:pPr>
              <w:jc w:val="center"/>
              <w:rPr>
                <w:sz w:val="16"/>
                <w:szCs w:val="16"/>
              </w:rPr>
            </w:pPr>
            <w:r>
              <w:rPr>
                <w:sz w:val="16"/>
                <w:szCs w:val="16"/>
              </w:rPr>
              <w:t>2940420002422</w:t>
            </w:r>
          </w:p>
        </w:tc>
        <w:tc>
          <w:tcPr>
            <w:tcW w:w="4252" w:type="dxa"/>
            <w:gridSpan w:val="3"/>
            <w:tcBorders>
              <w:top w:val="nil"/>
              <w:bottom w:val="single" w:sz="2" w:space="0" w:color="auto"/>
            </w:tcBorders>
          </w:tcPr>
          <w:p w14:paraId="45B1B840" w14:textId="77777777" w:rsidR="00786892" w:rsidRPr="00171E7C" w:rsidRDefault="00786892" w:rsidP="00793E3F">
            <w:pPr>
              <w:rPr>
                <w:lang w:val="en-US"/>
              </w:rPr>
            </w:pPr>
            <w:r w:rsidRPr="00171E7C">
              <w:rPr>
                <w:lang w:val="en-US"/>
              </w:rPr>
              <w:t>Masina de sudura PE cu toate accesoriile</w:t>
            </w:r>
          </w:p>
        </w:tc>
        <w:tc>
          <w:tcPr>
            <w:tcW w:w="993" w:type="dxa"/>
            <w:gridSpan w:val="2"/>
            <w:tcBorders>
              <w:top w:val="nil"/>
              <w:bottom w:val="single" w:sz="2" w:space="0" w:color="auto"/>
            </w:tcBorders>
          </w:tcPr>
          <w:p w14:paraId="4DF64471" w14:textId="77777777" w:rsidR="00786892" w:rsidRDefault="00786892" w:rsidP="00793E3F">
            <w:r>
              <w:t>h-ut</w:t>
            </w:r>
          </w:p>
        </w:tc>
        <w:tc>
          <w:tcPr>
            <w:tcW w:w="1559" w:type="dxa"/>
            <w:gridSpan w:val="2"/>
            <w:tcBorders>
              <w:top w:val="nil"/>
              <w:bottom w:val="single" w:sz="2" w:space="0" w:color="auto"/>
            </w:tcBorders>
          </w:tcPr>
          <w:p w14:paraId="7BAC910B" w14:textId="77777777" w:rsidR="00786892" w:rsidRDefault="00786892" w:rsidP="00793E3F">
            <w:r>
              <w:t>4,38</w:t>
            </w:r>
          </w:p>
        </w:tc>
      </w:tr>
      <w:tr w:rsidR="00786892" w14:paraId="415038D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90348D" w14:textId="77777777" w:rsidR="00786892" w:rsidRDefault="00786892" w:rsidP="00793E3F">
            <w:r>
              <w:t>51</w:t>
            </w:r>
          </w:p>
        </w:tc>
        <w:tc>
          <w:tcPr>
            <w:tcW w:w="1276" w:type="dxa"/>
            <w:gridSpan w:val="2"/>
            <w:tcBorders>
              <w:top w:val="single" w:sz="4" w:space="0" w:color="auto"/>
              <w:bottom w:val="single" w:sz="4" w:space="0" w:color="auto"/>
            </w:tcBorders>
          </w:tcPr>
          <w:p w14:paraId="193CF279" w14:textId="77777777" w:rsidR="00786892" w:rsidRDefault="00786892" w:rsidP="00793E3F">
            <w:pPr>
              <w:rPr>
                <w:lang w:val="en-US"/>
              </w:rPr>
            </w:pPr>
            <w:r>
              <w:rPr>
                <w:lang w:val="en-US"/>
              </w:rPr>
              <w:t>AcA10A</w:t>
            </w:r>
          </w:p>
          <w:p w14:paraId="522EB8FD" w14:textId="77777777" w:rsidR="00786892" w:rsidRDefault="00786892" w:rsidP="00793E3F"/>
        </w:tc>
        <w:tc>
          <w:tcPr>
            <w:tcW w:w="4252" w:type="dxa"/>
            <w:gridSpan w:val="3"/>
            <w:tcBorders>
              <w:top w:val="single" w:sz="4" w:space="0" w:color="auto"/>
              <w:bottom w:val="single" w:sz="4" w:space="0" w:color="auto"/>
            </w:tcBorders>
          </w:tcPr>
          <w:p w14:paraId="657BA21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Montarea in pamint a tevilor din polietilena de presiune, de inalta </w:t>
            </w:r>
            <w:r w:rsidRPr="00171E7C">
              <w:rPr>
                <w:lang w:val="en-US"/>
              </w:rPr>
              <w:lastRenderedPageBreak/>
              <w:t xml:space="preserve">densitate, destinate alimentarilor cu apa, asamblate prin sudura cap la cap, conform normativului PE100 SDR26 PN6,  avind diametrul de 90-mm </w:t>
            </w:r>
            <w:r w:rsidRPr="00171E7C">
              <w:rPr>
                <w:rFonts w:ascii="Times New Roman CYR" w:hAnsi="Times New Roman CYR" w:cs="Times New Roman CYR"/>
                <w:sz w:val="16"/>
                <w:szCs w:val="16"/>
                <w:lang w:val="en-US"/>
              </w:rPr>
              <w:t xml:space="preserve"> </w:t>
            </w:r>
          </w:p>
          <w:p w14:paraId="53073B6E"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77FBF54" w14:textId="77777777" w:rsidR="00786892" w:rsidRDefault="00786892" w:rsidP="00793E3F">
            <w:pPr>
              <w:jc w:val="center"/>
            </w:pPr>
            <w:r>
              <w:lastRenderedPageBreak/>
              <w:t>m</w:t>
            </w:r>
          </w:p>
        </w:tc>
        <w:tc>
          <w:tcPr>
            <w:tcW w:w="1559" w:type="dxa"/>
            <w:gridSpan w:val="2"/>
            <w:tcBorders>
              <w:top w:val="single" w:sz="4" w:space="0" w:color="auto"/>
              <w:bottom w:val="single" w:sz="4" w:space="0" w:color="auto"/>
            </w:tcBorders>
            <w:vAlign w:val="center"/>
          </w:tcPr>
          <w:p w14:paraId="5ADBE795" w14:textId="77777777" w:rsidR="00786892" w:rsidRDefault="00786892" w:rsidP="00793E3F">
            <w:pPr>
              <w:jc w:val="center"/>
            </w:pPr>
            <w:r>
              <w:t>27,53</w:t>
            </w:r>
          </w:p>
        </w:tc>
      </w:tr>
      <w:tr w:rsidR="00786892" w14:paraId="0F39FA1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A05CCD" w14:textId="77777777" w:rsidR="00786892" w:rsidRDefault="00786892" w:rsidP="00793E3F"/>
        </w:tc>
        <w:tc>
          <w:tcPr>
            <w:tcW w:w="1276" w:type="dxa"/>
            <w:gridSpan w:val="2"/>
            <w:tcBorders>
              <w:top w:val="nil"/>
              <w:bottom w:val="single" w:sz="2" w:space="0" w:color="auto"/>
            </w:tcBorders>
            <w:vAlign w:val="center"/>
          </w:tcPr>
          <w:p w14:paraId="4C150B20"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E589E9E" w14:textId="77777777" w:rsidR="00786892" w:rsidRDefault="00786892" w:rsidP="00793E3F">
            <w:r>
              <w:t>Instalator alimentari apa</w:t>
            </w:r>
          </w:p>
        </w:tc>
        <w:tc>
          <w:tcPr>
            <w:tcW w:w="993" w:type="dxa"/>
            <w:gridSpan w:val="2"/>
            <w:tcBorders>
              <w:top w:val="nil"/>
              <w:bottom w:val="single" w:sz="2" w:space="0" w:color="auto"/>
            </w:tcBorders>
          </w:tcPr>
          <w:p w14:paraId="08CA04FE" w14:textId="77777777" w:rsidR="00786892" w:rsidRDefault="00786892" w:rsidP="00793E3F">
            <w:r>
              <w:t>h-om</w:t>
            </w:r>
          </w:p>
        </w:tc>
        <w:tc>
          <w:tcPr>
            <w:tcW w:w="1559" w:type="dxa"/>
            <w:gridSpan w:val="2"/>
            <w:tcBorders>
              <w:top w:val="nil"/>
              <w:bottom w:val="single" w:sz="2" w:space="0" w:color="auto"/>
            </w:tcBorders>
          </w:tcPr>
          <w:p w14:paraId="492E45D6" w14:textId="77777777" w:rsidR="00786892" w:rsidRDefault="00786892" w:rsidP="00793E3F">
            <w:r>
              <w:t>4,05</w:t>
            </w:r>
          </w:p>
        </w:tc>
      </w:tr>
      <w:tr w:rsidR="00786892" w14:paraId="5D71FDB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3CD612" w14:textId="77777777" w:rsidR="00786892" w:rsidRDefault="00786892" w:rsidP="00793E3F"/>
        </w:tc>
        <w:tc>
          <w:tcPr>
            <w:tcW w:w="1276" w:type="dxa"/>
            <w:gridSpan w:val="2"/>
            <w:tcBorders>
              <w:top w:val="nil"/>
              <w:bottom w:val="single" w:sz="2" w:space="0" w:color="auto"/>
            </w:tcBorders>
            <w:vAlign w:val="center"/>
          </w:tcPr>
          <w:p w14:paraId="3EED3878" w14:textId="77777777" w:rsidR="00786892" w:rsidRDefault="00786892" w:rsidP="00793E3F">
            <w:pPr>
              <w:jc w:val="center"/>
              <w:rPr>
                <w:sz w:val="16"/>
                <w:szCs w:val="16"/>
              </w:rPr>
            </w:pPr>
            <w:r>
              <w:rPr>
                <w:sz w:val="16"/>
                <w:szCs w:val="16"/>
              </w:rPr>
              <w:t>2521216701103</w:t>
            </w:r>
          </w:p>
        </w:tc>
        <w:tc>
          <w:tcPr>
            <w:tcW w:w="4252" w:type="dxa"/>
            <w:gridSpan w:val="3"/>
            <w:tcBorders>
              <w:top w:val="nil"/>
              <w:bottom w:val="single" w:sz="2" w:space="0" w:color="auto"/>
            </w:tcBorders>
          </w:tcPr>
          <w:p w14:paraId="2D9C3BD2" w14:textId="77777777" w:rsidR="00786892" w:rsidRPr="00171E7C" w:rsidRDefault="00786892" w:rsidP="00793E3F">
            <w:pPr>
              <w:rPr>
                <w:lang w:val="en-US"/>
              </w:rPr>
            </w:pPr>
            <w:r w:rsidRPr="00171E7C">
              <w:rPr>
                <w:lang w:val="en-US"/>
              </w:rPr>
              <w:t>Teava din polietilena PE100 SDR26 PN6 D90mm</w:t>
            </w:r>
          </w:p>
        </w:tc>
        <w:tc>
          <w:tcPr>
            <w:tcW w:w="993" w:type="dxa"/>
            <w:gridSpan w:val="2"/>
            <w:tcBorders>
              <w:top w:val="nil"/>
              <w:bottom w:val="single" w:sz="2" w:space="0" w:color="auto"/>
            </w:tcBorders>
          </w:tcPr>
          <w:p w14:paraId="5DAFB42A" w14:textId="77777777" w:rsidR="00786892" w:rsidRDefault="00786892" w:rsidP="00793E3F">
            <w:r>
              <w:t>m</w:t>
            </w:r>
          </w:p>
        </w:tc>
        <w:tc>
          <w:tcPr>
            <w:tcW w:w="1559" w:type="dxa"/>
            <w:gridSpan w:val="2"/>
            <w:tcBorders>
              <w:top w:val="nil"/>
              <w:bottom w:val="single" w:sz="2" w:space="0" w:color="auto"/>
            </w:tcBorders>
          </w:tcPr>
          <w:p w14:paraId="389F9709" w14:textId="77777777" w:rsidR="00786892" w:rsidRDefault="00786892" w:rsidP="00793E3F">
            <w:r>
              <w:t>28,50</w:t>
            </w:r>
          </w:p>
        </w:tc>
      </w:tr>
      <w:tr w:rsidR="00786892" w14:paraId="57D1678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E962A" w14:textId="77777777" w:rsidR="00786892" w:rsidRDefault="00786892" w:rsidP="00793E3F"/>
        </w:tc>
        <w:tc>
          <w:tcPr>
            <w:tcW w:w="1276" w:type="dxa"/>
            <w:gridSpan w:val="2"/>
            <w:tcBorders>
              <w:top w:val="nil"/>
              <w:bottom w:val="single" w:sz="2" w:space="0" w:color="auto"/>
            </w:tcBorders>
            <w:vAlign w:val="center"/>
          </w:tcPr>
          <w:p w14:paraId="2573B6CE" w14:textId="77777777" w:rsidR="00786892" w:rsidRDefault="00786892" w:rsidP="00793E3F">
            <w:pPr>
              <w:jc w:val="center"/>
              <w:rPr>
                <w:sz w:val="16"/>
                <w:szCs w:val="16"/>
              </w:rPr>
            </w:pPr>
            <w:r>
              <w:rPr>
                <w:sz w:val="16"/>
                <w:szCs w:val="16"/>
              </w:rPr>
              <w:t>2952270007602</w:t>
            </w:r>
          </w:p>
        </w:tc>
        <w:tc>
          <w:tcPr>
            <w:tcW w:w="4252" w:type="dxa"/>
            <w:gridSpan w:val="3"/>
            <w:tcBorders>
              <w:top w:val="nil"/>
              <w:bottom w:val="single" w:sz="2" w:space="0" w:color="auto"/>
            </w:tcBorders>
          </w:tcPr>
          <w:p w14:paraId="6338C5E4" w14:textId="77777777" w:rsidR="00786892" w:rsidRDefault="00786892" w:rsidP="00793E3F">
            <w:r>
              <w:t>Tirfor 1,5 tf</w:t>
            </w:r>
          </w:p>
        </w:tc>
        <w:tc>
          <w:tcPr>
            <w:tcW w:w="993" w:type="dxa"/>
            <w:gridSpan w:val="2"/>
            <w:tcBorders>
              <w:top w:val="nil"/>
              <w:bottom w:val="single" w:sz="2" w:space="0" w:color="auto"/>
            </w:tcBorders>
          </w:tcPr>
          <w:p w14:paraId="140C997E" w14:textId="77777777" w:rsidR="00786892" w:rsidRDefault="00786892" w:rsidP="00793E3F">
            <w:r>
              <w:t>h-ut</w:t>
            </w:r>
          </w:p>
        </w:tc>
        <w:tc>
          <w:tcPr>
            <w:tcW w:w="1559" w:type="dxa"/>
            <w:gridSpan w:val="2"/>
            <w:tcBorders>
              <w:top w:val="nil"/>
              <w:bottom w:val="single" w:sz="2" w:space="0" w:color="auto"/>
            </w:tcBorders>
          </w:tcPr>
          <w:p w14:paraId="42692C33" w14:textId="77777777" w:rsidR="00786892" w:rsidRDefault="00786892" w:rsidP="00793E3F">
            <w:r>
              <w:t>0,83</w:t>
            </w:r>
          </w:p>
        </w:tc>
      </w:tr>
      <w:tr w:rsidR="00786892" w14:paraId="2E785E8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7EBA49" w14:textId="77777777" w:rsidR="00786892" w:rsidRDefault="00786892" w:rsidP="00793E3F"/>
        </w:tc>
        <w:tc>
          <w:tcPr>
            <w:tcW w:w="1276" w:type="dxa"/>
            <w:gridSpan w:val="2"/>
            <w:tcBorders>
              <w:top w:val="nil"/>
              <w:bottom w:val="single" w:sz="2" w:space="0" w:color="auto"/>
            </w:tcBorders>
            <w:vAlign w:val="center"/>
          </w:tcPr>
          <w:p w14:paraId="73BD341F" w14:textId="77777777" w:rsidR="00786892" w:rsidRDefault="00786892" w:rsidP="00793E3F">
            <w:pPr>
              <w:jc w:val="center"/>
              <w:rPr>
                <w:sz w:val="16"/>
                <w:szCs w:val="16"/>
              </w:rPr>
            </w:pPr>
            <w:r>
              <w:rPr>
                <w:sz w:val="16"/>
                <w:szCs w:val="16"/>
              </w:rPr>
              <w:t>2940420002422</w:t>
            </w:r>
          </w:p>
        </w:tc>
        <w:tc>
          <w:tcPr>
            <w:tcW w:w="4252" w:type="dxa"/>
            <w:gridSpan w:val="3"/>
            <w:tcBorders>
              <w:top w:val="nil"/>
              <w:bottom w:val="single" w:sz="2" w:space="0" w:color="auto"/>
            </w:tcBorders>
          </w:tcPr>
          <w:p w14:paraId="3C856C8B" w14:textId="77777777" w:rsidR="00786892" w:rsidRPr="00171E7C" w:rsidRDefault="00786892" w:rsidP="00793E3F">
            <w:pPr>
              <w:rPr>
                <w:lang w:val="en-US"/>
              </w:rPr>
            </w:pPr>
            <w:r w:rsidRPr="00171E7C">
              <w:rPr>
                <w:lang w:val="en-US"/>
              </w:rPr>
              <w:t>Masina de sudura PE cu toate accesoriile</w:t>
            </w:r>
          </w:p>
        </w:tc>
        <w:tc>
          <w:tcPr>
            <w:tcW w:w="993" w:type="dxa"/>
            <w:gridSpan w:val="2"/>
            <w:tcBorders>
              <w:top w:val="nil"/>
              <w:bottom w:val="single" w:sz="2" w:space="0" w:color="auto"/>
            </w:tcBorders>
          </w:tcPr>
          <w:p w14:paraId="65A1DDE5" w14:textId="77777777" w:rsidR="00786892" w:rsidRDefault="00786892" w:rsidP="00793E3F">
            <w:r>
              <w:t>h-ut</w:t>
            </w:r>
          </w:p>
        </w:tc>
        <w:tc>
          <w:tcPr>
            <w:tcW w:w="1559" w:type="dxa"/>
            <w:gridSpan w:val="2"/>
            <w:tcBorders>
              <w:top w:val="nil"/>
              <w:bottom w:val="single" w:sz="2" w:space="0" w:color="auto"/>
            </w:tcBorders>
          </w:tcPr>
          <w:p w14:paraId="0DCA8C63" w14:textId="77777777" w:rsidR="00786892" w:rsidRDefault="00786892" w:rsidP="00793E3F">
            <w:r>
              <w:t>0,32</w:t>
            </w:r>
          </w:p>
        </w:tc>
      </w:tr>
      <w:tr w:rsidR="00786892" w14:paraId="6F4332F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CFFD9F" w14:textId="77777777" w:rsidR="00786892" w:rsidRDefault="00786892" w:rsidP="00793E3F">
            <w:r>
              <w:t>52</w:t>
            </w:r>
          </w:p>
        </w:tc>
        <w:tc>
          <w:tcPr>
            <w:tcW w:w="1276" w:type="dxa"/>
            <w:gridSpan w:val="2"/>
            <w:tcBorders>
              <w:top w:val="single" w:sz="4" w:space="0" w:color="auto"/>
              <w:bottom w:val="single" w:sz="4" w:space="0" w:color="auto"/>
            </w:tcBorders>
          </w:tcPr>
          <w:p w14:paraId="784191A7" w14:textId="77777777" w:rsidR="00786892" w:rsidRDefault="00786892" w:rsidP="00793E3F">
            <w:pPr>
              <w:rPr>
                <w:lang w:val="en-US"/>
              </w:rPr>
            </w:pPr>
            <w:r>
              <w:rPr>
                <w:lang w:val="en-US"/>
              </w:rPr>
              <w:t>AcA10A1</w:t>
            </w:r>
          </w:p>
          <w:p w14:paraId="067DAC28" w14:textId="77777777" w:rsidR="00786892" w:rsidRDefault="00786892" w:rsidP="00793E3F"/>
        </w:tc>
        <w:tc>
          <w:tcPr>
            <w:tcW w:w="4252" w:type="dxa"/>
            <w:gridSpan w:val="3"/>
            <w:tcBorders>
              <w:top w:val="single" w:sz="4" w:space="0" w:color="auto"/>
              <w:bottom w:val="single" w:sz="4" w:space="0" w:color="auto"/>
            </w:tcBorders>
          </w:tcPr>
          <w:p w14:paraId="1E42310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Pentru fiecare subtraversari cabluri, canale, telefonie, etc. se adauga </w:t>
            </w:r>
            <w:r w:rsidRPr="00171E7C">
              <w:rPr>
                <w:rFonts w:ascii="Times New Roman CYR" w:hAnsi="Times New Roman CYR" w:cs="Times New Roman CYR"/>
                <w:sz w:val="16"/>
                <w:szCs w:val="16"/>
                <w:lang w:val="en-US"/>
              </w:rPr>
              <w:t xml:space="preserve"> </w:t>
            </w:r>
          </w:p>
          <w:p w14:paraId="6C5ECF3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C40B213"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8FC39D4" w14:textId="77777777" w:rsidR="00786892" w:rsidRDefault="00786892" w:rsidP="00793E3F">
            <w:pPr>
              <w:jc w:val="center"/>
            </w:pPr>
            <w:r>
              <w:t>0,00</w:t>
            </w:r>
          </w:p>
        </w:tc>
      </w:tr>
      <w:tr w:rsidR="00786892" w14:paraId="2E69C44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6E302" w14:textId="77777777" w:rsidR="00786892" w:rsidRDefault="00786892" w:rsidP="00793E3F"/>
        </w:tc>
        <w:tc>
          <w:tcPr>
            <w:tcW w:w="1276" w:type="dxa"/>
            <w:gridSpan w:val="2"/>
            <w:tcBorders>
              <w:top w:val="nil"/>
              <w:bottom w:val="single" w:sz="2" w:space="0" w:color="auto"/>
            </w:tcBorders>
            <w:vAlign w:val="center"/>
          </w:tcPr>
          <w:p w14:paraId="233F7CE6"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5A74DBC" w14:textId="77777777" w:rsidR="00786892" w:rsidRDefault="00786892" w:rsidP="00793E3F">
            <w:r>
              <w:t>Instalator alimentari apa</w:t>
            </w:r>
          </w:p>
        </w:tc>
        <w:tc>
          <w:tcPr>
            <w:tcW w:w="993" w:type="dxa"/>
            <w:gridSpan w:val="2"/>
            <w:tcBorders>
              <w:top w:val="nil"/>
              <w:bottom w:val="single" w:sz="2" w:space="0" w:color="auto"/>
            </w:tcBorders>
          </w:tcPr>
          <w:p w14:paraId="0E5E0608" w14:textId="77777777" w:rsidR="00786892" w:rsidRDefault="00786892" w:rsidP="00793E3F">
            <w:r>
              <w:t>h-om</w:t>
            </w:r>
          </w:p>
        </w:tc>
        <w:tc>
          <w:tcPr>
            <w:tcW w:w="1559" w:type="dxa"/>
            <w:gridSpan w:val="2"/>
            <w:tcBorders>
              <w:top w:val="nil"/>
              <w:bottom w:val="single" w:sz="2" w:space="0" w:color="auto"/>
            </w:tcBorders>
          </w:tcPr>
          <w:p w14:paraId="481A277D" w14:textId="77777777" w:rsidR="00786892" w:rsidRDefault="00786892" w:rsidP="00793E3F">
            <w:r>
              <w:t>0,00</w:t>
            </w:r>
          </w:p>
        </w:tc>
      </w:tr>
      <w:tr w:rsidR="00786892" w14:paraId="03B1A4C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9C61F1" w14:textId="77777777" w:rsidR="00786892" w:rsidRDefault="00786892" w:rsidP="00793E3F">
            <w:r>
              <w:t>53</w:t>
            </w:r>
          </w:p>
        </w:tc>
        <w:tc>
          <w:tcPr>
            <w:tcW w:w="1276" w:type="dxa"/>
            <w:gridSpan w:val="2"/>
            <w:tcBorders>
              <w:top w:val="single" w:sz="4" w:space="0" w:color="auto"/>
              <w:bottom w:val="single" w:sz="4" w:space="0" w:color="auto"/>
            </w:tcBorders>
          </w:tcPr>
          <w:p w14:paraId="4C661538" w14:textId="77777777" w:rsidR="00786892" w:rsidRDefault="00786892" w:rsidP="00793E3F">
            <w:pPr>
              <w:rPr>
                <w:lang w:val="en-US"/>
              </w:rPr>
            </w:pPr>
            <w:r>
              <w:rPr>
                <w:lang w:val="en-US"/>
              </w:rPr>
              <w:t>AcA52B</w:t>
            </w:r>
          </w:p>
          <w:p w14:paraId="0348E7CE" w14:textId="77777777" w:rsidR="00786892" w:rsidRDefault="00786892" w:rsidP="00793E3F"/>
        </w:tc>
        <w:tc>
          <w:tcPr>
            <w:tcW w:w="4252" w:type="dxa"/>
            <w:gridSpan w:val="3"/>
            <w:tcBorders>
              <w:top w:val="single" w:sz="4" w:space="0" w:color="auto"/>
              <w:bottom w:val="single" w:sz="4" w:space="0" w:color="auto"/>
            </w:tcBorders>
          </w:tcPr>
          <w:p w14:paraId="1EF170E0"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Teava de polietilena, pentru conducte de alimentare cu apa montata in sant cu diametrul de 75 mm PE100 SDR26 PN6</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F840D35"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77FB6DD6" w14:textId="77777777" w:rsidR="00786892" w:rsidRDefault="00786892" w:rsidP="00793E3F">
            <w:pPr>
              <w:jc w:val="center"/>
            </w:pPr>
            <w:r>
              <w:t>0,00</w:t>
            </w:r>
          </w:p>
        </w:tc>
      </w:tr>
      <w:tr w:rsidR="00786892" w14:paraId="668C101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C2244" w14:textId="77777777" w:rsidR="00786892" w:rsidRDefault="00786892" w:rsidP="00793E3F"/>
        </w:tc>
        <w:tc>
          <w:tcPr>
            <w:tcW w:w="1276" w:type="dxa"/>
            <w:gridSpan w:val="2"/>
            <w:tcBorders>
              <w:top w:val="nil"/>
              <w:bottom w:val="single" w:sz="2" w:space="0" w:color="auto"/>
            </w:tcBorders>
            <w:vAlign w:val="center"/>
          </w:tcPr>
          <w:p w14:paraId="598B63B7"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537D5B97" w14:textId="77777777" w:rsidR="00786892" w:rsidRDefault="00786892" w:rsidP="00793E3F">
            <w:r>
              <w:t>Muncitor deservire CM</w:t>
            </w:r>
          </w:p>
        </w:tc>
        <w:tc>
          <w:tcPr>
            <w:tcW w:w="993" w:type="dxa"/>
            <w:gridSpan w:val="2"/>
            <w:tcBorders>
              <w:top w:val="nil"/>
              <w:bottom w:val="single" w:sz="2" w:space="0" w:color="auto"/>
            </w:tcBorders>
          </w:tcPr>
          <w:p w14:paraId="0B2F9038" w14:textId="77777777" w:rsidR="00786892" w:rsidRDefault="00786892" w:rsidP="00793E3F">
            <w:r>
              <w:t>h-om</w:t>
            </w:r>
          </w:p>
        </w:tc>
        <w:tc>
          <w:tcPr>
            <w:tcW w:w="1559" w:type="dxa"/>
            <w:gridSpan w:val="2"/>
            <w:tcBorders>
              <w:top w:val="nil"/>
              <w:bottom w:val="single" w:sz="2" w:space="0" w:color="auto"/>
            </w:tcBorders>
          </w:tcPr>
          <w:p w14:paraId="3ABC5816" w14:textId="77777777" w:rsidR="00786892" w:rsidRDefault="00786892" w:rsidP="00793E3F">
            <w:r>
              <w:t>0,00</w:t>
            </w:r>
          </w:p>
        </w:tc>
      </w:tr>
      <w:tr w:rsidR="00786892" w14:paraId="4792A5C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533DB8" w14:textId="77777777" w:rsidR="00786892" w:rsidRDefault="00786892" w:rsidP="00793E3F"/>
        </w:tc>
        <w:tc>
          <w:tcPr>
            <w:tcW w:w="1276" w:type="dxa"/>
            <w:gridSpan w:val="2"/>
            <w:tcBorders>
              <w:top w:val="nil"/>
              <w:bottom w:val="single" w:sz="2" w:space="0" w:color="auto"/>
            </w:tcBorders>
            <w:vAlign w:val="center"/>
          </w:tcPr>
          <w:p w14:paraId="6273881E" w14:textId="77777777" w:rsidR="00786892" w:rsidRDefault="00786892" w:rsidP="00793E3F">
            <w:pPr>
              <w:jc w:val="center"/>
              <w:rPr>
                <w:sz w:val="16"/>
                <w:szCs w:val="16"/>
              </w:rPr>
            </w:pPr>
            <w:r>
              <w:rPr>
                <w:sz w:val="16"/>
                <w:szCs w:val="16"/>
              </w:rPr>
              <w:t>7136080025000</w:t>
            </w:r>
          </w:p>
        </w:tc>
        <w:tc>
          <w:tcPr>
            <w:tcW w:w="4252" w:type="dxa"/>
            <w:gridSpan w:val="3"/>
            <w:tcBorders>
              <w:top w:val="nil"/>
              <w:bottom w:val="single" w:sz="2" w:space="0" w:color="auto"/>
            </w:tcBorders>
          </w:tcPr>
          <w:p w14:paraId="0539E3A8" w14:textId="77777777" w:rsidR="00786892" w:rsidRDefault="00786892" w:rsidP="00793E3F">
            <w:r>
              <w:t>Montator conducte</w:t>
            </w:r>
          </w:p>
        </w:tc>
        <w:tc>
          <w:tcPr>
            <w:tcW w:w="993" w:type="dxa"/>
            <w:gridSpan w:val="2"/>
            <w:tcBorders>
              <w:top w:val="nil"/>
              <w:bottom w:val="single" w:sz="2" w:space="0" w:color="auto"/>
            </w:tcBorders>
          </w:tcPr>
          <w:p w14:paraId="18DF6812" w14:textId="77777777" w:rsidR="00786892" w:rsidRDefault="00786892" w:rsidP="00793E3F">
            <w:r>
              <w:t>h-om</w:t>
            </w:r>
          </w:p>
        </w:tc>
        <w:tc>
          <w:tcPr>
            <w:tcW w:w="1559" w:type="dxa"/>
            <w:gridSpan w:val="2"/>
            <w:tcBorders>
              <w:top w:val="nil"/>
              <w:bottom w:val="single" w:sz="2" w:space="0" w:color="auto"/>
            </w:tcBorders>
          </w:tcPr>
          <w:p w14:paraId="4DA82B51" w14:textId="77777777" w:rsidR="00786892" w:rsidRDefault="00786892" w:rsidP="00793E3F">
            <w:r>
              <w:t>0,00</w:t>
            </w:r>
          </w:p>
        </w:tc>
      </w:tr>
      <w:tr w:rsidR="00786892" w14:paraId="36BADE8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EEBDF3" w14:textId="77777777" w:rsidR="00786892" w:rsidRDefault="00786892" w:rsidP="00793E3F"/>
        </w:tc>
        <w:tc>
          <w:tcPr>
            <w:tcW w:w="1276" w:type="dxa"/>
            <w:gridSpan w:val="2"/>
            <w:tcBorders>
              <w:top w:val="nil"/>
              <w:bottom w:val="single" w:sz="2" w:space="0" w:color="auto"/>
            </w:tcBorders>
            <w:vAlign w:val="center"/>
          </w:tcPr>
          <w:p w14:paraId="64F9FA60" w14:textId="77777777" w:rsidR="00786892" w:rsidRDefault="00786892" w:rsidP="00793E3F">
            <w:pPr>
              <w:jc w:val="center"/>
              <w:rPr>
                <w:sz w:val="16"/>
                <w:szCs w:val="16"/>
              </w:rPr>
            </w:pPr>
            <w:r>
              <w:rPr>
                <w:sz w:val="16"/>
                <w:szCs w:val="16"/>
              </w:rPr>
              <w:t>2521216701005</w:t>
            </w:r>
          </w:p>
        </w:tc>
        <w:tc>
          <w:tcPr>
            <w:tcW w:w="4252" w:type="dxa"/>
            <w:gridSpan w:val="3"/>
            <w:tcBorders>
              <w:top w:val="nil"/>
              <w:bottom w:val="single" w:sz="2" w:space="0" w:color="auto"/>
            </w:tcBorders>
          </w:tcPr>
          <w:p w14:paraId="650732AD" w14:textId="77777777" w:rsidR="00786892" w:rsidRPr="00171E7C" w:rsidRDefault="00786892" w:rsidP="00793E3F">
            <w:pPr>
              <w:rPr>
                <w:lang w:val="en-US"/>
              </w:rPr>
            </w:pPr>
            <w:r w:rsidRPr="00171E7C">
              <w:rPr>
                <w:lang w:val="en-US"/>
              </w:rPr>
              <w:t>Teava din polietilena PE100 SDR26 PN6 D75mm</w:t>
            </w:r>
          </w:p>
        </w:tc>
        <w:tc>
          <w:tcPr>
            <w:tcW w:w="993" w:type="dxa"/>
            <w:gridSpan w:val="2"/>
            <w:tcBorders>
              <w:top w:val="nil"/>
              <w:bottom w:val="single" w:sz="2" w:space="0" w:color="auto"/>
            </w:tcBorders>
          </w:tcPr>
          <w:p w14:paraId="60301613" w14:textId="77777777" w:rsidR="00786892" w:rsidRDefault="00786892" w:rsidP="00793E3F">
            <w:r>
              <w:t>m</w:t>
            </w:r>
          </w:p>
        </w:tc>
        <w:tc>
          <w:tcPr>
            <w:tcW w:w="1559" w:type="dxa"/>
            <w:gridSpan w:val="2"/>
            <w:tcBorders>
              <w:top w:val="nil"/>
              <w:bottom w:val="single" w:sz="2" w:space="0" w:color="auto"/>
            </w:tcBorders>
          </w:tcPr>
          <w:p w14:paraId="2FCBC114" w14:textId="77777777" w:rsidR="00786892" w:rsidRDefault="00786892" w:rsidP="00793E3F">
            <w:r>
              <w:t>0,00</w:t>
            </w:r>
          </w:p>
        </w:tc>
      </w:tr>
      <w:tr w:rsidR="00786892" w14:paraId="5989903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6C438" w14:textId="77777777" w:rsidR="00786892" w:rsidRDefault="00786892" w:rsidP="00793E3F"/>
        </w:tc>
        <w:tc>
          <w:tcPr>
            <w:tcW w:w="1276" w:type="dxa"/>
            <w:gridSpan w:val="2"/>
            <w:tcBorders>
              <w:top w:val="nil"/>
              <w:bottom w:val="single" w:sz="2" w:space="0" w:color="auto"/>
            </w:tcBorders>
            <w:vAlign w:val="center"/>
          </w:tcPr>
          <w:p w14:paraId="4AD26B84" w14:textId="77777777" w:rsidR="00786892" w:rsidRDefault="00786892" w:rsidP="00793E3F">
            <w:pPr>
              <w:jc w:val="center"/>
              <w:rPr>
                <w:sz w:val="16"/>
                <w:szCs w:val="16"/>
              </w:rPr>
            </w:pPr>
            <w:r>
              <w:rPr>
                <w:sz w:val="16"/>
                <w:szCs w:val="16"/>
              </w:rPr>
              <w:t>3410440005604</w:t>
            </w:r>
          </w:p>
        </w:tc>
        <w:tc>
          <w:tcPr>
            <w:tcW w:w="4252" w:type="dxa"/>
            <w:gridSpan w:val="3"/>
            <w:tcBorders>
              <w:top w:val="nil"/>
              <w:bottom w:val="single" w:sz="2" w:space="0" w:color="auto"/>
            </w:tcBorders>
          </w:tcPr>
          <w:p w14:paraId="05737243" w14:textId="77777777" w:rsidR="00786892" w:rsidRPr="00171E7C" w:rsidRDefault="00786892" w:rsidP="00793E3F">
            <w:pPr>
              <w:rPr>
                <w:lang w:val="en-US"/>
              </w:rPr>
            </w:pPr>
            <w:r w:rsidRPr="00171E7C">
              <w:rPr>
                <w:lang w:val="en-US"/>
              </w:rPr>
              <w:t>Tractor pe pneuri U 650 de 48 kw (65 cp)</w:t>
            </w:r>
          </w:p>
        </w:tc>
        <w:tc>
          <w:tcPr>
            <w:tcW w:w="993" w:type="dxa"/>
            <w:gridSpan w:val="2"/>
            <w:tcBorders>
              <w:top w:val="nil"/>
              <w:bottom w:val="single" w:sz="2" w:space="0" w:color="auto"/>
            </w:tcBorders>
          </w:tcPr>
          <w:p w14:paraId="38F31682" w14:textId="77777777" w:rsidR="00786892" w:rsidRDefault="00786892" w:rsidP="00793E3F">
            <w:r>
              <w:t>h-ut</w:t>
            </w:r>
          </w:p>
        </w:tc>
        <w:tc>
          <w:tcPr>
            <w:tcW w:w="1559" w:type="dxa"/>
            <w:gridSpan w:val="2"/>
            <w:tcBorders>
              <w:top w:val="nil"/>
              <w:bottom w:val="single" w:sz="2" w:space="0" w:color="auto"/>
            </w:tcBorders>
          </w:tcPr>
          <w:p w14:paraId="60B34C78" w14:textId="77777777" w:rsidR="00786892" w:rsidRDefault="00786892" w:rsidP="00793E3F">
            <w:r>
              <w:t>0,00</w:t>
            </w:r>
          </w:p>
        </w:tc>
      </w:tr>
      <w:tr w:rsidR="00786892" w14:paraId="0E77F5E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6EEBD9" w14:textId="77777777" w:rsidR="00786892" w:rsidRDefault="00786892" w:rsidP="00793E3F">
            <w:r>
              <w:t>54</w:t>
            </w:r>
          </w:p>
        </w:tc>
        <w:tc>
          <w:tcPr>
            <w:tcW w:w="1276" w:type="dxa"/>
            <w:gridSpan w:val="2"/>
            <w:tcBorders>
              <w:top w:val="single" w:sz="4" w:space="0" w:color="auto"/>
              <w:bottom w:val="single" w:sz="4" w:space="0" w:color="auto"/>
            </w:tcBorders>
          </w:tcPr>
          <w:p w14:paraId="735A9116" w14:textId="77777777" w:rsidR="00786892" w:rsidRDefault="00786892" w:rsidP="00793E3F">
            <w:pPr>
              <w:rPr>
                <w:lang w:val="en-US"/>
              </w:rPr>
            </w:pPr>
            <w:r>
              <w:rPr>
                <w:lang w:val="en-US"/>
              </w:rPr>
              <w:t>AcA52A</w:t>
            </w:r>
          </w:p>
          <w:p w14:paraId="747CEE1A" w14:textId="77777777" w:rsidR="00786892" w:rsidRDefault="00786892" w:rsidP="00793E3F"/>
        </w:tc>
        <w:tc>
          <w:tcPr>
            <w:tcW w:w="4252" w:type="dxa"/>
            <w:gridSpan w:val="3"/>
            <w:tcBorders>
              <w:top w:val="single" w:sz="4" w:space="0" w:color="auto"/>
              <w:bottom w:val="single" w:sz="4" w:space="0" w:color="auto"/>
            </w:tcBorders>
          </w:tcPr>
          <w:p w14:paraId="77C7580C"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Teava din poleitelena, pentru conducte de alimentare cu apa montata in sant cu diametrul de  63 mm PE100 SDR26 PN6</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589C743"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01AE1568" w14:textId="77777777" w:rsidR="00786892" w:rsidRDefault="00786892" w:rsidP="00793E3F">
            <w:pPr>
              <w:jc w:val="center"/>
            </w:pPr>
            <w:r>
              <w:t>0,00</w:t>
            </w:r>
          </w:p>
        </w:tc>
      </w:tr>
      <w:tr w:rsidR="00786892" w14:paraId="489E06C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0439B" w14:textId="77777777" w:rsidR="00786892" w:rsidRDefault="00786892" w:rsidP="00793E3F"/>
        </w:tc>
        <w:tc>
          <w:tcPr>
            <w:tcW w:w="1276" w:type="dxa"/>
            <w:gridSpan w:val="2"/>
            <w:tcBorders>
              <w:top w:val="nil"/>
              <w:bottom w:val="single" w:sz="2" w:space="0" w:color="auto"/>
            </w:tcBorders>
            <w:vAlign w:val="center"/>
          </w:tcPr>
          <w:p w14:paraId="0FCE68C1"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7C95669D" w14:textId="77777777" w:rsidR="00786892" w:rsidRDefault="00786892" w:rsidP="00793E3F">
            <w:r>
              <w:t>Muncitor deservire CM</w:t>
            </w:r>
          </w:p>
        </w:tc>
        <w:tc>
          <w:tcPr>
            <w:tcW w:w="993" w:type="dxa"/>
            <w:gridSpan w:val="2"/>
            <w:tcBorders>
              <w:top w:val="nil"/>
              <w:bottom w:val="single" w:sz="2" w:space="0" w:color="auto"/>
            </w:tcBorders>
          </w:tcPr>
          <w:p w14:paraId="0A8E7F36" w14:textId="77777777" w:rsidR="00786892" w:rsidRDefault="00786892" w:rsidP="00793E3F">
            <w:r>
              <w:t>h-om</w:t>
            </w:r>
          </w:p>
        </w:tc>
        <w:tc>
          <w:tcPr>
            <w:tcW w:w="1559" w:type="dxa"/>
            <w:gridSpan w:val="2"/>
            <w:tcBorders>
              <w:top w:val="nil"/>
              <w:bottom w:val="single" w:sz="2" w:space="0" w:color="auto"/>
            </w:tcBorders>
          </w:tcPr>
          <w:p w14:paraId="17B2FCEE" w14:textId="77777777" w:rsidR="00786892" w:rsidRDefault="00786892" w:rsidP="00793E3F">
            <w:r>
              <w:t>0,00</w:t>
            </w:r>
          </w:p>
        </w:tc>
      </w:tr>
      <w:tr w:rsidR="00786892" w14:paraId="7D88B8B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71C11" w14:textId="77777777" w:rsidR="00786892" w:rsidRDefault="00786892" w:rsidP="00793E3F"/>
        </w:tc>
        <w:tc>
          <w:tcPr>
            <w:tcW w:w="1276" w:type="dxa"/>
            <w:gridSpan w:val="2"/>
            <w:tcBorders>
              <w:top w:val="nil"/>
              <w:bottom w:val="single" w:sz="2" w:space="0" w:color="auto"/>
            </w:tcBorders>
            <w:vAlign w:val="center"/>
          </w:tcPr>
          <w:p w14:paraId="017CAA39" w14:textId="77777777" w:rsidR="00786892" w:rsidRDefault="00786892" w:rsidP="00793E3F">
            <w:pPr>
              <w:jc w:val="center"/>
              <w:rPr>
                <w:sz w:val="16"/>
                <w:szCs w:val="16"/>
              </w:rPr>
            </w:pPr>
            <w:r>
              <w:rPr>
                <w:sz w:val="16"/>
                <w:szCs w:val="16"/>
              </w:rPr>
              <w:t>7136080025000</w:t>
            </w:r>
          </w:p>
        </w:tc>
        <w:tc>
          <w:tcPr>
            <w:tcW w:w="4252" w:type="dxa"/>
            <w:gridSpan w:val="3"/>
            <w:tcBorders>
              <w:top w:val="nil"/>
              <w:bottom w:val="single" w:sz="2" w:space="0" w:color="auto"/>
            </w:tcBorders>
          </w:tcPr>
          <w:p w14:paraId="269AEB81" w14:textId="77777777" w:rsidR="00786892" w:rsidRDefault="00786892" w:rsidP="00793E3F">
            <w:r>
              <w:t>Montator conducte</w:t>
            </w:r>
          </w:p>
        </w:tc>
        <w:tc>
          <w:tcPr>
            <w:tcW w:w="993" w:type="dxa"/>
            <w:gridSpan w:val="2"/>
            <w:tcBorders>
              <w:top w:val="nil"/>
              <w:bottom w:val="single" w:sz="2" w:space="0" w:color="auto"/>
            </w:tcBorders>
          </w:tcPr>
          <w:p w14:paraId="20498072" w14:textId="77777777" w:rsidR="00786892" w:rsidRDefault="00786892" w:rsidP="00793E3F">
            <w:r>
              <w:t>h-om</w:t>
            </w:r>
          </w:p>
        </w:tc>
        <w:tc>
          <w:tcPr>
            <w:tcW w:w="1559" w:type="dxa"/>
            <w:gridSpan w:val="2"/>
            <w:tcBorders>
              <w:top w:val="nil"/>
              <w:bottom w:val="single" w:sz="2" w:space="0" w:color="auto"/>
            </w:tcBorders>
          </w:tcPr>
          <w:p w14:paraId="3ED14674" w14:textId="77777777" w:rsidR="00786892" w:rsidRDefault="00786892" w:rsidP="00793E3F">
            <w:r>
              <w:t>0,00</w:t>
            </w:r>
          </w:p>
        </w:tc>
      </w:tr>
      <w:tr w:rsidR="00786892" w14:paraId="4025BCA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2AA69" w14:textId="77777777" w:rsidR="00786892" w:rsidRDefault="00786892" w:rsidP="00793E3F"/>
        </w:tc>
        <w:tc>
          <w:tcPr>
            <w:tcW w:w="1276" w:type="dxa"/>
            <w:gridSpan w:val="2"/>
            <w:tcBorders>
              <w:top w:val="nil"/>
              <w:bottom w:val="single" w:sz="2" w:space="0" w:color="auto"/>
            </w:tcBorders>
            <w:vAlign w:val="center"/>
          </w:tcPr>
          <w:p w14:paraId="29F02988" w14:textId="77777777" w:rsidR="00786892" w:rsidRDefault="00786892" w:rsidP="00793E3F">
            <w:pPr>
              <w:jc w:val="center"/>
              <w:rPr>
                <w:sz w:val="16"/>
                <w:szCs w:val="16"/>
              </w:rPr>
            </w:pPr>
            <w:r>
              <w:rPr>
                <w:sz w:val="16"/>
                <w:szCs w:val="16"/>
              </w:rPr>
              <w:t>2521216701006</w:t>
            </w:r>
          </w:p>
        </w:tc>
        <w:tc>
          <w:tcPr>
            <w:tcW w:w="4252" w:type="dxa"/>
            <w:gridSpan w:val="3"/>
            <w:tcBorders>
              <w:top w:val="nil"/>
              <w:bottom w:val="single" w:sz="2" w:space="0" w:color="auto"/>
            </w:tcBorders>
          </w:tcPr>
          <w:p w14:paraId="7D760066" w14:textId="77777777" w:rsidR="00786892" w:rsidRPr="00171E7C" w:rsidRDefault="00786892" w:rsidP="00793E3F">
            <w:pPr>
              <w:rPr>
                <w:lang w:val="en-US"/>
              </w:rPr>
            </w:pPr>
            <w:r w:rsidRPr="00171E7C">
              <w:rPr>
                <w:lang w:val="en-US"/>
              </w:rPr>
              <w:t>Teava din polietilena PE100 SDR26 PN6 D63mm</w:t>
            </w:r>
          </w:p>
        </w:tc>
        <w:tc>
          <w:tcPr>
            <w:tcW w:w="993" w:type="dxa"/>
            <w:gridSpan w:val="2"/>
            <w:tcBorders>
              <w:top w:val="nil"/>
              <w:bottom w:val="single" w:sz="2" w:space="0" w:color="auto"/>
            </w:tcBorders>
          </w:tcPr>
          <w:p w14:paraId="32FA4506" w14:textId="77777777" w:rsidR="00786892" w:rsidRDefault="00786892" w:rsidP="00793E3F">
            <w:r>
              <w:t>m</w:t>
            </w:r>
          </w:p>
        </w:tc>
        <w:tc>
          <w:tcPr>
            <w:tcW w:w="1559" w:type="dxa"/>
            <w:gridSpan w:val="2"/>
            <w:tcBorders>
              <w:top w:val="nil"/>
              <w:bottom w:val="single" w:sz="2" w:space="0" w:color="auto"/>
            </w:tcBorders>
          </w:tcPr>
          <w:p w14:paraId="4636D211" w14:textId="77777777" w:rsidR="00786892" w:rsidRDefault="00786892" w:rsidP="00793E3F">
            <w:r>
              <w:t>0,00</w:t>
            </w:r>
          </w:p>
        </w:tc>
      </w:tr>
      <w:tr w:rsidR="00786892" w14:paraId="2FBF2F1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C42546" w14:textId="77777777" w:rsidR="00786892" w:rsidRDefault="00786892" w:rsidP="00793E3F"/>
        </w:tc>
        <w:tc>
          <w:tcPr>
            <w:tcW w:w="1276" w:type="dxa"/>
            <w:gridSpan w:val="2"/>
            <w:tcBorders>
              <w:top w:val="nil"/>
              <w:bottom w:val="single" w:sz="2" w:space="0" w:color="auto"/>
            </w:tcBorders>
            <w:vAlign w:val="center"/>
          </w:tcPr>
          <w:p w14:paraId="39D69B8A" w14:textId="77777777" w:rsidR="00786892" w:rsidRDefault="00786892" w:rsidP="00793E3F">
            <w:pPr>
              <w:jc w:val="center"/>
              <w:rPr>
                <w:sz w:val="16"/>
                <w:szCs w:val="16"/>
              </w:rPr>
            </w:pPr>
            <w:r>
              <w:rPr>
                <w:sz w:val="16"/>
                <w:szCs w:val="16"/>
              </w:rPr>
              <w:t>3410440005604</w:t>
            </w:r>
          </w:p>
        </w:tc>
        <w:tc>
          <w:tcPr>
            <w:tcW w:w="4252" w:type="dxa"/>
            <w:gridSpan w:val="3"/>
            <w:tcBorders>
              <w:top w:val="nil"/>
              <w:bottom w:val="single" w:sz="2" w:space="0" w:color="auto"/>
            </w:tcBorders>
          </w:tcPr>
          <w:p w14:paraId="7919BDF2" w14:textId="77777777" w:rsidR="00786892" w:rsidRPr="00171E7C" w:rsidRDefault="00786892" w:rsidP="00793E3F">
            <w:pPr>
              <w:rPr>
                <w:lang w:val="en-US"/>
              </w:rPr>
            </w:pPr>
            <w:r w:rsidRPr="00171E7C">
              <w:rPr>
                <w:lang w:val="en-US"/>
              </w:rPr>
              <w:t>Tractor pe pneuri U 650 de 48 kw (65 cp)</w:t>
            </w:r>
          </w:p>
        </w:tc>
        <w:tc>
          <w:tcPr>
            <w:tcW w:w="993" w:type="dxa"/>
            <w:gridSpan w:val="2"/>
            <w:tcBorders>
              <w:top w:val="nil"/>
              <w:bottom w:val="single" w:sz="2" w:space="0" w:color="auto"/>
            </w:tcBorders>
          </w:tcPr>
          <w:p w14:paraId="6B98E253" w14:textId="77777777" w:rsidR="00786892" w:rsidRDefault="00786892" w:rsidP="00793E3F">
            <w:r>
              <w:t>h-ut</w:t>
            </w:r>
          </w:p>
        </w:tc>
        <w:tc>
          <w:tcPr>
            <w:tcW w:w="1559" w:type="dxa"/>
            <w:gridSpan w:val="2"/>
            <w:tcBorders>
              <w:top w:val="nil"/>
              <w:bottom w:val="single" w:sz="2" w:space="0" w:color="auto"/>
            </w:tcBorders>
          </w:tcPr>
          <w:p w14:paraId="632F7C44" w14:textId="77777777" w:rsidR="00786892" w:rsidRDefault="00786892" w:rsidP="00793E3F">
            <w:r>
              <w:t>0,00</w:t>
            </w:r>
          </w:p>
        </w:tc>
      </w:tr>
      <w:tr w:rsidR="00786892" w14:paraId="71277A9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7F79C0" w14:textId="77777777" w:rsidR="00786892" w:rsidRDefault="00786892" w:rsidP="00793E3F">
            <w:r>
              <w:t>55</w:t>
            </w:r>
          </w:p>
        </w:tc>
        <w:tc>
          <w:tcPr>
            <w:tcW w:w="1276" w:type="dxa"/>
            <w:gridSpan w:val="2"/>
            <w:tcBorders>
              <w:top w:val="single" w:sz="4" w:space="0" w:color="auto"/>
              <w:bottom w:val="single" w:sz="4" w:space="0" w:color="auto"/>
            </w:tcBorders>
          </w:tcPr>
          <w:p w14:paraId="396E8B26" w14:textId="77777777" w:rsidR="00786892" w:rsidRDefault="00786892" w:rsidP="00793E3F">
            <w:pPr>
              <w:rPr>
                <w:lang w:val="en-US"/>
              </w:rPr>
            </w:pPr>
            <w:r>
              <w:rPr>
                <w:lang w:val="en-US"/>
              </w:rPr>
              <w:t>AcA54B</w:t>
            </w:r>
          </w:p>
          <w:p w14:paraId="60DD06D2" w14:textId="77777777" w:rsidR="00786892" w:rsidRDefault="00786892" w:rsidP="00793E3F"/>
        </w:tc>
        <w:tc>
          <w:tcPr>
            <w:tcW w:w="4252" w:type="dxa"/>
            <w:gridSpan w:val="3"/>
            <w:tcBorders>
              <w:top w:val="single" w:sz="4" w:space="0" w:color="auto"/>
              <w:bottom w:val="single" w:sz="4" w:space="0" w:color="auto"/>
            </w:tcBorders>
          </w:tcPr>
          <w:p w14:paraId="1A5B9436"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(mufe, teu, cot) din polietilena, tevile avind diametrul de 50-110 mm. Nota: tipul fitingului din polietilena (mufe, teu, cot)  se va include conform proiectului ( Mufa egala d=75 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651A100"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449A5E7B" w14:textId="77777777" w:rsidR="00786892" w:rsidRDefault="00786892" w:rsidP="00793E3F">
            <w:pPr>
              <w:jc w:val="center"/>
            </w:pPr>
            <w:r>
              <w:t>0,00</w:t>
            </w:r>
          </w:p>
        </w:tc>
      </w:tr>
      <w:tr w:rsidR="00786892" w14:paraId="64C5639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96A788" w14:textId="77777777" w:rsidR="00786892" w:rsidRDefault="00786892" w:rsidP="00793E3F"/>
        </w:tc>
        <w:tc>
          <w:tcPr>
            <w:tcW w:w="1276" w:type="dxa"/>
            <w:gridSpan w:val="2"/>
            <w:tcBorders>
              <w:top w:val="nil"/>
              <w:bottom w:val="single" w:sz="2" w:space="0" w:color="auto"/>
            </w:tcBorders>
            <w:vAlign w:val="center"/>
          </w:tcPr>
          <w:p w14:paraId="38A5DA8F"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4DBE64BC" w14:textId="77777777" w:rsidR="00786892" w:rsidRDefault="00786892" w:rsidP="00793E3F">
            <w:r>
              <w:t>Instalator alimentari apa</w:t>
            </w:r>
          </w:p>
        </w:tc>
        <w:tc>
          <w:tcPr>
            <w:tcW w:w="993" w:type="dxa"/>
            <w:gridSpan w:val="2"/>
            <w:tcBorders>
              <w:top w:val="nil"/>
              <w:bottom w:val="single" w:sz="2" w:space="0" w:color="auto"/>
            </w:tcBorders>
          </w:tcPr>
          <w:p w14:paraId="1C2B5066" w14:textId="77777777" w:rsidR="00786892" w:rsidRDefault="00786892" w:rsidP="00793E3F">
            <w:r>
              <w:t>h-om</w:t>
            </w:r>
          </w:p>
        </w:tc>
        <w:tc>
          <w:tcPr>
            <w:tcW w:w="1559" w:type="dxa"/>
            <w:gridSpan w:val="2"/>
            <w:tcBorders>
              <w:top w:val="nil"/>
              <w:bottom w:val="single" w:sz="2" w:space="0" w:color="auto"/>
            </w:tcBorders>
          </w:tcPr>
          <w:p w14:paraId="44B81333" w14:textId="77777777" w:rsidR="00786892" w:rsidRDefault="00786892" w:rsidP="00793E3F">
            <w:r>
              <w:t>0,00</w:t>
            </w:r>
          </w:p>
        </w:tc>
      </w:tr>
      <w:tr w:rsidR="00786892" w14:paraId="6D5A4AB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99BEE" w14:textId="77777777" w:rsidR="00786892" w:rsidRDefault="00786892" w:rsidP="00793E3F"/>
        </w:tc>
        <w:tc>
          <w:tcPr>
            <w:tcW w:w="1276" w:type="dxa"/>
            <w:gridSpan w:val="2"/>
            <w:tcBorders>
              <w:top w:val="nil"/>
              <w:bottom w:val="single" w:sz="2" w:space="0" w:color="auto"/>
            </w:tcBorders>
            <w:vAlign w:val="center"/>
          </w:tcPr>
          <w:p w14:paraId="512F9C4D" w14:textId="77777777" w:rsidR="00786892" w:rsidRDefault="00786892" w:rsidP="00793E3F">
            <w:pPr>
              <w:jc w:val="center"/>
              <w:rPr>
                <w:sz w:val="16"/>
                <w:szCs w:val="16"/>
              </w:rPr>
            </w:pPr>
            <w:r>
              <w:rPr>
                <w:sz w:val="16"/>
                <w:szCs w:val="16"/>
              </w:rPr>
              <w:t>25231567138111</w:t>
            </w:r>
          </w:p>
        </w:tc>
        <w:tc>
          <w:tcPr>
            <w:tcW w:w="4252" w:type="dxa"/>
            <w:gridSpan w:val="3"/>
            <w:tcBorders>
              <w:top w:val="nil"/>
              <w:bottom w:val="single" w:sz="2" w:space="0" w:color="auto"/>
            </w:tcBorders>
          </w:tcPr>
          <w:p w14:paraId="2A8C2192" w14:textId="77777777" w:rsidR="00786892" w:rsidRDefault="00786892" w:rsidP="00793E3F">
            <w:r>
              <w:t>Mufa egala d=75mm</w:t>
            </w:r>
          </w:p>
        </w:tc>
        <w:tc>
          <w:tcPr>
            <w:tcW w:w="993" w:type="dxa"/>
            <w:gridSpan w:val="2"/>
            <w:tcBorders>
              <w:top w:val="nil"/>
              <w:bottom w:val="single" w:sz="2" w:space="0" w:color="auto"/>
            </w:tcBorders>
          </w:tcPr>
          <w:p w14:paraId="5CF0B195" w14:textId="77777777" w:rsidR="00786892" w:rsidRDefault="00786892" w:rsidP="00793E3F">
            <w:r>
              <w:t>buc</w:t>
            </w:r>
          </w:p>
        </w:tc>
        <w:tc>
          <w:tcPr>
            <w:tcW w:w="1559" w:type="dxa"/>
            <w:gridSpan w:val="2"/>
            <w:tcBorders>
              <w:top w:val="nil"/>
              <w:bottom w:val="single" w:sz="2" w:space="0" w:color="auto"/>
            </w:tcBorders>
          </w:tcPr>
          <w:p w14:paraId="18D98F47" w14:textId="77777777" w:rsidR="00786892" w:rsidRDefault="00786892" w:rsidP="00793E3F">
            <w:r>
              <w:t>0,00</w:t>
            </w:r>
          </w:p>
        </w:tc>
      </w:tr>
      <w:tr w:rsidR="00786892" w14:paraId="21219D9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F149F6" w14:textId="77777777" w:rsidR="00786892" w:rsidRDefault="00786892" w:rsidP="00793E3F">
            <w:r>
              <w:t>56</w:t>
            </w:r>
          </w:p>
        </w:tc>
        <w:tc>
          <w:tcPr>
            <w:tcW w:w="1276" w:type="dxa"/>
            <w:gridSpan w:val="2"/>
            <w:tcBorders>
              <w:top w:val="single" w:sz="4" w:space="0" w:color="auto"/>
              <w:bottom w:val="single" w:sz="4" w:space="0" w:color="auto"/>
            </w:tcBorders>
          </w:tcPr>
          <w:p w14:paraId="32AF4965" w14:textId="77777777" w:rsidR="00786892" w:rsidRDefault="00786892" w:rsidP="00793E3F">
            <w:pPr>
              <w:rPr>
                <w:lang w:val="en-US"/>
              </w:rPr>
            </w:pPr>
            <w:r>
              <w:rPr>
                <w:lang w:val="en-US"/>
              </w:rPr>
              <w:t>AcA54B</w:t>
            </w:r>
          </w:p>
          <w:p w14:paraId="099F782B" w14:textId="77777777" w:rsidR="00786892" w:rsidRDefault="00786892" w:rsidP="00793E3F"/>
        </w:tc>
        <w:tc>
          <w:tcPr>
            <w:tcW w:w="4252" w:type="dxa"/>
            <w:gridSpan w:val="3"/>
            <w:tcBorders>
              <w:top w:val="single" w:sz="4" w:space="0" w:color="auto"/>
              <w:bottom w:val="single" w:sz="4" w:space="0" w:color="auto"/>
            </w:tcBorders>
          </w:tcPr>
          <w:p w14:paraId="45D1C03E"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(mufe, teu, cot) din polietilena, tevile avind diametrul de 50-110 mm. Nota: tipul fitingului din polietilena (mufe, teu, cot)  se va include conform proiectului ( Mufa egala d=63 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AC8F453"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A51D9EA" w14:textId="77777777" w:rsidR="00786892" w:rsidRDefault="00786892" w:rsidP="00793E3F">
            <w:pPr>
              <w:jc w:val="center"/>
            </w:pPr>
            <w:r>
              <w:t>0,00</w:t>
            </w:r>
          </w:p>
        </w:tc>
      </w:tr>
      <w:tr w:rsidR="00786892" w14:paraId="33B10DD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8149C" w14:textId="77777777" w:rsidR="00786892" w:rsidRDefault="00786892" w:rsidP="00793E3F"/>
        </w:tc>
        <w:tc>
          <w:tcPr>
            <w:tcW w:w="1276" w:type="dxa"/>
            <w:gridSpan w:val="2"/>
            <w:tcBorders>
              <w:top w:val="nil"/>
              <w:bottom w:val="single" w:sz="2" w:space="0" w:color="auto"/>
            </w:tcBorders>
            <w:vAlign w:val="center"/>
          </w:tcPr>
          <w:p w14:paraId="482B5B38"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4257562D" w14:textId="77777777" w:rsidR="00786892" w:rsidRDefault="00786892" w:rsidP="00793E3F">
            <w:r>
              <w:t>Instalator alimentari apa</w:t>
            </w:r>
          </w:p>
        </w:tc>
        <w:tc>
          <w:tcPr>
            <w:tcW w:w="993" w:type="dxa"/>
            <w:gridSpan w:val="2"/>
            <w:tcBorders>
              <w:top w:val="nil"/>
              <w:bottom w:val="single" w:sz="2" w:space="0" w:color="auto"/>
            </w:tcBorders>
          </w:tcPr>
          <w:p w14:paraId="2B91C63B" w14:textId="77777777" w:rsidR="00786892" w:rsidRDefault="00786892" w:rsidP="00793E3F">
            <w:r>
              <w:t>h-om</w:t>
            </w:r>
          </w:p>
        </w:tc>
        <w:tc>
          <w:tcPr>
            <w:tcW w:w="1559" w:type="dxa"/>
            <w:gridSpan w:val="2"/>
            <w:tcBorders>
              <w:top w:val="nil"/>
              <w:bottom w:val="single" w:sz="2" w:space="0" w:color="auto"/>
            </w:tcBorders>
          </w:tcPr>
          <w:p w14:paraId="126E7CA9" w14:textId="77777777" w:rsidR="00786892" w:rsidRDefault="00786892" w:rsidP="00793E3F">
            <w:r>
              <w:t>0,00</w:t>
            </w:r>
          </w:p>
        </w:tc>
      </w:tr>
      <w:tr w:rsidR="00786892" w14:paraId="62DFC5A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6D2F5A" w14:textId="77777777" w:rsidR="00786892" w:rsidRDefault="00786892" w:rsidP="00793E3F"/>
        </w:tc>
        <w:tc>
          <w:tcPr>
            <w:tcW w:w="1276" w:type="dxa"/>
            <w:gridSpan w:val="2"/>
            <w:tcBorders>
              <w:top w:val="nil"/>
              <w:bottom w:val="single" w:sz="2" w:space="0" w:color="auto"/>
            </w:tcBorders>
            <w:vAlign w:val="center"/>
          </w:tcPr>
          <w:p w14:paraId="39BE4A4A" w14:textId="77777777" w:rsidR="00786892" w:rsidRDefault="00786892" w:rsidP="00793E3F">
            <w:pPr>
              <w:jc w:val="center"/>
              <w:rPr>
                <w:sz w:val="16"/>
                <w:szCs w:val="16"/>
              </w:rPr>
            </w:pPr>
            <w:r>
              <w:rPr>
                <w:sz w:val="16"/>
                <w:szCs w:val="16"/>
              </w:rPr>
              <w:t>25231567138112</w:t>
            </w:r>
          </w:p>
        </w:tc>
        <w:tc>
          <w:tcPr>
            <w:tcW w:w="4252" w:type="dxa"/>
            <w:gridSpan w:val="3"/>
            <w:tcBorders>
              <w:top w:val="nil"/>
              <w:bottom w:val="single" w:sz="2" w:space="0" w:color="auto"/>
            </w:tcBorders>
          </w:tcPr>
          <w:p w14:paraId="5434D45F" w14:textId="77777777" w:rsidR="00786892" w:rsidRDefault="00786892" w:rsidP="00793E3F">
            <w:r>
              <w:t>Mufa egala d=63mm</w:t>
            </w:r>
          </w:p>
        </w:tc>
        <w:tc>
          <w:tcPr>
            <w:tcW w:w="993" w:type="dxa"/>
            <w:gridSpan w:val="2"/>
            <w:tcBorders>
              <w:top w:val="nil"/>
              <w:bottom w:val="single" w:sz="2" w:space="0" w:color="auto"/>
            </w:tcBorders>
          </w:tcPr>
          <w:p w14:paraId="09C4120A" w14:textId="77777777" w:rsidR="00786892" w:rsidRDefault="00786892" w:rsidP="00793E3F">
            <w:r>
              <w:t>buc</w:t>
            </w:r>
          </w:p>
        </w:tc>
        <w:tc>
          <w:tcPr>
            <w:tcW w:w="1559" w:type="dxa"/>
            <w:gridSpan w:val="2"/>
            <w:tcBorders>
              <w:top w:val="nil"/>
              <w:bottom w:val="single" w:sz="2" w:space="0" w:color="auto"/>
            </w:tcBorders>
          </w:tcPr>
          <w:p w14:paraId="41F4AEB9" w14:textId="77777777" w:rsidR="00786892" w:rsidRDefault="00786892" w:rsidP="00793E3F">
            <w:r>
              <w:t>0,00</w:t>
            </w:r>
          </w:p>
        </w:tc>
      </w:tr>
      <w:tr w:rsidR="00786892" w14:paraId="4595083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AF48DA" w14:textId="77777777" w:rsidR="00786892" w:rsidRDefault="00786892" w:rsidP="00793E3F">
            <w:r>
              <w:t>57</w:t>
            </w:r>
          </w:p>
        </w:tc>
        <w:tc>
          <w:tcPr>
            <w:tcW w:w="1276" w:type="dxa"/>
            <w:gridSpan w:val="2"/>
            <w:tcBorders>
              <w:top w:val="single" w:sz="4" w:space="0" w:color="auto"/>
              <w:bottom w:val="single" w:sz="4" w:space="0" w:color="auto"/>
            </w:tcBorders>
          </w:tcPr>
          <w:p w14:paraId="088AA638" w14:textId="77777777" w:rsidR="00786892" w:rsidRDefault="00786892" w:rsidP="00793E3F">
            <w:pPr>
              <w:rPr>
                <w:lang w:val="en-US"/>
              </w:rPr>
            </w:pPr>
            <w:r>
              <w:rPr>
                <w:lang w:val="en-US"/>
              </w:rPr>
              <w:t>CA03F01</w:t>
            </w:r>
          </w:p>
          <w:p w14:paraId="4A176FB6" w14:textId="77777777" w:rsidR="00786892" w:rsidRDefault="00786892" w:rsidP="00793E3F"/>
        </w:tc>
        <w:tc>
          <w:tcPr>
            <w:tcW w:w="4252" w:type="dxa"/>
            <w:gridSpan w:val="3"/>
            <w:tcBorders>
              <w:top w:val="single" w:sz="4" w:space="0" w:color="auto"/>
              <w:bottom w:val="single" w:sz="4" w:space="0" w:color="auto"/>
            </w:tcBorders>
          </w:tcPr>
          <w:p w14:paraId="002569E5" w14:textId="77777777" w:rsidR="00786892" w:rsidRPr="006C6399" w:rsidRDefault="00786892" w:rsidP="00793E3F">
            <w:pPr>
              <w:adjustRightInd w:val="0"/>
              <w:rPr>
                <w:rFonts w:ascii="Times New Roman CYR" w:hAnsi="Times New Roman CYR" w:cs="Times New Roman CYR"/>
                <w:sz w:val="16"/>
                <w:szCs w:val="16"/>
              </w:rPr>
            </w:pPr>
            <w:r w:rsidRPr="00171E7C">
              <w:rPr>
                <w:lang w:val="en-US"/>
              </w:rPr>
              <w:t xml:space="preserve">Beton simplu  turnat cu mijloace clasice,  in fundatii, socluri, ziduri de sprijin, pereti sub cota zero, preparat cu betoniera pe santier, turnare cu mijloace clasice, </w:t>
            </w:r>
            <w:r w:rsidRPr="00171E7C">
              <w:rPr>
                <w:lang w:val="en-US"/>
              </w:rPr>
              <w:lastRenderedPageBreak/>
              <w:t xml:space="preserve">beton simplu clasa.. </w:t>
            </w:r>
            <w:r>
              <w:t>C12/15 pentru suporturi</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365C2253" w14:textId="77777777" w:rsidR="00786892" w:rsidRDefault="00786892" w:rsidP="00793E3F">
            <w:pPr>
              <w:jc w:val="center"/>
            </w:pPr>
            <w:r>
              <w:lastRenderedPageBreak/>
              <w:t>m3</w:t>
            </w:r>
          </w:p>
        </w:tc>
        <w:tc>
          <w:tcPr>
            <w:tcW w:w="1559" w:type="dxa"/>
            <w:gridSpan w:val="2"/>
            <w:tcBorders>
              <w:top w:val="single" w:sz="4" w:space="0" w:color="auto"/>
              <w:bottom w:val="single" w:sz="4" w:space="0" w:color="auto"/>
            </w:tcBorders>
            <w:vAlign w:val="center"/>
          </w:tcPr>
          <w:p w14:paraId="079DA379" w14:textId="77777777" w:rsidR="00786892" w:rsidRDefault="00786892" w:rsidP="00793E3F">
            <w:pPr>
              <w:jc w:val="center"/>
            </w:pPr>
            <w:r>
              <w:t>0,00</w:t>
            </w:r>
          </w:p>
        </w:tc>
      </w:tr>
      <w:tr w:rsidR="00786892" w14:paraId="76B1AFB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69D73E" w14:textId="77777777" w:rsidR="00786892" w:rsidRDefault="00786892" w:rsidP="00793E3F"/>
        </w:tc>
        <w:tc>
          <w:tcPr>
            <w:tcW w:w="1276" w:type="dxa"/>
            <w:gridSpan w:val="2"/>
            <w:tcBorders>
              <w:top w:val="nil"/>
              <w:bottom w:val="single" w:sz="2" w:space="0" w:color="auto"/>
            </w:tcBorders>
            <w:vAlign w:val="center"/>
          </w:tcPr>
          <w:p w14:paraId="54731926"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5E98A66A" w14:textId="77777777" w:rsidR="00786892" w:rsidRDefault="00786892" w:rsidP="00793E3F">
            <w:r>
              <w:t>Betonist</w:t>
            </w:r>
          </w:p>
        </w:tc>
        <w:tc>
          <w:tcPr>
            <w:tcW w:w="993" w:type="dxa"/>
            <w:gridSpan w:val="2"/>
            <w:tcBorders>
              <w:top w:val="nil"/>
              <w:bottom w:val="single" w:sz="2" w:space="0" w:color="auto"/>
            </w:tcBorders>
          </w:tcPr>
          <w:p w14:paraId="21350D1F" w14:textId="77777777" w:rsidR="00786892" w:rsidRDefault="00786892" w:rsidP="00793E3F">
            <w:r>
              <w:t>h-om</w:t>
            </w:r>
          </w:p>
        </w:tc>
        <w:tc>
          <w:tcPr>
            <w:tcW w:w="1559" w:type="dxa"/>
            <w:gridSpan w:val="2"/>
            <w:tcBorders>
              <w:top w:val="nil"/>
              <w:bottom w:val="single" w:sz="2" w:space="0" w:color="auto"/>
            </w:tcBorders>
          </w:tcPr>
          <w:p w14:paraId="0B452539" w14:textId="77777777" w:rsidR="00786892" w:rsidRDefault="00786892" w:rsidP="00793E3F">
            <w:r>
              <w:t>0,00</w:t>
            </w:r>
          </w:p>
        </w:tc>
      </w:tr>
      <w:tr w:rsidR="00786892" w14:paraId="7D206C4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E8ED8" w14:textId="77777777" w:rsidR="00786892" w:rsidRDefault="00786892" w:rsidP="00793E3F"/>
        </w:tc>
        <w:tc>
          <w:tcPr>
            <w:tcW w:w="1276" w:type="dxa"/>
            <w:gridSpan w:val="2"/>
            <w:tcBorders>
              <w:top w:val="nil"/>
              <w:bottom w:val="single" w:sz="2" w:space="0" w:color="auto"/>
            </w:tcBorders>
            <w:vAlign w:val="center"/>
          </w:tcPr>
          <w:p w14:paraId="58AAB116"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75870CF" w14:textId="77777777" w:rsidR="00786892" w:rsidRDefault="00786892" w:rsidP="00793E3F">
            <w:r>
              <w:t>Muncitor deservire CM</w:t>
            </w:r>
          </w:p>
        </w:tc>
        <w:tc>
          <w:tcPr>
            <w:tcW w:w="993" w:type="dxa"/>
            <w:gridSpan w:val="2"/>
            <w:tcBorders>
              <w:top w:val="nil"/>
              <w:bottom w:val="single" w:sz="2" w:space="0" w:color="auto"/>
            </w:tcBorders>
          </w:tcPr>
          <w:p w14:paraId="06EC8A8C" w14:textId="77777777" w:rsidR="00786892" w:rsidRDefault="00786892" w:rsidP="00793E3F">
            <w:r>
              <w:t>h-om</w:t>
            </w:r>
          </w:p>
        </w:tc>
        <w:tc>
          <w:tcPr>
            <w:tcW w:w="1559" w:type="dxa"/>
            <w:gridSpan w:val="2"/>
            <w:tcBorders>
              <w:top w:val="nil"/>
              <w:bottom w:val="single" w:sz="2" w:space="0" w:color="auto"/>
            </w:tcBorders>
          </w:tcPr>
          <w:p w14:paraId="3B8BCC11" w14:textId="77777777" w:rsidR="00786892" w:rsidRDefault="00786892" w:rsidP="00793E3F">
            <w:r>
              <w:t>0,00</w:t>
            </w:r>
          </w:p>
        </w:tc>
      </w:tr>
      <w:tr w:rsidR="00786892" w14:paraId="1C354DD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E70AA1" w14:textId="77777777" w:rsidR="00786892" w:rsidRDefault="00786892" w:rsidP="00793E3F"/>
        </w:tc>
        <w:tc>
          <w:tcPr>
            <w:tcW w:w="1276" w:type="dxa"/>
            <w:gridSpan w:val="2"/>
            <w:tcBorders>
              <w:top w:val="nil"/>
              <w:bottom w:val="single" w:sz="2" w:space="0" w:color="auto"/>
            </w:tcBorders>
            <w:vAlign w:val="center"/>
          </w:tcPr>
          <w:p w14:paraId="3D8FA1B9"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4A3C0AE0" w14:textId="77777777" w:rsidR="00786892" w:rsidRDefault="00786892" w:rsidP="00793E3F">
            <w:r>
              <w:t>Beton C12/15</w:t>
            </w:r>
          </w:p>
        </w:tc>
        <w:tc>
          <w:tcPr>
            <w:tcW w:w="993" w:type="dxa"/>
            <w:gridSpan w:val="2"/>
            <w:tcBorders>
              <w:top w:val="nil"/>
              <w:bottom w:val="single" w:sz="2" w:space="0" w:color="auto"/>
            </w:tcBorders>
          </w:tcPr>
          <w:p w14:paraId="7C7A16F4" w14:textId="77777777" w:rsidR="00786892" w:rsidRDefault="00786892" w:rsidP="00793E3F">
            <w:r>
              <w:t>m3</w:t>
            </w:r>
          </w:p>
        </w:tc>
        <w:tc>
          <w:tcPr>
            <w:tcW w:w="1559" w:type="dxa"/>
            <w:gridSpan w:val="2"/>
            <w:tcBorders>
              <w:top w:val="nil"/>
              <w:bottom w:val="single" w:sz="2" w:space="0" w:color="auto"/>
            </w:tcBorders>
          </w:tcPr>
          <w:p w14:paraId="72CF77D6" w14:textId="77777777" w:rsidR="00786892" w:rsidRDefault="00786892" w:rsidP="00793E3F">
            <w:r>
              <w:t>0,00</w:t>
            </w:r>
          </w:p>
        </w:tc>
      </w:tr>
      <w:tr w:rsidR="00786892" w14:paraId="1AA570A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F8301C" w14:textId="77777777" w:rsidR="00786892" w:rsidRDefault="00786892" w:rsidP="00793E3F"/>
        </w:tc>
        <w:tc>
          <w:tcPr>
            <w:tcW w:w="1276" w:type="dxa"/>
            <w:gridSpan w:val="2"/>
            <w:tcBorders>
              <w:top w:val="nil"/>
              <w:bottom w:val="single" w:sz="2" w:space="0" w:color="auto"/>
            </w:tcBorders>
            <w:vAlign w:val="center"/>
          </w:tcPr>
          <w:p w14:paraId="235A7771"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60A4F8A6" w14:textId="77777777" w:rsidR="00786892" w:rsidRDefault="00786892" w:rsidP="00793E3F">
            <w:r>
              <w:t>Vibrator de adincime</w:t>
            </w:r>
          </w:p>
        </w:tc>
        <w:tc>
          <w:tcPr>
            <w:tcW w:w="993" w:type="dxa"/>
            <w:gridSpan w:val="2"/>
            <w:tcBorders>
              <w:top w:val="nil"/>
              <w:bottom w:val="single" w:sz="2" w:space="0" w:color="auto"/>
            </w:tcBorders>
          </w:tcPr>
          <w:p w14:paraId="33E3E6E6" w14:textId="77777777" w:rsidR="00786892" w:rsidRDefault="00786892" w:rsidP="00793E3F">
            <w:r>
              <w:t>h-ut</w:t>
            </w:r>
          </w:p>
        </w:tc>
        <w:tc>
          <w:tcPr>
            <w:tcW w:w="1559" w:type="dxa"/>
            <w:gridSpan w:val="2"/>
            <w:tcBorders>
              <w:top w:val="nil"/>
              <w:bottom w:val="single" w:sz="2" w:space="0" w:color="auto"/>
            </w:tcBorders>
          </w:tcPr>
          <w:p w14:paraId="491DE34A" w14:textId="77777777" w:rsidR="00786892" w:rsidRDefault="00786892" w:rsidP="00793E3F">
            <w:r>
              <w:t>0,00</w:t>
            </w:r>
          </w:p>
        </w:tc>
      </w:tr>
      <w:tr w:rsidR="00786892" w14:paraId="764D286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DF067D" w14:textId="77777777" w:rsidR="00786892" w:rsidRDefault="00786892" w:rsidP="00793E3F">
            <w:r>
              <w:t>58</w:t>
            </w:r>
          </w:p>
        </w:tc>
        <w:tc>
          <w:tcPr>
            <w:tcW w:w="1276" w:type="dxa"/>
            <w:gridSpan w:val="2"/>
            <w:tcBorders>
              <w:top w:val="single" w:sz="4" w:space="0" w:color="auto"/>
              <w:bottom w:val="single" w:sz="4" w:space="0" w:color="auto"/>
            </w:tcBorders>
          </w:tcPr>
          <w:p w14:paraId="2208CB1E" w14:textId="77777777" w:rsidR="00786892" w:rsidRPr="006C6399" w:rsidRDefault="00786892" w:rsidP="00793E3F">
            <w:pPr>
              <w:rPr>
                <w:lang w:val="en-US"/>
              </w:rPr>
            </w:pPr>
            <w:r>
              <w:rPr>
                <w:lang w:val="en-US"/>
              </w:rPr>
              <w:t>pret de peata</w:t>
            </w:r>
          </w:p>
        </w:tc>
        <w:tc>
          <w:tcPr>
            <w:tcW w:w="4252" w:type="dxa"/>
            <w:gridSpan w:val="3"/>
            <w:tcBorders>
              <w:top w:val="single" w:sz="4" w:space="0" w:color="auto"/>
              <w:bottom w:val="single" w:sz="4" w:space="0" w:color="auto"/>
            </w:tcBorders>
          </w:tcPr>
          <w:p w14:paraId="46651258" w14:textId="77777777" w:rsidR="00786892" w:rsidRPr="0097392D" w:rsidRDefault="00786892" w:rsidP="00793E3F">
            <w:pPr>
              <w:adjustRightInd w:val="0"/>
              <w:rPr>
                <w:rFonts w:ascii="Times New Roman CYR" w:hAnsi="Times New Roman CYR" w:cs="Times New Roman CYR"/>
                <w:sz w:val="16"/>
                <w:szCs w:val="16"/>
              </w:rPr>
            </w:pPr>
            <w:r>
              <w:t>Banda de semnalizare</w:t>
            </w:r>
            <w:r>
              <w:rPr>
                <w:rFonts w:ascii="Times New Roman CYR" w:hAnsi="Times New Roman CYR" w:cs="Times New Roman CYR"/>
                <w:sz w:val="16"/>
                <w:szCs w:val="16"/>
              </w:rPr>
              <w:t xml:space="preserve"> </w:t>
            </w:r>
          </w:p>
          <w:p w14:paraId="2E7D88A5" w14:textId="77777777" w:rsidR="00786892" w:rsidRDefault="00786892" w:rsidP="00793E3F"/>
        </w:tc>
        <w:tc>
          <w:tcPr>
            <w:tcW w:w="993" w:type="dxa"/>
            <w:gridSpan w:val="2"/>
            <w:tcBorders>
              <w:top w:val="single" w:sz="4" w:space="0" w:color="auto"/>
              <w:bottom w:val="single" w:sz="4" w:space="0" w:color="auto"/>
            </w:tcBorders>
            <w:vAlign w:val="center"/>
          </w:tcPr>
          <w:p w14:paraId="20EFF125"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3002CBB2" w14:textId="77777777" w:rsidR="00786892" w:rsidRDefault="00786892" w:rsidP="00793E3F">
            <w:pPr>
              <w:jc w:val="center"/>
            </w:pPr>
            <w:r>
              <w:t>762,00</w:t>
            </w:r>
          </w:p>
        </w:tc>
      </w:tr>
      <w:tr w:rsidR="00786892" w14:paraId="6F1D8CF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4E9B8" w14:textId="77777777" w:rsidR="00786892" w:rsidRDefault="00786892" w:rsidP="00793E3F"/>
        </w:tc>
        <w:tc>
          <w:tcPr>
            <w:tcW w:w="1276" w:type="dxa"/>
            <w:gridSpan w:val="2"/>
            <w:tcBorders>
              <w:top w:val="nil"/>
              <w:bottom w:val="single" w:sz="2" w:space="0" w:color="auto"/>
            </w:tcBorders>
            <w:vAlign w:val="center"/>
          </w:tcPr>
          <w:p w14:paraId="0256DEBC" w14:textId="77777777" w:rsidR="00786892" w:rsidRDefault="00786892" w:rsidP="00793E3F">
            <w:pPr>
              <w:jc w:val="center"/>
              <w:rPr>
                <w:sz w:val="16"/>
                <w:szCs w:val="16"/>
              </w:rPr>
            </w:pPr>
            <w:r>
              <w:rPr>
                <w:sz w:val="16"/>
                <w:szCs w:val="16"/>
              </w:rPr>
              <w:t>25132066215001</w:t>
            </w:r>
          </w:p>
        </w:tc>
        <w:tc>
          <w:tcPr>
            <w:tcW w:w="4252" w:type="dxa"/>
            <w:gridSpan w:val="3"/>
            <w:tcBorders>
              <w:top w:val="nil"/>
              <w:bottom w:val="single" w:sz="2" w:space="0" w:color="auto"/>
            </w:tcBorders>
          </w:tcPr>
          <w:p w14:paraId="59AB9030" w14:textId="77777777" w:rsidR="00786892" w:rsidRDefault="00786892" w:rsidP="00793E3F">
            <w:r>
              <w:t>Banda de semnalizare</w:t>
            </w:r>
          </w:p>
        </w:tc>
        <w:tc>
          <w:tcPr>
            <w:tcW w:w="993" w:type="dxa"/>
            <w:gridSpan w:val="2"/>
            <w:tcBorders>
              <w:top w:val="nil"/>
              <w:bottom w:val="single" w:sz="2" w:space="0" w:color="auto"/>
            </w:tcBorders>
          </w:tcPr>
          <w:p w14:paraId="25C75CA1" w14:textId="77777777" w:rsidR="00786892" w:rsidRDefault="00786892" w:rsidP="00793E3F">
            <w:r>
              <w:t>m</w:t>
            </w:r>
          </w:p>
        </w:tc>
        <w:tc>
          <w:tcPr>
            <w:tcW w:w="1559" w:type="dxa"/>
            <w:gridSpan w:val="2"/>
            <w:tcBorders>
              <w:top w:val="nil"/>
              <w:bottom w:val="single" w:sz="2" w:space="0" w:color="auto"/>
            </w:tcBorders>
          </w:tcPr>
          <w:p w14:paraId="6C395923" w14:textId="77777777" w:rsidR="00786892" w:rsidRDefault="00786892" w:rsidP="00793E3F">
            <w:r>
              <w:t>762,00</w:t>
            </w:r>
          </w:p>
        </w:tc>
      </w:tr>
      <w:tr w:rsidR="00786892" w14:paraId="2A60C62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B51C38" w14:textId="77777777" w:rsidR="00786892" w:rsidRDefault="00786892" w:rsidP="00793E3F">
            <w:r>
              <w:t>59</w:t>
            </w:r>
          </w:p>
        </w:tc>
        <w:tc>
          <w:tcPr>
            <w:tcW w:w="1276" w:type="dxa"/>
            <w:gridSpan w:val="2"/>
            <w:tcBorders>
              <w:top w:val="single" w:sz="4" w:space="0" w:color="auto"/>
              <w:bottom w:val="single" w:sz="4" w:space="0" w:color="auto"/>
            </w:tcBorders>
          </w:tcPr>
          <w:p w14:paraId="4E08775F" w14:textId="77777777" w:rsidR="00786892" w:rsidRDefault="00786892" w:rsidP="00793E3F">
            <w:pPr>
              <w:rPr>
                <w:lang w:val="en-US"/>
              </w:rPr>
            </w:pPr>
            <w:r>
              <w:rPr>
                <w:lang w:val="en-US"/>
              </w:rPr>
              <w:t>AcA10A</w:t>
            </w:r>
          </w:p>
          <w:p w14:paraId="35D847FC" w14:textId="77777777" w:rsidR="00786892" w:rsidRDefault="00786892" w:rsidP="00793E3F"/>
        </w:tc>
        <w:tc>
          <w:tcPr>
            <w:tcW w:w="4252" w:type="dxa"/>
            <w:gridSpan w:val="3"/>
            <w:tcBorders>
              <w:top w:val="single" w:sz="4" w:space="0" w:color="auto"/>
              <w:bottom w:val="single" w:sz="4" w:space="0" w:color="auto"/>
            </w:tcBorders>
          </w:tcPr>
          <w:p w14:paraId="454E6B88"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 xml:space="preserve">Montarea in pamint a tevilor din polietilena de presiune, de inalta densitate, destinate alimentarilor cu apa, asamblate prin sudura cap la cap, conform normativului I-6-PE,  avind diametrul de -140 mm  (Tub de protectie PE80 PN4 L=26.5m-1buc, 23m-1buc, 21.0m-1buc, 20m-1buc, 17m-1buc, 16.5m-1buc, 16.0m-3buc, 15.5m-1buc, 14.0m-3buc, 13.0m-1buc, 12.5m-1buc, 10.5m-2buc, 10.0m-1buc, 8.0m-1bucTotal=294m)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C802A34"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0BDFF904" w14:textId="77777777" w:rsidR="00786892" w:rsidRDefault="00786892" w:rsidP="00793E3F">
            <w:pPr>
              <w:jc w:val="center"/>
            </w:pPr>
            <w:r>
              <w:t>0,00</w:t>
            </w:r>
          </w:p>
        </w:tc>
      </w:tr>
      <w:tr w:rsidR="00786892" w14:paraId="43C4ED1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9D91E4" w14:textId="77777777" w:rsidR="00786892" w:rsidRDefault="00786892" w:rsidP="00793E3F"/>
        </w:tc>
        <w:tc>
          <w:tcPr>
            <w:tcW w:w="1276" w:type="dxa"/>
            <w:gridSpan w:val="2"/>
            <w:tcBorders>
              <w:top w:val="nil"/>
              <w:bottom w:val="single" w:sz="2" w:space="0" w:color="auto"/>
            </w:tcBorders>
            <w:vAlign w:val="center"/>
          </w:tcPr>
          <w:p w14:paraId="00F2B09F"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96E809A" w14:textId="77777777" w:rsidR="00786892" w:rsidRDefault="00786892" w:rsidP="00793E3F">
            <w:r>
              <w:t>Instalator alimentari apa</w:t>
            </w:r>
          </w:p>
        </w:tc>
        <w:tc>
          <w:tcPr>
            <w:tcW w:w="993" w:type="dxa"/>
            <w:gridSpan w:val="2"/>
            <w:tcBorders>
              <w:top w:val="nil"/>
              <w:bottom w:val="single" w:sz="2" w:space="0" w:color="auto"/>
            </w:tcBorders>
          </w:tcPr>
          <w:p w14:paraId="1F4880AB" w14:textId="77777777" w:rsidR="00786892" w:rsidRDefault="00786892" w:rsidP="00793E3F">
            <w:r>
              <w:t>h-om</w:t>
            </w:r>
          </w:p>
        </w:tc>
        <w:tc>
          <w:tcPr>
            <w:tcW w:w="1559" w:type="dxa"/>
            <w:gridSpan w:val="2"/>
            <w:tcBorders>
              <w:top w:val="nil"/>
              <w:bottom w:val="single" w:sz="2" w:space="0" w:color="auto"/>
            </w:tcBorders>
          </w:tcPr>
          <w:p w14:paraId="3B7CF4B7" w14:textId="77777777" w:rsidR="00786892" w:rsidRDefault="00786892" w:rsidP="00793E3F">
            <w:r>
              <w:t>0,00</w:t>
            </w:r>
          </w:p>
        </w:tc>
      </w:tr>
      <w:tr w:rsidR="00786892" w14:paraId="2DA8B01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C878AC" w14:textId="77777777" w:rsidR="00786892" w:rsidRDefault="00786892" w:rsidP="00793E3F"/>
        </w:tc>
        <w:tc>
          <w:tcPr>
            <w:tcW w:w="1276" w:type="dxa"/>
            <w:gridSpan w:val="2"/>
            <w:tcBorders>
              <w:top w:val="nil"/>
              <w:bottom w:val="single" w:sz="2" w:space="0" w:color="auto"/>
            </w:tcBorders>
            <w:vAlign w:val="center"/>
          </w:tcPr>
          <w:p w14:paraId="49CA5F36" w14:textId="77777777" w:rsidR="00786892" w:rsidRDefault="00786892" w:rsidP="00793E3F">
            <w:pPr>
              <w:jc w:val="center"/>
              <w:rPr>
                <w:sz w:val="16"/>
                <w:szCs w:val="16"/>
              </w:rPr>
            </w:pPr>
            <w:r>
              <w:rPr>
                <w:sz w:val="16"/>
                <w:szCs w:val="16"/>
              </w:rPr>
              <w:t>25212167011040</w:t>
            </w:r>
          </w:p>
        </w:tc>
        <w:tc>
          <w:tcPr>
            <w:tcW w:w="4252" w:type="dxa"/>
            <w:gridSpan w:val="3"/>
            <w:tcBorders>
              <w:top w:val="nil"/>
              <w:bottom w:val="single" w:sz="2" w:space="0" w:color="auto"/>
            </w:tcBorders>
          </w:tcPr>
          <w:p w14:paraId="73B376DA" w14:textId="77777777" w:rsidR="00786892" w:rsidRPr="00171E7C" w:rsidRDefault="00786892" w:rsidP="00793E3F">
            <w:pPr>
              <w:rPr>
                <w:lang w:val="en-US"/>
              </w:rPr>
            </w:pPr>
            <w:r w:rsidRPr="00171E7C">
              <w:rPr>
                <w:lang w:val="en-US"/>
              </w:rPr>
              <w:t>Tub de protectia PE80 PN4 D=140 mm</w:t>
            </w:r>
          </w:p>
        </w:tc>
        <w:tc>
          <w:tcPr>
            <w:tcW w:w="993" w:type="dxa"/>
            <w:gridSpan w:val="2"/>
            <w:tcBorders>
              <w:top w:val="nil"/>
              <w:bottom w:val="single" w:sz="2" w:space="0" w:color="auto"/>
            </w:tcBorders>
          </w:tcPr>
          <w:p w14:paraId="46E37A0A" w14:textId="77777777" w:rsidR="00786892" w:rsidRDefault="00786892" w:rsidP="00793E3F">
            <w:r>
              <w:t>m</w:t>
            </w:r>
          </w:p>
        </w:tc>
        <w:tc>
          <w:tcPr>
            <w:tcW w:w="1559" w:type="dxa"/>
            <w:gridSpan w:val="2"/>
            <w:tcBorders>
              <w:top w:val="nil"/>
              <w:bottom w:val="single" w:sz="2" w:space="0" w:color="auto"/>
            </w:tcBorders>
          </w:tcPr>
          <w:p w14:paraId="1FCD9A64" w14:textId="77777777" w:rsidR="00786892" w:rsidRDefault="00786892" w:rsidP="00793E3F">
            <w:r>
              <w:t>0,00</w:t>
            </w:r>
          </w:p>
        </w:tc>
      </w:tr>
      <w:tr w:rsidR="00786892" w14:paraId="3149529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934CF" w14:textId="77777777" w:rsidR="00786892" w:rsidRDefault="00786892" w:rsidP="00793E3F"/>
        </w:tc>
        <w:tc>
          <w:tcPr>
            <w:tcW w:w="1276" w:type="dxa"/>
            <w:gridSpan w:val="2"/>
            <w:tcBorders>
              <w:top w:val="nil"/>
              <w:bottom w:val="single" w:sz="2" w:space="0" w:color="auto"/>
            </w:tcBorders>
            <w:vAlign w:val="center"/>
          </w:tcPr>
          <w:p w14:paraId="33EBAEBC" w14:textId="77777777" w:rsidR="00786892" w:rsidRDefault="00786892" w:rsidP="00793E3F">
            <w:pPr>
              <w:jc w:val="center"/>
              <w:rPr>
                <w:sz w:val="16"/>
                <w:szCs w:val="16"/>
              </w:rPr>
            </w:pPr>
            <w:r>
              <w:rPr>
                <w:sz w:val="16"/>
                <w:szCs w:val="16"/>
              </w:rPr>
              <w:t>2010102901170</w:t>
            </w:r>
          </w:p>
        </w:tc>
        <w:tc>
          <w:tcPr>
            <w:tcW w:w="4252" w:type="dxa"/>
            <w:gridSpan w:val="3"/>
            <w:tcBorders>
              <w:top w:val="nil"/>
              <w:bottom w:val="single" w:sz="2" w:space="0" w:color="auto"/>
            </w:tcBorders>
          </w:tcPr>
          <w:p w14:paraId="739B2B59" w14:textId="77777777" w:rsidR="00786892" w:rsidRDefault="00786892" w:rsidP="00793E3F">
            <w:r>
              <w:t>Bile, manele D=15-18 cm</w:t>
            </w:r>
          </w:p>
        </w:tc>
        <w:tc>
          <w:tcPr>
            <w:tcW w:w="993" w:type="dxa"/>
            <w:gridSpan w:val="2"/>
            <w:tcBorders>
              <w:top w:val="nil"/>
              <w:bottom w:val="single" w:sz="2" w:space="0" w:color="auto"/>
            </w:tcBorders>
          </w:tcPr>
          <w:p w14:paraId="22DAF95C" w14:textId="77777777" w:rsidR="00786892" w:rsidRDefault="00786892" w:rsidP="00793E3F">
            <w:r>
              <w:t>m3</w:t>
            </w:r>
          </w:p>
        </w:tc>
        <w:tc>
          <w:tcPr>
            <w:tcW w:w="1559" w:type="dxa"/>
            <w:gridSpan w:val="2"/>
            <w:tcBorders>
              <w:top w:val="nil"/>
              <w:bottom w:val="single" w:sz="2" w:space="0" w:color="auto"/>
            </w:tcBorders>
          </w:tcPr>
          <w:p w14:paraId="459CF3FF" w14:textId="77777777" w:rsidR="00786892" w:rsidRDefault="00786892" w:rsidP="00793E3F">
            <w:r>
              <w:t>0,00</w:t>
            </w:r>
          </w:p>
        </w:tc>
      </w:tr>
      <w:tr w:rsidR="00786892" w14:paraId="7D2CE91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2DD65" w14:textId="77777777" w:rsidR="00786892" w:rsidRDefault="00786892" w:rsidP="00793E3F"/>
        </w:tc>
        <w:tc>
          <w:tcPr>
            <w:tcW w:w="1276" w:type="dxa"/>
            <w:gridSpan w:val="2"/>
            <w:tcBorders>
              <w:top w:val="nil"/>
              <w:bottom w:val="single" w:sz="2" w:space="0" w:color="auto"/>
            </w:tcBorders>
            <w:vAlign w:val="center"/>
          </w:tcPr>
          <w:p w14:paraId="54246AC5" w14:textId="77777777" w:rsidR="00786892" w:rsidRDefault="00786892" w:rsidP="00793E3F">
            <w:pPr>
              <w:jc w:val="center"/>
              <w:rPr>
                <w:sz w:val="16"/>
                <w:szCs w:val="16"/>
              </w:rPr>
            </w:pPr>
            <w:r>
              <w:rPr>
                <w:sz w:val="16"/>
                <w:szCs w:val="16"/>
              </w:rPr>
              <w:t>2952270007602</w:t>
            </w:r>
          </w:p>
        </w:tc>
        <w:tc>
          <w:tcPr>
            <w:tcW w:w="4252" w:type="dxa"/>
            <w:gridSpan w:val="3"/>
            <w:tcBorders>
              <w:top w:val="nil"/>
              <w:bottom w:val="single" w:sz="2" w:space="0" w:color="auto"/>
            </w:tcBorders>
          </w:tcPr>
          <w:p w14:paraId="1420E3CE" w14:textId="77777777" w:rsidR="00786892" w:rsidRDefault="00786892" w:rsidP="00793E3F">
            <w:r>
              <w:t>Tirfor 1,5 tf</w:t>
            </w:r>
          </w:p>
        </w:tc>
        <w:tc>
          <w:tcPr>
            <w:tcW w:w="993" w:type="dxa"/>
            <w:gridSpan w:val="2"/>
            <w:tcBorders>
              <w:top w:val="nil"/>
              <w:bottom w:val="single" w:sz="2" w:space="0" w:color="auto"/>
            </w:tcBorders>
          </w:tcPr>
          <w:p w14:paraId="4CD02050" w14:textId="77777777" w:rsidR="00786892" w:rsidRDefault="00786892" w:rsidP="00793E3F">
            <w:r>
              <w:t>h-ut</w:t>
            </w:r>
          </w:p>
        </w:tc>
        <w:tc>
          <w:tcPr>
            <w:tcW w:w="1559" w:type="dxa"/>
            <w:gridSpan w:val="2"/>
            <w:tcBorders>
              <w:top w:val="nil"/>
              <w:bottom w:val="single" w:sz="2" w:space="0" w:color="auto"/>
            </w:tcBorders>
          </w:tcPr>
          <w:p w14:paraId="67748C07" w14:textId="77777777" w:rsidR="00786892" w:rsidRDefault="00786892" w:rsidP="00793E3F">
            <w:r>
              <w:t>0,00</w:t>
            </w:r>
          </w:p>
        </w:tc>
      </w:tr>
      <w:tr w:rsidR="00786892" w14:paraId="6F948B0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F8186A" w14:textId="77777777" w:rsidR="00786892" w:rsidRDefault="00786892" w:rsidP="00793E3F"/>
        </w:tc>
        <w:tc>
          <w:tcPr>
            <w:tcW w:w="1276" w:type="dxa"/>
            <w:gridSpan w:val="2"/>
            <w:tcBorders>
              <w:top w:val="nil"/>
              <w:bottom w:val="single" w:sz="2" w:space="0" w:color="auto"/>
            </w:tcBorders>
            <w:vAlign w:val="center"/>
          </w:tcPr>
          <w:p w14:paraId="4ECD5F5E" w14:textId="77777777" w:rsidR="00786892" w:rsidRDefault="00786892" w:rsidP="00793E3F">
            <w:pPr>
              <w:jc w:val="center"/>
              <w:rPr>
                <w:sz w:val="16"/>
                <w:szCs w:val="16"/>
              </w:rPr>
            </w:pPr>
            <w:r>
              <w:rPr>
                <w:sz w:val="16"/>
                <w:szCs w:val="16"/>
              </w:rPr>
              <w:t>2940420002422</w:t>
            </w:r>
          </w:p>
        </w:tc>
        <w:tc>
          <w:tcPr>
            <w:tcW w:w="4252" w:type="dxa"/>
            <w:gridSpan w:val="3"/>
            <w:tcBorders>
              <w:top w:val="nil"/>
              <w:bottom w:val="single" w:sz="2" w:space="0" w:color="auto"/>
            </w:tcBorders>
          </w:tcPr>
          <w:p w14:paraId="37D07037" w14:textId="77777777" w:rsidR="00786892" w:rsidRPr="00171E7C" w:rsidRDefault="00786892" w:rsidP="00793E3F">
            <w:pPr>
              <w:rPr>
                <w:lang w:val="en-US"/>
              </w:rPr>
            </w:pPr>
            <w:r w:rsidRPr="00171E7C">
              <w:rPr>
                <w:lang w:val="en-US"/>
              </w:rPr>
              <w:t>Masina de sudura PE cu toate accesoriile</w:t>
            </w:r>
          </w:p>
        </w:tc>
        <w:tc>
          <w:tcPr>
            <w:tcW w:w="993" w:type="dxa"/>
            <w:gridSpan w:val="2"/>
            <w:tcBorders>
              <w:top w:val="nil"/>
              <w:bottom w:val="single" w:sz="2" w:space="0" w:color="auto"/>
            </w:tcBorders>
          </w:tcPr>
          <w:p w14:paraId="526DCA5E" w14:textId="77777777" w:rsidR="00786892" w:rsidRDefault="00786892" w:rsidP="00793E3F">
            <w:r>
              <w:t>h-ut</w:t>
            </w:r>
          </w:p>
        </w:tc>
        <w:tc>
          <w:tcPr>
            <w:tcW w:w="1559" w:type="dxa"/>
            <w:gridSpan w:val="2"/>
            <w:tcBorders>
              <w:top w:val="nil"/>
              <w:bottom w:val="single" w:sz="2" w:space="0" w:color="auto"/>
            </w:tcBorders>
          </w:tcPr>
          <w:p w14:paraId="58F95090" w14:textId="77777777" w:rsidR="00786892" w:rsidRDefault="00786892" w:rsidP="00793E3F">
            <w:r>
              <w:t>0,00</w:t>
            </w:r>
          </w:p>
        </w:tc>
      </w:tr>
      <w:tr w:rsidR="00786892" w14:paraId="25E1443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A6D999" w14:textId="77777777" w:rsidR="00786892" w:rsidRDefault="00786892" w:rsidP="00793E3F">
            <w:r>
              <w:t>60</w:t>
            </w:r>
          </w:p>
        </w:tc>
        <w:tc>
          <w:tcPr>
            <w:tcW w:w="1276" w:type="dxa"/>
            <w:gridSpan w:val="2"/>
            <w:tcBorders>
              <w:top w:val="single" w:sz="4" w:space="0" w:color="auto"/>
              <w:bottom w:val="single" w:sz="4" w:space="0" w:color="auto"/>
            </w:tcBorders>
          </w:tcPr>
          <w:p w14:paraId="0BF689D8" w14:textId="77777777" w:rsidR="00786892" w:rsidRDefault="00786892" w:rsidP="00793E3F">
            <w:pPr>
              <w:rPr>
                <w:lang w:val="en-US"/>
              </w:rPr>
            </w:pPr>
            <w:r>
              <w:rPr>
                <w:lang w:val="en-US"/>
              </w:rPr>
              <w:t>AcA10A</w:t>
            </w:r>
          </w:p>
          <w:p w14:paraId="0C12CCFC" w14:textId="77777777" w:rsidR="00786892" w:rsidRDefault="00786892" w:rsidP="00793E3F"/>
        </w:tc>
        <w:tc>
          <w:tcPr>
            <w:tcW w:w="4252" w:type="dxa"/>
            <w:gridSpan w:val="3"/>
            <w:tcBorders>
              <w:top w:val="single" w:sz="4" w:space="0" w:color="auto"/>
              <w:bottom w:val="single" w:sz="4" w:space="0" w:color="auto"/>
            </w:tcBorders>
          </w:tcPr>
          <w:p w14:paraId="484E84C9"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 xml:space="preserve">Montarea in pamint a tevilor din polietilena de presiune, de inalta densitate, destinate alimentarilor cu apa, asamblate prin sudura cap la cap, conform normativului I-6-PE,  avind diametrul de -125 mm  (Tub de protectie PE80 PN4 L=22.5m-1buc, 21.0m-1buc, 17.5m-1buc, 16.0m-2buc, 15.0-1buc,  Total=108.0m)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748F76D"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1548D35D" w14:textId="77777777" w:rsidR="00786892" w:rsidRDefault="00786892" w:rsidP="00793E3F">
            <w:pPr>
              <w:jc w:val="center"/>
            </w:pPr>
            <w:r>
              <w:t>0,00</w:t>
            </w:r>
          </w:p>
        </w:tc>
      </w:tr>
      <w:tr w:rsidR="00786892" w14:paraId="7267EC4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1E87D" w14:textId="77777777" w:rsidR="00786892" w:rsidRDefault="00786892" w:rsidP="00793E3F"/>
        </w:tc>
        <w:tc>
          <w:tcPr>
            <w:tcW w:w="1276" w:type="dxa"/>
            <w:gridSpan w:val="2"/>
            <w:tcBorders>
              <w:top w:val="nil"/>
              <w:bottom w:val="single" w:sz="2" w:space="0" w:color="auto"/>
            </w:tcBorders>
            <w:vAlign w:val="center"/>
          </w:tcPr>
          <w:p w14:paraId="3A40D156"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63ABA67C" w14:textId="77777777" w:rsidR="00786892" w:rsidRDefault="00786892" w:rsidP="00793E3F">
            <w:r>
              <w:t>Instalator alimentari apa</w:t>
            </w:r>
          </w:p>
        </w:tc>
        <w:tc>
          <w:tcPr>
            <w:tcW w:w="993" w:type="dxa"/>
            <w:gridSpan w:val="2"/>
            <w:tcBorders>
              <w:top w:val="nil"/>
              <w:bottom w:val="single" w:sz="2" w:space="0" w:color="auto"/>
            </w:tcBorders>
          </w:tcPr>
          <w:p w14:paraId="4B1EBF82" w14:textId="77777777" w:rsidR="00786892" w:rsidRDefault="00786892" w:rsidP="00793E3F">
            <w:r>
              <w:t>h-om</w:t>
            </w:r>
          </w:p>
        </w:tc>
        <w:tc>
          <w:tcPr>
            <w:tcW w:w="1559" w:type="dxa"/>
            <w:gridSpan w:val="2"/>
            <w:tcBorders>
              <w:top w:val="nil"/>
              <w:bottom w:val="single" w:sz="2" w:space="0" w:color="auto"/>
            </w:tcBorders>
          </w:tcPr>
          <w:p w14:paraId="75A5BD9B" w14:textId="77777777" w:rsidR="00786892" w:rsidRDefault="00786892" w:rsidP="00793E3F">
            <w:r>
              <w:t>0,00</w:t>
            </w:r>
          </w:p>
        </w:tc>
      </w:tr>
      <w:tr w:rsidR="00786892" w14:paraId="1EFE597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E03B22" w14:textId="77777777" w:rsidR="00786892" w:rsidRDefault="00786892" w:rsidP="00793E3F"/>
        </w:tc>
        <w:tc>
          <w:tcPr>
            <w:tcW w:w="1276" w:type="dxa"/>
            <w:gridSpan w:val="2"/>
            <w:tcBorders>
              <w:top w:val="nil"/>
              <w:bottom w:val="single" w:sz="2" w:space="0" w:color="auto"/>
            </w:tcBorders>
            <w:vAlign w:val="center"/>
          </w:tcPr>
          <w:p w14:paraId="10494B04" w14:textId="77777777" w:rsidR="00786892" w:rsidRDefault="00786892" w:rsidP="00793E3F">
            <w:pPr>
              <w:jc w:val="center"/>
              <w:rPr>
                <w:sz w:val="16"/>
                <w:szCs w:val="16"/>
              </w:rPr>
            </w:pPr>
            <w:r>
              <w:rPr>
                <w:sz w:val="16"/>
                <w:szCs w:val="16"/>
              </w:rPr>
              <w:t>25212167011125</w:t>
            </w:r>
          </w:p>
        </w:tc>
        <w:tc>
          <w:tcPr>
            <w:tcW w:w="4252" w:type="dxa"/>
            <w:gridSpan w:val="3"/>
            <w:tcBorders>
              <w:top w:val="nil"/>
              <w:bottom w:val="single" w:sz="2" w:space="0" w:color="auto"/>
            </w:tcBorders>
          </w:tcPr>
          <w:p w14:paraId="66CF8CC0" w14:textId="77777777" w:rsidR="00786892" w:rsidRPr="00171E7C" w:rsidRDefault="00786892" w:rsidP="00793E3F">
            <w:pPr>
              <w:rPr>
                <w:lang w:val="en-US"/>
              </w:rPr>
            </w:pPr>
            <w:r w:rsidRPr="00171E7C">
              <w:rPr>
                <w:lang w:val="en-US"/>
              </w:rPr>
              <w:t>Tub de protectia PE80 PN4 D=125 mm</w:t>
            </w:r>
          </w:p>
        </w:tc>
        <w:tc>
          <w:tcPr>
            <w:tcW w:w="993" w:type="dxa"/>
            <w:gridSpan w:val="2"/>
            <w:tcBorders>
              <w:top w:val="nil"/>
              <w:bottom w:val="single" w:sz="2" w:space="0" w:color="auto"/>
            </w:tcBorders>
          </w:tcPr>
          <w:p w14:paraId="435799B6" w14:textId="77777777" w:rsidR="00786892" w:rsidRDefault="00786892" w:rsidP="00793E3F">
            <w:r>
              <w:t>m</w:t>
            </w:r>
          </w:p>
        </w:tc>
        <w:tc>
          <w:tcPr>
            <w:tcW w:w="1559" w:type="dxa"/>
            <w:gridSpan w:val="2"/>
            <w:tcBorders>
              <w:top w:val="nil"/>
              <w:bottom w:val="single" w:sz="2" w:space="0" w:color="auto"/>
            </w:tcBorders>
          </w:tcPr>
          <w:p w14:paraId="12B0AD8B" w14:textId="77777777" w:rsidR="00786892" w:rsidRDefault="00786892" w:rsidP="00793E3F">
            <w:r>
              <w:t>0,00</w:t>
            </w:r>
          </w:p>
        </w:tc>
      </w:tr>
      <w:tr w:rsidR="00786892" w14:paraId="1AB9A0F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B8F10" w14:textId="77777777" w:rsidR="00786892" w:rsidRDefault="00786892" w:rsidP="00793E3F"/>
        </w:tc>
        <w:tc>
          <w:tcPr>
            <w:tcW w:w="1276" w:type="dxa"/>
            <w:gridSpan w:val="2"/>
            <w:tcBorders>
              <w:top w:val="nil"/>
              <w:bottom w:val="single" w:sz="2" w:space="0" w:color="auto"/>
            </w:tcBorders>
            <w:vAlign w:val="center"/>
          </w:tcPr>
          <w:p w14:paraId="1C6C2850" w14:textId="77777777" w:rsidR="00786892" w:rsidRDefault="00786892" w:rsidP="00793E3F">
            <w:pPr>
              <w:jc w:val="center"/>
              <w:rPr>
                <w:sz w:val="16"/>
                <w:szCs w:val="16"/>
              </w:rPr>
            </w:pPr>
            <w:r>
              <w:rPr>
                <w:sz w:val="16"/>
                <w:szCs w:val="16"/>
              </w:rPr>
              <w:t>2010102901170</w:t>
            </w:r>
          </w:p>
        </w:tc>
        <w:tc>
          <w:tcPr>
            <w:tcW w:w="4252" w:type="dxa"/>
            <w:gridSpan w:val="3"/>
            <w:tcBorders>
              <w:top w:val="nil"/>
              <w:bottom w:val="single" w:sz="2" w:space="0" w:color="auto"/>
            </w:tcBorders>
          </w:tcPr>
          <w:p w14:paraId="7C53542F" w14:textId="77777777" w:rsidR="00786892" w:rsidRDefault="00786892" w:rsidP="00793E3F">
            <w:r>
              <w:t>Bile, manele D=15-18 cm</w:t>
            </w:r>
          </w:p>
        </w:tc>
        <w:tc>
          <w:tcPr>
            <w:tcW w:w="993" w:type="dxa"/>
            <w:gridSpan w:val="2"/>
            <w:tcBorders>
              <w:top w:val="nil"/>
              <w:bottom w:val="single" w:sz="2" w:space="0" w:color="auto"/>
            </w:tcBorders>
          </w:tcPr>
          <w:p w14:paraId="23D18816" w14:textId="77777777" w:rsidR="00786892" w:rsidRDefault="00786892" w:rsidP="00793E3F">
            <w:r>
              <w:t>m3</w:t>
            </w:r>
          </w:p>
        </w:tc>
        <w:tc>
          <w:tcPr>
            <w:tcW w:w="1559" w:type="dxa"/>
            <w:gridSpan w:val="2"/>
            <w:tcBorders>
              <w:top w:val="nil"/>
              <w:bottom w:val="single" w:sz="2" w:space="0" w:color="auto"/>
            </w:tcBorders>
          </w:tcPr>
          <w:p w14:paraId="385E74F5" w14:textId="77777777" w:rsidR="00786892" w:rsidRDefault="00786892" w:rsidP="00793E3F">
            <w:r>
              <w:t>0,00</w:t>
            </w:r>
          </w:p>
        </w:tc>
      </w:tr>
      <w:tr w:rsidR="00786892" w14:paraId="56A2486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61D669" w14:textId="77777777" w:rsidR="00786892" w:rsidRDefault="00786892" w:rsidP="00793E3F"/>
        </w:tc>
        <w:tc>
          <w:tcPr>
            <w:tcW w:w="1276" w:type="dxa"/>
            <w:gridSpan w:val="2"/>
            <w:tcBorders>
              <w:top w:val="nil"/>
              <w:bottom w:val="single" w:sz="2" w:space="0" w:color="auto"/>
            </w:tcBorders>
            <w:vAlign w:val="center"/>
          </w:tcPr>
          <w:p w14:paraId="6A6B6571" w14:textId="77777777" w:rsidR="00786892" w:rsidRDefault="00786892" w:rsidP="00793E3F">
            <w:pPr>
              <w:jc w:val="center"/>
              <w:rPr>
                <w:sz w:val="16"/>
                <w:szCs w:val="16"/>
              </w:rPr>
            </w:pPr>
            <w:r>
              <w:rPr>
                <w:sz w:val="16"/>
                <w:szCs w:val="16"/>
              </w:rPr>
              <w:t>2952270007602</w:t>
            </w:r>
          </w:p>
        </w:tc>
        <w:tc>
          <w:tcPr>
            <w:tcW w:w="4252" w:type="dxa"/>
            <w:gridSpan w:val="3"/>
            <w:tcBorders>
              <w:top w:val="nil"/>
              <w:bottom w:val="single" w:sz="2" w:space="0" w:color="auto"/>
            </w:tcBorders>
          </w:tcPr>
          <w:p w14:paraId="351F7E16" w14:textId="77777777" w:rsidR="00786892" w:rsidRDefault="00786892" w:rsidP="00793E3F">
            <w:r>
              <w:t>Tirfor 1,5 tf</w:t>
            </w:r>
          </w:p>
        </w:tc>
        <w:tc>
          <w:tcPr>
            <w:tcW w:w="993" w:type="dxa"/>
            <w:gridSpan w:val="2"/>
            <w:tcBorders>
              <w:top w:val="nil"/>
              <w:bottom w:val="single" w:sz="2" w:space="0" w:color="auto"/>
            </w:tcBorders>
          </w:tcPr>
          <w:p w14:paraId="1434EA43" w14:textId="77777777" w:rsidR="00786892" w:rsidRDefault="00786892" w:rsidP="00793E3F">
            <w:r>
              <w:t>h-ut</w:t>
            </w:r>
          </w:p>
        </w:tc>
        <w:tc>
          <w:tcPr>
            <w:tcW w:w="1559" w:type="dxa"/>
            <w:gridSpan w:val="2"/>
            <w:tcBorders>
              <w:top w:val="nil"/>
              <w:bottom w:val="single" w:sz="2" w:space="0" w:color="auto"/>
            </w:tcBorders>
          </w:tcPr>
          <w:p w14:paraId="4D0BBEC4" w14:textId="77777777" w:rsidR="00786892" w:rsidRDefault="00786892" w:rsidP="00793E3F">
            <w:r>
              <w:t>0,00</w:t>
            </w:r>
          </w:p>
        </w:tc>
      </w:tr>
      <w:tr w:rsidR="00786892" w14:paraId="12BCF3A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0AA81" w14:textId="77777777" w:rsidR="00786892" w:rsidRDefault="00786892" w:rsidP="00793E3F"/>
        </w:tc>
        <w:tc>
          <w:tcPr>
            <w:tcW w:w="1276" w:type="dxa"/>
            <w:gridSpan w:val="2"/>
            <w:tcBorders>
              <w:top w:val="nil"/>
              <w:bottom w:val="single" w:sz="2" w:space="0" w:color="auto"/>
            </w:tcBorders>
            <w:vAlign w:val="center"/>
          </w:tcPr>
          <w:p w14:paraId="3C59DFD8" w14:textId="77777777" w:rsidR="00786892" w:rsidRDefault="00786892" w:rsidP="00793E3F">
            <w:pPr>
              <w:jc w:val="center"/>
              <w:rPr>
                <w:sz w:val="16"/>
                <w:szCs w:val="16"/>
              </w:rPr>
            </w:pPr>
            <w:r>
              <w:rPr>
                <w:sz w:val="16"/>
                <w:szCs w:val="16"/>
              </w:rPr>
              <w:t>2940420002422</w:t>
            </w:r>
          </w:p>
        </w:tc>
        <w:tc>
          <w:tcPr>
            <w:tcW w:w="4252" w:type="dxa"/>
            <w:gridSpan w:val="3"/>
            <w:tcBorders>
              <w:top w:val="nil"/>
              <w:bottom w:val="single" w:sz="2" w:space="0" w:color="auto"/>
            </w:tcBorders>
          </w:tcPr>
          <w:p w14:paraId="5EED3829" w14:textId="77777777" w:rsidR="00786892" w:rsidRPr="00171E7C" w:rsidRDefault="00786892" w:rsidP="00793E3F">
            <w:pPr>
              <w:rPr>
                <w:lang w:val="en-US"/>
              </w:rPr>
            </w:pPr>
            <w:r w:rsidRPr="00171E7C">
              <w:rPr>
                <w:lang w:val="en-US"/>
              </w:rPr>
              <w:t>Masina de sudura PE cu toate accesoriile</w:t>
            </w:r>
          </w:p>
        </w:tc>
        <w:tc>
          <w:tcPr>
            <w:tcW w:w="993" w:type="dxa"/>
            <w:gridSpan w:val="2"/>
            <w:tcBorders>
              <w:top w:val="nil"/>
              <w:bottom w:val="single" w:sz="2" w:space="0" w:color="auto"/>
            </w:tcBorders>
          </w:tcPr>
          <w:p w14:paraId="4D905CCD" w14:textId="77777777" w:rsidR="00786892" w:rsidRDefault="00786892" w:rsidP="00793E3F">
            <w:r>
              <w:t>h-ut</w:t>
            </w:r>
          </w:p>
        </w:tc>
        <w:tc>
          <w:tcPr>
            <w:tcW w:w="1559" w:type="dxa"/>
            <w:gridSpan w:val="2"/>
            <w:tcBorders>
              <w:top w:val="nil"/>
              <w:bottom w:val="single" w:sz="2" w:space="0" w:color="auto"/>
            </w:tcBorders>
          </w:tcPr>
          <w:p w14:paraId="3645117F" w14:textId="77777777" w:rsidR="00786892" w:rsidRDefault="00786892" w:rsidP="00793E3F">
            <w:r>
              <w:t>0,00</w:t>
            </w:r>
          </w:p>
        </w:tc>
      </w:tr>
      <w:tr w:rsidR="00786892" w14:paraId="4004514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DB2DB1" w14:textId="77777777" w:rsidR="00786892" w:rsidRDefault="00786892" w:rsidP="00793E3F">
            <w:r>
              <w:t>61</w:t>
            </w:r>
          </w:p>
        </w:tc>
        <w:tc>
          <w:tcPr>
            <w:tcW w:w="1276" w:type="dxa"/>
            <w:gridSpan w:val="2"/>
            <w:tcBorders>
              <w:top w:val="single" w:sz="4" w:space="0" w:color="auto"/>
              <w:bottom w:val="single" w:sz="4" w:space="0" w:color="auto"/>
            </w:tcBorders>
          </w:tcPr>
          <w:p w14:paraId="7474E711" w14:textId="77777777" w:rsidR="00786892" w:rsidRDefault="00786892" w:rsidP="00793E3F">
            <w:pPr>
              <w:rPr>
                <w:lang w:val="en-US"/>
              </w:rPr>
            </w:pPr>
            <w:r>
              <w:rPr>
                <w:lang w:val="en-US"/>
              </w:rPr>
              <w:t>AcA10A</w:t>
            </w:r>
          </w:p>
          <w:p w14:paraId="43D17C79" w14:textId="77777777" w:rsidR="00786892" w:rsidRDefault="00786892" w:rsidP="00793E3F"/>
        </w:tc>
        <w:tc>
          <w:tcPr>
            <w:tcW w:w="4252" w:type="dxa"/>
            <w:gridSpan w:val="3"/>
            <w:tcBorders>
              <w:top w:val="single" w:sz="4" w:space="0" w:color="auto"/>
              <w:bottom w:val="single" w:sz="4" w:space="0" w:color="auto"/>
            </w:tcBorders>
          </w:tcPr>
          <w:p w14:paraId="56A10D31"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Montarea in pamint a tevilor din polietilena de presiune, de inalta densitate, destinate alimentarilor cu apa, asamblate prin sudura cap la cap, conform normativului I-6-PE,  avind diametrul de -110 mm  (Tub de protectie PE80 PN4 L=25.0-1buc, L=19.5m-1buc, 18.0m-1buc, 15.0m-1buc, 13.5m-2  Total=173m)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B83E577"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0E07102D" w14:textId="77777777" w:rsidR="00786892" w:rsidRDefault="00786892" w:rsidP="00793E3F">
            <w:pPr>
              <w:jc w:val="center"/>
            </w:pPr>
            <w:r>
              <w:t>0,00</w:t>
            </w:r>
          </w:p>
        </w:tc>
      </w:tr>
      <w:tr w:rsidR="00786892" w14:paraId="2B1FCEF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E32B0" w14:textId="77777777" w:rsidR="00786892" w:rsidRDefault="00786892" w:rsidP="00793E3F"/>
        </w:tc>
        <w:tc>
          <w:tcPr>
            <w:tcW w:w="1276" w:type="dxa"/>
            <w:gridSpan w:val="2"/>
            <w:tcBorders>
              <w:top w:val="nil"/>
              <w:bottom w:val="single" w:sz="2" w:space="0" w:color="auto"/>
            </w:tcBorders>
            <w:vAlign w:val="center"/>
          </w:tcPr>
          <w:p w14:paraId="35DB3805"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3600E67E" w14:textId="77777777" w:rsidR="00786892" w:rsidRDefault="00786892" w:rsidP="00793E3F">
            <w:r>
              <w:t>Instalator alimentari apa</w:t>
            </w:r>
          </w:p>
        </w:tc>
        <w:tc>
          <w:tcPr>
            <w:tcW w:w="993" w:type="dxa"/>
            <w:gridSpan w:val="2"/>
            <w:tcBorders>
              <w:top w:val="nil"/>
              <w:bottom w:val="single" w:sz="2" w:space="0" w:color="auto"/>
            </w:tcBorders>
          </w:tcPr>
          <w:p w14:paraId="5B974A6F" w14:textId="77777777" w:rsidR="00786892" w:rsidRDefault="00786892" w:rsidP="00793E3F">
            <w:r>
              <w:t>h-om</w:t>
            </w:r>
          </w:p>
        </w:tc>
        <w:tc>
          <w:tcPr>
            <w:tcW w:w="1559" w:type="dxa"/>
            <w:gridSpan w:val="2"/>
            <w:tcBorders>
              <w:top w:val="nil"/>
              <w:bottom w:val="single" w:sz="2" w:space="0" w:color="auto"/>
            </w:tcBorders>
          </w:tcPr>
          <w:p w14:paraId="560F7C49" w14:textId="77777777" w:rsidR="00786892" w:rsidRDefault="00786892" w:rsidP="00793E3F">
            <w:r>
              <w:t>0,00</w:t>
            </w:r>
          </w:p>
        </w:tc>
      </w:tr>
      <w:tr w:rsidR="00786892" w14:paraId="5B78085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52C5E5" w14:textId="77777777" w:rsidR="00786892" w:rsidRDefault="00786892" w:rsidP="00793E3F"/>
        </w:tc>
        <w:tc>
          <w:tcPr>
            <w:tcW w:w="1276" w:type="dxa"/>
            <w:gridSpan w:val="2"/>
            <w:tcBorders>
              <w:top w:val="nil"/>
              <w:bottom w:val="single" w:sz="2" w:space="0" w:color="auto"/>
            </w:tcBorders>
            <w:vAlign w:val="center"/>
          </w:tcPr>
          <w:p w14:paraId="487ED3EF" w14:textId="77777777" w:rsidR="00786892" w:rsidRDefault="00786892" w:rsidP="00793E3F">
            <w:pPr>
              <w:jc w:val="center"/>
              <w:rPr>
                <w:sz w:val="16"/>
                <w:szCs w:val="16"/>
              </w:rPr>
            </w:pPr>
            <w:r>
              <w:rPr>
                <w:sz w:val="16"/>
                <w:szCs w:val="16"/>
              </w:rPr>
              <w:t>25212167011110</w:t>
            </w:r>
          </w:p>
        </w:tc>
        <w:tc>
          <w:tcPr>
            <w:tcW w:w="4252" w:type="dxa"/>
            <w:gridSpan w:val="3"/>
            <w:tcBorders>
              <w:top w:val="nil"/>
              <w:bottom w:val="single" w:sz="2" w:space="0" w:color="auto"/>
            </w:tcBorders>
          </w:tcPr>
          <w:p w14:paraId="44954779" w14:textId="77777777" w:rsidR="00786892" w:rsidRPr="00171E7C" w:rsidRDefault="00786892" w:rsidP="00793E3F">
            <w:pPr>
              <w:rPr>
                <w:lang w:val="en-US"/>
              </w:rPr>
            </w:pPr>
            <w:r w:rsidRPr="00171E7C">
              <w:rPr>
                <w:lang w:val="en-US"/>
              </w:rPr>
              <w:t>Tub de protectia PE80 PN4 D=110 mm</w:t>
            </w:r>
          </w:p>
        </w:tc>
        <w:tc>
          <w:tcPr>
            <w:tcW w:w="993" w:type="dxa"/>
            <w:gridSpan w:val="2"/>
            <w:tcBorders>
              <w:top w:val="nil"/>
              <w:bottom w:val="single" w:sz="2" w:space="0" w:color="auto"/>
            </w:tcBorders>
          </w:tcPr>
          <w:p w14:paraId="2DE3CA05" w14:textId="77777777" w:rsidR="00786892" w:rsidRDefault="00786892" w:rsidP="00793E3F">
            <w:r>
              <w:t>m</w:t>
            </w:r>
          </w:p>
        </w:tc>
        <w:tc>
          <w:tcPr>
            <w:tcW w:w="1559" w:type="dxa"/>
            <w:gridSpan w:val="2"/>
            <w:tcBorders>
              <w:top w:val="nil"/>
              <w:bottom w:val="single" w:sz="2" w:space="0" w:color="auto"/>
            </w:tcBorders>
          </w:tcPr>
          <w:p w14:paraId="16C9EC39" w14:textId="77777777" w:rsidR="00786892" w:rsidRDefault="00786892" w:rsidP="00793E3F">
            <w:r>
              <w:t>0,00</w:t>
            </w:r>
          </w:p>
        </w:tc>
      </w:tr>
      <w:tr w:rsidR="00786892" w14:paraId="628D840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4F64E" w14:textId="77777777" w:rsidR="00786892" w:rsidRDefault="00786892" w:rsidP="00793E3F"/>
        </w:tc>
        <w:tc>
          <w:tcPr>
            <w:tcW w:w="1276" w:type="dxa"/>
            <w:gridSpan w:val="2"/>
            <w:tcBorders>
              <w:top w:val="nil"/>
              <w:bottom w:val="single" w:sz="2" w:space="0" w:color="auto"/>
            </w:tcBorders>
            <w:vAlign w:val="center"/>
          </w:tcPr>
          <w:p w14:paraId="38C9DC1D" w14:textId="77777777" w:rsidR="00786892" w:rsidRDefault="00786892" w:rsidP="00793E3F">
            <w:pPr>
              <w:jc w:val="center"/>
              <w:rPr>
                <w:sz w:val="16"/>
                <w:szCs w:val="16"/>
              </w:rPr>
            </w:pPr>
            <w:r>
              <w:rPr>
                <w:sz w:val="16"/>
                <w:szCs w:val="16"/>
              </w:rPr>
              <w:t>2010102901170</w:t>
            </w:r>
          </w:p>
        </w:tc>
        <w:tc>
          <w:tcPr>
            <w:tcW w:w="4252" w:type="dxa"/>
            <w:gridSpan w:val="3"/>
            <w:tcBorders>
              <w:top w:val="nil"/>
              <w:bottom w:val="single" w:sz="2" w:space="0" w:color="auto"/>
            </w:tcBorders>
          </w:tcPr>
          <w:p w14:paraId="330E0CD8" w14:textId="77777777" w:rsidR="00786892" w:rsidRDefault="00786892" w:rsidP="00793E3F">
            <w:r>
              <w:t>Bile, manele D=15-18 cm</w:t>
            </w:r>
          </w:p>
        </w:tc>
        <w:tc>
          <w:tcPr>
            <w:tcW w:w="993" w:type="dxa"/>
            <w:gridSpan w:val="2"/>
            <w:tcBorders>
              <w:top w:val="nil"/>
              <w:bottom w:val="single" w:sz="2" w:space="0" w:color="auto"/>
            </w:tcBorders>
          </w:tcPr>
          <w:p w14:paraId="3D0F78CF" w14:textId="77777777" w:rsidR="00786892" w:rsidRDefault="00786892" w:rsidP="00793E3F">
            <w:r>
              <w:t>m3</w:t>
            </w:r>
          </w:p>
        </w:tc>
        <w:tc>
          <w:tcPr>
            <w:tcW w:w="1559" w:type="dxa"/>
            <w:gridSpan w:val="2"/>
            <w:tcBorders>
              <w:top w:val="nil"/>
              <w:bottom w:val="single" w:sz="2" w:space="0" w:color="auto"/>
            </w:tcBorders>
          </w:tcPr>
          <w:p w14:paraId="159A7BD6" w14:textId="77777777" w:rsidR="00786892" w:rsidRDefault="00786892" w:rsidP="00793E3F">
            <w:r>
              <w:t>0,00</w:t>
            </w:r>
          </w:p>
        </w:tc>
      </w:tr>
      <w:tr w:rsidR="00786892" w14:paraId="2D43424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EDEBA" w14:textId="77777777" w:rsidR="00786892" w:rsidRDefault="00786892" w:rsidP="00793E3F"/>
        </w:tc>
        <w:tc>
          <w:tcPr>
            <w:tcW w:w="1276" w:type="dxa"/>
            <w:gridSpan w:val="2"/>
            <w:tcBorders>
              <w:top w:val="nil"/>
              <w:bottom w:val="single" w:sz="2" w:space="0" w:color="auto"/>
            </w:tcBorders>
            <w:vAlign w:val="center"/>
          </w:tcPr>
          <w:p w14:paraId="57836BC5" w14:textId="77777777" w:rsidR="00786892" w:rsidRDefault="00786892" w:rsidP="00793E3F">
            <w:pPr>
              <w:jc w:val="center"/>
              <w:rPr>
                <w:sz w:val="16"/>
                <w:szCs w:val="16"/>
              </w:rPr>
            </w:pPr>
            <w:r>
              <w:rPr>
                <w:sz w:val="16"/>
                <w:szCs w:val="16"/>
              </w:rPr>
              <w:t>2952270007602</w:t>
            </w:r>
          </w:p>
        </w:tc>
        <w:tc>
          <w:tcPr>
            <w:tcW w:w="4252" w:type="dxa"/>
            <w:gridSpan w:val="3"/>
            <w:tcBorders>
              <w:top w:val="nil"/>
              <w:bottom w:val="single" w:sz="2" w:space="0" w:color="auto"/>
            </w:tcBorders>
          </w:tcPr>
          <w:p w14:paraId="67CA5B7A" w14:textId="77777777" w:rsidR="00786892" w:rsidRDefault="00786892" w:rsidP="00793E3F">
            <w:r>
              <w:t>Tirfor 1,5 tf</w:t>
            </w:r>
          </w:p>
        </w:tc>
        <w:tc>
          <w:tcPr>
            <w:tcW w:w="993" w:type="dxa"/>
            <w:gridSpan w:val="2"/>
            <w:tcBorders>
              <w:top w:val="nil"/>
              <w:bottom w:val="single" w:sz="2" w:space="0" w:color="auto"/>
            </w:tcBorders>
          </w:tcPr>
          <w:p w14:paraId="59243B46" w14:textId="77777777" w:rsidR="00786892" w:rsidRDefault="00786892" w:rsidP="00793E3F">
            <w:r>
              <w:t>h-ut</w:t>
            </w:r>
          </w:p>
        </w:tc>
        <w:tc>
          <w:tcPr>
            <w:tcW w:w="1559" w:type="dxa"/>
            <w:gridSpan w:val="2"/>
            <w:tcBorders>
              <w:top w:val="nil"/>
              <w:bottom w:val="single" w:sz="2" w:space="0" w:color="auto"/>
            </w:tcBorders>
          </w:tcPr>
          <w:p w14:paraId="5E02D21B" w14:textId="77777777" w:rsidR="00786892" w:rsidRDefault="00786892" w:rsidP="00793E3F">
            <w:r>
              <w:t>0,00</w:t>
            </w:r>
          </w:p>
        </w:tc>
      </w:tr>
      <w:tr w:rsidR="00786892" w14:paraId="6E8675E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384C7" w14:textId="77777777" w:rsidR="00786892" w:rsidRDefault="00786892" w:rsidP="00793E3F"/>
        </w:tc>
        <w:tc>
          <w:tcPr>
            <w:tcW w:w="1276" w:type="dxa"/>
            <w:gridSpan w:val="2"/>
            <w:tcBorders>
              <w:top w:val="nil"/>
              <w:bottom w:val="single" w:sz="2" w:space="0" w:color="auto"/>
            </w:tcBorders>
            <w:vAlign w:val="center"/>
          </w:tcPr>
          <w:p w14:paraId="071982FD" w14:textId="77777777" w:rsidR="00786892" w:rsidRDefault="00786892" w:rsidP="00793E3F">
            <w:pPr>
              <w:jc w:val="center"/>
              <w:rPr>
                <w:sz w:val="16"/>
                <w:szCs w:val="16"/>
              </w:rPr>
            </w:pPr>
            <w:r>
              <w:rPr>
                <w:sz w:val="16"/>
                <w:szCs w:val="16"/>
              </w:rPr>
              <w:t>2940420002422</w:t>
            </w:r>
          </w:p>
        </w:tc>
        <w:tc>
          <w:tcPr>
            <w:tcW w:w="4252" w:type="dxa"/>
            <w:gridSpan w:val="3"/>
            <w:tcBorders>
              <w:top w:val="nil"/>
              <w:bottom w:val="single" w:sz="2" w:space="0" w:color="auto"/>
            </w:tcBorders>
          </w:tcPr>
          <w:p w14:paraId="78C2DC54" w14:textId="77777777" w:rsidR="00786892" w:rsidRPr="00171E7C" w:rsidRDefault="00786892" w:rsidP="00793E3F">
            <w:pPr>
              <w:rPr>
                <w:lang w:val="en-US"/>
              </w:rPr>
            </w:pPr>
            <w:r w:rsidRPr="00171E7C">
              <w:rPr>
                <w:lang w:val="en-US"/>
              </w:rPr>
              <w:t>Masina de sudura PE cu toate accesoriile</w:t>
            </w:r>
          </w:p>
        </w:tc>
        <w:tc>
          <w:tcPr>
            <w:tcW w:w="993" w:type="dxa"/>
            <w:gridSpan w:val="2"/>
            <w:tcBorders>
              <w:top w:val="nil"/>
              <w:bottom w:val="single" w:sz="2" w:space="0" w:color="auto"/>
            </w:tcBorders>
          </w:tcPr>
          <w:p w14:paraId="668B7A19" w14:textId="77777777" w:rsidR="00786892" w:rsidRDefault="00786892" w:rsidP="00793E3F">
            <w:r>
              <w:t>h-ut</w:t>
            </w:r>
          </w:p>
        </w:tc>
        <w:tc>
          <w:tcPr>
            <w:tcW w:w="1559" w:type="dxa"/>
            <w:gridSpan w:val="2"/>
            <w:tcBorders>
              <w:top w:val="nil"/>
              <w:bottom w:val="single" w:sz="2" w:space="0" w:color="auto"/>
            </w:tcBorders>
          </w:tcPr>
          <w:p w14:paraId="0FD80D64" w14:textId="77777777" w:rsidR="00786892" w:rsidRDefault="00786892" w:rsidP="00793E3F">
            <w:r>
              <w:t>0,00</w:t>
            </w:r>
          </w:p>
        </w:tc>
      </w:tr>
      <w:tr w:rsidR="00786892" w14:paraId="626BD0D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6681E0" w14:textId="77777777" w:rsidR="00786892" w:rsidRDefault="00786892" w:rsidP="00793E3F">
            <w:r>
              <w:t>62</w:t>
            </w:r>
          </w:p>
        </w:tc>
        <w:tc>
          <w:tcPr>
            <w:tcW w:w="1276" w:type="dxa"/>
            <w:gridSpan w:val="2"/>
            <w:tcBorders>
              <w:top w:val="single" w:sz="4" w:space="0" w:color="auto"/>
              <w:bottom w:val="single" w:sz="4" w:space="0" w:color="auto"/>
            </w:tcBorders>
          </w:tcPr>
          <w:p w14:paraId="72914F8E" w14:textId="77777777" w:rsidR="00786892" w:rsidRDefault="00786892" w:rsidP="00793E3F">
            <w:pPr>
              <w:rPr>
                <w:lang w:val="en-US"/>
              </w:rPr>
            </w:pPr>
            <w:r>
              <w:rPr>
                <w:lang w:val="en-US"/>
              </w:rPr>
              <w:t>AcF11C</w:t>
            </w:r>
          </w:p>
          <w:p w14:paraId="4BA5EAFA" w14:textId="77777777" w:rsidR="00786892" w:rsidRDefault="00786892" w:rsidP="00793E3F"/>
        </w:tc>
        <w:tc>
          <w:tcPr>
            <w:tcW w:w="4252" w:type="dxa"/>
            <w:gridSpan w:val="3"/>
            <w:tcBorders>
              <w:top w:val="single" w:sz="4" w:space="0" w:color="auto"/>
              <w:bottom w:val="single" w:sz="4" w:space="0" w:color="auto"/>
            </w:tcBorders>
          </w:tcPr>
          <w:p w14:paraId="37346458"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 xml:space="preserve">Spalarea tevilor din PVC, fonta, azbociment, polietilena etc 20-75 mm, de apa potabila dupa montarea si imbinarea, inaintea receptiei  </w:t>
            </w:r>
            <w:r w:rsidRPr="00171E7C">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FFA508B"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70F0D6C2" w14:textId="77777777" w:rsidR="00786892" w:rsidRDefault="00786892" w:rsidP="00793E3F">
            <w:pPr>
              <w:jc w:val="center"/>
            </w:pPr>
            <w:r>
              <w:t>3 402,00</w:t>
            </w:r>
          </w:p>
        </w:tc>
      </w:tr>
      <w:tr w:rsidR="00786892" w14:paraId="32DD8C7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734B3" w14:textId="77777777" w:rsidR="00786892" w:rsidRDefault="00786892" w:rsidP="00793E3F"/>
        </w:tc>
        <w:tc>
          <w:tcPr>
            <w:tcW w:w="1276" w:type="dxa"/>
            <w:gridSpan w:val="2"/>
            <w:tcBorders>
              <w:top w:val="nil"/>
              <w:bottom w:val="single" w:sz="2" w:space="0" w:color="auto"/>
            </w:tcBorders>
            <w:vAlign w:val="center"/>
          </w:tcPr>
          <w:p w14:paraId="29ED8F25"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1999494C" w14:textId="77777777" w:rsidR="00786892" w:rsidRDefault="00786892" w:rsidP="00793E3F">
            <w:r>
              <w:t>Instalator alimentari apa</w:t>
            </w:r>
          </w:p>
        </w:tc>
        <w:tc>
          <w:tcPr>
            <w:tcW w:w="993" w:type="dxa"/>
            <w:gridSpan w:val="2"/>
            <w:tcBorders>
              <w:top w:val="nil"/>
              <w:bottom w:val="single" w:sz="2" w:space="0" w:color="auto"/>
            </w:tcBorders>
          </w:tcPr>
          <w:p w14:paraId="289DADB2" w14:textId="77777777" w:rsidR="00786892" w:rsidRDefault="00786892" w:rsidP="00793E3F">
            <w:r>
              <w:t>h-om</w:t>
            </w:r>
          </w:p>
        </w:tc>
        <w:tc>
          <w:tcPr>
            <w:tcW w:w="1559" w:type="dxa"/>
            <w:gridSpan w:val="2"/>
            <w:tcBorders>
              <w:top w:val="nil"/>
              <w:bottom w:val="single" w:sz="2" w:space="0" w:color="auto"/>
            </w:tcBorders>
          </w:tcPr>
          <w:p w14:paraId="441D4B46" w14:textId="77777777" w:rsidR="00786892" w:rsidRDefault="00786892" w:rsidP="00793E3F">
            <w:r>
              <w:t>136,08</w:t>
            </w:r>
          </w:p>
        </w:tc>
      </w:tr>
      <w:tr w:rsidR="00786892" w14:paraId="4662112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217AD" w14:textId="77777777" w:rsidR="00786892" w:rsidRDefault="00786892" w:rsidP="00793E3F"/>
        </w:tc>
        <w:tc>
          <w:tcPr>
            <w:tcW w:w="1276" w:type="dxa"/>
            <w:gridSpan w:val="2"/>
            <w:tcBorders>
              <w:top w:val="nil"/>
              <w:bottom w:val="single" w:sz="2" w:space="0" w:color="auto"/>
            </w:tcBorders>
            <w:vAlign w:val="center"/>
          </w:tcPr>
          <w:p w14:paraId="66334A5F" w14:textId="77777777" w:rsidR="00786892" w:rsidRDefault="00786892" w:rsidP="00793E3F">
            <w:pPr>
              <w:jc w:val="center"/>
              <w:rPr>
                <w:sz w:val="16"/>
                <w:szCs w:val="16"/>
              </w:rPr>
            </w:pPr>
            <w:r>
              <w:rPr>
                <w:sz w:val="16"/>
                <w:szCs w:val="16"/>
              </w:rPr>
              <w:t>4100116202820</w:t>
            </w:r>
          </w:p>
        </w:tc>
        <w:tc>
          <w:tcPr>
            <w:tcW w:w="4252" w:type="dxa"/>
            <w:gridSpan w:val="3"/>
            <w:tcBorders>
              <w:top w:val="nil"/>
              <w:bottom w:val="single" w:sz="2" w:space="0" w:color="auto"/>
            </w:tcBorders>
          </w:tcPr>
          <w:p w14:paraId="58B90889" w14:textId="77777777" w:rsidR="00786892" w:rsidRDefault="00786892" w:rsidP="00793E3F">
            <w:r>
              <w:t>Apa potabila</w:t>
            </w:r>
          </w:p>
        </w:tc>
        <w:tc>
          <w:tcPr>
            <w:tcW w:w="993" w:type="dxa"/>
            <w:gridSpan w:val="2"/>
            <w:tcBorders>
              <w:top w:val="nil"/>
              <w:bottom w:val="single" w:sz="2" w:space="0" w:color="auto"/>
            </w:tcBorders>
          </w:tcPr>
          <w:p w14:paraId="4D894A6F" w14:textId="77777777" w:rsidR="00786892" w:rsidRDefault="00786892" w:rsidP="00793E3F">
            <w:r>
              <w:t>m3</w:t>
            </w:r>
          </w:p>
        </w:tc>
        <w:tc>
          <w:tcPr>
            <w:tcW w:w="1559" w:type="dxa"/>
            <w:gridSpan w:val="2"/>
            <w:tcBorders>
              <w:top w:val="nil"/>
              <w:bottom w:val="single" w:sz="2" w:space="0" w:color="auto"/>
            </w:tcBorders>
          </w:tcPr>
          <w:p w14:paraId="26F955EC" w14:textId="77777777" w:rsidR="00786892" w:rsidRDefault="00786892" w:rsidP="00793E3F">
            <w:r>
              <w:t>340,20</w:t>
            </w:r>
          </w:p>
        </w:tc>
      </w:tr>
      <w:tr w:rsidR="00786892" w14:paraId="0EB78F5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38FDE1" w14:textId="77777777" w:rsidR="00786892" w:rsidRDefault="00786892" w:rsidP="00793E3F"/>
        </w:tc>
        <w:tc>
          <w:tcPr>
            <w:tcW w:w="1276" w:type="dxa"/>
            <w:gridSpan w:val="2"/>
            <w:tcBorders>
              <w:top w:val="nil"/>
              <w:bottom w:val="single" w:sz="2" w:space="0" w:color="auto"/>
            </w:tcBorders>
            <w:vAlign w:val="center"/>
          </w:tcPr>
          <w:p w14:paraId="14706C1E" w14:textId="77777777" w:rsidR="00786892" w:rsidRDefault="00786892" w:rsidP="00793E3F">
            <w:pPr>
              <w:jc w:val="center"/>
              <w:rPr>
                <w:sz w:val="16"/>
                <w:szCs w:val="16"/>
              </w:rPr>
            </w:pPr>
            <w:r>
              <w:rPr>
                <w:sz w:val="16"/>
                <w:szCs w:val="16"/>
              </w:rPr>
              <w:t>3410540005603</w:t>
            </w:r>
          </w:p>
        </w:tc>
        <w:tc>
          <w:tcPr>
            <w:tcW w:w="4252" w:type="dxa"/>
            <w:gridSpan w:val="3"/>
            <w:tcBorders>
              <w:top w:val="nil"/>
              <w:bottom w:val="single" w:sz="2" w:space="0" w:color="auto"/>
            </w:tcBorders>
          </w:tcPr>
          <w:p w14:paraId="37F08A66" w14:textId="77777777" w:rsidR="00786892" w:rsidRPr="00171E7C" w:rsidRDefault="00786892" w:rsidP="00793E3F">
            <w:pPr>
              <w:rPr>
                <w:lang w:val="en-US"/>
              </w:rPr>
            </w:pPr>
            <w:r w:rsidRPr="00171E7C">
              <w:rPr>
                <w:lang w:val="en-US"/>
              </w:rPr>
              <w:t>Autocisterna 5-8 t cu dispozitive de stropire</w:t>
            </w:r>
          </w:p>
        </w:tc>
        <w:tc>
          <w:tcPr>
            <w:tcW w:w="993" w:type="dxa"/>
            <w:gridSpan w:val="2"/>
            <w:tcBorders>
              <w:top w:val="nil"/>
              <w:bottom w:val="single" w:sz="2" w:space="0" w:color="auto"/>
            </w:tcBorders>
          </w:tcPr>
          <w:p w14:paraId="21FA3A2E" w14:textId="77777777" w:rsidR="00786892" w:rsidRDefault="00786892" w:rsidP="00793E3F">
            <w:r>
              <w:t>h-ut</w:t>
            </w:r>
          </w:p>
        </w:tc>
        <w:tc>
          <w:tcPr>
            <w:tcW w:w="1559" w:type="dxa"/>
            <w:gridSpan w:val="2"/>
            <w:tcBorders>
              <w:top w:val="nil"/>
              <w:bottom w:val="single" w:sz="2" w:space="0" w:color="auto"/>
            </w:tcBorders>
          </w:tcPr>
          <w:p w14:paraId="1796C95C" w14:textId="77777777" w:rsidR="00786892" w:rsidRDefault="00786892" w:rsidP="00793E3F">
            <w:r>
              <w:t>102,06</w:t>
            </w:r>
          </w:p>
        </w:tc>
      </w:tr>
      <w:tr w:rsidR="00786892" w14:paraId="7509B88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01AF14" w14:textId="77777777" w:rsidR="00786892" w:rsidRDefault="00786892" w:rsidP="00793E3F">
            <w:r>
              <w:t>63</w:t>
            </w:r>
          </w:p>
        </w:tc>
        <w:tc>
          <w:tcPr>
            <w:tcW w:w="1276" w:type="dxa"/>
            <w:gridSpan w:val="2"/>
            <w:tcBorders>
              <w:top w:val="single" w:sz="4" w:space="0" w:color="auto"/>
              <w:bottom w:val="single" w:sz="4" w:space="0" w:color="auto"/>
            </w:tcBorders>
          </w:tcPr>
          <w:p w14:paraId="62A662E3" w14:textId="77777777" w:rsidR="00786892" w:rsidRDefault="00786892" w:rsidP="00793E3F">
            <w:pPr>
              <w:rPr>
                <w:lang w:val="en-US"/>
              </w:rPr>
            </w:pPr>
            <w:r>
              <w:rPr>
                <w:lang w:val="en-US"/>
              </w:rPr>
              <w:t>AcF11D</w:t>
            </w:r>
          </w:p>
          <w:p w14:paraId="242C8964" w14:textId="77777777" w:rsidR="00786892" w:rsidRDefault="00786892" w:rsidP="00793E3F"/>
        </w:tc>
        <w:tc>
          <w:tcPr>
            <w:tcW w:w="4252" w:type="dxa"/>
            <w:gridSpan w:val="3"/>
            <w:tcBorders>
              <w:top w:val="single" w:sz="4" w:space="0" w:color="auto"/>
              <w:bottom w:val="single" w:sz="4" w:space="0" w:color="auto"/>
            </w:tcBorders>
          </w:tcPr>
          <w:p w14:paraId="5B9F7C85"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 xml:space="preserve">Spalarea tevilor din PVC, fonta, azbociment, polietilena etc 80-110 mm, de apa potabila dupa montarea si imbinarea, inaintea receptiei  </w:t>
            </w:r>
            <w:r w:rsidRPr="00171E7C">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078E731"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0949F35C" w14:textId="77777777" w:rsidR="00786892" w:rsidRDefault="00786892" w:rsidP="00793E3F">
            <w:pPr>
              <w:jc w:val="center"/>
            </w:pPr>
            <w:r>
              <w:t>4 513,00</w:t>
            </w:r>
          </w:p>
        </w:tc>
      </w:tr>
      <w:tr w:rsidR="00786892" w14:paraId="105FA0F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F833E3" w14:textId="77777777" w:rsidR="00786892" w:rsidRDefault="00786892" w:rsidP="00793E3F"/>
        </w:tc>
        <w:tc>
          <w:tcPr>
            <w:tcW w:w="1276" w:type="dxa"/>
            <w:gridSpan w:val="2"/>
            <w:tcBorders>
              <w:top w:val="nil"/>
              <w:bottom w:val="single" w:sz="2" w:space="0" w:color="auto"/>
            </w:tcBorders>
            <w:vAlign w:val="center"/>
          </w:tcPr>
          <w:p w14:paraId="1CEB4B3B"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9B1E004" w14:textId="77777777" w:rsidR="00786892" w:rsidRDefault="00786892" w:rsidP="00793E3F">
            <w:r>
              <w:t>Instalator alimentari apa</w:t>
            </w:r>
          </w:p>
        </w:tc>
        <w:tc>
          <w:tcPr>
            <w:tcW w:w="993" w:type="dxa"/>
            <w:gridSpan w:val="2"/>
            <w:tcBorders>
              <w:top w:val="nil"/>
              <w:bottom w:val="single" w:sz="2" w:space="0" w:color="auto"/>
            </w:tcBorders>
          </w:tcPr>
          <w:p w14:paraId="07EBBB2B" w14:textId="77777777" w:rsidR="00786892" w:rsidRDefault="00786892" w:rsidP="00793E3F">
            <w:r>
              <w:t>h-om</w:t>
            </w:r>
          </w:p>
        </w:tc>
        <w:tc>
          <w:tcPr>
            <w:tcW w:w="1559" w:type="dxa"/>
            <w:gridSpan w:val="2"/>
            <w:tcBorders>
              <w:top w:val="nil"/>
              <w:bottom w:val="single" w:sz="2" w:space="0" w:color="auto"/>
            </w:tcBorders>
          </w:tcPr>
          <w:p w14:paraId="79781F8F" w14:textId="77777777" w:rsidR="00786892" w:rsidRDefault="00786892" w:rsidP="00793E3F">
            <w:r>
              <w:t>315,91</w:t>
            </w:r>
          </w:p>
        </w:tc>
      </w:tr>
      <w:tr w:rsidR="00786892" w14:paraId="1142269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AF12D9" w14:textId="77777777" w:rsidR="00786892" w:rsidRDefault="00786892" w:rsidP="00793E3F"/>
        </w:tc>
        <w:tc>
          <w:tcPr>
            <w:tcW w:w="1276" w:type="dxa"/>
            <w:gridSpan w:val="2"/>
            <w:tcBorders>
              <w:top w:val="nil"/>
              <w:bottom w:val="single" w:sz="2" w:space="0" w:color="auto"/>
            </w:tcBorders>
            <w:vAlign w:val="center"/>
          </w:tcPr>
          <w:p w14:paraId="3A72F6FC" w14:textId="77777777" w:rsidR="00786892" w:rsidRDefault="00786892" w:rsidP="00793E3F">
            <w:pPr>
              <w:jc w:val="center"/>
              <w:rPr>
                <w:sz w:val="16"/>
                <w:szCs w:val="16"/>
              </w:rPr>
            </w:pPr>
            <w:r>
              <w:rPr>
                <w:sz w:val="16"/>
                <w:szCs w:val="16"/>
              </w:rPr>
              <w:t>4100116202820</w:t>
            </w:r>
          </w:p>
        </w:tc>
        <w:tc>
          <w:tcPr>
            <w:tcW w:w="4252" w:type="dxa"/>
            <w:gridSpan w:val="3"/>
            <w:tcBorders>
              <w:top w:val="nil"/>
              <w:bottom w:val="single" w:sz="2" w:space="0" w:color="auto"/>
            </w:tcBorders>
          </w:tcPr>
          <w:p w14:paraId="6779E774" w14:textId="77777777" w:rsidR="00786892" w:rsidRDefault="00786892" w:rsidP="00793E3F">
            <w:r>
              <w:t>Apa potabila</w:t>
            </w:r>
          </w:p>
        </w:tc>
        <w:tc>
          <w:tcPr>
            <w:tcW w:w="993" w:type="dxa"/>
            <w:gridSpan w:val="2"/>
            <w:tcBorders>
              <w:top w:val="nil"/>
              <w:bottom w:val="single" w:sz="2" w:space="0" w:color="auto"/>
            </w:tcBorders>
          </w:tcPr>
          <w:p w14:paraId="4AB13909" w14:textId="77777777" w:rsidR="00786892" w:rsidRDefault="00786892" w:rsidP="00793E3F">
            <w:r>
              <w:t>m3</w:t>
            </w:r>
          </w:p>
        </w:tc>
        <w:tc>
          <w:tcPr>
            <w:tcW w:w="1559" w:type="dxa"/>
            <w:gridSpan w:val="2"/>
            <w:tcBorders>
              <w:top w:val="nil"/>
              <w:bottom w:val="single" w:sz="2" w:space="0" w:color="auto"/>
            </w:tcBorders>
          </w:tcPr>
          <w:p w14:paraId="0BE5FDB1" w14:textId="77777777" w:rsidR="00786892" w:rsidRDefault="00786892" w:rsidP="00793E3F">
            <w:r>
              <w:t>676,95</w:t>
            </w:r>
          </w:p>
        </w:tc>
      </w:tr>
      <w:tr w:rsidR="00786892" w14:paraId="4215254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F975F" w14:textId="77777777" w:rsidR="00786892" w:rsidRDefault="00786892" w:rsidP="00793E3F"/>
        </w:tc>
        <w:tc>
          <w:tcPr>
            <w:tcW w:w="1276" w:type="dxa"/>
            <w:gridSpan w:val="2"/>
            <w:tcBorders>
              <w:top w:val="nil"/>
              <w:bottom w:val="single" w:sz="2" w:space="0" w:color="auto"/>
            </w:tcBorders>
            <w:vAlign w:val="center"/>
          </w:tcPr>
          <w:p w14:paraId="03EEDE8C" w14:textId="77777777" w:rsidR="00786892" w:rsidRDefault="00786892" w:rsidP="00793E3F">
            <w:pPr>
              <w:jc w:val="center"/>
              <w:rPr>
                <w:sz w:val="16"/>
                <w:szCs w:val="16"/>
              </w:rPr>
            </w:pPr>
            <w:r>
              <w:rPr>
                <w:sz w:val="16"/>
                <w:szCs w:val="16"/>
              </w:rPr>
              <w:t>3410540005603</w:t>
            </w:r>
          </w:p>
        </w:tc>
        <w:tc>
          <w:tcPr>
            <w:tcW w:w="4252" w:type="dxa"/>
            <w:gridSpan w:val="3"/>
            <w:tcBorders>
              <w:top w:val="nil"/>
              <w:bottom w:val="single" w:sz="2" w:space="0" w:color="auto"/>
            </w:tcBorders>
          </w:tcPr>
          <w:p w14:paraId="7DDC5BD3" w14:textId="77777777" w:rsidR="00786892" w:rsidRPr="00171E7C" w:rsidRDefault="00786892" w:rsidP="00793E3F">
            <w:pPr>
              <w:rPr>
                <w:lang w:val="en-US"/>
              </w:rPr>
            </w:pPr>
            <w:r w:rsidRPr="00171E7C">
              <w:rPr>
                <w:lang w:val="en-US"/>
              </w:rPr>
              <w:t>Autocisterna 5-8 t cu dispozitive de stropire</w:t>
            </w:r>
          </w:p>
        </w:tc>
        <w:tc>
          <w:tcPr>
            <w:tcW w:w="993" w:type="dxa"/>
            <w:gridSpan w:val="2"/>
            <w:tcBorders>
              <w:top w:val="nil"/>
              <w:bottom w:val="single" w:sz="2" w:space="0" w:color="auto"/>
            </w:tcBorders>
          </w:tcPr>
          <w:p w14:paraId="09BBABFC" w14:textId="77777777" w:rsidR="00786892" w:rsidRDefault="00786892" w:rsidP="00793E3F">
            <w:r>
              <w:t>h-ut</w:t>
            </w:r>
          </w:p>
        </w:tc>
        <w:tc>
          <w:tcPr>
            <w:tcW w:w="1559" w:type="dxa"/>
            <w:gridSpan w:val="2"/>
            <w:tcBorders>
              <w:top w:val="nil"/>
              <w:bottom w:val="single" w:sz="2" w:space="0" w:color="auto"/>
            </w:tcBorders>
          </w:tcPr>
          <w:p w14:paraId="7FC19F9C" w14:textId="77777777" w:rsidR="00786892" w:rsidRDefault="00786892" w:rsidP="00793E3F">
            <w:r>
              <w:t>225,65</w:t>
            </w:r>
          </w:p>
        </w:tc>
      </w:tr>
      <w:tr w:rsidR="00786892" w14:paraId="241194A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44B7BD" w14:textId="77777777" w:rsidR="00786892" w:rsidRDefault="00786892" w:rsidP="00793E3F">
            <w:r>
              <w:t>64</w:t>
            </w:r>
          </w:p>
        </w:tc>
        <w:tc>
          <w:tcPr>
            <w:tcW w:w="1276" w:type="dxa"/>
            <w:gridSpan w:val="2"/>
            <w:tcBorders>
              <w:top w:val="single" w:sz="4" w:space="0" w:color="auto"/>
              <w:bottom w:val="single" w:sz="4" w:space="0" w:color="auto"/>
            </w:tcBorders>
          </w:tcPr>
          <w:p w14:paraId="2749B36A" w14:textId="77777777" w:rsidR="00786892" w:rsidRDefault="00786892" w:rsidP="00793E3F">
            <w:pPr>
              <w:rPr>
                <w:lang w:val="en-US"/>
              </w:rPr>
            </w:pPr>
            <w:r>
              <w:rPr>
                <w:lang w:val="en-US"/>
              </w:rPr>
              <w:t>AcF12A</w:t>
            </w:r>
          </w:p>
          <w:p w14:paraId="5174B69C" w14:textId="77777777" w:rsidR="00786892" w:rsidRDefault="00786892" w:rsidP="00793E3F"/>
        </w:tc>
        <w:tc>
          <w:tcPr>
            <w:tcW w:w="4252" w:type="dxa"/>
            <w:gridSpan w:val="3"/>
            <w:tcBorders>
              <w:top w:val="single" w:sz="4" w:space="0" w:color="auto"/>
              <w:bottom w:val="single" w:sz="4" w:space="0" w:color="auto"/>
            </w:tcBorders>
          </w:tcPr>
          <w:p w14:paraId="058E54FE" w14:textId="77777777" w:rsidR="00786892" w:rsidRPr="006C6399" w:rsidRDefault="00786892" w:rsidP="00793E3F">
            <w:pPr>
              <w:adjustRightInd w:val="0"/>
              <w:rPr>
                <w:rFonts w:ascii="Times New Roman CYR" w:hAnsi="Times New Roman CYR" w:cs="Times New Roman CYR"/>
                <w:sz w:val="16"/>
                <w:szCs w:val="16"/>
                <w:lang w:val="en-US"/>
              </w:rPr>
            </w:pPr>
            <w:r w:rsidRPr="00171E7C">
              <w:rPr>
                <w:lang w:val="en-US"/>
              </w:rPr>
              <w:t xml:space="preserve">Proba de presiune a conductelor din polietilena montate in transee pentru retelele de alimentare cu apa si canalizare, cu diametru 50-110 mm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05F5157"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23C051DF" w14:textId="77777777" w:rsidR="00786892" w:rsidRDefault="00786892" w:rsidP="00793E3F">
            <w:pPr>
              <w:jc w:val="center"/>
            </w:pPr>
            <w:r>
              <w:t>5 277,50</w:t>
            </w:r>
          </w:p>
        </w:tc>
      </w:tr>
      <w:tr w:rsidR="00786892" w14:paraId="2EB3CA4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7FBC4E" w14:textId="77777777" w:rsidR="00786892" w:rsidRDefault="00786892" w:rsidP="00793E3F"/>
        </w:tc>
        <w:tc>
          <w:tcPr>
            <w:tcW w:w="1276" w:type="dxa"/>
            <w:gridSpan w:val="2"/>
            <w:tcBorders>
              <w:top w:val="nil"/>
              <w:bottom w:val="single" w:sz="2" w:space="0" w:color="auto"/>
            </w:tcBorders>
            <w:vAlign w:val="center"/>
          </w:tcPr>
          <w:p w14:paraId="2C67D1AE" w14:textId="77777777" w:rsidR="00786892" w:rsidRDefault="00786892" w:rsidP="00793E3F">
            <w:pPr>
              <w:jc w:val="center"/>
              <w:rPr>
                <w:sz w:val="16"/>
                <w:szCs w:val="16"/>
              </w:rPr>
            </w:pPr>
            <w:r>
              <w:rPr>
                <w:sz w:val="16"/>
                <w:szCs w:val="16"/>
              </w:rPr>
              <w:t>7136080025000</w:t>
            </w:r>
          </w:p>
        </w:tc>
        <w:tc>
          <w:tcPr>
            <w:tcW w:w="4252" w:type="dxa"/>
            <w:gridSpan w:val="3"/>
            <w:tcBorders>
              <w:top w:val="nil"/>
              <w:bottom w:val="single" w:sz="2" w:space="0" w:color="auto"/>
            </w:tcBorders>
          </w:tcPr>
          <w:p w14:paraId="25E3D5C8" w14:textId="77777777" w:rsidR="00786892" w:rsidRDefault="00786892" w:rsidP="00793E3F">
            <w:r>
              <w:t>Montator conducte</w:t>
            </w:r>
          </w:p>
        </w:tc>
        <w:tc>
          <w:tcPr>
            <w:tcW w:w="993" w:type="dxa"/>
            <w:gridSpan w:val="2"/>
            <w:tcBorders>
              <w:top w:val="nil"/>
              <w:bottom w:val="single" w:sz="2" w:space="0" w:color="auto"/>
            </w:tcBorders>
          </w:tcPr>
          <w:p w14:paraId="308D1DC4" w14:textId="77777777" w:rsidR="00786892" w:rsidRDefault="00786892" w:rsidP="00793E3F">
            <w:r>
              <w:t>h-om</w:t>
            </w:r>
          </w:p>
        </w:tc>
        <w:tc>
          <w:tcPr>
            <w:tcW w:w="1559" w:type="dxa"/>
            <w:gridSpan w:val="2"/>
            <w:tcBorders>
              <w:top w:val="nil"/>
              <w:bottom w:val="single" w:sz="2" w:space="0" w:color="auto"/>
            </w:tcBorders>
          </w:tcPr>
          <w:p w14:paraId="30BBC650" w14:textId="77777777" w:rsidR="00786892" w:rsidRDefault="00786892" w:rsidP="00793E3F">
            <w:r>
              <w:t>21,64</w:t>
            </w:r>
          </w:p>
        </w:tc>
      </w:tr>
      <w:tr w:rsidR="00786892" w14:paraId="4935FDE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649A47" w14:textId="77777777" w:rsidR="00786892" w:rsidRDefault="00786892" w:rsidP="00793E3F"/>
        </w:tc>
        <w:tc>
          <w:tcPr>
            <w:tcW w:w="1276" w:type="dxa"/>
            <w:gridSpan w:val="2"/>
            <w:tcBorders>
              <w:top w:val="nil"/>
              <w:bottom w:val="single" w:sz="2" w:space="0" w:color="auto"/>
            </w:tcBorders>
            <w:vAlign w:val="center"/>
          </w:tcPr>
          <w:p w14:paraId="287F7960" w14:textId="77777777" w:rsidR="00786892" w:rsidRDefault="00786892" w:rsidP="00793E3F">
            <w:pPr>
              <w:jc w:val="center"/>
              <w:rPr>
                <w:sz w:val="16"/>
                <w:szCs w:val="16"/>
              </w:rPr>
            </w:pPr>
            <w:r>
              <w:rPr>
                <w:sz w:val="16"/>
                <w:szCs w:val="16"/>
              </w:rPr>
              <w:t>28752774100000</w:t>
            </w:r>
          </w:p>
        </w:tc>
        <w:tc>
          <w:tcPr>
            <w:tcW w:w="4252" w:type="dxa"/>
            <w:gridSpan w:val="3"/>
            <w:tcBorders>
              <w:top w:val="nil"/>
              <w:bottom w:val="single" w:sz="2" w:space="0" w:color="auto"/>
            </w:tcBorders>
          </w:tcPr>
          <w:p w14:paraId="3D601AB6" w14:textId="77777777" w:rsidR="00786892" w:rsidRDefault="00786892" w:rsidP="00793E3F">
            <w:r>
              <w:t>Compresor 5m3/min</w:t>
            </w:r>
          </w:p>
        </w:tc>
        <w:tc>
          <w:tcPr>
            <w:tcW w:w="993" w:type="dxa"/>
            <w:gridSpan w:val="2"/>
            <w:tcBorders>
              <w:top w:val="nil"/>
              <w:bottom w:val="single" w:sz="2" w:space="0" w:color="auto"/>
            </w:tcBorders>
          </w:tcPr>
          <w:p w14:paraId="2AED92DB" w14:textId="77777777" w:rsidR="00786892" w:rsidRDefault="00786892" w:rsidP="00793E3F">
            <w:r>
              <w:t>h-ut</w:t>
            </w:r>
          </w:p>
        </w:tc>
        <w:tc>
          <w:tcPr>
            <w:tcW w:w="1559" w:type="dxa"/>
            <w:gridSpan w:val="2"/>
            <w:tcBorders>
              <w:top w:val="nil"/>
              <w:bottom w:val="single" w:sz="2" w:space="0" w:color="auto"/>
            </w:tcBorders>
          </w:tcPr>
          <w:p w14:paraId="7727B41F" w14:textId="77777777" w:rsidR="00786892" w:rsidRDefault="00786892" w:rsidP="00793E3F">
            <w:r>
              <w:t>10,55</w:t>
            </w:r>
          </w:p>
        </w:tc>
      </w:tr>
      <w:tr w:rsidR="00786892" w14:paraId="09A0805F"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75B3FE5" w14:textId="77777777" w:rsidR="00786892" w:rsidRDefault="00786892" w:rsidP="00793E3F">
            <w:pPr>
              <w:rPr>
                <w:sz w:val="8"/>
                <w:szCs w:val="8"/>
              </w:rPr>
            </w:pPr>
          </w:p>
        </w:tc>
        <w:tc>
          <w:tcPr>
            <w:tcW w:w="1276" w:type="dxa"/>
            <w:gridSpan w:val="2"/>
            <w:tcBorders>
              <w:left w:val="nil"/>
              <w:bottom w:val="nil"/>
              <w:right w:val="nil"/>
            </w:tcBorders>
          </w:tcPr>
          <w:p w14:paraId="42AF0304" w14:textId="77777777" w:rsidR="00786892" w:rsidRDefault="00786892" w:rsidP="00793E3F">
            <w:pPr>
              <w:rPr>
                <w:sz w:val="8"/>
                <w:szCs w:val="8"/>
              </w:rPr>
            </w:pPr>
          </w:p>
        </w:tc>
        <w:tc>
          <w:tcPr>
            <w:tcW w:w="3402" w:type="dxa"/>
            <w:gridSpan w:val="2"/>
            <w:tcBorders>
              <w:left w:val="nil"/>
              <w:bottom w:val="nil"/>
              <w:right w:val="nil"/>
            </w:tcBorders>
          </w:tcPr>
          <w:p w14:paraId="4F138D97" w14:textId="77777777" w:rsidR="00786892" w:rsidRDefault="00786892" w:rsidP="00793E3F">
            <w:pPr>
              <w:rPr>
                <w:sz w:val="8"/>
                <w:szCs w:val="8"/>
                <w:lang w:val="en-US"/>
              </w:rPr>
            </w:pPr>
          </w:p>
          <w:p w14:paraId="3C2BAB3A" w14:textId="77777777" w:rsidR="00786892" w:rsidRDefault="00786892" w:rsidP="00793E3F">
            <w:pPr>
              <w:rPr>
                <w:sz w:val="8"/>
                <w:szCs w:val="8"/>
                <w:lang w:val="en-US"/>
              </w:rPr>
            </w:pPr>
          </w:p>
          <w:p w14:paraId="7254B3F2" w14:textId="77777777" w:rsidR="00786892" w:rsidRDefault="00786892" w:rsidP="00793E3F">
            <w:pPr>
              <w:rPr>
                <w:sz w:val="8"/>
                <w:szCs w:val="8"/>
                <w:lang w:val="en-US"/>
              </w:rPr>
            </w:pPr>
          </w:p>
        </w:tc>
        <w:tc>
          <w:tcPr>
            <w:tcW w:w="1134" w:type="dxa"/>
            <w:gridSpan w:val="2"/>
            <w:tcBorders>
              <w:left w:val="nil"/>
              <w:bottom w:val="nil"/>
              <w:right w:val="nil"/>
            </w:tcBorders>
          </w:tcPr>
          <w:p w14:paraId="36884FFD" w14:textId="77777777" w:rsidR="00786892" w:rsidRDefault="00786892" w:rsidP="00793E3F">
            <w:pPr>
              <w:rPr>
                <w:sz w:val="8"/>
                <w:szCs w:val="8"/>
              </w:rPr>
            </w:pPr>
          </w:p>
        </w:tc>
        <w:tc>
          <w:tcPr>
            <w:tcW w:w="1134" w:type="dxa"/>
            <w:gridSpan w:val="2"/>
            <w:tcBorders>
              <w:left w:val="nil"/>
              <w:bottom w:val="nil"/>
              <w:right w:val="nil"/>
            </w:tcBorders>
          </w:tcPr>
          <w:p w14:paraId="2671672A" w14:textId="77777777" w:rsidR="00786892" w:rsidRDefault="00786892" w:rsidP="00793E3F">
            <w:pPr>
              <w:rPr>
                <w:sz w:val="8"/>
                <w:szCs w:val="8"/>
              </w:rPr>
            </w:pPr>
          </w:p>
        </w:tc>
        <w:tc>
          <w:tcPr>
            <w:tcW w:w="1134" w:type="dxa"/>
            <w:tcBorders>
              <w:left w:val="nil"/>
              <w:bottom w:val="nil"/>
            </w:tcBorders>
          </w:tcPr>
          <w:p w14:paraId="678F9052" w14:textId="77777777" w:rsidR="00786892" w:rsidRDefault="00786892" w:rsidP="00793E3F">
            <w:pPr>
              <w:rPr>
                <w:sz w:val="8"/>
                <w:szCs w:val="8"/>
              </w:rPr>
            </w:pPr>
          </w:p>
        </w:tc>
      </w:tr>
      <w:tr w:rsidR="00786892" w:rsidRPr="00143131" w14:paraId="11E4BF02"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D69632C"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7F0E84B1" w14:textId="77777777" w:rsidR="00786892" w:rsidRDefault="00786892" w:rsidP="00793E3F"/>
        </w:tc>
        <w:tc>
          <w:tcPr>
            <w:tcW w:w="1276" w:type="dxa"/>
            <w:gridSpan w:val="2"/>
            <w:tcBorders>
              <w:top w:val="single" w:sz="4" w:space="0" w:color="auto"/>
              <w:left w:val="nil"/>
              <w:bottom w:val="single" w:sz="4" w:space="0" w:color="auto"/>
              <w:right w:val="nil"/>
            </w:tcBorders>
          </w:tcPr>
          <w:p w14:paraId="6B05884A" w14:textId="77777777" w:rsidR="00786892" w:rsidRDefault="00786892" w:rsidP="00793E3F"/>
        </w:tc>
        <w:tc>
          <w:tcPr>
            <w:tcW w:w="2693" w:type="dxa"/>
            <w:tcBorders>
              <w:top w:val="single" w:sz="4" w:space="0" w:color="auto"/>
              <w:left w:val="nil"/>
              <w:bottom w:val="single" w:sz="4" w:space="0" w:color="auto"/>
              <w:right w:val="nil"/>
            </w:tcBorders>
          </w:tcPr>
          <w:p w14:paraId="4E4A60D0" w14:textId="77777777" w:rsidR="00786892" w:rsidRPr="00171E7C" w:rsidRDefault="00786892" w:rsidP="00793E3F">
            <w:pPr>
              <w:rPr>
                <w:sz w:val="8"/>
                <w:szCs w:val="8"/>
                <w:lang w:val="en-US"/>
              </w:rPr>
            </w:pPr>
            <w:r>
              <w:rPr>
                <w:b/>
                <w:bCs/>
                <w:lang w:val="en-US"/>
              </w:rPr>
              <w:t>Total</w:t>
            </w:r>
            <w:r w:rsidRPr="00171E7C">
              <w:rPr>
                <w:b/>
                <w:bCs/>
                <w:lang w:val="en-US"/>
              </w:rPr>
              <w:t xml:space="preserve"> </w:t>
            </w:r>
            <w:r w:rsidRPr="00171E7C">
              <w:rPr>
                <w:b/>
                <w:bCs/>
                <w:sz w:val="22"/>
                <w:szCs w:val="22"/>
                <w:lang w:val="en-US"/>
              </w:rPr>
              <w:t>Montarea tevilor si armaturi</w:t>
            </w:r>
          </w:p>
        </w:tc>
        <w:tc>
          <w:tcPr>
            <w:tcW w:w="1134" w:type="dxa"/>
            <w:gridSpan w:val="2"/>
            <w:tcBorders>
              <w:top w:val="single" w:sz="4" w:space="0" w:color="auto"/>
              <w:left w:val="nil"/>
              <w:bottom w:val="single" w:sz="4" w:space="0" w:color="auto"/>
              <w:right w:val="nil"/>
            </w:tcBorders>
          </w:tcPr>
          <w:p w14:paraId="1670F4FD"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06735732" w14:textId="77777777" w:rsidR="00786892" w:rsidRPr="00171E7C" w:rsidRDefault="00786892" w:rsidP="00793E3F">
            <w:pPr>
              <w:rPr>
                <w:b/>
                <w:bCs/>
                <w:lang w:val="en-US"/>
              </w:rPr>
            </w:pPr>
          </w:p>
        </w:tc>
      </w:tr>
      <w:tr w:rsidR="00786892" w:rsidRPr="0097392D" w14:paraId="6DDEC88F" w14:textId="77777777" w:rsidTr="00793E3F">
        <w:tc>
          <w:tcPr>
            <w:tcW w:w="709" w:type="dxa"/>
            <w:tcBorders>
              <w:top w:val="nil"/>
              <w:left w:val="single" w:sz="6" w:space="0" w:color="auto"/>
              <w:bottom w:val="nil"/>
              <w:right w:val="nil"/>
            </w:tcBorders>
          </w:tcPr>
          <w:p w14:paraId="0F8058CA" w14:textId="77777777" w:rsidR="00786892" w:rsidRPr="00171E7C" w:rsidRDefault="00786892" w:rsidP="00793E3F">
            <w:pPr>
              <w:jc w:val="center"/>
              <w:rPr>
                <w:lang w:val="en-US"/>
              </w:rPr>
            </w:pPr>
            <w:r w:rsidRPr="00171E7C">
              <w:rPr>
                <w:lang w:val="en-US"/>
              </w:rPr>
              <w:t xml:space="preserve"> </w:t>
            </w:r>
          </w:p>
        </w:tc>
        <w:tc>
          <w:tcPr>
            <w:tcW w:w="1276" w:type="dxa"/>
            <w:gridSpan w:val="2"/>
            <w:tcBorders>
              <w:top w:val="nil"/>
              <w:left w:val="single" w:sz="6" w:space="0" w:color="auto"/>
              <w:bottom w:val="nil"/>
              <w:right w:val="nil"/>
            </w:tcBorders>
          </w:tcPr>
          <w:p w14:paraId="49DB058A" w14:textId="77777777" w:rsidR="00786892" w:rsidRPr="00171E7C" w:rsidRDefault="00786892" w:rsidP="00793E3F">
            <w:pPr>
              <w:rPr>
                <w:lang w:val="en-US"/>
              </w:rPr>
            </w:pPr>
          </w:p>
        </w:tc>
        <w:tc>
          <w:tcPr>
            <w:tcW w:w="4252" w:type="dxa"/>
            <w:gridSpan w:val="3"/>
            <w:tcBorders>
              <w:top w:val="nil"/>
              <w:left w:val="single" w:sz="6" w:space="0" w:color="auto"/>
              <w:bottom w:val="nil"/>
              <w:right w:val="single" w:sz="6" w:space="0" w:color="auto"/>
            </w:tcBorders>
          </w:tcPr>
          <w:p w14:paraId="727055E6" w14:textId="77777777" w:rsidR="00786892" w:rsidRPr="007F2714" w:rsidRDefault="00786892" w:rsidP="00793E3F">
            <w:pPr>
              <w:rPr>
                <w:b/>
                <w:bCs/>
                <w:sz w:val="22"/>
                <w:szCs w:val="22"/>
                <w:lang w:val="en-US"/>
              </w:rPr>
            </w:pPr>
            <w:r w:rsidRPr="0097392D">
              <w:rPr>
                <w:b/>
                <w:bCs/>
                <w:sz w:val="22"/>
                <w:szCs w:val="22"/>
                <w:lang w:val="en-US"/>
              </w:rPr>
              <w:t>1.3. Сlapeta pentru caminul de golire</w:t>
            </w:r>
          </w:p>
          <w:p w14:paraId="5A9C3F6E"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373A47F0"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51E68805"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13FD0CBF" w14:textId="77777777" w:rsidR="00786892" w:rsidRPr="0097392D" w:rsidRDefault="00786892" w:rsidP="00793E3F">
            <w:pPr>
              <w:rPr>
                <w:lang w:val="en-US"/>
              </w:rPr>
            </w:pPr>
          </w:p>
        </w:tc>
      </w:tr>
      <w:tr w:rsidR="00786892" w14:paraId="1802DA3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C1199A" w14:textId="77777777" w:rsidR="00786892" w:rsidRDefault="00786892" w:rsidP="00793E3F">
            <w:r>
              <w:t>65</w:t>
            </w:r>
          </w:p>
        </w:tc>
        <w:tc>
          <w:tcPr>
            <w:tcW w:w="1276" w:type="dxa"/>
            <w:gridSpan w:val="2"/>
            <w:tcBorders>
              <w:top w:val="single" w:sz="4" w:space="0" w:color="auto"/>
              <w:bottom w:val="single" w:sz="4" w:space="0" w:color="auto"/>
            </w:tcBorders>
          </w:tcPr>
          <w:p w14:paraId="08FFE1F8" w14:textId="77777777" w:rsidR="00786892" w:rsidRDefault="00786892" w:rsidP="00793E3F">
            <w:pPr>
              <w:rPr>
                <w:lang w:val="en-US"/>
              </w:rPr>
            </w:pPr>
            <w:r>
              <w:rPr>
                <w:lang w:val="en-US"/>
              </w:rPr>
              <w:t>AcA04A</w:t>
            </w:r>
          </w:p>
          <w:p w14:paraId="5B8CA356" w14:textId="77777777" w:rsidR="00786892" w:rsidRDefault="00786892" w:rsidP="00793E3F"/>
        </w:tc>
        <w:tc>
          <w:tcPr>
            <w:tcW w:w="4252" w:type="dxa"/>
            <w:gridSpan w:val="3"/>
            <w:tcBorders>
              <w:top w:val="single" w:sz="4" w:space="0" w:color="auto"/>
              <w:bottom w:val="single" w:sz="4" w:space="0" w:color="auto"/>
            </w:tcBorders>
          </w:tcPr>
          <w:p w14:paraId="3D62F59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in pamint a conductelor din otel, asamblate prin sudura electrica, avind diametrul de 40mm  L=2m</w:t>
            </w:r>
            <w:r w:rsidRPr="00171E7C">
              <w:rPr>
                <w:rFonts w:ascii="Times New Roman CYR" w:hAnsi="Times New Roman CYR" w:cs="Times New Roman CYR"/>
                <w:sz w:val="16"/>
                <w:szCs w:val="16"/>
                <w:lang w:val="en-US"/>
              </w:rPr>
              <w:t xml:space="preserve"> </w:t>
            </w:r>
          </w:p>
          <w:p w14:paraId="187418B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8E4F82D"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4311AC11" w14:textId="77777777" w:rsidR="00786892" w:rsidRDefault="00786892" w:rsidP="00793E3F">
            <w:pPr>
              <w:jc w:val="center"/>
            </w:pPr>
            <w:r>
              <w:t>4,00</w:t>
            </w:r>
          </w:p>
        </w:tc>
      </w:tr>
      <w:tr w:rsidR="00786892" w14:paraId="77644A9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A9293" w14:textId="77777777" w:rsidR="00786892" w:rsidRDefault="00786892" w:rsidP="00793E3F"/>
        </w:tc>
        <w:tc>
          <w:tcPr>
            <w:tcW w:w="1276" w:type="dxa"/>
            <w:gridSpan w:val="2"/>
            <w:tcBorders>
              <w:top w:val="nil"/>
              <w:bottom w:val="single" w:sz="2" w:space="0" w:color="auto"/>
            </w:tcBorders>
            <w:vAlign w:val="center"/>
          </w:tcPr>
          <w:p w14:paraId="3955F163"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311A3097" w14:textId="77777777" w:rsidR="00786892" w:rsidRDefault="00786892" w:rsidP="00793E3F">
            <w:r>
              <w:t>Instalator alimentari apa</w:t>
            </w:r>
          </w:p>
        </w:tc>
        <w:tc>
          <w:tcPr>
            <w:tcW w:w="993" w:type="dxa"/>
            <w:gridSpan w:val="2"/>
            <w:tcBorders>
              <w:top w:val="nil"/>
              <w:bottom w:val="single" w:sz="2" w:space="0" w:color="auto"/>
            </w:tcBorders>
          </w:tcPr>
          <w:p w14:paraId="54C6F196" w14:textId="77777777" w:rsidR="00786892" w:rsidRDefault="00786892" w:rsidP="00793E3F">
            <w:r>
              <w:t>h-om</w:t>
            </w:r>
          </w:p>
        </w:tc>
        <w:tc>
          <w:tcPr>
            <w:tcW w:w="1559" w:type="dxa"/>
            <w:gridSpan w:val="2"/>
            <w:tcBorders>
              <w:top w:val="nil"/>
              <w:bottom w:val="single" w:sz="2" w:space="0" w:color="auto"/>
            </w:tcBorders>
          </w:tcPr>
          <w:p w14:paraId="6F2EF46F" w14:textId="77777777" w:rsidR="00786892" w:rsidRDefault="00786892" w:rsidP="00793E3F">
            <w:r>
              <w:t>2,00</w:t>
            </w:r>
          </w:p>
        </w:tc>
      </w:tr>
      <w:tr w:rsidR="00786892" w14:paraId="4B763E0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8DB3CE" w14:textId="77777777" w:rsidR="00786892" w:rsidRDefault="00786892" w:rsidP="00793E3F"/>
        </w:tc>
        <w:tc>
          <w:tcPr>
            <w:tcW w:w="1276" w:type="dxa"/>
            <w:gridSpan w:val="2"/>
            <w:tcBorders>
              <w:top w:val="nil"/>
              <w:bottom w:val="single" w:sz="2" w:space="0" w:color="auto"/>
            </w:tcBorders>
            <w:vAlign w:val="center"/>
          </w:tcPr>
          <w:p w14:paraId="2037CDEA" w14:textId="77777777" w:rsidR="00786892" w:rsidRDefault="00786892" w:rsidP="00793E3F">
            <w:pPr>
              <w:jc w:val="center"/>
              <w:rPr>
                <w:sz w:val="16"/>
                <w:szCs w:val="16"/>
              </w:rPr>
            </w:pPr>
            <w:r>
              <w:rPr>
                <w:sz w:val="16"/>
                <w:szCs w:val="16"/>
              </w:rPr>
              <w:t>2521216701040</w:t>
            </w:r>
          </w:p>
        </w:tc>
        <w:tc>
          <w:tcPr>
            <w:tcW w:w="4252" w:type="dxa"/>
            <w:gridSpan w:val="3"/>
            <w:tcBorders>
              <w:top w:val="nil"/>
              <w:bottom w:val="single" w:sz="2" w:space="0" w:color="auto"/>
            </w:tcBorders>
          </w:tcPr>
          <w:p w14:paraId="17E348F3" w14:textId="77777777" w:rsidR="00786892" w:rsidRPr="00171E7C" w:rsidRDefault="00786892" w:rsidP="00793E3F">
            <w:pPr>
              <w:rPr>
                <w:lang w:val="en-US"/>
              </w:rPr>
            </w:pPr>
            <w:r w:rsidRPr="00171E7C">
              <w:rPr>
                <w:lang w:val="en-US"/>
              </w:rPr>
              <w:t>Teava din otel d=40 mm</w:t>
            </w:r>
          </w:p>
        </w:tc>
        <w:tc>
          <w:tcPr>
            <w:tcW w:w="993" w:type="dxa"/>
            <w:gridSpan w:val="2"/>
            <w:tcBorders>
              <w:top w:val="nil"/>
              <w:bottom w:val="single" w:sz="2" w:space="0" w:color="auto"/>
            </w:tcBorders>
          </w:tcPr>
          <w:p w14:paraId="05725BF0" w14:textId="77777777" w:rsidR="00786892" w:rsidRDefault="00786892" w:rsidP="00793E3F">
            <w:r>
              <w:t>m</w:t>
            </w:r>
          </w:p>
        </w:tc>
        <w:tc>
          <w:tcPr>
            <w:tcW w:w="1559" w:type="dxa"/>
            <w:gridSpan w:val="2"/>
            <w:tcBorders>
              <w:top w:val="nil"/>
              <w:bottom w:val="single" w:sz="2" w:space="0" w:color="auto"/>
            </w:tcBorders>
          </w:tcPr>
          <w:p w14:paraId="0F3DA882" w14:textId="77777777" w:rsidR="00786892" w:rsidRDefault="00786892" w:rsidP="00793E3F">
            <w:r>
              <w:t>4,24</w:t>
            </w:r>
          </w:p>
        </w:tc>
      </w:tr>
      <w:tr w:rsidR="00786892" w14:paraId="10490ED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71C64" w14:textId="77777777" w:rsidR="00786892" w:rsidRDefault="00786892" w:rsidP="00793E3F"/>
        </w:tc>
        <w:tc>
          <w:tcPr>
            <w:tcW w:w="1276" w:type="dxa"/>
            <w:gridSpan w:val="2"/>
            <w:tcBorders>
              <w:top w:val="nil"/>
              <w:bottom w:val="single" w:sz="2" w:space="0" w:color="auto"/>
            </w:tcBorders>
            <w:vAlign w:val="center"/>
          </w:tcPr>
          <w:p w14:paraId="6748ED7C" w14:textId="77777777" w:rsidR="00786892" w:rsidRDefault="00786892" w:rsidP="00793E3F">
            <w:pPr>
              <w:jc w:val="center"/>
              <w:rPr>
                <w:sz w:val="16"/>
                <w:szCs w:val="16"/>
              </w:rPr>
            </w:pPr>
            <w:r>
              <w:rPr>
                <w:sz w:val="16"/>
                <w:szCs w:val="16"/>
              </w:rPr>
              <w:t>2411115904512</w:t>
            </w:r>
          </w:p>
        </w:tc>
        <w:tc>
          <w:tcPr>
            <w:tcW w:w="4252" w:type="dxa"/>
            <w:gridSpan w:val="3"/>
            <w:tcBorders>
              <w:top w:val="nil"/>
              <w:bottom w:val="single" w:sz="2" w:space="0" w:color="auto"/>
            </w:tcBorders>
          </w:tcPr>
          <w:p w14:paraId="73CBA0FC" w14:textId="77777777" w:rsidR="00786892" w:rsidRDefault="00786892" w:rsidP="00793E3F">
            <w:r>
              <w:t xml:space="preserve">Oxigen tehnic gazos </w:t>
            </w:r>
          </w:p>
        </w:tc>
        <w:tc>
          <w:tcPr>
            <w:tcW w:w="993" w:type="dxa"/>
            <w:gridSpan w:val="2"/>
            <w:tcBorders>
              <w:top w:val="nil"/>
              <w:bottom w:val="single" w:sz="2" w:space="0" w:color="auto"/>
            </w:tcBorders>
          </w:tcPr>
          <w:p w14:paraId="65EBD5CF" w14:textId="77777777" w:rsidR="00786892" w:rsidRDefault="00786892" w:rsidP="00793E3F">
            <w:r>
              <w:t>m3</w:t>
            </w:r>
          </w:p>
        </w:tc>
        <w:tc>
          <w:tcPr>
            <w:tcW w:w="1559" w:type="dxa"/>
            <w:gridSpan w:val="2"/>
            <w:tcBorders>
              <w:top w:val="nil"/>
              <w:bottom w:val="single" w:sz="2" w:space="0" w:color="auto"/>
            </w:tcBorders>
          </w:tcPr>
          <w:p w14:paraId="2376668E" w14:textId="77777777" w:rsidR="00786892" w:rsidRDefault="00786892" w:rsidP="00793E3F">
            <w:r>
              <w:t>0,38</w:t>
            </w:r>
          </w:p>
        </w:tc>
      </w:tr>
      <w:tr w:rsidR="00786892" w14:paraId="14DFB6C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CAD286" w14:textId="77777777" w:rsidR="00786892" w:rsidRDefault="00786892" w:rsidP="00793E3F"/>
        </w:tc>
        <w:tc>
          <w:tcPr>
            <w:tcW w:w="1276" w:type="dxa"/>
            <w:gridSpan w:val="2"/>
            <w:tcBorders>
              <w:top w:val="nil"/>
              <w:bottom w:val="single" w:sz="2" w:space="0" w:color="auto"/>
            </w:tcBorders>
            <w:vAlign w:val="center"/>
          </w:tcPr>
          <w:p w14:paraId="48FB5404" w14:textId="77777777" w:rsidR="00786892" w:rsidRDefault="00786892" w:rsidP="00793E3F">
            <w:pPr>
              <w:jc w:val="center"/>
              <w:rPr>
                <w:sz w:val="16"/>
                <w:szCs w:val="16"/>
              </w:rPr>
            </w:pPr>
            <w:r>
              <w:rPr>
                <w:sz w:val="16"/>
                <w:szCs w:val="16"/>
              </w:rPr>
              <w:t>2413547308164</w:t>
            </w:r>
          </w:p>
        </w:tc>
        <w:tc>
          <w:tcPr>
            <w:tcW w:w="4252" w:type="dxa"/>
            <w:gridSpan w:val="3"/>
            <w:tcBorders>
              <w:top w:val="nil"/>
              <w:bottom w:val="single" w:sz="2" w:space="0" w:color="auto"/>
            </w:tcBorders>
          </w:tcPr>
          <w:p w14:paraId="6CD30886" w14:textId="77777777" w:rsidR="00786892" w:rsidRPr="00171E7C" w:rsidRDefault="00786892" w:rsidP="00793E3F">
            <w:pPr>
              <w:rPr>
                <w:lang w:val="en-US"/>
              </w:rPr>
            </w:pPr>
            <w:r w:rsidRPr="00171E7C">
              <w:rPr>
                <w:lang w:val="en-US"/>
              </w:rPr>
              <w:t xml:space="preserve">Carbura de calciu tehnica (carbid) </w:t>
            </w:r>
          </w:p>
        </w:tc>
        <w:tc>
          <w:tcPr>
            <w:tcW w:w="993" w:type="dxa"/>
            <w:gridSpan w:val="2"/>
            <w:tcBorders>
              <w:top w:val="nil"/>
              <w:bottom w:val="single" w:sz="2" w:space="0" w:color="auto"/>
            </w:tcBorders>
          </w:tcPr>
          <w:p w14:paraId="76FAEC2C" w14:textId="77777777" w:rsidR="00786892" w:rsidRDefault="00786892" w:rsidP="00793E3F">
            <w:r>
              <w:t>kg</w:t>
            </w:r>
          </w:p>
        </w:tc>
        <w:tc>
          <w:tcPr>
            <w:tcW w:w="1559" w:type="dxa"/>
            <w:gridSpan w:val="2"/>
            <w:tcBorders>
              <w:top w:val="nil"/>
              <w:bottom w:val="single" w:sz="2" w:space="0" w:color="auto"/>
            </w:tcBorders>
          </w:tcPr>
          <w:p w14:paraId="1343389E" w14:textId="77777777" w:rsidR="00786892" w:rsidRDefault="00786892" w:rsidP="00793E3F">
            <w:r>
              <w:t>0,84</w:t>
            </w:r>
          </w:p>
        </w:tc>
      </w:tr>
      <w:tr w:rsidR="00786892" w14:paraId="11FD11C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73BEAA" w14:textId="77777777" w:rsidR="00786892" w:rsidRDefault="00786892" w:rsidP="00793E3F"/>
        </w:tc>
        <w:tc>
          <w:tcPr>
            <w:tcW w:w="1276" w:type="dxa"/>
            <w:gridSpan w:val="2"/>
            <w:tcBorders>
              <w:top w:val="nil"/>
              <w:bottom w:val="single" w:sz="2" w:space="0" w:color="auto"/>
            </w:tcBorders>
            <w:vAlign w:val="center"/>
          </w:tcPr>
          <w:p w14:paraId="24667FD0" w14:textId="77777777" w:rsidR="00786892" w:rsidRDefault="00786892" w:rsidP="00793E3F">
            <w:pPr>
              <w:jc w:val="center"/>
              <w:rPr>
                <w:sz w:val="16"/>
                <w:szCs w:val="16"/>
              </w:rPr>
            </w:pPr>
            <w:r>
              <w:rPr>
                <w:sz w:val="16"/>
                <w:szCs w:val="16"/>
              </w:rPr>
              <w:t>2873155901261</w:t>
            </w:r>
          </w:p>
        </w:tc>
        <w:tc>
          <w:tcPr>
            <w:tcW w:w="4252" w:type="dxa"/>
            <w:gridSpan w:val="3"/>
            <w:tcBorders>
              <w:top w:val="nil"/>
              <w:bottom w:val="single" w:sz="2" w:space="0" w:color="auto"/>
            </w:tcBorders>
          </w:tcPr>
          <w:p w14:paraId="0B42124D" w14:textId="77777777" w:rsidR="00786892" w:rsidRPr="00171E7C" w:rsidRDefault="00786892" w:rsidP="00793E3F">
            <w:pPr>
              <w:rPr>
                <w:lang w:val="en-US"/>
              </w:rPr>
            </w:pPr>
            <w:r w:rsidRPr="00171E7C">
              <w:rPr>
                <w:lang w:val="en-US"/>
              </w:rPr>
              <w:t>Electrod  S 1125/2 E 51.5A1 1 dxl  5 x 450 mm</w:t>
            </w:r>
          </w:p>
        </w:tc>
        <w:tc>
          <w:tcPr>
            <w:tcW w:w="993" w:type="dxa"/>
            <w:gridSpan w:val="2"/>
            <w:tcBorders>
              <w:top w:val="nil"/>
              <w:bottom w:val="single" w:sz="2" w:space="0" w:color="auto"/>
            </w:tcBorders>
          </w:tcPr>
          <w:p w14:paraId="00C4CF3F" w14:textId="77777777" w:rsidR="00786892" w:rsidRDefault="00786892" w:rsidP="00793E3F">
            <w:r>
              <w:t>kg</w:t>
            </w:r>
          </w:p>
        </w:tc>
        <w:tc>
          <w:tcPr>
            <w:tcW w:w="1559" w:type="dxa"/>
            <w:gridSpan w:val="2"/>
            <w:tcBorders>
              <w:top w:val="nil"/>
              <w:bottom w:val="single" w:sz="2" w:space="0" w:color="auto"/>
            </w:tcBorders>
          </w:tcPr>
          <w:p w14:paraId="194F4B01" w14:textId="77777777" w:rsidR="00786892" w:rsidRDefault="00786892" w:rsidP="00793E3F">
            <w:r>
              <w:t>0,55</w:t>
            </w:r>
          </w:p>
        </w:tc>
      </w:tr>
      <w:tr w:rsidR="00786892" w14:paraId="052024C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09970" w14:textId="77777777" w:rsidR="00786892" w:rsidRDefault="00786892" w:rsidP="00793E3F"/>
        </w:tc>
        <w:tc>
          <w:tcPr>
            <w:tcW w:w="1276" w:type="dxa"/>
            <w:gridSpan w:val="2"/>
            <w:tcBorders>
              <w:top w:val="nil"/>
              <w:bottom w:val="single" w:sz="2" w:space="0" w:color="auto"/>
            </w:tcBorders>
            <w:vAlign w:val="center"/>
          </w:tcPr>
          <w:p w14:paraId="102B231D" w14:textId="77777777" w:rsidR="00786892" w:rsidRDefault="00786892" w:rsidP="00793E3F">
            <w:pPr>
              <w:jc w:val="center"/>
              <w:rPr>
                <w:sz w:val="16"/>
                <w:szCs w:val="16"/>
              </w:rPr>
            </w:pPr>
            <w:r>
              <w:rPr>
                <w:sz w:val="16"/>
                <w:szCs w:val="16"/>
              </w:rPr>
              <w:t>2320322600282</w:t>
            </w:r>
          </w:p>
        </w:tc>
        <w:tc>
          <w:tcPr>
            <w:tcW w:w="4252" w:type="dxa"/>
            <w:gridSpan w:val="3"/>
            <w:tcBorders>
              <w:top w:val="nil"/>
              <w:bottom w:val="single" w:sz="2" w:space="0" w:color="auto"/>
            </w:tcBorders>
          </w:tcPr>
          <w:p w14:paraId="61EEBAF4" w14:textId="77777777" w:rsidR="00786892" w:rsidRDefault="00786892" w:rsidP="00793E3F">
            <w:r>
              <w:t>Bitum pentru protectie conducte</w:t>
            </w:r>
          </w:p>
        </w:tc>
        <w:tc>
          <w:tcPr>
            <w:tcW w:w="993" w:type="dxa"/>
            <w:gridSpan w:val="2"/>
            <w:tcBorders>
              <w:top w:val="nil"/>
              <w:bottom w:val="single" w:sz="2" w:space="0" w:color="auto"/>
            </w:tcBorders>
          </w:tcPr>
          <w:p w14:paraId="1E8719AB" w14:textId="77777777" w:rsidR="00786892" w:rsidRDefault="00786892" w:rsidP="00793E3F">
            <w:r>
              <w:t>kg</w:t>
            </w:r>
          </w:p>
        </w:tc>
        <w:tc>
          <w:tcPr>
            <w:tcW w:w="1559" w:type="dxa"/>
            <w:gridSpan w:val="2"/>
            <w:tcBorders>
              <w:top w:val="nil"/>
              <w:bottom w:val="single" w:sz="2" w:space="0" w:color="auto"/>
            </w:tcBorders>
          </w:tcPr>
          <w:p w14:paraId="3FF06A05" w14:textId="77777777" w:rsidR="00786892" w:rsidRDefault="00786892" w:rsidP="00793E3F">
            <w:r>
              <w:t>0,29</w:t>
            </w:r>
          </w:p>
        </w:tc>
      </w:tr>
      <w:tr w:rsidR="00786892" w14:paraId="2899CE7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307DED" w14:textId="77777777" w:rsidR="00786892" w:rsidRDefault="00786892" w:rsidP="00793E3F"/>
        </w:tc>
        <w:tc>
          <w:tcPr>
            <w:tcW w:w="1276" w:type="dxa"/>
            <w:gridSpan w:val="2"/>
            <w:tcBorders>
              <w:top w:val="nil"/>
              <w:bottom w:val="single" w:sz="2" w:space="0" w:color="auto"/>
            </w:tcBorders>
            <w:vAlign w:val="center"/>
          </w:tcPr>
          <w:p w14:paraId="085BC272" w14:textId="77777777" w:rsidR="00786892" w:rsidRDefault="00786892" w:rsidP="00793E3F">
            <w:pPr>
              <w:jc w:val="center"/>
              <w:rPr>
                <w:sz w:val="16"/>
                <w:szCs w:val="16"/>
              </w:rPr>
            </w:pPr>
            <w:r>
              <w:rPr>
                <w:sz w:val="16"/>
                <w:szCs w:val="16"/>
              </w:rPr>
              <w:t>3110500003004</w:t>
            </w:r>
          </w:p>
        </w:tc>
        <w:tc>
          <w:tcPr>
            <w:tcW w:w="4252" w:type="dxa"/>
            <w:gridSpan w:val="3"/>
            <w:tcBorders>
              <w:top w:val="nil"/>
              <w:bottom w:val="single" w:sz="2" w:space="0" w:color="auto"/>
            </w:tcBorders>
          </w:tcPr>
          <w:p w14:paraId="433F3E9E" w14:textId="77777777" w:rsidR="00786892" w:rsidRPr="00171E7C" w:rsidRDefault="00786892" w:rsidP="00793E3F">
            <w:pPr>
              <w:rPr>
                <w:lang w:val="en-US"/>
              </w:rPr>
            </w:pPr>
            <w:r w:rsidRPr="00171E7C">
              <w:rPr>
                <w:lang w:val="en-US"/>
              </w:rPr>
              <w:t xml:space="preserve">Convertizor de sudura de 14  kw </w:t>
            </w:r>
          </w:p>
        </w:tc>
        <w:tc>
          <w:tcPr>
            <w:tcW w:w="993" w:type="dxa"/>
            <w:gridSpan w:val="2"/>
            <w:tcBorders>
              <w:top w:val="nil"/>
              <w:bottom w:val="single" w:sz="2" w:space="0" w:color="auto"/>
            </w:tcBorders>
          </w:tcPr>
          <w:p w14:paraId="6C521DDF" w14:textId="77777777" w:rsidR="00786892" w:rsidRDefault="00786892" w:rsidP="00793E3F">
            <w:r>
              <w:t>h-ut</w:t>
            </w:r>
          </w:p>
        </w:tc>
        <w:tc>
          <w:tcPr>
            <w:tcW w:w="1559" w:type="dxa"/>
            <w:gridSpan w:val="2"/>
            <w:tcBorders>
              <w:top w:val="nil"/>
              <w:bottom w:val="single" w:sz="2" w:space="0" w:color="auto"/>
            </w:tcBorders>
          </w:tcPr>
          <w:p w14:paraId="2550D220" w14:textId="77777777" w:rsidR="00786892" w:rsidRDefault="00786892" w:rsidP="00793E3F">
            <w:r>
              <w:t>0,24</w:t>
            </w:r>
          </w:p>
        </w:tc>
      </w:tr>
      <w:tr w:rsidR="00786892" w14:paraId="229ACF3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93B2CF" w14:textId="77777777" w:rsidR="00786892" w:rsidRDefault="00786892" w:rsidP="00793E3F">
            <w:r>
              <w:t>66</w:t>
            </w:r>
          </w:p>
        </w:tc>
        <w:tc>
          <w:tcPr>
            <w:tcW w:w="1276" w:type="dxa"/>
            <w:gridSpan w:val="2"/>
            <w:tcBorders>
              <w:top w:val="single" w:sz="4" w:space="0" w:color="auto"/>
              <w:bottom w:val="single" w:sz="4" w:space="0" w:color="auto"/>
            </w:tcBorders>
          </w:tcPr>
          <w:p w14:paraId="503F6C6A" w14:textId="77777777" w:rsidR="00786892" w:rsidRDefault="00786892" w:rsidP="00793E3F">
            <w:pPr>
              <w:rPr>
                <w:lang w:val="en-US"/>
              </w:rPr>
            </w:pPr>
            <w:r>
              <w:rPr>
                <w:lang w:val="en-US"/>
              </w:rPr>
              <w:t>AcA31A</w:t>
            </w:r>
          </w:p>
          <w:p w14:paraId="2C2F07B5" w14:textId="77777777" w:rsidR="00786892" w:rsidRDefault="00786892" w:rsidP="00793E3F"/>
        </w:tc>
        <w:tc>
          <w:tcPr>
            <w:tcW w:w="4252" w:type="dxa"/>
            <w:gridSpan w:val="3"/>
            <w:tcBorders>
              <w:top w:val="single" w:sz="4" w:space="0" w:color="auto"/>
              <w:bottom w:val="single" w:sz="4" w:space="0" w:color="auto"/>
            </w:tcBorders>
          </w:tcPr>
          <w:p w14:paraId="2347857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prin sudura electrica a flanselor sau pieselor de legatura, din otel, la capatul tevilor (Clapeta din tabla groasa de otel t=3mm)</w:t>
            </w:r>
            <w:r w:rsidRPr="00171E7C">
              <w:rPr>
                <w:rFonts w:ascii="Times New Roman CYR" w:hAnsi="Times New Roman CYR" w:cs="Times New Roman CYR"/>
                <w:sz w:val="16"/>
                <w:szCs w:val="16"/>
                <w:lang w:val="en-US"/>
              </w:rPr>
              <w:t xml:space="preserve"> </w:t>
            </w:r>
          </w:p>
          <w:p w14:paraId="09D90B5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694D6E7"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77055500" w14:textId="77777777" w:rsidR="00786892" w:rsidRDefault="00786892" w:rsidP="00793E3F">
            <w:pPr>
              <w:jc w:val="center"/>
            </w:pPr>
            <w:r>
              <w:t>2,00</w:t>
            </w:r>
          </w:p>
        </w:tc>
      </w:tr>
      <w:tr w:rsidR="00786892" w14:paraId="3A9B306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C78AD" w14:textId="77777777" w:rsidR="00786892" w:rsidRDefault="00786892" w:rsidP="00793E3F"/>
        </w:tc>
        <w:tc>
          <w:tcPr>
            <w:tcW w:w="1276" w:type="dxa"/>
            <w:gridSpan w:val="2"/>
            <w:tcBorders>
              <w:top w:val="nil"/>
              <w:bottom w:val="single" w:sz="2" w:space="0" w:color="auto"/>
            </w:tcBorders>
            <w:vAlign w:val="center"/>
          </w:tcPr>
          <w:p w14:paraId="017E5CD1"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67BB7AD7" w14:textId="77777777" w:rsidR="00786892" w:rsidRDefault="00786892" w:rsidP="00793E3F">
            <w:r>
              <w:t>Instalator alimentari apa</w:t>
            </w:r>
          </w:p>
        </w:tc>
        <w:tc>
          <w:tcPr>
            <w:tcW w:w="993" w:type="dxa"/>
            <w:gridSpan w:val="2"/>
            <w:tcBorders>
              <w:top w:val="nil"/>
              <w:bottom w:val="single" w:sz="2" w:space="0" w:color="auto"/>
            </w:tcBorders>
          </w:tcPr>
          <w:p w14:paraId="1E647DCC" w14:textId="77777777" w:rsidR="00786892" w:rsidRDefault="00786892" w:rsidP="00793E3F">
            <w:r>
              <w:t>h-om</w:t>
            </w:r>
          </w:p>
        </w:tc>
        <w:tc>
          <w:tcPr>
            <w:tcW w:w="1559" w:type="dxa"/>
            <w:gridSpan w:val="2"/>
            <w:tcBorders>
              <w:top w:val="nil"/>
              <w:bottom w:val="single" w:sz="2" w:space="0" w:color="auto"/>
            </w:tcBorders>
          </w:tcPr>
          <w:p w14:paraId="103ACB70" w14:textId="77777777" w:rsidR="00786892" w:rsidRDefault="00786892" w:rsidP="00793E3F">
            <w:r>
              <w:t>1,78</w:t>
            </w:r>
          </w:p>
        </w:tc>
      </w:tr>
      <w:tr w:rsidR="00786892" w14:paraId="0180295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9B9E8D" w14:textId="77777777" w:rsidR="00786892" w:rsidRDefault="00786892" w:rsidP="00793E3F"/>
        </w:tc>
        <w:tc>
          <w:tcPr>
            <w:tcW w:w="1276" w:type="dxa"/>
            <w:gridSpan w:val="2"/>
            <w:tcBorders>
              <w:top w:val="nil"/>
              <w:bottom w:val="single" w:sz="2" w:space="0" w:color="auto"/>
            </w:tcBorders>
            <w:vAlign w:val="center"/>
          </w:tcPr>
          <w:p w14:paraId="631E7298" w14:textId="77777777" w:rsidR="00786892" w:rsidRDefault="00786892" w:rsidP="00793E3F">
            <w:pPr>
              <w:jc w:val="center"/>
              <w:rPr>
                <w:sz w:val="16"/>
                <w:szCs w:val="16"/>
              </w:rPr>
            </w:pPr>
            <w:r>
              <w:rPr>
                <w:sz w:val="16"/>
                <w:szCs w:val="16"/>
              </w:rPr>
              <w:t>2875274400112</w:t>
            </w:r>
          </w:p>
        </w:tc>
        <w:tc>
          <w:tcPr>
            <w:tcW w:w="4252" w:type="dxa"/>
            <w:gridSpan w:val="3"/>
            <w:tcBorders>
              <w:top w:val="nil"/>
              <w:bottom w:val="single" w:sz="2" w:space="0" w:color="auto"/>
            </w:tcBorders>
          </w:tcPr>
          <w:p w14:paraId="221F164D" w14:textId="77777777" w:rsidR="00786892" w:rsidRPr="00171E7C" w:rsidRDefault="00786892" w:rsidP="00793E3F">
            <w:pPr>
              <w:rPr>
                <w:lang w:val="en-US"/>
              </w:rPr>
            </w:pPr>
            <w:r w:rsidRPr="00171E7C">
              <w:rPr>
                <w:lang w:val="en-US"/>
              </w:rPr>
              <w:t>Clapeta din tabla groasa t=3mm</w:t>
            </w:r>
          </w:p>
        </w:tc>
        <w:tc>
          <w:tcPr>
            <w:tcW w:w="993" w:type="dxa"/>
            <w:gridSpan w:val="2"/>
            <w:tcBorders>
              <w:top w:val="nil"/>
              <w:bottom w:val="single" w:sz="2" w:space="0" w:color="auto"/>
            </w:tcBorders>
          </w:tcPr>
          <w:p w14:paraId="1DA73CB9" w14:textId="77777777" w:rsidR="00786892" w:rsidRDefault="00786892" w:rsidP="00793E3F">
            <w:r>
              <w:t>buc</w:t>
            </w:r>
          </w:p>
        </w:tc>
        <w:tc>
          <w:tcPr>
            <w:tcW w:w="1559" w:type="dxa"/>
            <w:gridSpan w:val="2"/>
            <w:tcBorders>
              <w:top w:val="nil"/>
              <w:bottom w:val="single" w:sz="2" w:space="0" w:color="auto"/>
            </w:tcBorders>
          </w:tcPr>
          <w:p w14:paraId="33D15A40" w14:textId="77777777" w:rsidR="00786892" w:rsidRDefault="00786892" w:rsidP="00793E3F">
            <w:r>
              <w:t>2,10</w:t>
            </w:r>
          </w:p>
        </w:tc>
      </w:tr>
      <w:tr w:rsidR="00786892" w14:paraId="4432284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D904B" w14:textId="77777777" w:rsidR="00786892" w:rsidRDefault="00786892" w:rsidP="00793E3F"/>
        </w:tc>
        <w:tc>
          <w:tcPr>
            <w:tcW w:w="1276" w:type="dxa"/>
            <w:gridSpan w:val="2"/>
            <w:tcBorders>
              <w:top w:val="nil"/>
              <w:bottom w:val="single" w:sz="2" w:space="0" w:color="auto"/>
            </w:tcBorders>
            <w:vAlign w:val="center"/>
          </w:tcPr>
          <w:p w14:paraId="7F5569DB" w14:textId="77777777" w:rsidR="00786892" w:rsidRDefault="00786892" w:rsidP="00793E3F">
            <w:pPr>
              <w:jc w:val="center"/>
              <w:rPr>
                <w:sz w:val="16"/>
                <w:szCs w:val="16"/>
              </w:rPr>
            </w:pPr>
            <w:r>
              <w:rPr>
                <w:sz w:val="16"/>
                <w:szCs w:val="16"/>
              </w:rPr>
              <w:t>3110320003006</w:t>
            </w:r>
          </w:p>
        </w:tc>
        <w:tc>
          <w:tcPr>
            <w:tcW w:w="4252" w:type="dxa"/>
            <w:gridSpan w:val="3"/>
            <w:tcBorders>
              <w:top w:val="nil"/>
              <w:bottom w:val="single" w:sz="2" w:space="0" w:color="auto"/>
            </w:tcBorders>
          </w:tcPr>
          <w:p w14:paraId="0ACAEF62" w14:textId="77777777" w:rsidR="00786892" w:rsidRPr="00171E7C" w:rsidRDefault="00786892" w:rsidP="00793E3F">
            <w:pPr>
              <w:rPr>
                <w:lang w:val="en-US"/>
              </w:rPr>
            </w:pPr>
            <w:r w:rsidRPr="00171E7C">
              <w:rPr>
                <w:lang w:val="en-US"/>
              </w:rPr>
              <w:t>Grup termic de sudura de 1-14 kw</w:t>
            </w:r>
          </w:p>
        </w:tc>
        <w:tc>
          <w:tcPr>
            <w:tcW w:w="993" w:type="dxa"/>
            <w:gridSpan w:val="2"/>
            <w:tcBorders>
              <w:top w:val="nil"/>
              <w:bottom w:val="single" w:sz="2" w:space="0" w:color="auto"/>
            </w:tcBorders>
          </w:tcPr>
          <w:p w14:paraId="264E455D" w14:textId="77777777" w:rsidR="00786892" w:rsidRDefault="00786892" w:rsidP="00793E3F">
            <w:r>
              <w:t>h-ut</w:t>
            </w:r>
          </w:p>
        </w:tc>
        <w:tc>
          <w:tcPr>
            <w:tcW w:w="1559" w:type="dxa"/>
            <w:gridSpan w:val="2"/>
            <w:tcBorders>
              <w:top w:val="nil"/>
              <w:bottom w:val="single" w:sz="2" w:space="0" w:color="auto"/>
            </w:tcBorders>
          </w:tcPr>
          <w:p w14:paraId="23C7D48F" w14:textId="77777777" w:rsidR="00786892" w:rsidRDefault="00786892" w:rsidP="00793E3F">
            <w:r>
              <w:t>0,80</w:t>
            </w:r>
          </w:p>
        </w:tc>
      </w:tr>
      <w:tr w:rsidR="00786892" w14:paraId="74D7624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3FD35B" w14:textId="77777777" w:rsidR="00786892" w:rsidRDefault="00786892" w:rsidP="00793E3F">
            <w:r>
              <w:t>67</w:t>
            </w:r>
          </w:p>
        </w:tc>
        <w:tc>
          <w:tcPr>
            <w:tcW w:w="1276" w:type="dxa"/>
            <w:gridSpan w:val="2"/>
            <w:tcBorders>
              <w:top w:val="single" w:sz="4" w:space="0" w:color="auto"/>
              <w:bottom w:val="single" w:sz="4" w:space="0" w:color="auto"/>
            </w:tcBorders>
          </w:tcPr>
          <w:p w14:paraId="529C204D" w14:textId="77777777" w:rsidR="00786892" w:rsidRDefault="00786892" w:rsidP="00793E3F">
            <w:pPr>
              <w:rPr>
                <w:lang w:val="en-US"/>
              </w:rPr>
            </w:pPr>
            <w:r>
              <w:rPr>
                <w:lang w:val="en-US"/>
              </w:rPr>
              <w:t>AcA31A</w:t>
            </w:r>
          </w:p>
          <w:p w14:paraId="4A90066F" w14:textId="77777777" w:rsidR="00786892" w:rsidRDefault="00786892" w:rsidP="00793E3F"/>
        </w:tc>
        <w:tc>
          <w:tcPr>
            <w:tcW w:w="4252" w:type="dxa"/>
            <w:gridSpan w:val="3"/>
            <w:tcBorders>
              <w:top w:val="single" w:sz="4" w:space="0" w:color="auto"/>
              <w:bottom w:val="single" w:sz="4" w:space="0" w:color="auto"/>
            </w:tcBorders>
          </w:tcPr>
          <w:p w14:paraId="1253AFB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prin sudura electrica a flanselor sau pieselor de legatura, din otel, la capatul tevilor (Gratar din metal t=5mm)</w:t>
            </w:r>
            <w:r w:rsidRPr="00171E7C">
              <w:rPr>
                <w:rFonts w:ascii="Times New Roman CYR" w:hAnsi="Times New Roman CYR" w:cs="Times New Roman CYR"/>
                <w:sz w:val="16"/>
                <w:szCs w:val="16"/>
                <w:lang w:val="en-US"/>
              </w:rPr>
              <w:t xml:space="preserve"> </w:t>
            </w:r>
          </w:p>
          <w:p w14:paraId="2F88955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5D6C5C3"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B6D8D6D" w14:textId="77777777" w:rsidR="00786892" w:rsidRDefault="00786892" w:rsidP="00793E3F">
            <w:pPr>
              <w:jc w:val="center"/>
            </w:pPr>
            <w:r>
              <w:t>2,00</w:t>
            </w:r>
          </w:p>
        </w:tc>
      </w:tr>
      <w:tr w:rsidR="00786892" w14:paraId="2F41AE8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2ACF8" w14:textId="77777777" w:rsidR="00786892" w:rsidRDefault="00786892" w:rsidP="00793E3F"/>
        </w:tc>
        <w:tc>
          <w:tcPr>
            <w:tcW w:w="1276" w:type="dxa"/>
            <w:gridSpan w:val="2"/>
            <w:tcBorders>
              <w:top w:val="nil"/>
              <w:bottom w:val="single" w:sz="2" w:space="0" w:color="auto"/>
            </w:tcBorders>
            <w:vAlign w:val="center"/>
          </w:tcPr>
          <w:p w14:paraId="641251C6"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2DD8152A" w14:textId="77777777" w:rsidR="00786892" w:rsidRDefault="00786892" w:rsidP="00793E3F">
            <w:r>
              <w:t>Instalator alimentari apa</w:t>
            </w:r>
          </w:p>
        </w:tc>
        <w:tc>
          <w:tcPr>
            <w:tcW w:w="993" w:type="dxa"/>
            <w:gridSpan w:val="2"/>
            <w:tcBorders>
              <w:top w:val="nil"/>
              <w:bottom w:val="single" w:sz="2" w:space="0" w:color="auto"/>
            </w:tcBorders>
          </w:tcPr>
          <w:p w14:paraId="55B0A5E0" w14:textId="77777777" w:rsidR="00786892" w:rsidRDefault="00786892" w:rsidP="00793E3F">
            <w:r>
              <w:t>h-om</w:t>
            </w:r>
          </w:p>
        </w:tc>
        <w:tc>
          <w:tcPr>
            <w:tcW w:w="1559" w:type="dxa"/>
            <w:gridSpan w:val="2"/>
            <w:tcBorders>
              <w:top w:val="nil"/>
              <w:bottom w:val="single" w:sz="2" w:space="0" w:color="auto"/>
            </w:tcBorders>
          </w:tcPr>
          <w:p w14:paraId="74D8765C" w14:textId="77777777" w:rsidR="00786892" w:rsidRDefault="00786892" w:rsidP="00793E3F">
            <w:r>
              <w:t>1,78</w:t>
            </w:r>
          </w:p>
        </w:tc>
      </w:tr>
      <w:tr w:rsidR="00786892" w14:paraId="3B69B7F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D0EAFA" w14:textId="77777777" w:rsidR="00786892" w:rsidRDefault="00786892" w:rsidP="00793E3F"/>
        </w:tc>
        <w:tc>
          <w:tcPr>
            <w:tcW w:w="1276" w:type="dxa"/>
            <w:gridSpan w:val="2"/>
            <w:tcBorders>
              <w:top w:val="nil"/>
              <w:bottom w:val="single" w:sz="2" w:space="0" w:color="auto"/>
            </w:tcBorders>
            <w:vAlign w:val="center"/>
          </w:tcPr>
          <w:p w14:paraId="3AD33750" w14:textId="77777777" w:rsidR="00786892" w:rsidRDefault="00786892" w:rsidP="00793E3F">
            <w:pPr>
              <w:jc w:val="center"/>
              <w:rPr>
                <w:sz w:val="16"/>
                <w:szCs w:val="16"/>
              </w:rPr>
            </w:pPr>
            <w:r>
              <w:rPr>
                <w:sz w:val="16"/>
                <w:szCs w:val="16"/>
              </w:rPr>
              <w:t>2875274400113</w:t>
            </w:r>
          </w:p>
        </w:tc>
        <w:tc>
          <w:tcPr>
            <w:tcW w:w="4252" w:type="dxa"/>
            <w:gridSpan w:val="3"/>
            <w:tcBorders>
              <w:top w:val="nil"/>
              <w:bottom w:val="single" w:sz="2" w:space="0" w:color="auto"/>
            </w:tcBorders>
          </w:tcPr>
          <w:p w14:paraId="53FDBE45" w14:textId="77777777" w:rsidR="00786892" w:rsidRPr="00171E7C" w:rsidRDefault="00786892" w:rsidP="00793E3F">
            <w:pPr>
              <w:rPr>
                <w:lang w:val="en-US"/>
              </w:rPr>
            </w:pPr>
            <w:r w:rsidRPr="00171E7C">
              <w:rPr>
                <w:lang w:val="en-US"/>
              </w:rPr>
              <w:t>Gratar din metal t=5mm</w:t>
            </w:r>
          </w:p>
        </w:tc>
        <w:tc>
          <w:tcPr>
            <w:tcW w:w="993" w:type="dxa"/>
            <w:gridSpan w:val="2"/>
            <w:tcBorders>
              <w:top w:val="nil"/>
              <w:bottom w:val="single" w:sz="2" w:space="0" w:color="auto"/>
            </w:tcBorders>
          </w:tcPr>
          <w:p w14:paraId="48793E79" w14:textId="77777777" w:rsidR="00786892" w:rsidRDefault="00786892" w:rsidP="00793E3F">
            <w:r>
              <w:t>buc</w:t>
            </w:r>
          </w:p>
        </w:tc>
        <w:tc>
          <w:tcPr>
            <w:tcW w:w="1559" w:type="dxa"/>
            <w:gridSpan w:val="2"/>
            <w:tcBorders>
              <w:top w:val="nil"/>
              <w:bottom w:val="single" w:sz="2" w:space="0" w:color="auto"/>
            </w:tcBorders>
          </w:tcPr>
          <w:p w14:paraId="6E5E86E4" w14:textId="77777777" w:rsidR="00786892" w:rsidRDefault="00786892" w:rsidP="00793E3F">
            <w:r>
              <w:t>2,10</w:t>
            </w:r>
          </w:p>
        </w:tc>
      </w:tr>
      <w:tr w:rsidR="00786892" w14:paraId="24B53BB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432C2" w14:textId="77777777" w:rsidR="00786892" w:rsidRDefault="00786892" w:rsidP="00793E3F"/>
        </w:tc>
        <w:tc>
          <w:tcPr>
            <w:tcW w:w="1276" w:type="dxa"/>
            <w:gridSpan w:val="2"/>
            <w:tcBorders>
              <w:top w:val="nil"/>
              <w:bottom w:val="single" w:sz="2" w:space="0" w:color="auto"/>
            </w:tcBorders>
            <w:vAlign w:val="center"/>
          </w:tcPr>
          <w:p w14:paraId="3EDC321D" w14:textId="77777777" w:rsidR="00786892" w:rsidRDefault="00786892" w:rsidP="00793E3F">
            <w:pPr>
              <w:jc w:val="center"/>
              <w:rPr>
                <w:sz w:val="16"/>
                <w:szCs w:val="16"/>
              </w:rPr>
            </w:pPr>
            <w:r>
              <w:rPr>
                <w:sz w:val="16"/>
                <w:szCs w:val="16"/>
              </w:rPr>
              <w:t>3110320003006</w:t>
            </w:r>
          </w:p>
        </w:tc>
        <w:tc>
          <w:tcPr>
            <w:tcW w:w="4252" w:type="dxa"/>
            <w:gridSpan w:val="3"/>
            <w:tcBorders>
              <w:top w:val="nil"/>
              <w:bottom w:val="single" w:sz="2" w:space="0" w:color="auto"/>
            </w:tcBorders>
          </w:tcPr>
          <w:p w14:paraId="207B631F" w14:textId="77777777" w:rsidR="00786892" w:rsidRPr="00171E7C" w:rsidRDefault="00786892" w:rsidP="00793E3F">
            <w:pPr>
              <w:rPr>
                <w:lang w:val="en-US"/>
              </w:rPr>
            </w:pPr>
            <w:r w:rsidRPr="00171E7C">
              <w:rPr>
                <w:lang w:val="en-US"/>
              </w:rPr>
              <w:t>Grup termic de sudura de 1-14 kw</w:t>
            </w:r>
          </w:p>
        </w:tc>
        <w:tc>
          <w:tcPr>
            <w:tcW w:w="993" w:type="dxa"/>
            <w:gridSpan w:val="2"/>
            <w:tcBorders>
              <w:top w:val="nil"/>
              <w:bottom w:val="single" w:sz="2" w:space="0" w:color="auto"/>
            </w:tcBorders>
          </w:tcPr>
          <w:p w14:paraId="389654E9" w14:textId="77777777" w:rsidR="00786892" w:rsidRDefault="00786892" w:rsidP="00793E3F">
            <w:r>
              <w:t>h-ut</w:t>
            </w:r>
          </w:p>
        </w:tc>
        <w:tc>
          <w:tcPr>
            <w:tcW w:w="1559" w:type="dxa"/>
            <w:gridSpan w:val="2"/>
            <w:tcBorders>
              <w:top w:val="nil"/>
              <w:bottom w:val="single" w:sz="2" w:space="0" w:color="auto"/>
            </w:tcBorders>
          </w:tcPr>
          <w:p w14:paraId="7A442E68" w14:textId="77777777" w:rsidR="00786892" w:rsidRDefault="00786892" w:rsidP="00793E3F">
            <w:r>
              <w:t>0,80</w:t>
            </w:r>
          </w:p>
        </w:tc>
      </w:tr>
      <w:tr w:rsidR="00786892" w14:paraId="5A28BDA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C1106E" w14:textId="77777777" w:rsidR="00786892" w:rsidRDefault="00786892" w:rsidP="00793E3F">
            <w:r>
              <w:t>68</w:t>
            </w:r>
          </w:p>
        </w:tc>
        <w:tc>
          <w:tcPr>
            <w:tcW w:w="1276" w:type="dxa"/>
            <w:gridSpan w:val="2"/>
            <w:tcBorders>
              <w:top w:val="single" w:sz="4" w:space="0" w:color="auto"/>
              <w:bottom w:val="single" w:sz="4" w:space="0" w:color="auto"/>
            </w:tcBorders>
          </w:tcPr>
          <w:p w14:paraId="24A03F34" w14:textId="77777777" w:rsidR="00786892" w:rsidRDefault="00786892" w:rsidP="00793E3F">
            <w:pPr>
              <w:rPr>
                <w:lang w:val="en-US"/>
              </w:rPr>
            </w:pPr>
            <w:r>
              <w:rPr>
                <w:lang w:val="en-US"/>
              </w:rPr>
              <w:t>AcB01A</w:t>
            </w:r>
          </w:p>
          <w:p w14:paraId="32A56F4E" w14:textId="77777777" w:rsidR="00786892" w:rsidRDefault="00786892" w:rsidP="00793E3F"/>
        </w:tc>
        <w:tc>
          <w:tcPr>
            <w:tcW w:w="4252" w:type="dxa"/>
            <w:gridSpan w:val="3"/>
            <w:tcBorders>
              <w:top w:val="single" w:sz="4" w:space="0" w:color="auto"/>
              <w:bottom w:val="single" w:sz="4" w:space="0" w:color="auto"/>
            </w:tcBorders>
          </w:tcPr>
          <w:p w14:paraId="0FABCCC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armaturilor cu actionare manuala sau mecanica (vane, robinete, ventile), la conductele de alimentare cu apa sau de canalizare, avind diametrul de 50-100 mm Clapeta de retinere d=80</w:t>
            </w:r>
            <w:r w:rsidRPr="00171E7C">
              <w:rPr>
                <w:rFonts w:ascii="Times New Roman CYR" w:hAnsi="Times New Roman CYR" w:cs="Times New Roman CYR"/>
                <w:sz w:val="16"/>
                <w:szCs w:val="16"/>
                <w:lang w:val="en-US"/>
              </w:rPr>
              <w:t xml:space="preserve"> </w:t>
            </w:r>
          </w:p>
          <w:p w14:paraId="4CDB555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565D827"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7F221912" w14:textId="77777777" w:rsidR="00786892" w:rsidRDefault="00786892" w:rsidP="00793E3F">
            <w:pPr>
              <w:jc w:val="center"/>
            </w:pPr>
            <w:r>
              <w:t>2,00</w:t>
            </w:r>
          </w:p>
        </w:tc>
      </w:tr>
      <w:tr w:rsidR="00786892" w14:paraId="61DD94F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F8727" w14:textId="77777777" w:rsidR="00786892" w:rsidRDefault="00786892" w:rsidP="00793E3F"/>
        </w:tc>
        <w:tc>
          <w:tcPr>
            <w:tcW w:w="1276" w:type="dxa"/>
            <w:gridSpan w:val="2"/>
            <w:tcBorders>
              <w:top w:val="nil"/>
              <w:bottom w:val="single" w:sz="2" w:space="0" w:color="auto"/>
            </w:tcBorders>
            <w:vAlign w:val="center"/>
          </w:tcPr>
          <w:p w14:paraId="50F0CFD0"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416146F0" w14:textId="77777777" w:rsidR="00786892" w:rsidRDefault="00786892" w:rsidP="00793E3F">
            <w:r>
              <w:t>Instalator alimentari apa</w:t>
            </w:r>
          </w:p>
        </w:tc>
        <w:tc>
          <w:tcPr>
            <w:tcW w:w="993" w:type="dxa"/>
            <w:gridSpan w:val="2"/>
            <w:tcBorders>
              <w:top w:val="nil"/>
              <w:bottom w:val="single" w:sz="2" w:space="0" w:color="auto"/>
            </w:tcBorders>
          </w:tcPr>
          <w:p w14:paraId="4BEB4000" w14:textId="77777777" w:rsidR="00786892" w:rsidRDefault="00786892" w:rsidP="00793E3F">
            <w:r>
              <w:t>h-om</w:t>
            </w:r>
          </w:p>
        </w:tc>
        <w:tc>
          <w:tcPr>
            <w:tcW w:w="1559" w:type="dxa"/>
            <w:gridSpan w:val="2"/>
            <w:tcBorders>
              <w:top w:val="nil"/>
              <w:bottom w:val="single" w:sz="2" w:space="0" w:color="auto"/>
            </w:tcBorders>
          </w:tcPr>
          <w:p w14:paraId="1B031F89" w14:textId="77777777" w:rsidR="00786892" w:rsidRDefault="00786892" w:rsidP="00793E3F">
            <w:r>
              <w:t>1,10</w:t>
            </w:r>
          </w:p>
        </w:tc>
      </w:tr>
      <w:tr w:rsidR="00786892" w14:paraId="2951FB3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A80160" w14:textId="77777777" w:rsidR="00786892" w:rsidRDefault="00786892" w:rsidP="00793E3F"/>
        </w:tc>
        <w:tc>
          <w:tcPr>
            <w:tcW w:w="1276" w:type="dxa"/>
            <w:gridSpan w:val="2"/>
            <w:tcBorders>
              <w:top w:val="nil"/>
              <w:bottom w:val="single" w:sz="2" w:space="0" w:color="auto"/>
            </w:tcBorders>
            <w:vAlign w:val="center"/>
          </w:tcPr>
          <w:p w14:paraId="24498436" w14:textId="77777777" w:rsidR="00786892" w:rsidRDefault="00786892" w:rsidP="00793E3F">
            <w:pPr>
              <w:jc w:val="center"/>
              <w:rPr>
                <w:sz w:val="16"/>
                <w:szCs w:val="16"/>
              </w:rPr>
            </w:pPr>
            <w:r>
              <w:rPr>
                <w:sz w:val="16"/>
                <w:szCs w:val="16"/>
              </w:rPr>
              <w:t>2874117300080</w:t>
            </w:r>
          </w:p>
        </w:tc>
        <w:tc>
          <w:tcPr>
            <w:tcW w:w="4252" w:type="dxa"/>
            <w:gridSpan w:val="3"/>
            <w:tcBorders>
              <w:top w:val="nil"/>
              <w:bottom w:val="single" w:sz="2" w:space="0" w:color="auto"/>
            </w:tcBorders>
          </w:tcPr>
          <w:p w14:paraId="3361D845" w14:textId="77777777" w:rsidR="00786892" w:rsidRPr="00171E7C" w:rsidRDefault="00786892" w:rsidP="00793E3F">
            <w:pPr>
              <w:rPr>
                <w:lang w:val="en-US"/>
              </w:rPr>
            </w:pPr>
            <w:r w:rsidRPr="00171E7C">
              <w:rPr>
                <w:lang w:val="en-US"/>
              </w:rPr>
              <w:t>Clapeta de retinere d=80mm</w:t>
            </w:r>
          </w:p>
        </w:tc>
        <w:tc>
          <w:tcPr>
            <w:tcW w:w="993" w:type="dxa"/>
            <w:gridSpan w:val="2"/>
            <w:tcBorders>
              <w:top w:val="nil"/>
              <w:bottom w:val="single" w:sz="2" w:space="0" w:color="auto"/>
            </w:tcBorders>
          </w:tcPr>
          <w:p w14:paraId="4BB2A1F0" w14:textId="77777777" w:rsidR="00786892" w:rsidRDefault="00786892" w:rsidP="00793E3F">
            <w:r>
              <w:t>buc</w:t>
            </w:r>
          </w:p>
        </w:tc>
        <w:tc>
          <w:tcPr>
            <w:tcW w:w="1559" w:type="dxa"/>
            <w:gridSpan w:val="2"/>
            <w:tcBorders>
              <w:top w:val="nil"/>
              <w:bottom w:val="single" w:sz="2" w:space="0" w:color="auto"/>
            </w:tcBorders>
          </w:tcPr>
          <w:p w14:paraId="1EFB49FC" w14:textId="77777777" w:rsidR="00786892" w:rsidRDefault="00786892" w:rsidP="00793E3F">
            <w:r>
              <w:t>2,00</w:t>
            </w:r>
          </w:p>
        </w:tc>
      </w:tr>
      <w:tr w:rsidR="00786892" w14:paraId="2D1A2A61"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91EA546" w14:textId="77777777" w:rsidR="00786892" w:rsidRDefault="00786892" w:rsidP="00793E3F">
            <w:pPr>
              <w:rPr>
                <w:sz w:val="8"/>
                <w:szCs w:val="8"/>
              </w:rPr>
            </w:pPr>
          </w:p>
        </w:tc>
        <w:tc>
          <w:tcPr>
            <w:tcW w:w="1276" w:type="dxa"/>
            <w:gridSpan w:val="2"/>
            <w:tcBorders>
              <w:left w:val="nil"/>
              <w:bottom w:val="nil"/>
              <w:right w:val="nil"/>
            </w:tcBorders>
          </w:tcPr>
          <w:p w14:paraId="37B74ECA" w14:textId="77777777" w:rsidR="00786892" w:rsidRDefault="00786892" w:rsidP="00793E3F">
            <w:pPr>
              <w:rPr>
                <w:sz w:val="8"/>
                <w:szCs w:val="8"/>
              </w:rPr>
            </w:pPr>
          </w:p>
        </w:tc>
        <w:tc>
          <w:tcPr>
            <w:tcW w:w="3402" w:type="dxa"/>
            <w:gridSpan w:val="2"/>
            <w:tcBorders>
              <w:left w:val="nil"/>
              <w:bottom w:val="nil"/>
              <w:right w:val="nil"/>
            </w:tcBorders>
          </w:tcPr>
          <w:p w14:paraId="0E56657E" w14:textId="77777777" w:rsidR="00786892" w:rsidRDefault="00786892" w:rsidP="00793E3F">
            <w:pPr>
              <w:rPr>
                <w:sz w:val="8"/>
                <w:szCs w:val="8"/>
                <w:lang w:val="en-US"/>
              </w:rPr>
            </w:pPr>
          </w:p>
          <w:p w14:paraId="2380388A" w14:textId="77777777" w:rsidR="00786892" w:rsidRDefault="00786892" w:rsidP="00793E3F">
            <w:pPr>
              <w:rPr>
                <w:sz w:val="8"/>
                <w:szCs w:val="8"/>
                <w:lang w:val="en-US"/>
              </w:rPr>
            </w:pPr>
          </w:p>
          <w:p w14:paraId="0905CE98" w14:textId="77777777" w:rsidR="00786892" w:rsidRDefault="00786892" w:rsidP="00793E3F">
            <w:pPr>
              <w:rPr>
                <w:sz w:val="8"/>
                <w:szCs w:val="8"/>
                <w:lang w:val="en-US"/>
              </w:rPr>
            </w:pPr>
          </w:p>
        </w:tc>
        <w:tc>
          <w:tcPr>
            <w:tcW w:w="1134" w:type="dxa"/>
            <w:gridSpan w:val="2"/>
            <w:tcBorders>
              <w:left w:val="nil"/>
              <w:bottom w:val="nil"/>
              <w:right w:val="nil"/>
            </w:tcBorders>
          </w:tcPr>
          <w:p w14:paraId="3ED34322" w14:textId="77777777" w:rsidR="00786892" w:rsidRDefault="00786892" w:rsidP="00793E3F">
            <w:pPr>
              <w:rPr>
                <w:sz w:val="8"/>
                <w:szCs w:val="8"/>
              </w:rPr>
            </w:pPr>
          </w:p>
        </w:tc>
        <w:tc>
          <w:tcPr>
            <w:tcW w:w="1134" w:type="dxa"/>
            <w:gridSpan w:val="2"/>
            <w:tcBorders>
              <w:left w:val="nil"/>
              <w:bottom w:val="nil"/>
              <w:right w:val="nil"/>
            </w:tcBorders>
          </w:tcPr>
          <w:p w14:paraId="49C345BE" w14:textId="77777777" w:rsidR="00786892" w:rsidRDefault="00786892" w:rsidP="00793E3F">
            <w:pPr>
              <w:rPr>
                <w:sz w:val="8"/>
                <w:szCs w:val="8"/>
              </w:rPr>
            </w:pPr>
          </w:p>
        </w:tc>
        <w:tc>
          <w:tcPr>
            <w:tcW w:w="1134" w:type="dxa"/>
            <w:tcBorders>
              <w:left w:val="nil"/>
              <w:bottom w:val="nil"/>
            </w:tcBorders>
          </w:tcPr>
          <w:p w14:paraId="6357746B" w14:textId="77777777" w:rsidR="00786892" w:rsidRDefault="00786892" w:rsidP="00793E3F">
            <w:pPr>
              <w:rPr>
                <w:sz w:val="8"/>
                <w:szCs w:val="8"/>
              </w:rPr>
            </w:pPr>
          </w:p>
        </w:tc>
      </w:tr>
      <w:tr w:rsidR="00786892" w:rsidRPr="00143131" w14:paraId="274A795F"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FD8883A"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10EF13BB" w14:textId="77777777" w:rsidR="00786892" w:rsidRDefault="00786892" w:rsidP="00793E3F"/>
        </w:tc>
        <w:tc>
          <w:tcPr>
            <w:tcW w:w="1276" w:type="dxa"/>
            <w:gridSpan w:val="2"/>
            <w:tcBorders>
              <w:top w:val="single" w:sz="4" w:space="0" w:color="auto"/>
              <w:left w:val="nil"/>
              <w:bottom w:val="single" w:sz="4" w:space="0" w:color="auto"/>
              <w:right w:val="nil"/>
            </w:tcBorders>
          </w:tcPr>
          <w:p w14:paraId="3ED4ADAC" w14:textId="77777777" w:rsidR="00786892" w:rsidRDefault="00786892" w:rsidP="00793E3F"/>
        </w:tc>
        <w:tc>
          <w:tcPr>
            <w:tcW w:w="2693" w:type="dxa"/>
            <w:tcBorders>
              <w:top w:val="single" w:sz="4" w:space="0" w:color="auto"/>
              <w:left w:val="nil"/>
              <w:bottom w:val="single" w:sz="4" w:space="0" w:color="auto"/>
              <w:right w:val="nil"/>
            </w:tcBorders>
          </w:tcPr>
          <w:p w14:paraId="001776EE" w14:textId="77777777" w:rsidR="00786892" w:rsidRPr="00171E7C" w:rsidRDefault="00786892" w:rsidP="00793E3F">
            <w:pPr>
              <w:rPr>
                <w:sz w:val="8"/>
                <w:szCs w:val="8"/>
                <w:lang w:val="en-US"/>
              </w:rPr>
            </w:pPr>
            <w:r>
              <w:rPr>
                <w:b/>
                <w:bCs/>
                <w:lang w:val="en-US"/>
              </w:rPr>
              <w:t>Total</w:t>
            </w:r>
            <w:r w:rsidRPr="00171E7C">
              <w:rPr>
                <w:b/>
                <w:bCs/>
                <w:lang w:val="en-US"/>
              </w:rPr>
              <w:t xml:space="preserve"> </w:t>
            </w:r>
            <w:r>
              <w:rPr>
                <w:b/>
                <w:bCs/>
                <w:sz w:val="22"/>
                <w:szCs w:val="22"/>
              </w:rPr>
              <w:t>С</w:t>
            </w:r>
            <w:r w:rsidRPr="00171E7C">
              <w:rPr>
                <w:b/>
                <w:bCs/>
                <w:sz w:val="22"/>
                <w:szCs w:val="22"/>
                <w:lang w:val="en-US"/>
              </w:rPr>
              <w:t>lapeta pentru caminul de golire</w:t>
            </w:r>
          </w:p>
        </w:tc>
        <w:tc>
          <w:tcPr>
            <w:tcW w:w="1134" w:type="dxa"/>
            <w:gridSpan w:val="2"/>
            <w:tcBorders>
              <w:top w:val="single" w:sz="4" w:space="0" w:color="auto"/>
              <w:left w:val="nil"/>
              <w:bottom w:val="single" w:sz="4" w:space="0" w:color="auto"/>
              <w:right w:val="nil"/>
            </w:tcBorders>
          </w:tcPr>
          <w:p w14:paraId="1F3A3AF7"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17F4D98B" w14:textId="77777777" w:rsidR="00786892" w:rsidRPr="00171E7C" w:rsidRDefault="00786892" w:rsidP="00793E3F">
            <w:pPr>
              <w:rPr>
                <w:b/>
                <w:bCs/>
                <w:lang w:val="en-US"/>
              </w:rPr>
            </w:pPr>
          </w:p>
        </w:tc>
      </w:tr>
      <w:tr w:rsidR="00786892" w:rsidRPr="00143131" w14:paraId="6D5A8A66" w14:textId="77777777" w:rsidTr="00793E3F">
        <w:tc>
          <w:tcPr>
            <w:tcW w:w="709" w:type="dxa"/>
            <w:tcBorders>
              <w:top w:val="nil"/>
              <w:left w:val="single" w:sz="6" w:space="0" w:color="auto"/>
              <w:bottom w:val="nil"/>
              <w:right w:val="nil"/>
            </w:tcBorders>
          </w:tcPr>
          <w:p w14:paraId="6F1EFD1D" w14:textId="77777777" w:rsidR="00786892" w:rsidRPr="00171E7C" w:rsidRDefault="00786892" w:rsidP="00793E3F">
            <w:pPr>
              <w:jc w:val="center"/>
              <w:rPr>
                <w:lang w:val="en-US"/>
              </w:rPr>
            </w:pPr>
            <w:r w:rsidRPr="00171E7C">
              <w:rPr>
                <w:lang w:val="en-US"/>
              </w:rPr>
              <w:t xml:space="preserve"> </w:t>
            </w:r>
          </w:p>
        </w:tc>
        <w:tc>
          <w:tcPr>
            <w:tcW w:w="1276" w:type="dxa"/>
            <w:gridSpan w:val="2"/>
            <w:tcBorders>
              <w:top w:val="nil"/>
              <w:left w:val="single" w:sz="6" w:space="0" w:color="auto"/>
              <w:bottom w:val="nil"/>
              <w:right w:val="nil"/>
            </w:tcBorders>
          </w:tcPr>
          <w:p w14:paraId="12E125F1" w14:textId="77777777" w:rsidR="00786892" w:rsidRPr="00171E7C" w:rsidRDefault="00786892" w:rsidP="00793E3F">
            <w:pPr>
              <w:rPr>
                <w:lang w:val="en-US"/>
              </w:rPr>
            </w:pPr>
          </w:p>
        </w:tc>
        <w:tc>
          <w:tcPr>
            <w:tcW w:w="4252" w:type="dxa"/>
            <w:gridSpan w:val="3"/>
            <w:tcBorders>
              <w:top w:val="nil"/>
              <w:left w:val="single" w:sz="6" w:space="0" w:color="auto"/>
              <w:bottom w:val="nil"/>
              <w:right w:val="single" w:sz="6" w:space="0" w:color="auto"/>
            </w:tcBorders>
          </w:tcPr>
          <w:p w14:paraId="6279514F" w14:textId="77777777" w:rsidR="00786892" w:rsidRPr="007F2714" w:rsidRDefault="00786892" w:rsidP="00793E3F">
            <w:pPr>
              <w:rPr>
                <w:b/>
                <w:bCs/>
                <w:sz w:val="22"/>
                <w:szCs w:val="22"/>
                <w:lang w:val="en-US"/>
              </w:rPr>
            </w:pPr>
            <w:r w:rsidRPr="0097392D">
              <w:rPr>
                <w:b/>
                <w:bCs/>
                <w:sz w:val="22"/>
                <w:szCs w:val="22"/>
                <w:lang w:val="en-US"/>
              </w:rPr>
              <w:t>1.4. Excavarea si refacerea drumului acoperit cu asfalt</w:t>
            </w:r>
          </w:p>
          <w:p w14:paraId="63313DD5"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731DF110"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5EB5E71A"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036FA6B1" w14:textId="77777777" w:rsidR="00786892" w:rsidRPr="0097392D" w:rsidRDefault="00786892" w:rsidP="00793E3F">
            <w:pPr>
              <w:rPr>
                <w:lang w:val="en-US"/>
              </w:rPr>
            </w:pPr>
          </w:p>
        </w:tc>
      </w:tr>
      <w:tr w:rsidR="00786892" w14:paraId="33813BA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7C4A70" w14:textId="77777777" w:rsidR="00786892" w:rsidRDefault="00786892" w:rsidP="00793E3F">
            <w:r>
              <w:t>69</w:t>
            </w:r>
          </w:p>
        </w:tc>
        <w:tc>
          <w:tcPr>
            <w:tcW w:w="1276" w:type="dxa"/>
            <w:gridSpan w:val="2"/>
            <w:tcBorders>
              <w:top w:val="single" w:sz="4" w:space="0" w:color="auto"/>
              <w:bottom w:val="single" w:sz="4" w:space="0" w:color="auto"/>
            </w:tcBorders>
          </w:tcPr>
          <w:p w14:paraId="4C408D5E" w14:textId="77777777" w:rsidR="00786892" w:rsidRDefault="00786892" w:rsidP="00793E3F">
            <w:pPr>
              <w:rPr>
                <w:lang w:val="en-US"/>
              </w:rPr>
            </w:pPr>
            <w:r>
              <w:rPr>
                <w:lang w:val="en-US"/>
              </w:rPr>
              <w:t>Dl109</w:t>
            </w:r>
          </w:p>
          <w:p w14:paraId="637C3174" w14:textId="77777777" w:rsidR="00786892" w:rsidRDefault="00786892" w:rsidP="00793E3F"/>
        </w:tc>
        <w:tc>
          <w:tcPr>
            <w:tcW w:w="4252" w:type="dxa"/>
            <w:gridSpan w:val="3"/>
            <w:tcBorders>
              <w:top w:val="single" w:sz="4" w:space="0" w:color="auto"/>
              <w:bottom w:val="single" w:sz="4" w:space="0" w:color="auto"/>
            </w:tcBorders>
          </w:tcPr>
          <w:p w14:paraId="2E8214F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Decaparea mecanizata a imbracamintei din beton asfaltic</w:t>
            </w:r>
            <w:r w:rsidRPr="00171E7C">
              <w:rPr>
                <w:rFonts w:ascii="Times New Roman CYR" w:hAnsi="Times New Roman CYR" w:cs="Times New Roman CYR"/>
                <w:sz w:val="16"/>
                <w:szCs w:val="16"/>
                <w:lang w:val="en-US"/>
              </w:rPr>
              <w:t xml:space="preserve"> </w:t>
            </w:r>
          </w:p>
          <w:p w14:paraId="4F6B422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0D61774"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104EA0F3" w14:textId="77777777" w:rsidR="00786892" w:rsidRDefault="00786892" w:rsidP="00793E3F">
            <w:pPr>
              <w:jc w:val="center"/>
            </w:pPr>
            <w:r>
              <w:t>0,00</w:t>
            </w:r>
          </w:p>
        </w:tc>
      </w:tr>
      <w:tr w:rsidR="00786892" w14:paraId="123195D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DA6A67" w14:textId="77777777" w:rsidR="00786892" w:rsidRDefault="00786892" w:rsidP="00793E3F"/>
        </w:tc>
        <w:tc>
          <w:tcPr>
            <w:tcW w:w="1276" w:type="dxa"/>
            <w:gridSpan w:val="2"/>
            <w:tcBorders>
              <w:top w:val="nil"/>
              <w:bottom w:val="single" w:sz="2" w:space="0" w:color="auto"/>
            </w:tcBorders>
            <w:vAlign w:val="center"/>
          </w:tcPr>
          <w:p w14:paraId="7930F178" w14:textId="77777777" w:rsidR="00786892" w:rsidRDefault="00786892" w:rsidP="00793E3F">
            <w:pPr>
              <w:jc w:val="center"/>
              <w:rPr>
                <w:sz w:val="16"/>
                <w:szCs w:val="16"/>
              </w:rPr>
            </w:pPr>
            <w:r>
              <w:rPr>
                <w:sz w:val="16"/>
                <w:szCs w:val="16"/>
              </w:rPr>
              <w:t>9310060019930</w:t>
            </w:r>
          </w:p>
        </w:tc>
        <w:tc>
          <w:tcPr>
            <w:tcW w:w="4252" w:type="dxa"/>
            <w:gridSpan w:val="3"/>
            <w:tcBorders>
              <w:top w:val="nil"/>
              <w:bottom w:val="single" w:sz="2" w:space="0" w:color="auto"/>
            </w:tcBorders>
          </w:tcPr>
          <w:p w14:paraId="65AC72C4" w14:textId="77777777" w:rsidR="00786892" w:rsidRDefault="00786892" w:rsidP="00793E3F">
            <w:r>
              <w:t>Muncitor</w:t>
            </w:r>
          </w:p>
        </w:tc>
        <w:tc>
          <w:tcPr>
            <w:tcW w:w="993" w:type="dxa"/>
            <w:gridSpan w:val="2"/>
            <w:tcBorders>
              <w:top w:val="nil"/>
              <w:bottom w:val="single" w:sz="2" w:space="0" w:color="auto"/>
            </w:tcBorders>
          </w:tcPr>
          <w:p w14:paraId="23BBB1E1" w14:textId="77777777" w:rsidR="00786892" w:rsidRDefault="00786892" w:rsidP="00793E3F">
            <w:r>
              <w:t>h-om</w:t>
            </w:r>
          </w:p>
        </w:tc>
        <w:tc>
          <w:tcPr>
            <w:tcW w:w="1559" w:type="dxa"/>
            <w:gridSpan w:val="2"/>
            <w:tcBorders>
              <w:top w:val="nil"/>
              <w:bottom w:val="single" w:sz="2" w:space="0" w:color="auto"/>
            </w:tcBorders>
          </w:tcPr>
          <w:p w14:paraId="72A3D50F" w14:textId="77777777" w:rsidR="00786892" w:rsidRDefault="00786892" w:rsidP="00793E3F">
            <w:r>
              <w:t>0,00</w:t>
            </w:r>
          </w:p>
        </w:tc>
      </w:tr>
      <w:tr w:rsidR="00786892" w14:paraId="5CB0953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F0B0A" w14:textId="77777777" w:rsidR="00786892" w:rsidRDefault="00786892" w:rsidP="00793E3F"/>
        </w:tc>
        <w:tc>
          <w:tcPr>
            <w:tcW w:w="1276" w:type="dxa"/>
            <w:gridSpan w:val="2"/>
            <w:tcBorders>
              <w:top w:val="nil"/>
              <w:bottom w:val="single" w:sz="2" w:space="0" w:color="auto"/>
            </w:tcBorders>
            <w:vAlign w:val="center"/>
          </w:tcPr>
          <w:p w14:paraId="5A674A9C" w14:textId="77777777" w:rsidR="00786892" w:rsidRDefault="00786892" w:rsidP="00793E3F">
            <w:pPr>
              <w:jc w:val="center"/>
              <w:rPr>
                <w:sz w:val="16"/>
                <w:szCs w:val="16"/>
              </w:rPr>
            </w:pPr>
            <w:r>
              <w:rPr>
                <w:sz w:val="16"/>
                <w:szCs w:val="16"/>
              </w:rPr>
              <w:t>2952220003546</w:t>
            </w:r>
          </w:p>
        </w:tc>
        <w:tc>
          <w:tcPr>
            <w:tcW w:w="4252" w:type="dxa"/>
            <w:gridSpan w:val="3"/>
            <w:tcBorders>
              <w:top w:val="nil"/>
              <w:bottom w:val="single" w:sz="2" w:space="0" w:color="auto"/>
            </w:tcBorders>
          </w:tcPr>
          <w:p w14:paraId="47A6238E" w14:textId="77777777" w:rsidR="00786892" w:rsidRDefault="00786892" w:rsidP="00793E3F">
            <w:r>
              <w:t>Autogreder pina la 175 cp</w:t>
            </w:r>
          </w:p>
        </w:tc>
        <w:tc>
          <w:tcPr>
            <w:tcW w:w="993" w:type="dxa"/>
            <w:gridSpan w:val="2"/>
            <w:tcBorders>
              <w:top w:val="nil"/>
              <w:bottom w:val="single" w:sz="2" w:space="0" w:color="auto"/>
            </w:tcBorders>
          </w:tcPr>
          <w:p w14:paraId="4BAED31B" w14:textId="77777777" w:rsidR="00786892" w:rsidRDefault="00786892" w:rsidP="00793E3F">
            <w:r>
              <w:t>h-ut</w:t>
            </w:r>
          </w:p>
        </w:tc>
        <w:tc>
          <w:tcPr>
            <w:tcW w:w="1559" w:type="dxa"/>
            <w:gridSpan w:val="2"/>
            <w:tcBorders>
              <w:top w:val="nil"/>
              <w:bottom w:val="single" w:sz="2" w:space="0" w:color="auto"/>
            </w:tcBorders>
          </w:tcPr>
          <w:p w14:paraId="0CE58874" w14:textId="77777777" w:rsidR="00786892" w:rsidRDefault="00786892" w:rsidP="00793E3F">
            <w:r>
              <w:t>0,00</w:t>
            </w:r>
          </w:p>
        </w:tc>
      </w:tr>
      <w:tr w:rsidR="00786892" w14:paraId="3CBE1D5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95F54" w14:textId="77777777" w:rsidR="00786892" w:rsidRDefault="00786892" w:rsidP="00793E3F"/>
        </w:tc>
        <w:tc>
          <w:tcPr>
            <w:tcW w:w="1276" w:type="dxa"/>
            <w:gridSpan w:val="2"/>
            <w:tcBorders>
              <w:top w:val="nil"/>
              <w:bottom w:val="single" w:sz="2" w:space="0" w:color="auto"/>
            </w:tcBorders>
            <w:vAlign w:val="center"/>
          </w:tcPr>
          <w:p w14:paraId="68AB1F7C" w14:textId="77777777" w:rsidR="00786892" w:rsidRDefault="00786892" w:rsidP="00793E3F">
            <w:pPr>
              <w:jc w:val="center"/>
              <w:rPr>
                <w:sz w:val="16"/>
                <w:szCs w:val="16"/>
              </w:rPr>
            </w:pPr>
            <w:r>
              <w:rPr>
                <w:sz w:val="16"/>
                <w:szCs w:val="16"/>
              </w:rPr>
              <w:t>2952270003370</w:t>
            </w:r>
          </w:p>
        </w:tc>
        <w:tc>
          <w:tcPr>
            <w:tcW w:w="4252" w:type="dxa"/>
            <w:gridSpan w:val="3"/>
            <w:tcBorders>
              <w:top w:val="nil"/>
              <w:bottom w:val="single" w:sz="2" w:space="0" w:color="auto"/>
            </w:tcBorders>
          </w:tcPr>
          <w:p w14:paraId="07E3CF90" w14:textId="77777777" w:rsidR="00786892" w:rsidRDefault="00786892" w:rsidP="00793E3F">
            <w:r>
              <w:t>Ciocan pneumatic 4.0-5.9 m3/min</w:t>
            </w:r>
          </w:p>
        </w:tc>
        <w:tc>
          <w:tcPr>
            <w:tcW w:w="993" w:type="dxa"/>
            <w:gridSpan w:val="2"/>
            <w:tcBorders>
              <w:top w:val="nil"/>
              <w:bottom w:val="single" w:sz="2" w:space="0" w:color="auto"/>
            </w:tcBorders>
          </w:tcPr>
          <w:p w14:paraId="499E6FEC" w14:textId="77777777" w:rsidR="00786892" w:rsidRDefault="00786892" w:rsidP="00793E3F">
            <w:r>
              <w:t>h-ut</w:t>
            </w:r>
          </w:p>
        </w:tc>
        <w:tc>
          <w:tcPr>
            <w:tcW w:w="1559" w:type="dxa"/>
            <w:gridSpan w:val="2"/>
            <w:tcBorders>
              <w:top w:val="nil"/>
              <w:bottom w:val="single" w:sz="2" w:space="0" w:color="auto"/>
            </w:tcBorders>
          </w:tcPr>
          <w:p w14:paraId="5E389BCE" w14:textId="77777777" w:rsidR="00786892" w:rsidRDefault="00786892" w:rsidP="00793E3F">
            <w:r>
              <w:t>0,00</w:t>
            </w:r>
          </w:p>
        </w:tc>
      </w:tr>
      <w:tr w:rsidR="00786892" w14:paraId="1DACD32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780424" w14:textId="77777777" w:rsidR="00786892" w:rsidRDefault="00786892" w:rsidP="00793E3F">
            <w:r>
              <w:t>70</w:t>
            </w:r>
          </w:p>
        </w:tc>
        <w:tc>
          <w:tcPr>
            <w:tcW w:w="1276" w:type="dxa"/>
            <w:gridSpan w:val="2"/>
            <w:tcBorders>
              <w:top w:val="single" w:sz="4" w:space="0" w:color="auto"/>
              <w:bottom w:val="single" w:sz="4" w:space="0" w:color="auto"/>
            </w:tcBorders>
          </w:tcPr>
          <w:p w14:paraId="6B43D71B" w14:textId="77777777" w:rsidR="00786892" w:rsidRDefault="00786892" w:rsidP="00793E3F">
            <w:pPr>
              <w:rPr>
                <w:lang w:val="en-US"/>
              </w:rPr>
            </w:pPr>
            <w:r>
              <w:rPr>
                <w:lang w:val="en-US"/>
              </w:rPr>
              <w:t>Dl118</w:t>
            </w:r>
          </w:p>
          <w:p w14:paraId="24A01495" w14:textId="77777777" w:rsidR="00786892" w:rsidRDefault="00786892" w:rsidP="00793E3F"/>
        </w:tc>
        <w:tc>
          <w:tcPr>
            <w:tcW w:w="4252" w:type="dxa"/>
            <w:gridSpan w:val="3"/>
            <w:tcBorders>
              <w:top w:val="single" w:sz="4" w:space="0" w:color="auto"/>
              <w:bottom w:val="single" w:sz="4" w:space="0" w:color="auto"/>
            </w:tcBorders>
          </w:tcPr>
          <w:p w14:paraId="2C424FA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Decaparea mecanizata a imbracamintei din piatra sparta</w:t>
            </w:r>
            <w:r w:rsidRPr="00171E7C">
              <w:rPr>
                <w:rFonts w:ascii="Times New Roman CYR" w:hAnsi="Times New Roman CYR" w:cs="Times New Roman CYR"/>
                <w:sz w:val="16"/>
                <w:szCs w:val="16"/>
                <w:lang w:val="en-US"/>
              </w:rPr>
              <w:t xml:space="preserve"> </w:t>
            </w:r>
          </w:p>
          <w:p w14:paraId="06F68400"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A32AEAB"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4563B894" w14:textId="77777777" w:rsidR="00786892" w:rsidRDefault="00786892" w:rsidP="00793E3F">
            <w:pPr>
              <w:jc w:val="center"/>
            </w:pPr>
            <w:r>
              <w:t>0,00</w:t>
            </w:r>
          </w:p>
        </w:tc>
      </w:tr>
      <w:tr w:rsidR="00786892" w14:paraId="677534B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DE474" w14:textId="77777777" w:rsidR="00786892" w:rsidRDefault="00786892" w:rsidP="00793E3F"/>
        </w:tc>
        <w:tc>
          <w:tcPr>
            <w:tcW w:w="1276" w:type="dxa"/>
            <w:gridSpan w:val="2"/>
            <w:tcBorders>
              <w:top w:val="nil"/>
              <w:bottom w:val="single" w:sz="2" w:space="0" w:color="auto"/>
            </w:tcBorders>
            <w:vAlign w:val="center"/>
          </w:tcPr>
          <w:p w14:paraId="1DA1E2BA" w14:textId="77777777" w:rsidR="00786892" w:rsidRDefault="00786892" w:rsidP="00793E3F">
            <w:pPr>
              <w:jc w:val="center"/>
              <w:rPr>
                <w:sz w:val="16"/>
                <w:szCs w:val="16"/>
              </w:rPr>
            </w:pPr>
            <w:r>
              <w:rPr>
                <w:sz w:val="16"/>
                <w:szCs w:val="16"/>
              </w:rPr>
              <w:t>9310060019930</w:t>
            </w:r>
          </w:p>
        </w:tc>
        <w:tc>
          <w:tcPr>
            <w:tcW w:w="4252" w:type="dxa"/>
            <w:gridSpan w:val="3"/>
            <w:tcBorders>
              <w:top w:val="nil"/>
              <w:bottom w:val="single" w:sz="2" w:space="0" w:color="auto"/>
            </w:tcBorders>
          </w:tcPr>
          <w:p w14:paraId="6683AFF7" w14:textId="77777777" w:rsidR="00786892" w:rsidRDefault="00786892" w:rsidP="00793E3F">
            <w:r>
              <w:t>Muncitor</w:t>
            </w:r>
          </w:p>
        </w:tc>
        <w:tc>
          <w:tcPr>
            <w:tcW w:w="993" w:type="dxa"/>
            <w:gridSpan w:val="2"/>
            <w:tcBorders>
              <w:top w:val="nil"/>
              <w:bottom w:val="single" w:sz="2" w:space="0" w:color="auto"/>
            </w:tcBorders>
          </w:tcPr>
          <w:p w14:paraId="650291FC" w14:textId="77777777" w:rsidR="00786892" w:rsidRDefault="00786892" w:rsidP="00793E3F">
            <w:r>
              <w:t>h-om</w:t>
            </w:r>
          </w:p>
        </w:tc>
        <w:tc>
          <w:tcPr>
            <w:tcW w:w="1559" w:type="dxa"/>
            <w:gridSpan w:val="2"/>
            <w:tcBorders>
              <w:top w:val="nil"/>
              <w:bottom w:val="single" w:sz="2" w:space="0" w:color="auto"/>
            </w:tcBorders>
          </w:tcPr>
          <w:p w14:paraId="2EA76908" w14:textId="77777777" w:rsidR="00786892" w:rsidRDefault="00786892" w:rsidP="00793E3F">
            <w:r>
              <w:t>0,00</w:t>
            </w:r>
          </w:p>
        </w:tc>
      </w:tr>
      <w:tr w:rsidR="00786892" w14:paraId="46291A1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538E3" w14:textId="77777777" w:rsidR="00786892" w:rsidRDefault="00786892" w:rsidP="00793E3F"/>
        </w:tc>
        <w:tc>
          <w:tcPr>
            <w:tcW w:w="1276" w:type="dxa"/>
            <w:gridSpan w:val="2"/>
            <w:tcBorders>
              <w:top w:val="nil"/>
              <w:bottom w:val="single" w:sz="2" w:space="0" w:color="auto"/>
            </w:tcBorders>
            <w:vAlign w:val="center"/>
          </w:tcPr>
          <w:p w14:paraId="2A142A78" w14:textId="77777777" w:rsidR="00786892" w:rsidRDefault="00786892" w:rsidP="00793E3F">
            <w:pPr>
              <w:jc w:val="center"/>
              <w:rPr>
                <w:sz w:val="16"/>
                <w:szCs w:val="16"/>
              </w:rPr>
            </w:pPr>
            <w:r>
              <w:rPr>
                <w:sz w:val="16"/>
                <w:szCs w:val="16"/>
              </w:rPr>
              <w:t>2952220003546</w:t>
            </w:r>
          </w:p>
        </w:tc>
        <w:tc>
          <w:tcPr>
            <w:tcW w:w="4252" w:type="dxa"/>
            <w:gridSpan w:val="3"/>
            <w:tcBorders>
              <w:top w:val="nil"/>
              <w:bottom w:val="single" w:sz="2" w:space="0" w:color="auto"/>
            </w:tcBorders>
          </w:tcPr>
          <w:p w14:paraId="62ADF471" w14:textId="77777777" w:rsidR="00786892" w:rsidRDefault="00786892" w:rsidP="00793E3F">
            <w:r>
              <w:t>Autogreder pina la 175 cp</w:t>
            </w:r>
          </w:p>
        </w:tc>
        <w:tc>
          <w:tcPr>
            <w:tcW w:w="993" w:type="dxa"/>
            <w:gridSpan w:val="2"/>
            <w:tcBorders>
              <w:top w:val="nil"/>
              <w:bottom w:val="single" w:sz="2" w:space="0" w:color="auto"/>
            </w:tcBorders>
          </w:tcPr>
          <w:p w14:paraId="46876B64" w14:textId="77777777" w:rsidR="00786892" w:rsidRDefault="00786892" w:rsidP="00793E3F">
            <w:r>
              <w:t>h-ut</w:t>
            </w:r>
          </w:p>
        </w:tc>
        <w:tc>
          <w:tcPr>
            <w:tcW w:w="1559" w:type="dxa"/>
            <w:gridSpan w:val="2"/>
            <w:tcBorders>
              <w:top w:val="nil"/>
              <w:bottom w:val="single" w:sz="2" w:space="0" w:color="auto"/>
            </w:tcBorders>
          </w:tcPr>
          <w:p w14:paraId="542FBB16" w14:textId="77777777" w:rsidR="00786892" w:rsidRDefault="00786892" w:rsidP="00793E3F">
            <w:r>
              <w:t>0,00</w:t>
            </w:r>
          </w:p>
        </w:tc>
      </w:tr>
      <w:tr w:rsidR="00786892" w14:paraId="69E86C3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DA3800" w14:textId="77777777" w:rsidR="00786892" w:rsidRDefault="00786892" w:rsidP="00793E3F">
            <w:r>
              <w:t>71</w:t>
            </w:r>
          </w:p>
        </w:tc>
        <w:tc>
          <w:tcPr>
            <w:tcW w:w="1276" w:type="dxa"/>
            <w:gridSpan w:val="2"/>
            <w:tcBorders>
              <w:top w:val="single" w:sz="4" w:space="0" w:color="auto"/>
              <w:bottom w:val="single" w:sz="4" w:space="0" w:color="auto"/>
            </w:tcBorders>
          </w:tcPr>
          <w:p w14:paraId="1BA31D76" w14:textId="77777777" w:rsidR="00786892" w:rsidRDefault="00786892" w:rsidP="00793E3F">
            <w:pPr>
              <w:rPr>
                <w:lang w:val="en-US"/>
              </w:rPr>
            </w:pPr>
            <w:r>
              <w:rPr>
                <w:lang w:val="en-US"/>
              </w:rPr>
              <w:t>Dl118</w:t>
            </w:r>
          </w:p>
          <w:p w14:paraId="5BADF9F4" w14:textId="77777777" w:rsidR="00786892" w:rsidRDefault="00786892" w:rsidP="00793E3F"/>
        </w:tc>
        <w:tc>
          <w:tcPr>
            <w:tcW w:w="4252" w:type="dxa"/>
            <w:gridSpan w:val="3"/>
            <w:tcBorders>
              <w:top w:val="single" w:sz="4" w:space="0" w:color="auto"/>
              <w:bottom w:val="single" w:sz="4" w:space="0" w:color="auto"/>
            </w:tcBorders>
          </w:tcPr>
          <w:p w14:paraId="3C5AE76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Decaparea mecanizata a imbracamintei din nisip</w:t>
            </w:r>
            <w:r w:rsidRPr="00171E7C">
              <w:rPr>
                <w:rFonts w:ascii="Times New Roman CYR" w:hAnsi="Times New Roman CYR" w:cs="Times New Roman CYR"/>
                <w:sz w:val="16"/>
                <w:szCs w:val="16"/>
                <w:lang w:val="en-US"/>
              </w:rPr>
              <w:t xml:space="preserve"> </w:t>
            </w:r>
          </w:p>
          <w:p w14:paraId="066CF5A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D18ABDC"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5685E67F" w14:textId="77777777" w:rsidR="00786892" w:rsidRDefault="00786892" w:rsidP="00793E3F">
            <w:pPr>
              <w:jc w:val="center"/>
            </w:pPr>
            <w:r>
              <w:t>0,00</w:t>
            </w:r>
          </w:p>
        </w:tc>
      </w:tr>
      <w:tr w:rsidR="00786892" w14:paraId="15E263B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CE1F6" w14:textId="77777777" w:rsidR="00786892" w:rsidRDefault="00786892" w:rsidP="00793E3F"/>
        </w:tc>
        <w:tc>
          <w:tcPr>
            <w:tcW w:w="1276" w:type="dxa"/>
            <w:gridSpan w:val="2"/>
            <w:tcBorders>
              <w:top w:val="nil"/>
              <w:bottom w:val="single" w:sz="2" w:space="0" w:color="auto"/>
            </w:tcBorders>
            <w:vAlign w:val="center"/>
          </w:tcPr>
          <w:p w14:paraId="7BC55BA0" w14:textId="77777777" w:rsidR="00786892" w:rsidRDefault="00786892" w:rsidP="00793E3F">
            <w:pPr>
              <w:jc w:val="center"/>
              <w:rPr>
                <w:sz w:val="16"/>
                <w:szCs w:val="16"/>
              </w:rPr>
            </w:pPr>
            <w:r>
              <w:rPr>
                <w:sz w:val="16"/>
                <w:szCs w:val="16"/>
              </w:rPr>
              <w:t>9310060019930</w:t>
            </w:r>
          </w:p>
        </w:tc>
        <w:tc>
          <w:tcPr>
            <w:tcW w:w="4252" w:type="dxa"/>
            <w:gridSpan w:val="3"/>
            <w:tcBorders>
              <w:top w:val="nil"/>
              <w:bottom w:val="single" w:sz="2" w:space="0" w:color="auto"/>
            </w:tcBorders>
          </w:tcPr>
          <w:p w14:paraId="5D591158" w14:textId="77777777" w:rsidR="00786892" w:rsidRDefault="00786892" w:rsidP="00793E3F">
            <w:r>
              <w:t>Muncitor</w:t>
            </w:r>
          </w:p>
        </w:tc>
        <w:tc>
          <w:tcPr>
            <w:tcW w:w="993" w:type="dxa"/>
            <w:gridSpan w:val="2"/>
            <w:tcBorders>
              <w:top w:val="nil"/>
              <w:bottom w:val="single" w:sz="2" w:space="0" w:color="auto"/>
            </w:tcBorders>
          </w:tcPr>
          <w:p w14:paraId="3CFB3F80" w14:textId="77777777" w:rsidR="00786892" w:rsidRDefault="00786892" w:rsidP="00793E3F">
            <w:r>
              <w:t>h-om</w:t>
            </w:r>
          </w:p>
        </w:tc>
        <w:tc>
          <w:tcPr>
            <w:tcW w:w="1559" w:type="dxa"/>
            <w:gridSpan w:val="2"/>
            <w:tcBorders>
              <w:top w:val="nil"/>
              <w:bottom w:val="single" w:sz="2" w:space="0" w:color="auto"/>
            </w:tcBorders>
          </w:tcPr>
          <w:p w14:paraId="0DBFE5DF" w14:textId="77777777" w:rsidR="00786892" w:rsidRDefault="00786892" w:rsidP="00793E3F">
            <w:r>
              <w:t>0,00</w:t>
            </w:r>
          </w:p>
        </w:tc>
      </w:tr>
      <w:tr w:rsidR="00786892" w14:paraId="6758E51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85D2A" w14:textId="77777777" w:rsidR="00786892" w:rsidRDefault="00786892" w:rsidP="00793E3F"/>
        </w:tc>
        <w:tc>
          <w:tcPr>
            <w:tcW w:w="1276" w:type="dxa"/>
            <w:gridSpan w:val="2"/>
            <w:tcBorders>
              <w:top w:val="nil"/>
              <w:bottom w:val="single" w:sz="2" w:space="0" w:color="auto"/>
            </w:tcBorders>
            <w:vAlign w:val="center"/>
          </w:tcPr>
          <w:p w14:paraId="26BAED80" w14:textId="77777777" w:rsidR="00786892" w:rsidRDefault="00786892" w:rsidP="00793E3F">
            <w:pPr>
              <w:jc w:val="center"/>
              <w:rPr>
                <w:sz w:val="16"/>
                <w:szCs w:val="16"/>
              </w:rPr>
            </w:pPr>
            <w:r>
              <w:rPr>
                <w:sz w:val="16"/>
                <w:szCs w:val="16"/>
              </w:rPr>
              <w:t>2952220003546</w:t>
            </w:r>
          </w:p>
        </w:tc>
        <w:tc>
          <w:tcPr>
            <w:tcW w:w="4252" w:type="dxa"/>
            <w:gridSpan w:val="3"/>
            <w:tcBorders>
              <w:top w:val="nil"/>
              <w:bottom w:val="single" w:sz="2" w:space="0" w:color="auto"/>
            </w:tcBorders>
          </w:tcPr>
          <w:p w14:paraId="6C3607C9" w14:textId="77777777" w:rsidR="00786892" w:rsidRDefault="00786892" w:rsidP="00793E3F">
            <w:r>
              <w:t>Autogreder pina la 175 cp</w:t>
            </w:r>
          </w:p>
        </w:tc>
        <w:tc>
          <w:tcPr>
            <w:tcW w:w="993" w:type="dxa"/>
            <w:gridSpan w:val="2"/>
            <w:tcBorders>
              <w:top w:val="nil"/>
              <w:bottom w:val="single" w:sz="2" w:space="0" w:color="auto"/>
            </w:tcBorders>
          </w:tcPr>
          <w:p w14:paraId="6FD5A460" w14:textId="77777777" w:rsidR="00786892" w:rsidRDefault="00786892" w:rsidP="00793E3F">
            <w:r>
              <w:t>h-ut</w:t>
            </w:r>
          </w:p>
        </w:tc>
        <w:tc>
          <w:tcPr>
            <w:tcW w:w="1559" w:type="dxa"/>
            <w:gridSpan w:val="2"/>
            <w:tcBorders>
              <w:top w:val="nil"/>
              <w:bottom w:val="single" w:sz="2" w:space="0" w:color="auto"/>
            </w:tcBorders>
          </w:tcPr>
          <w:p w14:paraId="720FE88A" w14:textId="77777777" w:rsidR="00786892" w:rsidRDefault="00786892" w:rsidP="00793E3F">
            <w:r>
              <w:t>0,00</w:t>
            </w:r>
          </w:p>
        </w:tc>
      </w:tr>
      <w:tr w:rsidR="00786892" w14:paraId="725577E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59F0BC" w14:textId="77777777" w:rsidR="00786892" w:rsidRDefault="00786892" w:rsidP="00793E3F">
            <w:r>
              <w:t>72</w:t>
            </w:r>
          </w:p>
        </w:tc>
        <w:tc>
          <w:tcPr>
            <w:tcW w:w="1276" w:type="dxa"/>
            <w:gridSpan w:val="2"/>
            <w:tcBorders>
              <w:top w:val="single" w:sz="4" w:space="0" w:color="auto"/>
              <w:bottom w:val="single" w:sz="4" w:space="0" w:color="auto"/>
            </w:tcBorders>
          </w:tcPr>
          <w:p w14:paraId="0D75316B" w14:textId="77777777" w:rsidR="00786892" w:rsidRDefault="00786892" w:rsidP="00793E3F">
            <w:pPr>
              <w:rPr>
                <w:lang w:val="en-US"/>
              </w:rPr>
            </w:pPr>
            <w:r>
              <w:rPr>
                <w:lang w:val="en-US"/>
              </w:rPr>
              <w:t>TsC54A</w:t>
            </w:r>
          </w:p>
          <w:p w14:paraId="63F59688" w14:textId="77777777" w:rsidR="00786892" w:rsidRDefault="00786892" w:rsidP="00793E3F"/>
        </w:tc>
        <w:tc>
          <w:tcPr>
            <w:tcW w:w="4252" w:type="dxa"/>
            <w:gridSpan w:val="3"/>
            <w:tcBorders>
              <w:top w:val="single" w:sz="4" w:space="0" w:color="auto"/>
              <w:bottom w:val="single" w:sz="4" w:space="0" w:color="auto"/>
            </w:tcBorders>
          </w:tcPr>
          <w:p w14:paraId="5F9CD63E" w14:textId="77777777" w:rsidR="00786892" w:rsidRPr="0097392D" w:rsidRDefault="00786892" w:rsidP="00793E3F">
            <w:pPr>
              <w:adjustRightInd w:val="0"/>
              <w:rPr>
                <w:rFonts w:ascii="Times New Roman CYR" w:hAnsi="Times New Roman CYR" w:cs="Times New Roman CYR"/>
                <w:sz w:val="16"/>
                <w:szCs w:val="16"/>
              </w:rPr>
            </w:pPr>
            <w:r>
              <w:t>Strat de fundatie din nisip</w:t>
            </w:r>
            <w:r>
              <w:rPr>
                <w:rFonts w:ascii="Times New Roman CYR" w:hAnsi="Times New Roman CYR" w:cs="Times New Roman CYR"/>
                <w:sz w:val="16"/>
                <w:szCs w:val="16"/>
              </w:rPr>
              <w:t xml:space="preserve"> </w:t>
            </w:r>
          </w:p>
          <w:p w14:paraId="1ED3E583" w14:textId="77777777" w:rsidR="00786892" w:rsidRDefault="00786892" w:rsidP="00793E3F"/>
        </w:tc>
        <w:tc>
          <w:tcPr>
            <w:tcW w:w="993" w:type="dxa"/>
            <w:gridSpan w:val="2"/>
            <w:tcBorders>
              <w:top w:val="single" w:sz="4" w:space="0" w:color="auto"/>
              <w:bottom w:val="single" w:sz="4" w:space="0" w:color="auto"/>
            </w:tcBorders>
            <w:vAlign w:val="center"/>
          </w:tcPr>
          <w:p w14:paraId="42189607"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4440504D" w14:textId="77777777" w:rsidR="00786892" w:rsidRDefault="00786892" w:rsidP="00793E3F">
            <w:pPr>
              <w:jc w:val="center"/>
            </w:pPr>
            <w:r>
              <w:t>47,48</w:t>
            </w:r>
          </w:p>
        </w:tc>
      </w:tr>
      <w:tr w:rsidR="00786892" w14:paraId="276A776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6DD1F" w14:textId="77777777" w:rsidR="00786892" w:rsidRDefault="00786892" w:rsidP="00793E3F"/>
        </w:tc>
        <w:tc>
          <w:tcPr>
            <w:tcW w:w="1276" w:type="dxa"/>
            <w:gridSpan w:val="2"/>
            <w:tcBorders>
              <w:top w:val="nil"/>
              <w:bottom w:val="single" w:sz="2" w:space="0" w:color="auto"/>
            </w:tcBorders>
            <w:vAlign w:val="center"/>
          </w:tcPr>
          <w:p w14:paraId="5ABDCB3F"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3E2B19B0" w14:textId="77777777" w:rsidR="00786892" w:rsidRDefault="00786892" w:rsidP="00793E3F">
            <w:r>
              <w:t>Muncitor necalificat</w:t>
            </w:r>
          </w:p>
        </w:tc>
        <w:tc>
          <w:tcPr>
            <w:tcW w:w="993" w:type="dxa"/>
            <w:gridSpan w:val="2"/>
            <w:tcBorders>
              <w:top w:val="nil"/>
              <w:bottom w:val="single" w:sz="2" w:space="0" w:color="auto"/>
            </w:tcBorders>
          </w:tcPr>
          <w:p w14:paraId="16853AB3" w14:textId="77777777" w:rsidR="00786892" w:rsidRDefault="00786892" w:rsidP="00793E3F">
            <w:r>
              <w:t>h-om</w:t>
            </w:r>
          </w:p>
        </w:tc>
        <w:tc>
          <w:tcPr>
            <w:tcW w:w="1559" w:type="dxa"/>
            <w:gridSpan w:val="2"/>
            <w:tcBorders>
              <w:top w:val="nil"/>
              <w:bottom w:val="single" w:sz="2" w:space="0" w:color="auto"/>
            </w:tcBorders>
          </w:tcPr>
          <w:p w14:paraId="10299CA1" w14:textId="77777777" w:rsidR="00786892" w:rsidRDefault="00786892" w:rsidP="00793E3F">
            <w:r>
              <w:t>42,73</w:t>
            </w:r>
          </w:p>
        </w:tc>
      </w:tr>
      <w:tr w:rsidR="00786892" w14:paraId="0D47A5C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44725" w14:textId="77777777" w:rsidR="00786892" w:rsidRDefault="00786892" w:rsidP="00793E3F"/>
        </w:tc>
        <w:tc>
          <w:tcPr>
            <w:tcW w:w="1276" w:type="dxa"/>
            <w:gridSpan w:val="2"/>
            <w:tcBorders>
              <w:top w:val="nil"/>
              <w:bottom w:val="single" w:sz="2" w:space="0" w:color="auto"/>
            </w:tcBorders>
            <w:vAlign w:val="center"/>
          </w:tcPr>
          <w:p w14:paraId="19DA3946" w14:textId="77777777" w:rsidR="00786892" w:rsidRDefault="00786892" w:rsidP="00793E3F">
            <w:pPr>
              <w:jc w:val="center"/>
              <w:rPr>
                <w:sz w:val="16"/>
                <w:szCs w:val="16"/>
              </w:rPr>
            </w:pPr>
            <w:r>
              <w:rPr>
                <w:sz w:val="16"/>
                <w:szCs w:val="16"/>
              </w:rPr>
              <w:t>1421102200525</w:t>
            </w:r>
          </w:p>
        </w:tc>
        <w:tc>
          <w:tcPr>
            <w:tcW w:w="4252" w:type="dxa"/>
            <w:gridSpan w:val="3"/>
            <w:tcBorders>
              <w:top w:val="nil"/>
              <w:bottom w:val="single" w:sz="2" w:space="0" w:color="auto"/>
            </w:tcBorders>
          </w:tcPr>
          <w:p w14:paraId="63D3FC4F" w14:textId="77777777" w:rsidR="00786892" w:rsidRPr="00171E7C" w:rsidRDefault="00786892" w:rsidP="00793E3F">
            <w:pPr>
              <w:rPr>
                <w:lang w:val="en-US"/>
              </w:rPr>
            </w:pPr>
            <w:r w:rsidRPr="00171E7C">
              <w:rPr>
                <w:lang w:val="en-US"/>
              </w:rPr>
              <w:t>Nisip sortat nespalat de riu si lacuri 0,0-7,0 mm</w:t>
            </w:r>
          </w:p>
        </w:tc>
        <w:tc>
          <w:tcPr>
            <w:tcW w:w="993" w:type="dxa"/>
            <w:gridSpan w:val="2"/>
            <w:tcBorders>
              <w:top w:val="nil"/>
              <w:bottom w:val="single" w:sz="2" w:space="0" w:color="auto"/>
            </w:tcBorders>
          </w:tcPr>
          <w:p w14:paraId="56834049" w14:textId="77777777" w:rsidR="00786892" w:rsidRDefault="00786892" w:rsidP="00793E3F">
            <w:r>
              <w:t>m3</w:t>
            </w:r>
          </w:p>
        </w:tc>
        <w:tc>
          <w:tcPr>
            <w:tcW w:w="1559" w:type="dxa"/>
            <w:gridSpan w:val="2"/>
            <w:tcBorders>
              <w:top w:val="nil"/>
              <w:bottom w:val="single" w:sz="2" w:space="0" w:color="auto"/>
            </w:tcBorders>
          </w:tcPr>
          <w:p w14:paraId="04460558" w14:textId="77777777" w:rsidR="00786892" w:rsidRDefault="00786892" w:rsidP="00793E3F">
            <w:r>
              <w:t>52,23</w:t>
            </w:r>
          </w:p>
        </w:tc>
      </w:tr>
      <w:tr w:rsidR="00786892" w14:paraId="15C7291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AEE470" w14:textId="77777777" w:rsidR="00786892" w:rsidRDefault="00786892" w:rsidP="00793E3F"/>
        </w:tc>
        <w:tc>
          <w:tcPr>
            <w:tcW w:w="1276" w:type="dxa"/>
            <w:gridSpan w:val="2"/>
            <w:tcBorders>
              <w:top w:val="nil"/>
              <w:bottom w:val="single" w:sz="2" w:space="0" w:color="auto"/>
            </w:tcBorders>
            <w:vAlign w:val="center"/>
          </w:tcPr>
          <w:p w14:paraId="207E51D0"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29156A16"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35939972" w14:textId="77777777" w:rsidR="00786892" w:rsidRDefault="00786892" w:rsidP="00793E3F">
            <w:r>
              <w:t>m3</w:t>
            </w:r>
          </w:p>
        </w:tc>
        <w:tc>
          <w:tcPr>
            <w:tcW w:w="1559" w:type="dxa"/>
            <w:gridSpan w:val="2"/>
            <w:tcBorders>
              <w:top w:val="nil"/>
              <w:bottom w:val="single" w:sz="2" w:space="0" w:color="auto"/>
            </w:tcBorders>
          </w:tcPr>
          <w:p w14:paraId="7A7280E1" w14:textId="77777777" w:rsidR="00786892" w:rsidRDefault="00786892" w:rsidP="00793E3F">
            <w:r>
              <w:t>4,75</w:t>
            </w:r>
          </w:p>
        </w:tc>
      </w:tr>
      <w:tr w:rsidR="00786892" w14:paraId="5C49F31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0C3E8" w14:textId="77777777" w:rsidR="00786892" w:rsidRDefault="00786892" w:rsidP="00793E3F"/>
        </w:tc>
        <w:tc>
          <w:tcPr>
            <w:tcW w:w="1276" w:type="dxa"/>
            <w:gridSpan w:val="2"/>
            <w:tcBorders>
              <w:top w:val="nil"/>
              <w:bottom w:val="single" w:sz="2" w:space="0" w:color="auto"/>
            </w:tcBorders>
            <w:vAlign w:val="center"/>
          </w:tcPr>
          <w:p w14:paraId="2AE85F9E" w14:textId="77777777" w:rsidR="00786892" w:rsidRDefault="00786892" w:rsidP="00793E3F">
            <w:pPr>
              <w:jc w:val="center"/>
              <w:rPr>
                <w:sz w:val="16"/>
                <w:szCs w:val="16"/>
              </w:rPr>
            </w:pPr>
            <w:r>
              <w:rPr>
                <w:sz w:val="16"/>
                <w:szCs w:val="16"/>
              </w:rPr>
              <w:t>2592270004021</w:t>
            </w:r>
          </w:p>
        </w:tc>
        <w:tc>
          <w:tcPr>
            <w:tcW w:w="4252" w:type="dxa"/>
            <w:gridSpan w:val="3"/>
            <w:tcBorders>
              <w:top w:val="nil"/>
              <w:bottom w:val="single" w:sz="2" w:space="0" w:color="auto"/>
            </w:tcBorders>
          </w:tcPr>
          <w:p w14:paraId="2FA8FD0D" w14:textId="77777777" w:rsidR="00786892" w:rsidRPr="00171E7C" w:rsidRDefault="00786892" w:rsidP="00793E3F">
            <w:pPr>
              <w:rPr>
                <w:lang w:val="en-US"/>
              </w:rPr>
            </w:pPr>
            <w:r w:rsidRPr="00171E7C">
              <w:rPr>
                <w:lang w:val="en-US"/>
              </w:rPr>
              <w:t>Compactor pe pneuri sau mecanic 150 - 200 kg</w:t>
            </w:r>
          </w:p>
        </w:tc>
        <w:tc>
          <w:tcPr>
            <w:tcW w:w="993" w:type="dxa"/>
            <w:gridSpan w:val="2"/>
            <w:tcBorders>
              <w:top w:val="nil"/>
              <w:bottom w:val="single" w:sz="2" w:space="0" w:color="auto"/>
            </w:tcBorders>
          </w:tcPr>
          <w:p w14:paraId="0100AE99" w14:textId="77777777" w:rsidR="00786892" w:rsidRDefault="00786892" w:rsidP="00793E3F">
            <w:r>
              <w:t>h-ut</w:t>
            </w:r>
          </w:p>
        </w:tc>
        <w:tc>
          <w:tcPr>
            <w:tcW w:w="1559" w:type="dxa"/>
            <w:gridSpan w:val="2"/>
            <w:tcBorders>
              <w:top w:val="nil"/>
              <w:bottom w:val="single" w:sz="2" w:space="0" w:color="auto"/>
            </w:tcBorders>
          </w:tcPr>
          <w:p w14:paraId="1236D304" w14:textId="77777777" w:rsidR="00786892" w:rsidRDefault="00786892" w:rsidP="00793E3F">
            <w:r>
              <w:t>19,94</w:t>
            </w:r>
          </w:p>
        </w:tc>
      </w:tr>
      <w:tr w:rsidR="00786892" w14:paraId="71946CD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00300F" w14:textId="77777777" w:rsidR="00786892" w:rsidRDefault="00786892" w:rsidP="00793E3F">
            <w:r>
              <w:t>73</w:t>
            </w:r>
          </w:p>
        </w:tc>
        <w:tc>
          <w:tcPr>
            <w:tcW w:w="1276" w:type="dxa"/>
            <w:gridSpan w:val="2"/>
            <w:tcBorders>
              <w:top w:val="single" w:sz="4" w:space="0" w:color="auto"/>
              <w:bottom w:val="single" w:sz="4" w:space="0" w:color="auto"/>
            </w:tcBorders>
          </w:tcPr>
          <w:p w14:paraId="4E407821" w14:textId="77777777" w:rsidR="00786892" w:rsidRDefault="00786892" w:rsidP="00793E3F">
            <w:pPr>
              <w:rPr>
                <w:lang w:val="en-US"/>
              </w:rPr>
            </w:pPr>
            <w:r>
              <w:rPr>
                <w:lang w:val="en-US"/>
              </w:rPr>
              <w:t>TsC54B</w:t>
            </w:r>
          </w:p>
          <w:p w14:paraId="1A4D6B2C" w14:textId="77777777" w:rsidR="00786892" w:rsidRDefault="00786892" w:rsidP="00793E3F"/>
        </w:tc>
        <w:tc>
          <w:tcPr>
            <w:tcW w:w="4252" w:type="dxa"/>
            <w:gridSpan w:val="3"/>
            <w:tcBorders>
              <w:top w:val="single" w:sz="4" w:space="0" w:color="auto"/>
              <w:bottom w:val="single" w:sz="4" w:space="0" w:color="auto"/>
            </w:tcBorders>
          </w:tcPr>
          <w:p w14:paraId="2715410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Strat de fundatie din piatra sparta(</w:t>
            </w:r>
            <w:r>
              <w:t>К</w:t>
            </w:r>
            <w:r w:rsidRPr="00171E7C">
              <w:rPr>
                <w:lang w:val="en-US"/>
              </w:rPr>
              <w:t xml:space="preserve">=0,5 </w:t>
            </w:r>
            <w:r>
              <w:t>к</w:t>
            </w:r>
            <w:r w:rsidRPr="00171E7C">
              <w:rPr>
                <w:lang w:val="en-US"/>
              </w:rPr>
              <w:t xml:space="preserve"> </w:t>
            </w:r>
            <w:r>
              <w:t>щебню</w:t>
            </w:r>
            <w:r w:rsidRPr="00171E7C">
              <w:rPr>
                <w:lang w:val="en-US"/>
              </w:rPr>
              <w:t>)</w:t>
            </w:r>
            <w:r w:rsidRPr="00171E7C">
              <w:rPr>
                <w:rFonts w:ascii="Times New Roman CYR" w:hAnsi="Times New Roman CYR" w:cs="Times New Roman CYR"/>
                <w:sz w:val="16"/>
                <w:szCs w:val="16"/>
                <w:lang w:val="en-US"/>
              </w:rPr>
              <w:t xml:space="preserve"> </w:t>
            </w:r>
          </w:p>
          <w:p w14:paraId="756BFB9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AA0829D"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0ABF8D17" w14:textId="77777777" w:rsidR="00786892" w:rsidRDefault="00786892" w:rsidP="00793E3F">
            <w:pPr>
              <w:jc w:val="center"/>
            </w:pPr>
            <w:r>
              <w:t>79,13</w:t>
            </w:r>
          </w:p>
        </w:tc>
      </w:tr>
      <w:tr w:rsidR="00786892" w14:paraId="3FCF8F4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06ADD" w14:textId="77777777" w:rsidR="00786892" w:rsidRDefault="00786892" w:rsidP="00793E3F"/>
        </w:tc>
        <w:tc>
          <w:tcPr>
            <w:tcW w:w="1276" w:type="dxa"/>
            <w:gridSpan w:val="2"/>
            <w:tcBorders>
              <w:top w:val="nil"/>
              <w:bottom w:val="single" w:sz="2" w:space="0" w:color="auto"/>
            </w:tcBorders>
            <w:vAlign w:val="center"/>
          </w:tcPr>
          <w:p w14:paraId="04B09CBF"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0679F38D" w14:textId="77777777" w:rsidR="00786892" w:rsidRDefault="00786892" w:rsidP="00793E3F">
            <w:r>
              <w:t>Muncitor necalificat</w:t>
            </w:r>
          </w:p>
        </w:tc>
        <w:tc>
          <w:tcPr>
            <w:tcW w:w="993" w:type="dxa"/>
            <w:gridSpan w:val="2"/>
            <w:tcBorders>
              <w:top w:val="nil"/>
              <w:bottom w:val="single" w:sz="2" w:space="0" w:color="auto"/>
            </w:tcBorders>
          </w:tcPr>
          <w:p w14:paraId="0F81297D" w14:textId="77777777" w:rsidR="00786892" w:rsidRDefault="00786892" w:rsidP="00793E3F">
            <w:r>
              <w:t>h-om</w:t>
            </w:r>
          </w:p>
        </w:tc>
        <w:tc>
          <w:tcPr>
            <w:tcW w:w="1559" w:type="dxa"/>
            <w:gridSpan w:val="2"/>
            <w:tcBorders>
              <w:top w:val="nil"/>
              <w:bottom w:val="single" w:sz="2" w:space="0" w:color="auto"/>
            </w:tcBorders>
          </w:tcPr>
          <w:p w14:paraId="69215BE7" w14:textId="77777777" w:rsidR="00786892" w:rsidRDefault="00786892" w:rsidP="00793E3F">
            <w:r>
              <w:t>78,34</w:t>
            </w:r>
          </w:p>
        </w:tc>
      </w:tr>
      <w:tr w:rsidR="00786892" w14:paraId="6E9C62C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94368" w14:textId="77777777" w:rsidR="00786892" w:rsidRDefault="00786892" w:rsidP="00793E3F"/>
        </w:tc>
        <w:tc>
          <w:tcPr>
            <w:tcW w:w="1276" w:type="dxa"/>
            <w:gridSpan w:val="2"/>
            <w:tcBorders>
              <w:top w:val="nil"/>
              <w:bottom w:val="single" w:sz="2" w:space="0" w:color="auto"/>
            </w:tcBorders>
            <w:vAlign w:val="center"/>
          </w:tcPr>
          <w:p w14:paraId="165BBCBC" w14:textId="77777777" w:rsidR="00786892" w:rsidRDefault="00786892" w:rsidP="00793E3F">
            <w:pPr>
              <w:jc w:val="center"/>
              <w:rPr>
                <w:sz w:val="16"/>
                <w:szCs w:val="16"/>
              </w:rPr>
            </w:pPr>
            <w:r>
              <w:rPr>
                <w:sz w:val="16"/>
                <w:szCs w:val="16"/>
              </w:rPr>
              <w:t>1411122201752</w:t>
            </w:r>
          </w:p>
        </w:tc>
        <w:tc>
          <w:tcPr>
            <w:tcW w:w="4252" w:type="dxa"/>
            <w:gridSpan w:val="3"/>
            <w:tcBorders>
              <w:top w:val="nil"/>
              <w:bottom w:val="single" w:sz="2" w:space="0" w:color="auto"/>
            </w:tcBorders>
          </w:tcPr>
          <w:p w14:paraId="58642481" w14:textId="77777777" w:rsidR="00786892" w:rsidRDefault="00786892" w:rsidP="00793E3F">
            <w:r>
              <w:t xml:space="preserve">Piatra sparta </w:t>
            </w:r>
          </w:p>
        </w:tc>
        <w:tc>
          <w:tcPr>
            <w:tcW w:w="993" w:type="dxa"/>
            <w:gridSpan w:val="2"/>
            <w:tcBorders>
              <w:top w:val="nil"/>
              <w:bottom w:val="single" w:sz="2" w:space="0" w:color="auto"/>
            </w:tcBorders>
          </w:tcPr>
          <w:p w14:paraId="14D94926" w14:textId="77777777" w:rsidR="00786892" w:rsidRDefault="00786892" w:rsidP="00793E3F">
            <w:r>
              <w:t>m3</w:t>
            </w:r>
          </w:p>
        </w:tc>
        <w:tc>
          <w:tcPr>
            <w:tcW w:w="1559" w:type="dxa"/>
            <w:gridSpan w:val="2"/>
            <w:tcBorders>
              <w:top w:val="nil"/>
              <w:bottom w:val="single" w:sz="2" w:space="0" w:color="auto"/>
            </w:tcBorders>
          </w:tcPr>
          <w:p w14:paraId="6ED7F9F0" w14:textId="77777777" w:rsidR="00786892" w:rsidRDefault="00786892" w:rsidP="00793E3F">
            <w:r>
              <w:t>45,50</w:t>
            </w:r>
          </w:p>
        </w:tc>
      </w:tr>
      <w:tr w:rsidR="00786892" w14:paraId="3DDB44C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71AA2" w14:textId="77777777" w:rsidR="00786892" w:rsidRDefault="00786892" w:rsidP="00793E3F"/>
        </w:tc>
        <w:tc>
          <w:tcPr>
            <w:tcW w:w="1276" w:type="dxa"/>
            <w:gridSpan w:val="2"/>
            <w:tcBorders>
              <w:top w:val="nil"/>
              <w:bottom w:val="single" w:sz="2" w:space="0" w:color="auto"/>
            </w:tcBorders>
            <w:vAlign w:val="center"/>
          </w:tcPr>
          <w:p w14:paraId="5A156954"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0276A95E"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1D4C1EAB" w14:textId="77777777" w:rsidR="00786892" w:rsidRDefault="00786892" w:rsidP="00793E3F">
            <w:r>
              <w:t>m3</w:t>
            </w:r>
          </w:p>
        </w:tc>
        <w:tc>
          <w:tcPr>
            <w:tcW w:w="1559" w:type="dxa"/>
            <w:gridSpan w:val="2"/>
            <w:tcBorders>
              <w:top w:val="nil"/>
              <w:bottom w:val="single" w:sz="2" w:space="0" w:color="auto"/>
            </w:tcBorders>
          </w:tcPr>
          <w:p w14:paraId="0C413D59" w14:textId="77777777" w:rsidR="00786892" w:rsidRDefault="00786892" w:rsidP="00793E3F">
            <w:r>
              <w:t>3,96</w:t>
            </w:r>
          </w:p>
        </w:tc>
      </w:tr>
      <w:tr w:rsidR="00786892" w14:paraId="0C85336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EAE1D6" w14:textId="77777777" w:rsidR="00786892" w:rsidRDefault="00786892" w:rsidP="00793E3F"/>
        </w:tc>
        <w:tc>
          <w:tcPr>
            <w:tcW w:w="1276" w:type="dxa"/>
            <w:gridSpan w:val="2"/>
            <w:tcBorders>
              <w:top w:val="nil"/>
              <w:bottom w:val="single" w:sz="2" w:space="0" w:color="auto"/>
            </w:tcBorders>
            <w:vAlign w:val="center"/>
          </w:tcPr>
          <w:p w14:paraId="10E68A2A" w14:textId="77777777" w:rsidR="00786892" w:rsidRDefault="00786892" w:rsidP="00793E3F">
            <w:pPr>
              <w:jc w:val="center"/>
              <w:rPr>
                <w:sz w:val="16"/>
                <w:szCs w:val="16"/>
              </w:rPr>
            </w:pPr>
            <w:r>
              <w:rPr>
                <w:sz w:val="16"/>
                <w:szCs w:val="16"/>
              </w:rPr>
              <w:t>2592270004021</w:t>
            </w:r>
          </w:p>
        </w:tc>
        <w:tc>
          <w:tcPr>
            <w:tcW w:w="4252" w:type="dxa"/>
            <w:gridSpan w:val="3"/>
            <w:tcBorders>
              <w:top w:val="nil"/>
              <w:bottom w:val="single" w:sz="2" w:space="0" w:color="auto"/>
            </w:tcBorders>
          </w:tcPr>
          <w:p w14:paraId="774F224E" w14:textId="77777777" w:rsidR="00786892" w:rsidRPr="00171E7C" w:rsidRDefault="00786892" w:rsidP="00793E3F">
            <w:pPr>
              <w:rPr>
                <w:lang w:val="en-US"/>
              </w:rPr>
            </w:pPr>
            <w:r w:rsidRPr="00171E7C">
              <w:rPr>
                <w:lang w:val="en-US"/>
              </w:rPr>
              <w:t>Compactor pe pneuri sau mecanic 150 - 200 kg</w:t>
            </w:r>
          </w:p>
        </w:tc>
        <w:tc>
          <w:tcPr>
            <w:tcW w:w="993" w:type="dxa"/>
            <w:gridSpan w:val="2"/>
            <w:tcBorders>
              <w:top w:val="nil"/>
              <w:bottom w:val="single" w:sz="2" w:space="0" w:color="auto"/>
            </w:tcBorders>
          </w:tcPr>
          <w:p w14:paraId="31E3FB41" w14:textId="77777777" w:rsidR="00786892" w:rsidRDefault="00786892" w:rsidP="00793E3F">
            <w:r>
              <w:t>h-ut</w:t>
            </w:r>
          </w:p>
        </w:tc>
        <w:tc>
          <w:tcPr>
            <w:tcW w:w="1559" w:type="dxa"/>
            <w:gridSpan w:val="2"/>
            <w:tcBorders>
              <w:top w:val="nil"/>
              <w:bottom w:val="single" w:sz="2" w:space="0" w:color="auto"/>
            </w:tcBorders>
          </w:tcPr>
          <w:p w14:paraId="122ABC44" w14:textId="77777777" w:rsidR="00786892" w:rsidRDefault="00786892" w:rsidP="00793E3F">
            <w:r>
              <w:t>33,23</w:t>
            </w:r>
          </w:p>
        </w:tc>
      </w:tr>
      <w:tr w:rsidR="00786892" w14:paraId="0653E48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11C0D2" w14:textId="77777777" w:rsidR="00786892" w:rsidRDefault="00786892" w:rsidP="00793E3F">
            <w:r>
              <w:t>74</w:t>
            </w:r>
          </w:p>
        </w:tc>
        <w:tc>
          <w:tcPr>
            <w:tcW w:w="1276" w:type="dxa"/>
            <w:gridSpan w:val="2"/>
            <w:tcBorders>
              <w:top w:val="single" w:sz="4" w:space="0" w:color="auto"/>
              <w:bottom w:val="single" w:sz="4" w:space="0" w:color="auto"/>
            </w:tcBorders>
          </w:tcPr>
          <w:p w14:paraId="5D1F204A" w14:textId="77777777" w:rsidR="00786892" w:rsidRDefault="00786892" w:rsidP="00793E3F">
            <w:pPr>
              <w:rPr>
                <w:lang w:val="en-US"/>
              </w:rPr>
            </w:pPr>
            <w:r>
              <w:rPr>
                <w:lang w:val="en-US"/>
              </w:rPr>
              <w:t>DB19A</w:t>
            </w:r>
          </w:p>
          <w:p w14:paraId="0E269539" w14:textId="77777777" w:rsidR="00786892" w:rsidRDefault="00786892" w:rsidP="00793E3F"/>
        </w:tc>
        <w:tc>
          <w:tcPr>
            <w:tcW w:w="4252" w:type="dxa"/>
            <w:gridSpan w:val="3"/>
            <w:tcBorders>
              <w:top w:val="single" w:sz="4" w:space="0" w:color="auto"/>
              <w:bottom w:val="single" w:sz="4" w:space="0" w:color="auto"/>
            </w:tcBorders>
          </w:tcPr>
          <w:p w14:paraId="7937531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Imbracaminte de beton asfaltic cu agregat mare, executata la cald, in grosime de 4,0 cm, cu asternere manuala </w:t>
            </w:r>
            <w:r w:rsidRPr="00171E7C">
              <w:rPr>
                <w:rFonts w:ascii="Times New Roman CYR" w:hAnsi="Times New Roman CYR" w:cs="Times New Roman CYR"/>
                <w:sz w:val="16"/>
                <w:szCs w:val="16"/>
                <w:lang w:val="en-US"/>
              </w:rPr>
              <w:t xml:space="preserve"> </w:t>
            </w:r>
          </w:p>
          <w:p w14:paraId="5A7C949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85C6374"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0B603EBF" w14:textId="77777777" w:rsidR="00786892" w:rsidRDefault="00786892" w:rsidP="00793E3F">
            <w:pPr>
              <w:jc w:val="center"/>
            </w:pPr>
            <w:r>
              <w:t>316,50</w:t>
            </w:r>
          </w:p>
        </w:tc>
      </w:tr>
      <w:tr w:rsidR="00786892" w14:paraId="31ACDDE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3D3C8" w14:textId="77777777" w:rsidR="00786892" w:rsidRDefault="00786892" w:rsidP="00793E3F"/>
        </w:tc>
        <w:tc>
          <w:tcPr>
            <w:tcW w:w="1276" w:type="dxa"/>
            <w:gridSpan w:val="2"/>
            <w:tcBorders>
              <w:top w:val="nil"/>
              <w:bottom w:val="single" w:sz="2" w:space="0" w:color="auto"/>
            </w:tcBorders>
            <w:vAlign w:val="center"/>
          </w:tcPr>
          <w:p w14:paraId="05908257" w14:textId="77777777" w:rsidR="00786892" w:rsidRDefault="00786892" w:rsidP="00793E3F">
            <w:pPr>
              <w:jc w:val="center"/>
              <w:rPr>
                <w:sz w:val="16"/>
                <w:szCs w:val="16"/>
              </w:rPr>
            </w:pPr>
            <w:r>
              <w:rPr>
                <w:sz w:val="16"/>
                <w:szCs w:val="16"/>
              </w:rPr>
              <w:t>7129040010110</w:t>
            </w:r>
          </w:p>
        </w:tc>
        <w:tc>
          <w:tcPr>
            <w:tcW w:w="4252" w:type="dxa"/>
            <w:gridSpan w:val="3"/>
            <w:tcBorders>
              <w:top w:val="nil"/>
              <w:bottom w:val="single" w:sz="2" w:space="0" w:color="auto"/>
            </w:tcBorders>
          </w:tcPr>
          <w:p w14:paraId="13E4FF8D" w14:textId="77777777" w:rsidR="00786892" w:rsidRDefault="00786892" w:rsidP="00793E3F">
            <w:r>
              <w:t>Asfaltator</w:t>
            </w:r>
          </w:p>
        </w:tc>
        <w:tc>
          <w:tcPr>
            <w:tcW w:w="993" w:type="dxa"/>
            <w:gridSpan w:val="2"/>
            <w:tcBorders>
              <w:top w:val="nil"/>
              <w:bottom w:val="single" w:sz="2" w:space="0" w:color="auto"/>
            </w:tcBorders>
          </w:tcPr>
          <w:p w14:paraId="532C83B0" w14:textId="77777777" w:rsidR="00786892" w:rsidRDefault="00786892" w:rsidP="00793E3F">
            <w:r>
              <w:t>h-om</w:t>
            </w:r>
          </w:p>
        </w:tc>
        <w:tc>
          <w:tcPr>
            <w:tcW w:w="1559" w:type="dxa"/>
            <w:gridSpan w:val="2"/>
            <w:tcBorders>
              <w:top w:val="nil"/>
              <w:bottom w:val="single" w:sz="2" w:space="0" w:color="auto"/>
            </w:tcBorders>
          </w:tcPr>
          <w:p w14:paraId="6DC4CB01" w14:textId="77777777" w:rsidR="00786892" w:rsidRDefault="00786892" w:rsidP="00793E3F">
            <w:r>
              <w:t>37,98</w:t>
            </w:r>
          </w:p>
        </w:tc>
      </w:tr>
      <w:tr w:rsidR="00786892" w14:paraId="0EB20D9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A8A9D" w14:textId="77777777" w:rsidR="00786892" w:rsidRDefault="00786892" w:rsidP="00793E3F"/>
        </w:tc>
        <w:tc>
          <w:tcPr>
            <w:tcW w:w="1276" w:type="dxa"/>
            <w:gridSpan w:val="2"/>
            <w:tcBorders>
              <w:top w:val="nil"/>
              <w:bottom w:val="single" w:sz="2" w:space="0" w:color="auto"/>
            </w:tcBorders>
            <w:vAlign w:val="center"/>
          </w:tcPr>
          <w:p w14:paraId="283487BF" w14:textId="77777777" w:rsidR="00786892" w:rsidRDefault="00786892" w:rsidP="00793E3F">
            <w:pPr>
              <w:jc w:val="center"/>
              <w:rPr>
                <w:sz w:val="16"/>
                <w:szCs w:val="16"/>
              </w:rPr>
            </w:pPr>
            <w:r>
              <w:rPr>
                <w:sz w:val="16"/>
                <w:szCs w:val="16"/>
              </w:rPr>
              <w:t>1111000100310</w:t>
            </w:r>
          </w:p>
        </w:tc>
        <w:tc>
          <w:tcPr>
            <w:tcW w:w="4252" w:type="dxa"/>
            <w:gridSpan w:val="3"/>
            <w:tcBorders>
              <w:top w:val="nil"/>
              <w:bottom w:val="single" w:sz="2" w:space="0" w:color="auto"/>
            </w:tcBorders>
          </w:tcPr>
          <w:p w14:paraId="024874A5" w14:textId="77777777" w:rsidR="00786892" w:rsidRPr="00171E7C" w:rsidRDefault="00786892" w:rsidP="00793E3F">
            <w:pPr>
              <w:rPr>
                <w:lang w:val="en-US"/>
              </w:rPr>
            </w:pPr>
            <w:r w:rsidRPr="00171E7C">
              <w:rPr>
                <w:lang w:val="en-US"/>
              </w:rPr>
              <w:t>Mixtura asfaltica praparata la cald</w:t>
            </w:r>
          </w:p>
        </w:tc>
        <w:tc>
          <w:tcPr>
            <w:tcW w:w="993" w:type="dxa"/>
            <w:gridSpan w:val="2"/>
            <w:tcBorders>
              <w:top w:val="nil"/>
              <w:bottom w:val="single" w:sz="2" w:space="0" w:color="auto"/>
            </w:tcBorders>
          </w:tcPr>
          <w:p w14:paraId="30AF91A5" w14:textId="77777777" w:rsidR="00786892" w:rsidRDefault="00786892" w:rsidP="00793E3F">
            <w:r>
              <w:t>t</w:t>
            </w:r>
          </w:p>
        </w:tc>
        <w:tc>
          <w:tcPr>
            <w:tcW w:w="1559" w:type="dxa"/>
            <w:gridSpan w:val="2"/>
            <w:tcBorders>
              <w:top w:val="nil"/>
              <w:bottom w:val="single" w:sz="2" w:space="0" w:color="auto"/>
            </w:tcBorders>
          </w:tcPr>
          <w:p w14:paraId="5A732728" w14:textId="77777777" w:rsidR="00786892" w:rsidRDefault="00786892" w:rsidP="00793E3F">
            <w:r>
              <w:t>29,75</w:t>
            </w:r>
          </w:p>
        </w:tc>
      </w:tr>
      <w:tr w:rsidR="00786892" w14:paraId="1553A18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BF1398" w14:textId="77777777" w:rsidR="00786892" w:rsidRDefault="00786892" w:rsidP="00793E3F"/>
        </w:tc>
        <w:tc>
          <w:tcPr>
            <w:tcW w:w="1276" w:type="dxa"/>
            <w:gridSpan w:val="2"/>
            <w:tcBorders>
              <w:top w:val="nil"/>
              <w:bottom w:val="single" w:sz="2" w:space="0" w:color="auto"/>
            </w:tcBorders>
            <w:vAlign w:val="center"/>
          </w:tcPr>
          <w:p w14:paraId="405F9698" w14:textId="77777777" w:rsidR="00786892" w:rsidRDefault="00786892" w:rsidP="00793E3F">
            <w:pPr>
              <w:jc w:val="center"/>
              <w:rPr>
                <w:sz w:val="16"/>
                <w:szCs w:val="16"/>
              </w:rPr>
            </w:pPr>
            <w:r>
              <w:rPr>
                <w:sz w:val="16"/>
                <w:szCs w:val="16"/>
              </w:rPr>
              <w:t>1421102200000</w:t>
            </w:r>
          </w:p>
        </w:tc>
        <w:tc>
          <w:tcPr>
            <w:tcW w:w="4252" w:type="dxa"/>
            <w:gridSpan w:val="3"/>
            <w:tcBorders>
              <w:top w:val="nil"/>
              <w:bottom w:val="single" w:sz="2" w:space="0" w:color="auto"/>
            </w:tcBorders>
          </w:tcPr>
          <w:p w14:paraId="2E212009" w14:textId="77777777" w:rsidR="00786892" w:rsidRDefault="00786892" w:rsidP="00793E3F">
            <w:r>
              <w:t>Nisip bitumat</w:t>
            </w:r>
          </w:p>
        </w:tc>
        <w:tc>
          <w:tcPr>
            <w:tcW w:w="993" w:type="dxa"/>
            <w:gridSpan w:val="2"/>
            <w:tcBorders>
              <w:top w:val="nil"/>
              <w:bottom w:val="single" w:sz="2" w:space="0" w:color="auto"/>
            </w:tcBorders>
          </w:tcPr>
          <w:p w14:paraId="47D6B271" w14:textId="77777777" w:rsidR="00786892" w:rsidRDefault="00786892" w:rsidP="00793E3F">
            <w:r>
              <w:t>t</w:t>
            </w:r>
          </w:p>
        </w:tc>
        <w:tc>
          <w:tcPr>
            <w:tcW w:w="1559" w:type="dxa"/>
            <w:gridSpan w:val="2"/>
            <w:tcBorders>
              <w:top w:val="nil"/>
              <w:bottom w:val="single" w:sz="2" w:space="0" w:color="auto"/>
            </w:tcBorders>
          </w:tcPr>
          <w:p w14:paraId="1288633C" w14:textId="77777777" w:rsidR="00786892" w:rsidRDefault="00786892" w:rsidP="00793E3F">
            <w:r>
              <w:t>0,95</w:t>
            </w:r>
          </w:p>
        </w:tc>
      </w:tr>
      <w:tr w:rsidR="00786892" w14:paraId="05597CD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68A2BE" w14:textId="77777777" w:rsidR="00786892" w:rsidRDefault="00786892" w:rsidP="00793E3F"/>
        </w:tc>
        <w:tc>
          <w:tcPr>
            <w:tcW w:w="1276" w:type="dxa"/>
            <w:gridSpan w:val="2"/>
            <w:tcBorders>
              <w:top w:val="nil"/>
              <w:bottom w:val="single" w:sz="2" w:space="0" w:color="auto"/>
            </w:tcBorders>
            <w:vAlign w:val="center"/>
          </w:tcPr>
          <w:p w14:paraId="7D381FAC" w14:textId="77777777" w:rsidR="00786892" w:rsidRDefault="00786892" w:rsidP="00793E3F">
            <w:pPr>
              <w:jc w:val="center"/>
              <w:rPr>
                <w:sz w:val="16"/>
                <w:szCs w:val="16"/>
              </w:rPr>
            </w:pPr>
            <w:r>
              <w:rPr>
                <w:sz w:val="16"/>
                <w:szCs w:val="16"/>
              </w:rPr>
              <w:t>2952240004010</w:t>
            </w:r>
          </w:p>
        </w:tc>
        <w:tc>
          <w:tcPr>
            <w:tcW w:w="4252" w:type="dxa"/>
            <w:gridSpan w:val="3"/>
            <w:tcBorders>
              <w:top w:val="nil"/>
              <w:bottom w:val="single" w:sz="2" w:space="0" w:color="auto"/>
            </w:tcBorders>
          </w:tcPr>
          <w:p w14:paraId="6D2402B7" w14:textId="77777777" w:rsidR="00786892" w:rsidRPr="00171E7C" w:rsidRDefault="00786892" w:rsidP="00793E3F">
            <w:pPr>
              <w:rPr>
                <w:lang w:val="en-US"/>
              </w:rPr>
            </w:pPr>
            <w:r w:rsidRPr="00171E7C">
              <w:rPr>
                <w:lang w:val="en-US"/>
              </w:rPr>
              <w:t>Compactor static autopropulsat cu rulouri valturi  R 8-14 de 14tf</w:t>
            </w:r>
          </w:p>
        </w:tc>
        <w:tc>
          <w:tcPr>
            <w:tcW w:w="993" w:type="dxa"/>
            <w:gridSpan w:val="2"/>
            <w:tcBorders>
              <w:top w:val="nil"/>
              <w:bottom w:val="single" w:sz="2" w:space="0" w:color="auto"/>
            </w:tcBorders>
          </w:tcPr>
          <w:p w14:paraId="198922CA" w14:textId="77777777" w:rsidR="00786892" w:rsidRDefault="00786892" w:rsidP="00793E3F">
            <w:r>
              <w:t>h-ut</w:t>
            </w:r>
          </w:p>
        </w:tc>
        <w:tc>
          <w:tcPr>
            <w:tcW w:w="1559" w:type="dxa"/>
            <w:gridSpan w:val="2"/>
            <w:tcBorders>
              <w:top w:val="nil"/>
              <w:bottom w:val="single" w:sz="2" w:space="0" w:color="auto"/>
            </w:tcBorders>
          </w:tcPr>
          <w:p w14:paraId="3D08600C" w14:textId="77777777" w:rsidR="00786892" w:rsidRDefault="00786892" w:rsidP="00793E3F">
            <w:r>
              <w:t>3,58</w:t>
            </w:r>
          </w:p>
        </w:tc>
      </w:tr>
      <w:tr w:rsidR="00786892" w14:paraId="323867A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16D45D" w14:textId="77777777" w:rsidR="00786892" w:rsidRDefault="00786892" w:rsidP="00793E3F">
            <w:r>
              <w:t>75</w:t>
            </w:r>
          </w:p>
        </w:tc>
        <w:tc>
          <w:tcPr>
            <w:tcW w:w="1276" w:type="dxa"/>
            <w:gridSpan w:val="2"/>
            <w:tcBorders>
              <w:top w:val="single" w:sz="4" w:space="0" w:color="auto"/>
              <w:bottom w:val="single" w:sz="4" w:space="0" w:color="auto"/>
            </w:tcBorders>
          </w:tcPr>
          <w:p w14:paraId="67DDDD95" w14:textId="77777777" w:rsidR="00786892" w:rsidRDefault="00786892" w:rsidP="00793E3F">
            <w:pPr>
              <w:rPr>
                <w:lang w:val="en-US"/>
              </w:rPr>
            </w:pPr>
            <w:r>
              <w:rPr>
                <w:lang w:val="en-US"/>
              </w:rPr>
              <w:t>DB16H</w:t>
            </w:r>
          </w:p>
          <w:p w14:paraId="458A8940" w14:textId="77777777" w:rsidR="00786892" w:rsidRDefault="00786892" w:rsidP="00793E3F"/>
        </w:tc>
        <w:tc>
          <w:tcPr>
            <w:tcW w:w="4252" w:type="dxa"/>
            <w:gridSpan w:val="3"/>
            <w:tcBorders>
              <w:top w:val="single" w:sz="4" w:space="0" w:color="auto"/>
              <w:bottom w:val="single" w:sz="4" w:space="0" w:color="auto"/>
            </w:tcBorders>
          </w:tcPr>
          <w:p w14:paraId="6EC03A3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Imbracaminte de beton asfaltic cu agregate marunte, executata la cald, in grosime de 4,0 cm, cu asternere mecanica </w:t>
            </w:r>
            <w:r w:rsidRPr="00171E7C">
              <w:rPr>
                <w:rFonts w:ascii="Times New Roman CYR" w:hAnsi="Times New Roman CYR" w:cs="Times New Roman CYR"/>
                <w:sz w:val="16"/>
                <w:szCs w:val="16"/>
                <w:lang w:val="en-US"/>
              </w:rPr>
              <w:t xml:space="preserve"> </w:t>
            </w:r>
          </w:p>
          <w:p w14:paraId="5F85FAE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1F7BFFF"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088D5D13" w14:textId="77777777" w:rsidR="00786892" w:rsidRDefault="00786892" w:rsidP="00793E3F">
            <w:pPr>
              <w:jc w:val="center"/>
            </w:pPr>
            <w:r>
              <w:t>316,50</w:t>
            </w:r>
          </w:p>
        </w:tc>
      </w:tr>
      <w:tr w:rsidR="00786892" w14:paraId="4FDE546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ED9C5B" w14:textId="77777777" w:rsidR="00786892" w:rsidRDefault="00786892" w:rsidP="00793E3F"/>
        </w:tc>
        <w:tc>
          <w:tcPr>
            <w:tcW w:w="1276" w:type="dxa"/>
            <w:gridSpan w:val="2"/>
            <w:tcBorders>
              <w:top w:val="nil"/>
              <w:bottom w:val="single" w:sz="2" w:space="0" w:color="auto"/>
            </w:tcBorders>
            <w:vAlign w:val="center"/>
          </w:tcPr>
          <w:p w14:paraId="0E94205C" w14:textId="77777777" w:rsidR="00786892" w:rsidRDefault="00786892" w:rsidP="00793E3F">
            <w:pPr>
              <w:jc w:val="center"/>
              <w:rPr>
                <w:sz w:val="16"/>
                <w:szCs w:val="16"/>
              </w:rPr>
            </w:pPr>
            <w:r>
              <w:rPr>
                <w:sz w:val="16"/>
                <w:szCs w:val="16"/>
              </w:rPr>
              <w:t>7129040010110</w:t>
            </w:r>
          </w:p>
        </w:tc>
        <w:tc>
          <w:tcPr>
            <w:tcW w:w="4252" w:type="dxa"/>
            <w:gridSpan w:val="3"/>
            <w:tcBorders>
              <w:top w:val="nil"/>
              <w:bottom w:val="single" w:sz="2" w:space="0" w:color="auto"/>
            </w:tcBorders>
          </w:tcPr>
          <w:p w14:paraId="63AA1FF8" w14:textId="77777777" w:rsidR="00786892" w:rsidRDefault="00786892" w:rsidP="00793E3F">
            <w:r>
              <w:t>Asfaltator</w:t>
            </w:r>
          </w:p>
        </w:tc>
        <w:tc>
          <w:tcPr>
            <w:tcW w:w="993" w:type="dxa"/>
            <w:gridSpan w:val="2"/>
            <w:tcBorders>
              <w:top w:val="nil"/>
              <w:bottom w:val="single" w:sz="2" w:space="0" w:color="auto"/>
            </w:tcBorders>
          </w:tcPr>
          <w:p w14:paraId="10994FED" w14:textId="77777777" w:rsidR="00786892" w:rsidRDefault="00786892" w:rsidP="00793E3F">
            <w:r>
              <w:t>h-om</w:t>
            </w:r>
          </w:p>
        </w:tc>
        <w:tc>
          <w:tcPr>
            <w:tcW w:w="1559" w:type="dxa"/>
            <w:gridSpan w:val="2"/>
            <w:tcBorders>
              <w:top w:val="nil"/>
              <w:bottom w:val="single" w:sz="2" w:space="0" w:color="auto"/>
            </w:tcBorders>
          </w:tcPr>
          <w:p w14:paraId="649C00FA" w14:textId="77777777" w:rsidR="00786892" w:rsidRDefault="00786892" w:rsidP="00793E3F">
            <w:r>
              <w:t>15,83</w:t>
            </w:r>
          </w:p>
        </w:tc>
      </w:tr>
      <w:tr w:rsidR="00786892" w14:paraId="37ECC07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8EE9A" w14:textId="77777777" w:rsidR="00786892" w:rsidRDefault="00786892" w:rsidP="00793E3F"/>
        </w:tc>
        <w:tc>
          <w:tcPr>
            <w:tcW w:w="1276" w:type="dxa"/>
            <w:gridSpan w:val="2"/>
            <w:tcBorders>
              <w:top w:val="nil"/>
              <w:bottom w:val="single" w:sz="2" w:space="0" w:color="auto"/>
            </w:tcBorders>
            <w:vAlign w:val="center"/>
          </w:tcPr>
          <w:p w14:paraId="31C65519" w14:textId="77777777" w:rsidR="00786892" w:rsidRDefault="00786892" w:rsidP="00793E3F">
            <w:pPr>
              <w:jc w:val="center"/>
              <w:rPr>
                <w:sz w:val="16"/>
                <w:szCs w:val="16"/>
              </w:rPr>
            </w:pPr>
            <w:r>
              <w:rPr>
                <w:sz w:val="16"/>
                <w:szCs w:val="16"/>
              </w:rPr>
              <w:t>1111000101311</w:t>
            </w:r>
          </w:p>
        </w:tc>
        <w:tc>
          <w:tcPr>
            <w:tcW w:w="4252" w:type="dxa"/>
            <w:gridSpan w:val="3"/>
            <w:tcBorders>
              <w:top w:val="nil"/>
              <w:bottom w:val="single" w:sz="2" w:space="0" w:color="auto"/>
            </w:tcBorders>
          </w:tcPr>
          <w:p w14:paraId="20BB810B" w14:textId="77777777" w:rsidR="00786892" w:rsidRPr="00171E7C" w:rsidRDefault="00786892" w:rsidP="00793E3F">
            <w:pPr>
              <w:rPr>
                <w:lang w:val="en-US"/>
              </w:rPr>
            </w:pPr>
            <w:r w:rsidRPr="00171E7C">
              <w:rPr>
                <w:lang w:val="en-US"/>
              </w:rPr>
              <w:t>Mixtura asfaltica praparata la cald</w:t>
            </w:r>
          </w:p>
        </w:tc>
        <w:tc>
          <w:tcPr>
            <w:tcW w:w="993" w:type="dxa"/>
            <w:gridSpan w:val="2"/>
            <w:tcBorders>
              <w:top w:val="nil"/>
              <w:bottom w:val="single" w:sz="2" w:space="0" w:color="auto"/>
            </w:tcBorders>
          </w:tcPr>
          <w:p w14:paraId="5452381F" w14:textId="77777777" w:rsidR="00786892" w:rsidRDefault="00786892" w:rsidP="00793E3F">
            <w:r>
              <w:t>t</w:t>
            </w:r>
          </w:p>
        </w:tc>
        <w:tc>
          <w:tcPr>
            <w:tcW w:w="1559" w:type="dxa"/>
            <w:gridSpan w:val="2"/>
            <w:tcBorders>
              <w:top w:val="nil"/>
              <w:bottom w:val="single" w:sz="2" w:space="0" w:color="auto"/>
            </w:tcBorders>
          </w:tcPr>
          <w:p w14:paraId="713FCEC8" w14:textId="77777777" w:rsidR="00786892" w:rsidRDefault="00786892" w:rsidP="00793E3F">
            <w:r>
              <w:t>29,75</w:t>
            </w:r>
          </w:p>
        </w:tc>
      </w:tr>
      <w:tr w:rsidR="00786892" w14:paraId="4CE15D2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A0B881" w14:textId="77777777" w:rsidR="00786892" w:rsidRDefault="00786892" w:rsidP="00793E3F"/>
        </w:tc>
        <w:tc>
          <w:tcPr>
            <w:tcW w:w="1276" w:type="dxa"/>
            <w:gridSpan w:val="2"/>
            <w:tcBorders>
              <w:top w:val="nil"/>
              <w:bottom w:val="single" w:sz="2" w:space="0" w:color="auto"/>
            </w:tcBorders>
            <w:vAlign w:val="center"/>
          </w:tcPr>
          <w:p w14:paraId="00D2D87A" w14:textId="77777777" w:rsidR="00786892" w:rsidRDefault="00786892" w:rsidP="00793E3F">
            <w:pPr>
              <w:jc w:val="center"/>
              <w:rPr>
                <w:sz w:val="16"/>
                <w:szCs w:val="16"/>
              </w:rPr>
            </w:pPr>
            <w:r>
              <w:rPr>
                <w:sz w:val="16"/>
                <w:szCs w:val="16"/>
              </w:rPr>
              <w:t>1421102200000</w:t>
            </w:r>
          </w:p>
        </w:tc>
        <w:tc>
          <w:tcPr>
            <w:tcW w:w="4252" w:type="dxa"/>
            <w:gridSpan w:val="3"/>
            <w:tcBorders>
              <w:top w:val="nil"/>
              <w:bottom w:val="single" w:sz="2" w:space="0" w:color="auto"/>
            </w:tcBorders>
          </w:tcPr>
          <w:p w14:paraId="33C768DC" w14:textId="77777777" w:rsidR="00786892" w:rsidRDefault="00786892" w:rsidP="00793E3F">
            <w:r>
              <w:t>Nisip bitumat</w:t>
            </w:r>
          </w:p>
        </w:tc>
        <w:tc>
          <w:tcPr>
            <w:tcW w:w="993" w:type="dxa"/>
            <w:gridSpan w:val="2"/>
            <w:tcBorders>
              <w:top w:val="nil"/>
              <w:bottom w:val="single" w:sz="2" w:space="0" w:color="auto"/>
            </w:tcBorders>
          </w:tcPr>
          <w:p w14:paraId="040E7DAB" w14:textId="77777777" w:rsidR="00786892" w:rsidRDefault="00786892" w:rsidP="00793E3F">
            <w:r>
              <w:t>t</w:t>
            </w:r>
          </w:p>
        </w:tc>
        <w:tc>
          <w:tcPr>
            <w:tcW w:w="1559" w:type="dxa"/>
            <w:gridSpan w:val="2"/>
            <w:tcBorders>
              <w:top w:val="nil"/>
              <w:bottom w:val="single" w:sz="2" w:space="0" w:color="auto"/>
            </w:tcBorders>
          </w:tcPr>
          <w:p w14:paraId="3AF7BB83" w14:textId="77777777" w:rsidR="00786892" w:rsidRDefault="00786892" w:rsidP="00793E3F">
            <w:r>
              <w:t>0,95</w:t>
            </w:r>
          </w:p>
        </w:tc>
      </w:tr>
      <w:tr w:rsidR="00786892" w14:paraId="4FABC05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E968C" w14:textId="77777777" w:rsidR="00786892" w:rsidRDefault="00786892" w:rsidP="00793E3F"/>
        </w:tc>
        <w:tc>
          <w:tcPr>
            <w:tcW w:w="1276" w:type="dxa"/>
            <w:gridSpan w:val="2"/>
            <w:tcBorders>
              <w:top w:val="nil"/>
              <w:bottom w:val="single" w:sz="2" w:space="0" w:color="auto"/>
            </w:tcBorders>
            <w:vAlign w:val="center"/>
          </w:tcPr>
          <w:p w14:paraId="36A277B7" w14:textId="77777777" w:rsidR="00786892" w:rsidRDefault="00786892" w:rsidP="00793E3F">
            <w:pPr>
              <w:jc w:val="center"/>
              <w:rPr>
                <w:sz w:val="16"/>
                <w:szCs w:val="16"/>
              </w:rPr>
            </w:pPr>
            <w:r>
              <w:rPr>
                <w:sz w:val="16"/>
                <w:szCs w:val="16"/>
              </w:rPr>
              <w:t>2710603420379</w:t>
            </w:r>
          </w:p>
        </w:tc>
        <w:tc>
          <w:tcPr>
            <w:tcW w:w="4252" w:type="dxa"/>
            <w:gridSpan w:val="3"/>
            <w:tcBorders>
              <w:top w:val="nil"/>
              <w:bottom w:val="single" w:sz="2" w:space="0" w:color="auto"/>
            </w:tcBorders>
          </w:tcPr>
          <w:p w14:paraId="11D76EE4" w14:textId="77777777" w:rsidR="00786892" w:rsidRPr="00171E7C" w:rsidRDefault="00786892" w:rsidP="00793E3F">
            <w:pPr>
              <w:rPr>
                <w:lang w:val="en-US"/>
              </w:rPr>
            </w:pPr>
            <w:r w:rsidRPr="00171E7C">
              <w:rPr>
                <w:lang w:val="en-US"/>
              </w:rPr>
              <w:t>Otel patrat lam.cald lt = 30 mm</w:t>
            </w:r>
          </w:p>
        </w:tc>
        <w:tc>
          <w:tcPr>
            <w:tcW w:w="993" w:type="dxa"/>
            <w:gridSpan w:val="2"/>
            <w:tcBorders>
              <w:top w:val="nil"/>
              <w:bottom w:val="single" w:sz="2" w:space="0" w:color="auto"/>
            </w:tcBorders>
          </w:tcPr>
          <w:p w14:paraId="10C5D847" w14:textId="77777777" w:rsidR="00786892" w:rsidRDefault="00786892" w:rsidP="00793E3F">
            <w:r>
              <w:t>kg</w:t>
            </w:r>
          </w:p>
        </w:tc>
        <w:tc>
          <w:tcPr>
            <w:tcW w:w="1559" w:type="dxa"/>
            <w:gridSpan w:val="2"/>
            <w:tcBorders>
              <w:top w:val="nil"/>
              <w:bottom w:val="single" w:sz="2" w:space="0" w:color="auto"/>
            </w:tcBorders>
          </w:tcPr>
          <w:p w14:paraId="1106DF28" w14:textId="77777777" w:rsidR="00786892" w:rsidRDefault="00786892" w:rsidP="00793E3F">
            <w:r>
              <w:t>3,48</w:t>
            </w:r>
          </w:p>
        </w:tc>
      </w:tr>
      <w:tr w:rsidR="00786892" w14:paraId="31F0ACD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FDEBE0" w14:textId="77777777" w:rsidR="00786892" w:rsidRDefault="00786892" w:rsidP="00793E3F"/>
        </w:tc>
        <w:tc>
          <w:tcPr>
            <w:tcW w:w="1276" w:type="dxa"/>
            <w:gridSpan w:val="2"/>
            <w:tcBorders>
              <w:top w:val="nil"/>
              <w:bottom w:val="single" w:sz="2" w:space="0" w:color="auto"/>
            </w:tcBorders>
            <w:vAlign w:val="center"/>
          </w:tcPr>
          <w:p w14:paraId="4A4E9AEF" w14:textId="77777777" w:rsidR="00786892" w:rsidRDefault="00786892" w:rsidP="00793E3F">
            <w:pPr>
              <w:jc w:val="center"/>
              <w:rPr>
                <w:sz w:val="16"/>
                <w:szCs w:val="16"/>
              </w:rPr>
            </w:pPr>
            <w:r>
              <w:rPr>
                <w:sz w:val="16"/>
                <w:szCs w:val="16"/>
              </w:rPr>
              <w:t>2952240004010</w:t>
            </w:r>
          </w:p>
        </w:tc>
        <w:tc>
          <w:tcPr>
            <w:tcW w:w="4252" w:type="dxa"/>
            <w:gridSpan w:val="3"/>
            <w:tcBorders>
              <w:top w:val="nil"/>
              <w:bottom w:val="single" w:sz="2" w:space="0" w:color="auto"/>
            </w:tcBorders>
          </w:tcPr>
          <w:p w14:paraId="449AA342" w14:textId="77777777" w:rsidR="00786892" w:rsidRPr="00171E7C" w:rsidRDefault="00786892" w:rsidP="00793E3F">
            <w:pPr>
              <w:rPr>
                <w:lang w:val="en-US"/>
              </w:rPr>
            </w:pPr>
            <w:r w:rsidRPr="00171E7C">
              <w:rPr>
                <w:lang w:val="en-US"/>
              </w:rPr>
              <w:t>Compactor static autopropulsat cu rulouri valturi  R 8-14 de 14tf</w:t>
            </w:r>
          </w:p>
        </w:tc>
        <w:tc>
          <w:tcPr>
            <w:tcW w:w="993" w:type="dxa"/>
            <w:gridSpan w:val="2"/>
            <w:tcBorders>
              <w:top w:val="nil"/>
              <w:bottom w:val="single" w:sz="2" w:space="0" w:color="auto"/>
            </w:tcBorders>
          </w:tcPr>
          <w:p w14:paraId="7B75EC0C" w14:textId="77777777" w:rsidR="00786892" w:rsidRDefault="00786892" w:rsidP="00793E3F">
            <w:r>
              <w:t>h-ut</w:t>
            </w:r>
          </w:p>
        </w:tc>
        <w:tc>
          <w:tcPr>
            <w:tcW w:w="1559" w:type="dxa"/>
            <w:gridSpan w:val="2"/>
            <w:tcBorders>
              <w:top w:val="nil"/>
              <w:bottom w:val="single" w:sz="2" w:space="0" w:color="auto"/>
            </w:tcBorders>
          </w:tcPr>
          <w:p w14:paraId="75ED76BA" w14:textId="77777777" w:rsidR="00786892" w:rsidRDefault="00786892" w:rsidP="00793E3F">
            <w:r>
              <w:t>1,68</w:t>
            </w:r>
          </w:p>
        </w:tc>
      </w:tr>
      <w:tr w:rsidR="00786892" w14:paraId="2679109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383E7" w14:textId="77777777" w:rsidR="00786892" w:rsidRDefault="00786892" w:rsidP="00793E3F"/>
        </w:tc>
        <w:tc>
          <w:tcPr>
            <w:tcW w:w="1276" w:type="dxa"/>
            <w:gridSpan w:val="2"/>
            <w:tcBorders>
              <w:top w:val="nil"/>
              <w:bottom w:val="single" w:sz="2" w:space="0" w:color="auto"/>
            </w:tcBorders>
            <w:vAlign w:val="center"/>
          </w:tcPr>
          <w:p w14:paraId="62881FEA" w14:textId="77777777" w:rsidR="00786892" w:rsidRDefault="00786892" w:rsidP="00793E3F">
            <w:pPr>
              <w:jc w:val="center"/>
              <w:rPr>
                <w:sz w:val="16"/>
                <w:szCs w:val="16"/>
              </w:rPr>
            </w:pPr>
            <w:r>
              <w:rPr>
                <w:sz w:val="16"/>
                <w:szCs w:val="16"/>
              </w:rPr>
              <w:t>2952240004003</w:t>
            </w:r>
          </w:p>
        </w:tc>
        <w:tc>
          <w:tcPr>
            <w:tcW w:w="4252" w:type="dxa"/>
            <w:gridSpan w:val="3"/>
            <w:tcBorders>
              <w:top w:val="nil"/>
              <w:bottom w:val="single" w:sz="2" w:space="0" w:color="auto"/>
            </w:tcBorders>
          </w:tcPr>
          <w:p w14:paraId="1B3D3C89" w14:textId="77777777" w:rsidR="00786892" w:rsidRPr="00171E7C" w:rsidRDefault="00786892" w:rsidP="00793E3F">
            <w:pPr>
              <w:rPr>
                <w:lang w:val="en-US"/>
              </w:rPr>
            </w:pPr>
            <w:r w:rsidRPr="00171E7C">
              <w:rPr>
                <w:lang w:val="en-US"/>
              </w:rPr>
              <w:t>Compactor pe pneuri static autopropulsat 10,1-16 tf</w:t>
            </w:r>
          </w:p>
        </w:tc>
        <w:tc>
          <w:tcPr>
            <w:tcW w:w="993" w:type="dxa"/>
            <w:gridSpan w:val="2"/>
            <w:tcBorders>
              <w:top w:val="nil"/>
              <w:bottom w:val="single" w:sz="2" w:space="0" w:color="auto"/>
            </w:tcBorders>
          </w:tcPr>
          <w:p w14:paraId="17481629" w14:textId="77777777" w:rsidR="00786892" w:rsidRDefault="00786892" w:rsidP="00793E3F">
            <w:r>
              <w:t>h-ut</w:t>
            </w:r>
          </w:p>
        </w:tc>
        <w:tc>
          <w:tcPr>
            <w:tcW w:w="1559" w:type="dxa"/>
            <w:gridSpan w:val="2"/>
            <w:tcBorders>
              <w:top w:val="nil"/>
              <w:bottom w:val="single" w:sz="2" w:space="0" w:color="auto"/>
            </w:tcBorders>
          </w:tcPr>
          <w:p w14:paraId="4386D3D3" w14:textId="77777777" w:rsidR="00786892" w:rsidRDefault="00786892" w:rsidP="00793E3F">
            <w:r>
              <w:t>1,68</w:t>
            </w:r>
          </w:p>
        </w:tc>
      </w:tr>
      <w:tr w:rsidR="00786892" w14:paraId="6E921CD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7DF02F" w14:textId="77777777" w:rsidR="00786892" w:rsidRDefault="00786892" w:rsidP="00793E3F"/>
        </w:tc>
        <w:tc>
          <w:tcPr>
            <w:tcW w:w="1276" w:type="dxa"/>
            <w:gridSpan w:val="2"/>
            <w:tcBorders>
              <w:top w:val="nil"/>
              <w:bottom w:val="single" w:sz="2" w:space="0" w:color="auto"/>
            </w:tcBorders>
            <w:vAlign w:val="center"/>
          </w:tcPr>
          <w:p w14:paraId="3373FC90" w14:textId="77777777" w:rsidR="00786892" w:rsidRDefault="00786892" w:rsidP="00793E3F">
            <w:pPr>
              <w:jc w:val="center"/>
              <w:rPr>
                <w:sz w:val="16"/>
                <w:szCs w:val="16"/>
              </w:rPr>
            </w:pPr>
            <w:r>
              <w:rPr>
                <w:sz w:val="16"/>
                <w:szCs w:val="16"/>
              </w:rPr>
              <w:t>2952240005100</w:t>
            </w:r>
          </w:p>
        </w:tc>
        <w:tc>
          <w:tcPr>
            <w:tcW w:w="4252" w:type="dxa"/>
            <w:gridSpan w:val="3"/>
            <w:tcBorders>
              <w:top w:val="nil"/>
              <w:bottom w:val="single" w:sz="2" w:space="0" w:color="auto"/>
            </w:tcBorders>
          </w:tcPr>
          <w:p w14:paraId="03ACF0B7" w14:textId="77777777" w:rsidR="00786892" w:rsidRDefault="00786892" w:rsidP="00793E3F">
            <w:r w:rsidRPr="00171E7C">
              <w:rPr>
                <w:lang w:val="en-US"/>
              </w:rPr>
              <w:t xml:space="preserve">Repartizor finisor de mixturi asfaltice cu motor term. </w:t>
            </w:r>
            <w:r>
              <w:t>92 cp</w:t>
            </w:r>
          </w:p>
        </w:tc>
        <w:tc>
          <w:tcPr>
            <w:tcW w:w="993" w:type="dxa"/>
            <w:gridSpan w:val="2"/>
            <w:tcBorders>
              <w:top w:val="nil"/>
              <w:bottom w:val="single" w:sz="2" w:space="0" w:color="auto"/>
            </w:tcBorders>
          </w:tcPr>
          <w:p w14:paraId="1C9B4C23" w14:textId="77777777" w:rsidR="00786892" w:rsidRDefault="00786892" w:rsidP="00793E3F">
            <w:r>
              <w:t>h-ut</w:t>
            </w:r>
          </w:p>
        </w:tc>
        <w:tc>
          <w:tcPr>
            <w:tcW w:w="1559" w:type="dxa"/>
            <w:gridSpan w:val="2"/>
            <w:tcBorders>
              <w:top w:val="nil"/>
              <w:bottom w:val="single" w:sz="2" w:space="0" w:color="auto"/>
            </w:tcBorders>
          </w:tcPr>
          <w:p w14:paraId="0CC4A246" w14:textId="77777777" w:rsidR="00786892" w:rsidRDefault="00786892" w:rsidP="00793E3F">
            <w:r>
              <w:t>1,68</w:t>
            </w:r>
          </w:p>
        </w:tc>
      </w:tr>
      <w:tr w:rsidR="00786892" w14:paraId="7037BAA8"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668390B" w14:textId="77777777" w:rsidR="00786892" w:rsidRDefault="00786892" w:rsidP="00793E3F">
            <w:pPr>
              <w:rPr>
                <w:sz w:val="8"/>
                <w:szCs w:val="8"/>
              </w:rPr>
            </w:pPr>
          </w:p>
        </w:tc>
        <w:tc>
          <w:tcPr>
            <w:tcW w:w="1276" w:type="dxa"/>
            <w:gridSpan w:val="2"/>
            <w:tcBorders>
              <w:left w:val="nil"/>
              <w:bottom w:val="nil"/>
              <w:right w:val="nil"/>
            </w:tcBorders>
          </w:tcPr>
          <w:p w14:paraId="176140FA" w14:textId="77777777" w:rsidR="00786892" w:rsidRDefault="00786892" w:rsidP="00793E3F">
            <w:pPr>
              <w:rPr>
                <w:sz w:val="8"/>
                <w:szCs w:val="8"/>
              </w:rPr>
            </w:pPr>
          </w:p>
        </w:tc>
        <w:tc>
          <w:tcPr>
            <w:tcW w:w="3402" w:type="dxa"/>
            <w:gridSpan w:val="2"/>
            <w:tcBorders>
              <w:left w:val="nil"/>
              <w:bottom w:val="nil"/>
              <w:right w:val="nil"/>
            </w:tcBorders>
          </w:tcPr>
          <w:p w14:paraId="0906728B" w14:textId="77777777" w:rsidR="00786892" w:rsidRDefault="00786892" w:rsidP="00793E3F">
            <w:pPr>
              <w:rPr>
                <w:sz w:val="8"/>
                <w:szCs w:val="8"/>
                <w:lang w:val="en-US"/>
              </w:rPr>
            </w:pPr>
          </w:p>
          <w:p w14:paraId="5764E90E" w14:textId="77777777" w:rsidR="00786892" w:rsidRDefault="00786892" w:rsidP="00793E3F">
            <w:pPr>
              <w:rPr>
                <w:sz w:val="8"/>
                <w:szCs w:val="8"/>
                <w:lang w:val="en-US"/>
              </w:rPr>
            </w:pPr>
          </w:p>
          <w:p w14:paraId="554D9E85" w14:textId="77777777" w:rsidR="00786892" w:rsidRDefault="00786892" w:rsidP="00793E3F">
            <w:pPr>
              <w:rPr>
                <w:sz w:val="8"/>
                <w:szCs w:val="8"/>
                <w:lang w:val="en-US"/>
              </w:rPr>
            </w:pPr>
          </w:p>
        </w:tc>
        <w:tc>
          <w:tcPr>
            <w:tcW w:w="1134" w:type="dxa"/>
            <w:gridSpan w:val="2"/>
            <w:tcBorders>
              <w:left w:val="nil"/>
              <w:bottom w:val="nil"/>
              <w:right w:val="nil"/>
            </w:tcBorders>
          </w:tcPr>
          <w:p w14:paraId="1DC72564" w14:textId="77777777" w:rsidR="00786892" w:rsidRDefault="00786892" w:rsidP="00793E3F">
            <w:pPr>
              <w:rPr>
                <w:sz w:val="8"/>
                <w:szCs w:val="8"/>
              </w:rPr>
            </w:pPr>
          </w:p>
        </w:tc>
        <w:tc>
          <w:tcPr>
            <w:tcW w:w="1134" w:type="dxa"/>
            <w:gridSpan w:val="2"/>
            <w:tcBorders>
              <w:left w:val="nil"/>
              <w:bottom w:val="nil"/>
              <w:right w:val="nil"/>
            </w:tcBorders>
          </w:tcPr>
          <w:p w14:paraId="7BF23555" w14:textId="77777777" w:rsidR="00786892" w:rsidRDefault="00786892" w:rsidP="00793E3F">
            <w:pPr>
              <w:rPr>
                <w:sz w:val="8"/>
                <w:szCs w:val="8"/>
              </w:rPr>
            </w:pPr>
          </w:p>
        </w:tc>
        <w:tc>
          <w:tcPr>
            <w:tcW w:w="1134" w:type="dxa"/>
            <w:tcBorders>
              <w:left w:val="nil"/>
              <w:bottom w:val="nil"/>
            </w:tcBorders>
          </w:tcPr>
          <w:p w14:paraId="15F4ED13" w14:textId="77777777" w:rsidR="00786892" w:rsidRDefault="00786892" w:rsidP="00793E3F">
            <w:pPr>
              <w:rPr>
                <w:sz w:val="8"/>
                <w:szCs w:val="8"/>
              </w:rPr>
            </w:pPr>
          </w:p>
        </w:tc>
      </w:tr>
      <w:tr w:rsidR="00786892" w:rsidRPr="00143131" w14:paraId="4A3A0969"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500A72F"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251A7C22" w14:textId="77777777" w:rsidR="00786892" w:rsidRDefault="00786892" w:rsidP="00793E3F"/>
        </w:tc>
        <w:tc>
          <w:tcPr>
            <w:tcW w:w="1276" w:type="dxa"/>
            <w:gridSpan w:val="2"/>
            <w:tcBorders>
              <w:top w:val="single" w:sz="4" w:space="0" w:color="auto"/>
              <w:left w:val="nil"/>
              <w:bottom w:val="single" w:sz="4" w:space="0" w:color="auto"/>
              <w:right w:val="nil"/>
            </w:tcBorders>
          </w:tcPr>
          <w:p w14:paraId="0418F7D3" w14:textId="77777777" w:rsidR="00786892" w:rsidRDefault="00786892" w:rsidP="00793E3F"/>
        </w:tc>
        <w:tc>
          <w:tcPr>
            <w:tcW w:w="2693" w:type="dxa"/>
            <w:tcBorders>
              <w:top w:val="single" w:sz="4" w:space="0" w:color="auto"/>
              <w:left w:val="nil"/>
              <w:bottom w:val="single" w:sz="4" w:space="0" w:color="auto"/>
              <w:right w:val="nil"/>
            </w:tcBorders>
          </w:tcPr>
          <w:p w14:paraId="4CE81A77" w14:textId="77777777" w:rsidR="00786892" w:rsidRPr="00171E7C" w:rsidRDefault="00786892" w:rsidP="00793E3F">
            <w:pPr>
              <w:rPr>
                <w:sz w:val="8"/>
                <w:szCs w:val="8"/>
                <w:lang w:val="en-US"/>
              </w:rPr>
            </w:pPr>
            <w:r>
              <w:rPr>
                <w:b/>
                <w:bCs/>
                <w:lang w:val="en-US"/>
              </w:rPr>
              <w:t>Total</w:t>
            </w:r>
            <w:r w:rsidRPr="00171E7C">
              <w:rPr>
                <w:b/>
                <w:bCs/>
                <w:lang w:val="en-US"/>
              </w:rPr>
              <w:t xml:space="preserve"> </w:t>
            </w:r>
            <w:r w:rsidRPr="00171E7C">
              <w:rPr>
                <w:b/>
                <w:bCs/>
                <w:sz w:val="22"/>
                <w:szCs w:val="22"/>
                <w:lang w:val="en-US"/>
              </w:rPr>
              <w:t>Excavarea si refacerea drumului acoperit cu asfalt</w:t>
            </w:r>
          </w:p>
        </w:tc>
        <w:tc>
          <w:tcPr>
            <w:tcW w:w="1134" w:type="dxa"/>
            <w:gridSpan w:val="2"/>
            <w:tcBorders>
              <w:top w:val="single" w:sz="4" w:space="0" w:color="auto"/>
              <w:left w:val="nil"/>
              <w:bottom w:val="single" w:sz="4" w:space="0" w:color="auto"/>
              <w:right w:val="nil"/>
            </w:tcBorders>
          </w:tcPr>
          <w:p w14:paraId="7F4C25A3"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274CD953" w14:textId="77777777" w:rsidR="00786892" w:rsidRPr="00171E7C" w:rsidRDefault="00786892" w:rsidP="00793E3F">
            <w:pPr>
              <w:rPr>
                <w:b/>
                <w:bCs/>
                <w:lang w:val="en-US"/>
              </w:rPr>
            </w:pPr>
          </w:p>
        </w:tc>
      </w:tr>
      <w:tr w:rsidR="00786892" w:rsidRPr="00143131" w14:paraId="49D65C98" w14:textId="77777777" w:rsidTr="00793E3F">
        <w:tc>
          <w:tcPr>
            <w:tcW w:w="709" w:type="dxa"/>
            <w:tcBorders>
              <w:top w:val="nil"/>
              <w:left w:val="single" w:sz="6" w:space="0" w:color="auto"/>
              <w:bottom w:val="nil"/>
              <w:right w:val="nil"/>
            </w:tcBorders>
          </w:tcPr>
          <w:p w14:paraId="2F87ED31" w14:textId="77777777" w:rsidR="00786892" w:rsidRPr="00171E7C" w:rsidRDefault="00786892" w:rsidP="00793E3F">
            <w:pPr>
              <w:jc w:val="center"/>
              <w:rPr>
                <w:lang w:val="en-US"/>
              </w:rPr>
            </w:pPr>
            <w:r w:rsidRPr="00171E7C">
              <w:rPr>
                <w:lang w:val="en-US"/>
              </w:rPr>
              <w:t xml:space="preserve"> </w:t>
            </w:r>
          </w:p>
        </w:tc>
        <w:tc>
          <w:tcPr>
            <w:tcW w:w="1276" w:type="dxa"/>
            <w:gridSpan w:val="2"/>
            <w:tcBorders>
              <w:top w:val="nil"/>
              <w:left w:val="single" w:sz="6" w:space="0" w:color="auto"/>
              <w:bottom w:val="nil"/>
              <w:right w:val="nil"/>
            </w:tcBorders>
          </w:tcPr>
          <w:p w14:paraId="0CA347CC" w14:textId="77777777" w:rsidR="00786892" w:rsidRPr="00171E7C" w:rsidRDefault="00786892" w:rsidP="00793E3F">
            <w:pPr>
              <w:rPr>
                <w:lang w:val="en-US"/>
              </w:rPr>
            </w:pPr>
          </w:p>
        </w:tc>
        <w:tc>
          <w:tcPr>
            <w:tcW w:w="4252" w:type="dxa"/>
            <w:gridSpan w:val="3"/>
            <w:tcBorders>
              <w:top w:val="nil"/>
              <w:left w:val="single" w:sz="6" w:space="0" w:color="auto"/>
              <w:bottom w:val="nil"/>
              <w:right w:val="single" w:sz="6" w:space="0" w:color="auto"/>
            </w:tcBorders>
          </w:tcPr>
          <w:p w14:paraId="6F060C29" w14:textId="77777777" w:rsidR="00786892" w:rsidRPr="007F2714" w:rsidRDefault="00786892" w:rsidP="00793E3F">
            <w:pPr>
              <w:rPr>
                <w:b/>
                <w:bCs/>
                <w:sz w:val="22"/>
                <w:szCs w:val="22"/>
                <w:lang w:val="en-US"/>
              </w:rPr>
            </w:pPr>
            <w:r w:rsidRPr="0097392D">
              <w:rPr>
                <w:b/>
                <w:bCs/>
                <w:sz w:val="22"/>
                <w:szCs w:val="22"/>
                <w:lang w:val="en-US"/>
              </w:rPr>
              <w:t>1.5. Excavarea si refacerea drumului din petris</w:t>
            </w:r>
          </w:p>
          <w:p w14:paraId="560D83CB"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5F85E92C"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2F4F2270"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09E8FA48" w14:textId="77777777" w:rsidR="00786892" w:rsidRPr="0097392D" w:rsidRDefault="00786892" w:rsidP="00793E3F">
            <w:pPr>
              <w:rPr>
                <w:lang w:val="en-US"/>
              </w:rPr>
            </w:pPr>
          </w:p>
        </w:tc>
      </w:tr>
      <w:tr w:rsidR="00786892" w14:paraId="751CD45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AB1526" w14:textId="77777777" w:rsidR="00786892" w:rsidRDefault="00786892" w:rsidP="00793E3F">
            <w:r>
              <w:t>76</w:t>
            </w:r>
          </w:p>
        </w:tc>
        <w:tc>
          <w:tcPr>
            <w:tcW w:w="1276" w:type="dxa"/>
            <w:gridSpan w:val="2"/>
            <w:tcBorders>
              <w:top w:val="single" w:sz="4" w:space="0" w:color="auto"/>
              <w:bottom w:val="single" w:sz="4" w:space="0" w:color="auto"/>
            </w:tcBorders>
          </w:tcPr>
          <w:p w14:paraId="21573C28" w14:textId="77777777" w:rsidR="00786892" w:rsidRDefault="00786892" w:rsidP="00793E3F">
            <w:pPr>
              <w:rPr>
                <w:lang w:val="en-US"/>
              </w:rPr>
            </w:pPr>
            <w:r>
              <w:rPr>
                <w:lang w:val="en-US"/>
              </w:rPr>
              <w:t>Dl118</w:t>
            </w:r>
          </w:p>
          <w:p w14:paraId="2AAB8CD8" w14:textId="77777777" w:rsidR="00786892" w:rsidRDefault="00786892" w:rsidP="00793E3F"/>
        </w:tc>
        <w:tc>
          <w:tcPr>
            <w:tcW w:w="4252" w:type="dxa"/>
            <w:gridSpan w:val="3"/>
            <w:tcBorders>
              <w:top w:val="single" w:sz="4" w:space="0" w:color="auto"/>
              <w:bottom w:val="single" w:sz="4" w:space="0" w:color="auto"/>
            </w:tcBorders>
          </w:tcPr>
          <w:p w14:paraId="12470AC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Decaparea mecanizata a imbracamintei din piatra sparta</w:t>
            </w:r>
            <w:r w:rsidRPr="00171E7C">
              <w:rPr>
                <w:rFonts w:ascii="Times New Roman CYR" w:hAnsi="Times New Roman CYR" w:cs="Times New Roman CYR"/>
                <w:sz w:val="16"/>
                <w:szCs w:val="16"/>
                <w:lang w:val="en-US"/>
              </w:rPr>
              <w:t xml:space="preserve"> </w:t>
            </w:r>
          </w:p>
          <w:p w14:paraId="4A75DCC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6A449CA"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07AF8F65" w14:textId="77777777" w:rsidR="00786892" w:rsidRDefault="00786892" w:rsidP="00793E3F">
            <w:pPr>
              <w:jc w:val="center"/>
            </w:pPr>
            <w:r>
              <w:t>0,00</w:t>
            </w:r>
          </w:p>
        </w:tc>
      </w:tr>
      <w:tr w:rsidR="00786892" w14:paraId="736D9C0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A9505" w14:textId="77777777" w:rsidR="00786892" w:rsidRDefault="00786892" w:rsidP="00793E3F"/>
        </w:tc>
        <w:tc>
          <w:tcPr>
            <w:tcW w:w="1276" w:type="dxa"/>
            <w:gridSpan w:val="2"/>
            <w:tcBorders>
              <w:top w:val="nil"/>
              <w:bottom w:val="single" w:sz="2" w:space="0" w:color="auto"/>
            </w:tcBorders>
            <w:vAlign w:val="center"/>
          </w:tcPr>
          <w:p w14:paraId="2703E06C" w14:textId="77777777" w:rsidR="00786892" w:rsidRDefault="00786892" w:rsidP="00793E3F">
            <w:pPr>
              <w:jc w:val="center"/>
              <w:rPr>
                <w:sz w:val="16"/>
                <w:szCs w:val="16"/>
              </w:rPr>
            </w:pPr>
            <w:r>
              <w:rPr>
                <w:sz w:val="16"/>
                <w:szCs w:val="16"/>
              </w:rPr>
              <w:t>9310060019930</w:t>
            </w:r>
          </w:p>
        </w:tc>
        <w:tc>
          <w:tcPr>
            <w:tcW w:w="4252" w:type="dxa"/>
            <w:gridSpan w:val="3"/>
            <w:tcBorders>
              <w:top w:val="nil"/>
              <w:bottom w:val="single" w:sz="2" w:space="0" w:color="auto"/>
            </w:tcBorders>
          </w:tcPr>
          <w:p w14:paraId="5AC54F99" w14:textId="77777777" w:rsidR="00786892" w:rsidRDefault="00786892" w:rsidP="00793E3F">
            <w:r>
              <w:t>Muncitor</w:t>
            </w:r>
          </w:p>
        </w:tc>
        <w:tc>
          <w:tcPr>
            <w:tcW w:w="993" w:type="dxa"/>
            <w:gridSpan w:val="2"/>
            <w:tcBorders>
              <w:top w:val="nil"/>
              <w:bottom w:val="single" w:sz="2" w:space="0" w:color="auto"/>
            </w:tcBorders>
          </w:tcPr>
          <w:p w14:paraId="5E8B7B8B" w14:textId="77777777" w:rsidR="00786892" w:rsidRDefault="00786892" w:rsidP="00793E3F">
            <w:r>
              <w:t>h-om</w:t>
            </w:r>
          </w:p>
        </w:tc>
        <w:tc>
          <w:tcPr>
            <w:tcW w:w="1559" w:type="dxa"/>
            <w:gridSpan w:val="2"/>
            <w:tcBorders>
              <w:top w:val="nil"/>
              <w:bottom w:val="single" w:sz="2" w:space="0" w:color="auto"/>
            </w:tcBorders>
          </w:tcPr>
          <w:p w14:paraId="280F70F8" w14:textId="77777777" w:rsidR="00786892" w:rsidRDefault="00786892" w:rsidP="00793E3F">
            <w:r>
              <w:t>0,00</w:t>
            </w:r>
          </w:p>
        </w:tc>
      </w:tr>
      <w:tr w:rsidR="00786892" w14:paraId="0739047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07B2C0" w14:textId="77777777" w:rsidR="00786892" w:rsidRDefault="00786892" w:rsidP="00793E3F"/>
        </w:tc>
        <w:tc>
          <w:tcPr>
            <w:tcW w:w="1276" w:type="dxa"/>
            <w:gridSpan w:val="2"/>
            <w:tcBorders>
              <w:top w:val="nil"/>
              <w:bottom w:val="single" w:sz="2" w:space="0" w:color="auto"/>
            </w:tcBorders>
            <w:vAlign w:val="center"/>
          </w:tcPr>
          <w:p w14:paraId="7561537A" w14:textId="77777777" w:rsidR="00786892" w:rsidRDefault="00786892" w:rsidP="00793E3F">
            <w:pPr>
              <w:jc w:val="center"/>
              <w:rPr>
                <w:sz w:val="16"/>
                <w:szCs w:val="16"/>
              </w:rPr>
            </w:pPr>
            <w:r>
              <w:rPr>
                <w:sz w:val="16"/>
                <w:szCs w:val="16"/>
              </w:rPr>
              <w:t>2952220003546</w:t>
            </w:r>
          </w:p>
        </w:tc>
        <w:tc>
          <w:tcPr>
            <w:tcW w:w="4252" w:type="dxa"/>
            <w:gridSpan w:val="3"/>
            <w:tcBorders>
              <w:top w:val="nil"/>
              <w:bottom w:val="single" w:sz="2" w:space="0" w:color="auto"/>
            </w:tcBorders>
          </w:tcPr>
          <w:p w14:paraId="31CC6675" w14:textId="77777777" w:rsidR="00786892" w:rsidRDefault="00786892" w:rsidP="00793E3F">
            <w:r>
              <w:t>Autogreder pina la 175 cp</w:t>
            </w:r>
          </w:p>
        </w:tc>
        <w:tc>
          <w:tcPr>
            <w:tcW w:w="993" w:type="dxa"/>
            <w:gridSpan w:val="2"/>
            <w:tcBorders>
              <w:top w:val="nil"/>
              <w:bottom w:val="single" w:sz="2" w:space="0" w:color="auto"/>
            </w:tcBorders>
          </w:tcPr>
          <w:p w14:paraId="09836927" w14:textId="77777777" w:rsidR="00786892" w:rsidRDefault="00786892" w:rsidP="00793E3F">
            <w:r>
              <w:t>h-ut</w:t>
            </w:r>
          </w:p>
        </w:tc>
        <w:tc>
          <w:tcPr>
            <w:tcW w:w="1559" w:type="dxa"/>
            <w:gridSpan w:val="2"/>
            <w:tcBorders>
              <w:top w:val="nil"/>
              <w:bottom w:val="single" w:sz="2" w:space="0" w:color="auto"/>
            </w:tcBorders>
          </w:tcPr>
          <w:p w14:paraId="1165BE0F" w14:textId="77777777" w:rsidR="00786892" w:rsidRDefault="00786892" w:rsidP="00793E3F">
            <w:r>
              <w:t>0,00</w:t>
            </w:r>
          </w:p>
        </w:tc>
      </w:tr>
      <w:tr w:rsidR="00786892" w14:paraId="702E865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6D19DB" w14:textId="77777777" w:rsidR="00786892" w:rsidRDefault="00786892" w:rsidP="00793E3F">
            <w:r>
              <w:t>77</w:t>
            </w:r>
          </w:p>
        </w:tc>
        <w:tc>
          <w:tcPr>
            <w:tcW w:w="1276" w:type="dxa"/>
            <w:gridSpan w:val="2"/>
            <w:tcBorders>
              <w:top w:val="single" w:sz="4" w:space="0" w:color="auto"/>
              <w:bottom w:val="single" w:sz="4" w:space="0" w:color="auto"/>
            </w:tcBorders>
          </w:tcPr>
          <w:p w14:paraId="4185AB1E" w14:textId="77777777" w:rsidR="00786892" w:rsidRDefault="00786892" w:rsidP="00793E3F">
            <w:pPr>
              <w:rPr>
                <w:lang w:val="en-US"/>
              </w:rPr>
            </w:pPr>
            <w:r>
              <w:rPr>
                <w:lang w:val="en-US"/>
              </w:rPr>
              <w:t>Dl118</w:t>
            </w:r>
          </w:p>
          <w:p w14:paraId="40027F75" w14:textId="77777777" w:rsidR="00786892" w:rsidRDefault="00786892" w:rsidP="00793E3F"/>
        </w:tc>
        <w:tc>
          <w:tcPr>
            <w:tcW w:w="4252" w:type="dxa"/>
            <w:gridSpan w:val="3"/>
            <w:tcBorders>
              <w:top w:val="single" w:sz="4" w:space="0" w:color="auto"/>
              <w:bottom w:val="single" w:sz="4" w:space="0" w:color="auto"/>
            </w:tcBorders>
          </w:tcPr>
          <w:p w14:paraId="3AE0720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Decaparea mecanizata a imbracamintei din nisip</w:t>
            </w:r>
            <w:r w:rsidRPr="00171E7C">
              <w:rPr>
                <w:rFonts w:ascii="Times New Roman CYR" w:hAnsi="Times New Roman CYR" w:cs="Times New Roman CYR"/>
                <w:sz w:val="16"/>
                <w:szCs w:val="16"/>
                <w:lang w:val="en-US"/>
              </w:rPr>
              <w:t xml:space="preserve"> </w:t>
            </w:r>
          </w:p>
          <w:p w14:paraId="4F82B40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4407F2D"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195BC202" w14:textId="77777777" w:rsidR="00786892" w:rsidRDefault="00786892" w:rsidP="00793E3F">
            <w:pPr>
              <w:jc w:val="center"/>
            </w:pPr>
            <w:r>
              <w:t>0,00</w:t>
            </w:r>
          </w:p>
        </w:tc>
      </w:tr>
      <w:tr w:rsidR="00786892" w14:paraId="33CCD05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4999D" w14:textId="77777777" w:rsidR="00786892" w:rsidRDefault="00786892" w:rsidP="00793E3F"/>
        </w:tc>
        <w:tc>
          <w:tcPr>
            <w:tcW w:w="1276" w:type="dxa"/>
            <w:gridSpan w:val="2"/>
            <w:tcBorders>
              <w:top w:val="nil"/>
              <w:bottom w:val="single" w:sz="2" w:space="0" w:color="auto"/>
            </w:tcBorders>
            <w:vAlign w:val="center"/>
          </w:tcPr>
          <w:p w14:paraId="33E5E5FE" w14:textId="77777777" w:rsidR="00786892" w:rsidRDefault="00786892" w:rsidP="00793E3F">
            <w:pPr>
              <w:jc w:val="center"/>
              <w:rPr>
                <w:sz w:val="16"/>
                <w:szCs w:val="16"/>
              </w:rPr>
            </w:pPr>
            <w:r>
              <w:rPr>
                <w:sz w:val="16"/>
                <w:szCs w:val="16"/>
              </w:rPr>
              <w:t>9310060019930</w:t>
            </w:r>
          </w:p>
        </w:tc>
        <w:tc>
          <w:tcPr>
            <w:tcW w:w="4252" w:type="dxa"/>
            <w:gridSpan w:val="3"/>
            <w:tcBorders>
              <w:top w:val="nil"/>
              <w:bottom w:val="single" w:sz="2" w:space="0" w:color="auto"/>
            </w:tcBorders>
          </w:tcPr>
          <w:p w14:paraId="15B4FF78" w14:textId="77777777" w:rsidR="00786892" w:rsidRDefault="00786892" w:rsidP="00793E3F">
            <w:r>
              <w:t>Muncitor</w:t>
            </w:r>
          </w:p>
        </w:tc>
        <w:tc>
          <w:tcPr>
            <w:tcW w:w="993" w:type="dxa"/>
            <w:gridSpan w:val="2"/>
            <w:tcBorders>
              <w:top w:val="nil"/>
              <w:bottom w:val="single" w:sz="2" w:space="0" w:color="auto"/>
            </w:tcBorders>
          </w:tcPr>
          <w:p w14:paraId="5BB948ED" w14:textId="77777777" w:rsidR="00786892" w:rsidRDefault="00786892" w:rsidP="00793E3F">
            <w:r>
              <w:t>h-om</w:t>
            </w:r>
          </w:p>
        </w:tc>
        <w:tc>
          <w:tcPr>
            <w:tcW w:w="1559" w:type="dxa"/>
            <w:gridSpan w:val="2"/>
            <w:tcBorders>
              <w:top w:val="nil"/>
              <w:bottom w:val="single" w:sz="2" w:space="0" w:color="auto"/>
            </w:tcBorders>
          </w:tcPr>
          <w:p w14:paraId="6E2F9DFC" w14:textId="77777777" w:rsidR="00786892" w:rsidRDefault="00786892" w:rsidP="00793E3F">
            <w:r>
              <w:t>0,00</w:t>
            </w:r>
          </w:p>
        </w:tc>
      </w:tr>
      <w:tr w:rsidR="00786892" w14:paraId="5D39515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1AD4A" w14:textId="77777777" w:rsidR="00786892" w:rsidRDefault="00786892" w:rsidP="00793E3F"/>
        </w:tc>
        <w:tc>
          <w:tcPr>
            <w:tcW w:w="1276" w:type="dxa"/>
            <w:gridSpan w:val="2"/>
            <w:tcBorders>
              <w:top w:val="nil"/>
              <w:bottom w:val="single" w:sz="2" w:space="0" w:color="auto"/>
            </w:tcBorders>
            <w:vAlign w:val="center"/>
          </w:tcPr>
          <w:p w14:paraId="6541CA3F" w14:textId="77777777" w:rsidR="00786892" w:rsidRDefault="00786892" w:rsidP="00793E3F">
            <w:pPr>
              <w:jc w:val="center"/>
              <w:rPr>
                <w:sz w:val="16"/>
                <w:szCs w:val="16"/>
              </w:rPr>
            </w:pPr>
            <w:r>
              <w:rPr>
                <w:sz w:val="16"/>
                <w:szCs w:val="16"/>
              </w:rPr>
              <w:t>2952220003546</w:t>
            </w:r>
          </w:p>
        </w:tc>
        <w:tc>
          <w:tcPr>
            <w:tcW w:w="4252" w:type="dxa"/>
            <w:gridSpan w:val="3"/>
            <w:tcBorders>
              <w:top w:val="nil"/>
              <w:bottom w:val="single" w:sz="2" w:space="0" w:color="auto"/>
            </w:tcBorders>
          </w:tcPr>
          <w:p w14:paraId="27F8AEFA" w14:textId="77777777" w:rsidR="00786892" w:rsidRDefault="00786892" w:rsidP="00793E3F">
            <w:r>
              <w:t>Autogreder pina la 175 cp</w:t>
            </w:r>
          </w:p>
        </w:tc>
        <w:tc>
          <w:tcPr>
            <w:tcW w:w="993" w:type="dxa"/>
            <w:gridSpan w:val="2"/>
            <w:tcBorders>
              <w:top w:val="nil"/>
              <w:bottom w:val="single" w:sz="2" w:space="0" w:color="auto"/>
            </w:tcBorders>
          </w:tcPr>
          <w:p w14:paraId="0A5D695E" w14:textId="77777777" w:rsidR="00786892" w:rsidRDefault="00786892" w:rsidP="00793E3F">
            <w:r>
              <w:t>h-ut</w:t>
            </w:r>
          </w:p>
        </w:tc>
        <w:tc>
          <w:tcPr>
            <w:tcW w:w="1559" w:type="dxa"/>
            <w:gridSpan w:val="2"/>
            <w:tcBorders>
              <w:top w:val="nil"/>
              <w:bottom w:val="single" w:sz="2" w:space="0" w:color="auto"/>
            </w:tcBorders>
          </w:tcPr>
          <w:p w14:paraId="3C9FE5A2" w14:textId="77777777" w:rsidR="00786892" w:rsidRDefault="00786892" w:rsidP="00793E3F">
            <w:r>
              <w:t>0,00</w:t>
            </w:r>
          </w:p>
        </w:tc>
      </w:tr>
      <w:tr w:rsidR="00786892" w14:paraId="2FD2490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F1659E" w14:textId="77777777" w:rsidR="00786892" w:rsidRDefault="00786892" w:rsidP="00793E3F">
            <w:r>
              <w:t>78</w:t>
            </w:r>
          </w:p>
        </w:tc>
        <w:tc>
          <w:tcPr>
            <w:tcW w:w="1276" w:type="dxa"/>
            <w:gridSpan w:val="2"/>
            <w:tcBorders>
              <w:top w:val="single" w:sz="4" w:space="0" w:color="auto"/>
              <w:bottom w:val="single" w:sz="4" w:space="0" w:color="auto"/>
            </w:tcBorders>
          </w:tcPr>
          <w:p w14:paraId="19D44C65" w14:textId="77777777" w:rsidR="00786892" w:rsidRDefault="00786892" w:rsidP="00793E3F">
            <w:pPr>
              <w:rPr>
                <w:lang w:val="en-US"/>
              </w:rPr>
            </w:pPr>
            <w:r>
              <w:rPr>
                <w:lang w:val="en-US"/>
              </w:rPr>
              <w:t>TsC54A</w:t>
            </w:r>
          </w:p>
          <w:p w14:paraId="00838B0C" w14:textId="77777777" w:rsidR="00786892" w:rsidRDefault="00786892" w:rsidP="00793E3F"/>
        </w:tc>
        <w:tc>
          <w:tcPr>
            <w:tcW w:w="4252" w:type="dxa"/>
            <w:gridSpan w:val="3"/>
            <w:tcBorders>
              <w:top w:val="single" w:sz="4" w:space="0" w:color="auto"/>
              <w:bottom w:val="single" w:sz="4" w:space="0" w:color="auto"/>
            </w:tcBorders>
          </w:tcPr>
          <w:p w14:paraId="517A025B" w14:textId="77777777" w:rsidR="00786892" w:rsidRPr="0097392D" w:rsidRDefault="00786892" w:rsidP="00793E3F">
            <w:pPr>
              <w:adjustRightInd w:val="0"/>
              <w:rPr>
                <w:rFonts w:ascii="Times New Roman CYR" w:hAnsi="Times New Roman CYR" w:cs="Times New Roman CYR"/>
                <w:sz w:val="16"/>
                <w:szCs w:val="16"/>
              </w:rPr>
            </w:pPr>
            <w:r>
              <w:t>Strat de fundatie din nisip</w:t>
            </w:r>
            <w:r>
              <w:rPr>
                <w:rFonts w:ascii="Times New Roman CYR" w:hAnsi="Times New Roman CYR" w:cs="Times New Roman CYR"/>
                <w:sz w:val="16"/>
                <w:szCs w:val="16"/>
              </w:rPr>
              <w:t xml:space="preserve"> </w:t>
            </w:r>
          </w:p>
          <w:p w14:paraId="50B94356" w14:textId="77777777" w:rsidR="00786892" w:rsidRDefault="00786892" w:rsidP="00793E3F"/>
        </w:tc>
        <w:tc>
          <w:tcPr>
            <w:tcW w:w="993" w:type="dxa"/>
            <w:gridSpan w:val="2"/>
            <w:tcBorders>
              <w:top w:val="single" w:sz="4" w:space="0" w:color="auto"/>
              <w:bottom w:val="single" w:sz="4" w:space="0" w:color="auto"/>
            </w:tcBorders>
            <w:vAlign w:val="center"/>
          </w:tcPr>
          <w:p w14:paraId="6E591D38"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6BC2EB85" w14:textId="77777777" w:rsidR="00786892" w:rsidRDefault="00786892" w:rsidP="00793E3F">
            <w:pPr>
              <w:jc w:val="center"/>
            </w:pPr>
            <w:r>
              <w:t>144,45</w:t>
            </w:r>
          </w:p>
        </w:tc>
      </w:tr>
      <w:tr w:rsidR="00786892" w14:paraId="67FAE3D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4840D3" w14:textId="77777777" w:rsidR="00786892" w:rsidRDefault="00786892" w:rsidP="00793E3F"/>
        </w:tc>
        <w:tc>
          <w:tcPr>
            <w:tcW w:w="1276" w:type="dxa"/>
            <w:gridSpan w:val="2"/>
            <w:tcBorders>
              <w:top w:val="nil"/>
              <w:bottom w:val="single" w:sz="2" w:space="0" w:color="auto"/>
            </w:tcBorders>
            <w:vAlign w:val="center"/>
          </w:tcPr>
          <w:p w14:paraId="3BEBA9BB"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5ADB44EC" w14:textId="77777777" w:rsidR="00786892" w:rsidRDefault="00786892" w:rsidP="00793E3F">
            <w:r>
              <w:t>Muncitor necalificat</w:t>
            </w:r>
          </w:p>
        </w:tc>
        <w:tc>
          <w:tcPr>
            <w:tcW w:w="993" w:type="dxa"/>
            <w:gridSpan w:val="2"/>
            <w:tcBorders>
              <w:top w:val="nil"/>
              <w:bottom w:val="single" w:sz="2" w:space="0" w:color="auto"/>
            </w:tcBorders>
          </w:tcPr>
          <w:p w14:paraId="28EFF158" w14:textId="77777777" w:rsidR="00786892" w:rsidRDefault="00786892" w:rsidP="00793E3F">
            <w:r>
              <w:t>h-om</w:t>
            </w:r>
          </w:p>
        </w:tc>
        <w:tc>
          <w:tcPr>
            <w:tcW w:w="1559" w:type="dxa"/>
            <w:gridSpan w:val="2"/>
            <w:tcBorders>
              <w:top w:val="nil"/>
              <w:bottom w:val="single" w:sz="2" w:space="0" w:color="auto"/>
            </w:tcBorders>
          </w:tcPr>
          <w:p w14:paraId="180A8E1E" w14:textId="77777777" w:rsidR="00786892" w:rsidRDefault="00786892" w:rsidP="00793E3F">
            <w:r>
              <w:t>130,00</w:t>
            </w:r>
          </w:p>
        </w:tc>
      </w:tr>
      <w:tr w:rsidR="00786892" w14:paraId="22BE124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04CD16" w14:textId="77777777" w:rsidR="00786892" w:rsidRDefault="00786892" w:rsidP="00793E3F"/>
        </w:tc>
        <w:tc>
          <w:tcPr>
            <w:tcW w:w="1276" w:type="dxa"/>
            <w:gridSpan w:val="2"/>
            <w:tcBorders>
              <w:top w:val="nil"/>
              <w:bottom w:val="single" w:sz="2" w:space="0" w:color="auto"/>
            </w:tcBorders>
            <w:vAlign w:val="center"/>
          </w:tcPr>
          <w:p w14:paraId="163C8E20" w14:textId="77777777" w:rsidR="00786892" w:rsidRDefault="00786892" w:rsidP="00793E3F">
            <w:pPr>
              <w:jc w:val="center"/>
              <w:rPr>
                <w:sz w:val="16"/>
                <w:szCs w:val="16"/>
              </w:rPr>
            </w:pPr>
            <w:r>
              <w:rPr>
                <w:sz w:val="16"/>
                <w:szCs w:val="16"/>
              </w:rPr>
              <w:t>1421102200525</w:t>
            </w:r>
          </w:p>
        </w:tc>
        <w:tc>
          <w:tcPr>
            <w:tcW w:w="4252" w:type="dxa"/>
            <w:gridSpan w:val="3"/>
            <w:tcBorders>
              <w:top w:val="nil"/>
              <w:bottom w:val="single" w:sz="2" w:space="0" w:color="auto"/>
            </w:tcBorders>
          </w:tcPr>
          <w:p w14:paraId="2C251FE4" w14:textId="77777777" w:rsidR="00786892" w:rsidRPr="00171E7C" w:rsidRDefault="00786892" w:rsidP="00793E3F">
            <w:pPr>
              <w:rPr>
                <w:lang w:val="en-US"/>
              </w:rPr>
            </w:pPr>
            <w:r w:rsidRPr="00171E7C">
              <w:rPr>
                <w:lang w:val="en-US"/>
              </w:rPr>
              <w:t>Nisip sortat nespalat de riu si lacuri 0,0-7,0 mm</w:t>
            </w:r>
          </w:p>
        </w:tc>
        <w:tc>
          <w:tcPr>
            <w:tcW w:w="993" w:type="dxa"/>
            <w:gridSpan w:val="2"/>
            <w:tcBorders>
              <w:top w:val="nil"/>
              <w:bottom w:val="single" w:sz="2" w:space="0" w:color="auto"/>
            </w:tcBorders>
          </w:tcPr>
          <w:p w14:paraId="2745457F" w14:textId="77777777" w:rsidR="00786892" w:rsidRDefault="00786892" w:rsidP="00793E3F">
            <w:r>
              <w:t>m3</w:t>
            </w:r>
          </w:p>
        </w:tc>
        <w:tc>
          <w:tcPr>
            <w:tcW w:w="1559" w:type="dxa"/>
            <w:gridSpan w:val="2"/>
            <w:tcBorders>
              <w:top w:val="nil"/>
              <w:bottom w:val="single" w:sz="2" w:space="0" w:color="auto"/>
            </w:tcBorders>
          </w:tcPr>
          <w:p w14:paraId="2787E08C" w14:textId="77777777" w:rsidR="00786892" w:rsidRDefault="00786892" w:rsidP="00793E3F">
            <w:r>
              <w:t>158,90</w:t>
            </w:r>
          </w:p>
        </w:tc>
      </w:tr>
      <w:tr w:rsidR="00786892" w14:paraId="789AB73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1240F" w14:textId="77777777" w:rsidR="00786892" w:rsidRDefault="00786892" w:rsidP="00793E3F"/>
        </w:tc>
        <w:tc>
          <w:tcPr>
            <w:tcW w:w="1276" w:type="dxa"/>
            <w:gridSpan w:val="2"/>
            <w:tcBorders>
              <w:top w:val="nil"/>
              <w:bottom w:val="single" w:sz="2" w:space="0" w:color="auto"/>
            </w:tcBorders>
            <w:vAlign w:val="center"/>
          </w:tcPr>
          <w:p w14:paraId="2261389B"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06C54E2E"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5A54F335" w14:textId="77777777" w:rsidR="00786892" w:rsidRDefault="00786892" w:rsidP="00793E3F">
            <w:r>
              <w:t>m3</w:t>
            </w:r>
          </w:p>
        </w:tc>
        <w:tc>
          <w:tcPr>
            <w:tcW w:w="1559" w:type="dxa"/>
            <w:gridSpan w:val="2"/>
            <w:tcBorders>
              <w:top w:val="nil"/>
              <w:bottom w:val="single" w:sz="2" w:space="0" w:color="auto"/>
            </w:tcBorders>
          </w:tcPr>
          <w:p w14:paraId="08031073" w14:textId="77777777" w:rsidR="00786892" w:rsidRDefault="00786892" w:rsidP="00793E3F">
            <w:r>
              <w:t>14,45</w:t>
            </w:r>
          </w:p>
        </w:tc>
      </w:tr>
      <w:tr w:rsidR="00786892" w14:paraId="6C0E0C6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4601F" w14:textId="77777777" w:rsidR="00786892" w:rsidRDefault="00786892" w:rsidP="00793E3F"/>
        </w:tc>
        <w:tc>
          <w:tcPr>
            <w:tcW w:w="1276" w:type="dxa"/>
            <w:gridSpan w:val="2"/>
            <w:tcBorders>
              <w:top w:val="nil"/>
              <w:bottom w:val="single" w:sz="2" w:space="0" w:color="auto"/>
            </w:tcBorders>
            <w:vAlign w:val="center"/>
          </w:tcPr>
          <w:p w14:paraId="259871AF" w14:textId="77777777" w:rsidR="00786892" w:rsidRDefault="00786892" w:rsidP="00793E3F">
            <w:pPr>
              <w:jc w:val="center"/>
              <w:rPr>
                <w:sz w:val="16"/>
                <w:szCs w:val="16"/>
              </w:rPr>
            </w:pPr>
            <w:r>
              <w:rPr>
                <w:sz w:val="16"/>
                <w:szCs w:val="16"/>
              </w:rPr>
              <w:t>2592270004021</w:t>
            </w:r>
          </w:p>
        </w:tc>
        <w:tc>
          <w:tcPr>
            <w:tcW w:w="4252" w:type="dxa"/>
            <w:gridSpan w:val="3"/>
            <w:tcBorders>
              <w:top w:val="nil"/>
              <w:bottom w:val="single" w:sz="2" w:space="0" w:color="auto"/>
            </w:tcBorders>
          </w:tcPr>
          <w:p w14:paraId="644E1A0B" w14:textId="77777777" w:rsidR="00786892" w:rsidRPr="00171E7C" w:rsidRDefault="00786892" w:rsidP="00793E3F">
            <w:pPr>
              <w:rPr>
                <w:lang w:val="en-US"/>
              </w:rPr>
            </w:pPr>
            <w:r w:rsidRPr="00171E7C">
              <w:rPr>
                <w:lang w:val="en-US"/>
              </w:rPr>
              <w:t>Compactor pe pneuri sau mecanic 150 - 200 kg</w:t>
            </w:r>
          </w:p>
        </w:tc>
        <w:tc>
          <w:tcPr>
            <w:tcW w:w="993" w:type="dxa"/>
            <w:gridSpan w:val="2"/>
            <w:tcBorders>
              <w:top w:val="nil"/>
              <w:bottom w:val="single" w:sz="2" w:space="0" w:color="auto"/>
            </w:tcBorders>
          </w:tcPr>
          <w:p w14:paraId="2349FF2D" w14:textId="77777777" w:rsidR="00786892" w:rsidRDefault="00786892" w:rsidP="00793E3F">
            <w:r>
              <w:t>h-ut</w:t>
            </w:r>
          </w:p>
        </w:tc>
        <w:tc>
          <w:tcPr>
            <w:tcW w:w="1559" w:type="dxa"/>
            <w:gridSpan w:val="2"/>
            <w:tcBorders>
              <w:top w:val="nil"/>
              <w:bottom w:val="single" w:sz="2" w:space="0" w:color="auto"/>
            </w:tcBorders>
          </w:tcPr>
          <w:p w14:paraId="68CF1964" w14:textId="77777777" w:rsidR="00786892" w:rsidRDefault="00786892" w:rsidP="00793E3F">
            <w:r>
              <w:t>60,67</w:t>
            </w:r>
          </w:p>
        </w:tc>
      </w:tr>
      <w:tr w:rsidR="00786892" w14:paraId="107532F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FFE8DF" w14:textId="77777777" w:rsidR="00786892" w:rsidRDefault="00786892" w:rsidP="00793E3F">
            <w:r>
              <w:t>79</w:t>
            </w:r>
          </w:p>
        </w:tc>
        <w:tc>
          <w:tcPr>
            <w:tcW w:w="1276" w:type="dxa"/>
            <w:gridSpan w:val="2"/>
            <w:tcBorders>
              <w:top w:val="single" w:sz="4" w:space="0" w:color="auto"/>
              <w:bottom w:val="single" w:sz="4" w:space="0" w:color="auto"/>
            </w:tcBorders>
          </w:tcPr>
          <w:p w14:paraId="0195983E" w14:textId="77777777" w:rsidR="00786892" w:rsidRDefault="00786892" w:rsidP="00793E3F">
            <w:pPr>
              <w:rPr>
                <w:lang w:val="en-US"/>
              </w:rPr>
            </w:pPr>
            <w:r>
              <w:rPr>
                <w:lang w:val="en-US"/>
              </w:rPr>
              <w:t>TsC54B</w:t>
            </w:r>
          </w:p>
          <w:p w14:paraId="62FE4548" w14:textId="77777777" w:rsidR="00786892" w:rsidRDefault="00786892" w:rsidP="00793E3F"/>
        </w:tc>
        <w:tc>
          <w:tcPr>
            <w:tcW w:w="4252" w:type="dxa"/>
            <w:gridSpan w:val="3"/>
            <w:tcBorders>
              <w:top w:val="single" w:sz="4" w:space="0" w:color="auto"/>
              <w:bottom w:val="single" w:sz="4" w:space="0" w:color="auto"/>
            </w:tcBorders>
          </w:tcPr>
          <w:p w14:paraId="4FB4D54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Strat de fundatie din piatra sparta(</w:t>
            </w:r>
            <w:r>
              <w:t>К</w:t>
            </w:r>
            <w:r w:rsidRPr="00171E7C">
              <w:rPr>
                <w:lang w:val="en-US"/>
              </w:rPr>
              <w:t xml:space="preserve">=0,5 </w:t>
            </w:r>
            <w:r>
              <w:t>к</w:t>
            </w:r>
            <w:r w:rsidRPr="00171E7C">
              <w:rPr>
                <w:lang w:val="en-US"/>
              </w:rPr>
              <w:t xml:space="preserve"> </w:t>
            </w:r>
            <w:r>
              <w:t>щебню</w:t>
            </w:r>
            <w:r w:rsidRPr="00171E7C">
              <w:rPr>
                <w:lang w:val="en-US"/>
              </w:rPr>
              <w:t>)</w:t>
            </w:r>
            <w:r w:rsidRPr="00171E7C">
              <w:rPr>
                <w:rFonts w:ascii="Times New Roman CYR" w:hAnsi="Times New Roman CYR" w:cs="Times New Roman CYR"/>
                <w:sz w:val="16"/>
                <w:szCs w:val="16"/>
                <w:lang w:val="en-US"/>
              </w:rPr>
              <w:t xml:space="preserve"> </w:t>
            </w:r>
          </w:p>
          <w:p w14:paraId="6767600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3DBFF2E"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29D94D3F" w14:textId="77777777" w:rsidR="00786892" w:rsidRDefault="00786892" w:rsidP="00793E3F">
            <w:pPr>
              <w:jc w:val="center"/>
            </w:pPr>
            <w:r>
              <w:t>361,13</w:t>
            </w:r>
          </w:p>
        </w:tc>
      </w:tr>
      <w:tr w:rsidR="00786892" w14:paraId="48CE9F1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302535" w14:textId="77777777" w:rsidR="00786892" w:rsidRDefault="00786892" w:rsidP="00793E3F"/>
        </w:tc>
        <w:tc>
          <w:tcPr>
            <w:tcW w:w="1276" w:type="dxa"/>
            <w:gridSpan w:val="2"/>
            <w:tcBorders>
              <w:top w:val="nil"/>
              <w:bottom w:val="single" w:sz="2" w:space="0" w:color="auto"/>
            </w:tcBorders>
            <w:vAlign w:val="center"/>
          </w:tcPr>
          <w:p w14:paraId="01106469"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6CE8B0E3" w14:textId="77777777" w:rsidR="00786892" w:rsidRDefault="00786892" w:rsidP="00793E3F">
            <w:r>
              <w:t>Muncitor necalificat</w:t>
            </w:r>
          </w:p>
        </w:tc>
        <w:tc>
          <w:tcPr>
            <w:tcW w:w="993" w:type="dxa"/>
            <w:gridSpan w:val="2"/>
            <w:tcBorders>
              <w:top w:val="nil"/>
              <w:bottom w:val="single" w:sz="2" w:space="0" w:color="auto"/>
            </w:tcBorders>
          </w:tcPr>
          <w:p w14:paraId="35D6DCC4" w14:textId="77777777" w:rsidR="00786892" w:rsidRDefault="00786892" w:rsidP="00793E3F">
            <w:r>
              <w:t>h-om</w:t>
            </w:r>
          </w:p>
        </w:tc>
        <w:tc>
          <w:tcPr>
            <w:tcW w:w="1559" w:type="dxa"/>
            <w:gridSpan w:val="2"/>
            <w:tcBorders>
              <w:top w:val="nil"/>
              <w:bottom w:val="single" w:sz="2" w:space="0" w:color="auto"/>
            </w:tcBorders>
          </w:tcPr>
          <w:p w14:paraId="0EE02A97" w14:textId="77777777" w:rsidR="00786892" w:rsidRDefault="00786892" w:rsidP="00793E3F">
            <w:r>
              <w:t>357,52</w:t>
            </w:r>
          </w:p>
        </w:tc>
      </w:tr>
      <w:tr w:rsidR="00786892" w14:paraId="38C9989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A5D6C" w14:textId="77777777" w:rsidR="00786892" w:rsidRDefault="00786892" w:rsidP="00793E3F"/>
        </w:tc>
        <w:tc>
          <w:tcPr>
            <w:tcW w:w="1276" w:type="dxa"/>
            <w:gridSpan w:val="2"/>
            <w:tcBorders>
              <w:top w:val="nil"/>
              <w:bottom w:val="single" w:sz="2" w:space="0" w:color="auto"/>
            </w:tcBorders>
            <w:vAlign w:val="center"/>
          </w:tcPr>
          <w:p w14:paraId="3D9EBBD2" w14:textId="77777777" w:rsidR="00786892" w:rsidRDefault="00786892" w:rsidP="00793E3F">
            <w:pPr>
              <w:jc w:val="center"/>
              <w:rPr>
                <w:sz w:val="16"/>
                <w:szCs w:val="16"/>
              </w:rPr>
            </w:pPr>
            <w:r>
              <w:rPr>
                <w:sz w:val="16"/>
                <w:szCs w:val="16"/>
              </w:rPr>
              <w:t>1411122201752</w:t>
            </w:r>
          </w:p>
        </w:tc>
        <w:tc>
          <w:tcPr>
            <w:tcW w:w="4252" w:type="dxa"/>
            <w:gridSpan w:val="3"/>
            <w:tcBorders>
              <w:top w:val="nil"/>
              <w:bottom w:val="single" w:sz="2" w:space="0" w:color="auto"/>
            </w:tcBorders>
          </w:tcPr>
          <w:p w14:paraId="0D983AFD" w14:textId="77777777" w:rsidR="00786892" w:rsidRDefault="00786892" w:rsidP="00793E3F">
            <w:r>
              <w:t xml:space="preserve">Piatra sparta </w:t>
            </w:r>
          </w:p>
        </w:tc>
        <w:tc>
          <w:tcPr>
            <w:tcW w:w="993" w:type="dxa"/>
            <w:gridSpan w:val="2"/>
            <w:tcBorders>
              <w:top w:val="nil"/>
              <w:bottom w:val="single" w:sz="2" w:space="0" w:color="auto"/>
            </w:tcBorders>
          </w:tcPr>
          <w:p w14:paraId="241BAB44" w14:textId="77777777" w:rsidR="00786892" w:rsidRDefault="00786892" w:rsidP="00793E3F">
            <w:r>
              <w:t>m3</w:t>
            </w:r>
          </w:p>
        </w:tc>
        <w:tc>
          <w:tcPr>
            <w:tcW w:w="1559" w:type="dxa"/>
            <w:gridSpan w:val="2"/>
            <w:tcBorders>
              <w:top w:val="nil"/>
              <w:bottom w:val="single" w:sz="2" w:space="0" w:color="auto"/>
            </w:tcBorders>
          </w:tcPr>
          <w:p w14:paraId="548621C0" w14:textId="77777777" w:rsidR="00786892" w:rsidRDefault="00786892" w:rsidP="00793E3F">
            <w:r>
              <w:t>207,65</w:t>
            </w:r>
          </w:p>
        </w:tc>
      </w:tr>
      <w:tr w:rsidR="00786892" w14:paraId="39E53AC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0C562" w14:textId="77777777" w:rsidR="00786892" w:rsidRDefault="00786892" w:rsidP="00793E3F"/>
        </w:tc>
        <w:tc>
          <w:tcPr>
            <w:tcW w:w="1276" w:type="dxa"/>
            <w:gridSpan w:val="2"/>
            <w:tcBorders>
              <w:top w:val="nil"/>
              <w:bottom w:val="single" w:sz="2" w:space="0" w:color="auto"/>
            </w:tcBorders>
            <w:vAlign w:val="center"/>
          </w:tcPr>
          <w:p w14:paraId="37D10E3A"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6A1BA7CD"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4201506B" w14:textId="77777777" w:rsidR="00786892" w:rsidRDefault="00786892" w:rsidP="00793E3F">
            <w:r>
              <w:t>m3</w:t>
            </w:r>
          </w:p>
        </w:tc>
        <w:tc>
          <w:tcPr>
            <w:tcW w:w="1559" w:type="dxa"/>
            <w:gridSpan w:val="2"/>
            <w:tcBorders>
              <w:top w:val="nil"/>
              <w:bottom w:val="single" w:sz="2" w:space="0" w:color="auto"/>
            </w:tcBorders>
          </w:tcPr>
          <w:p w14:paraId="4776F6C2" w14:textId="77777777" w:rsidR="00786892" w:rsidRDefault="00786892" w:rsidP="00793E3F">
            <w:r>
              <w:t>18,06</w:t>
            </w:r>
          </w:p>
        </w:tc>
      </w:tr>
      <w:tr w:rsidR="00786892" w14:paraId="303003F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DD1DF" w14:textId="77777777" w:rsidR="00786892" w:rsidRDefault="00786892" w:rsidP="00793E3F"/>
        </w:tc>
        <w:tc>
          <w:tcPr>
            <w:tcW w:w="1276" w:type="dxa"/>
            <w:gridSpan w:val="2"/>
            <w:tcBorders>
              <w:top w:val="nil"/>
              <w:bottom w:val="single" w:sz="2" w:space="0" w:color="auto"/>
            </w:tcBorders>
            <w:vAlign w:val="center"/>
          </w:tcPr>
          <w:p w14:paraId="6F39141A" w14:textId="77777777" w:rsidR="00786892" w:rsidRDefault="00786892" w:rsidP="00793E3F">
            <w:pPr>
              <w:jc w:val="center"/>
              <w:rPr>
                <w:sz w:val="16"/>
                <w:szCs w:val="16"/>
              </w:rPr>
            </w:pPr>
            <w:r>
              <w:rPr>
                <w:sz w:val="16"/>
                <w:szCs w:val="16"/>
              </w:rPr>
              <w:t>2592270004021</w:t>
            </w:r>
          </w:p>
        </w:tc>
        <w:tc>
          <w:tcPr>
            <w:tcW w:w="4252" w:type="dxa"/>
            <w:gridSpan w:val="3"/>
            <w:tcBorders>
              <w:top w:val="nil"/>
              <w:bottom w:val="single" w:sz="2" w:space="0" w:color="auto"/>
            </w:tcBorders>
          </w:tcPr>
          <w:p w14:paraId="7BC51D35" w14:textId="77777777" w:rsidR="00786892" w:rsidRPr="00171E7C" w:rsidRDefault="00786892" w:rsidP="00793E3F">
            <w:pPr>
              <w:rPr>
                <w:lang w:val="en-US"/>
              </w:rPr>
            </w:pPr>
            <w:r w:rsidRPr="00171E7C">
              <w:rPr>
                <w:lang w:val="en-US"/>
              </w:rPr>
              <w:t>Compactor pe pneuri sau mecanic 150 - 200 kg</w:t>
            </w:r>
          </w:p>
        </w:tc>
        <w:tc>
          <w:tcPr>
            <w:tcW w:w="993" w:type="dxa"/>
            <w:gridSpan w:val="2"/>
            <w:tcBorders>
              <w:top w:val="nil"/>
              <w:bottom w:val="single" w:sz="2" w:space="0" w:color="auto"/>
            </w:tcBorders>
          </w:tcPr>
          <w:p w14:paraId="53FE6C85" w14:textId="77777777" w:rsidR="00786892" w:rsidRDefault="00786892" w:rsidP="00793E3F">
            <w:r>
              <w:t>h-ut</w:t>
            </w:r>
          </w:p>
        </w:tc>
        <w:tc>
          <w:tcPr>
            <w:tcW w:w="1559" w:type="dxa"/>
            <w:gridSpan w:val="2"/>
            <w:tcBorders>
              <w:top w:val="nil"/>
              <w:bottom w:val="single" w:sz="2" w:space="0" w:color="auto"/>
            </w:tcBorders>
          </w:tcPr>
          <w:p w14:paraId="6296044E" w14:textId="77777777" w:rsidR="00786892" w:rsidRDefault="00786892" w:rsidP="00793E3F">
            <w:r>
              <w:t>151,67</w:t>
            </w:r>
          </w:p>
        </w:tc>
      </w:tr>
      <w:tr w:rsidR="00786892" w14:paraId="1043A942"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D142C10" w14:textId="77777777" w:rsidR="00786892" w:rsidRDefault="00786892" w:rsidP="00793E3F">
            <w:pPr>
              <w:rPr>
                <w:sz w:val="8"/>
                <w:szCs w:val="8"/>
              </w:rPr>
            </w:pPr>
          </w:p>
        </w:tc>
        <w:tc>
          <w:tcPr>
            <w:tcW w:w="1276" w:type="dxa"/>
            <w:gridSpan w:val="2"/>
            <w:tcBorders>
              <w:left w:val="nil"/>
              <w:bottom w:val="nil"/>
              <w:right w:val="nil"/>
            </w:tcBorders>
          </w:tcPr>
          <w:p w14:paraId="49EB30C9" w14:textId="77777777" w:rsidR="00786892" w:rsidRDefault="00786892" w:rsidP="00793E3F">
            <w:pPr>
              <w:rPr>
                <w:sz w:val="8"/>
                <w:szCs w:val="8"/>
              </w:rPr>
            </w:pPr>
          </w:p>
        </w:tc>
        <w:tc>
          <w:tcPr>
            <w:tcW w:w="3402" w:type="dxa"/>
            <w:gridSpan w:val="2"/>
            <w:tcBorders>
              <w:left w:val="nil"/>
              <w:bottom w:val="nil"/>
              <w:right w:val="nil"/>
            </w:tcBorders>
          </w:tcPr>
          <w:p w14:paraId="5EBB7A17" w14:textId="77777777" w:rsidR="00786892" w:rsidRDefault="00786892" w:rsidP="00793E3F">
            <w:pPr>
              <w:rPr>
                <w:sz w:val="8"/>
                <w:szCs w:val="8"/>
                <w:lang w:val="en-US"/>
              </w:rPr>
            </w:pPr>
          </w:p>
          <w:p w14:paraId="5947B3D9" w14:textId="77777777" w:rsidR="00786892" w:rsidRDefault="00786892" w:rsidP="00793E3F">
            <w:pPr>
              <w:rPr>
                <w:sz w:val="8"/>
                <w:szCs w:val="8"/>
                <w:lang w:val="en-US"/>
              </w:rPr>
            </w:pPr>
          </w:p>
          <w:p w14:paraId="2ECB7076" w14:textId="77777777" w:rsidR="00786892" w:rsidRDefault="00786892" w:rsidP="00793E3F">
            <w:pPr>
              <w:rPr>
                <w:sz w:val="8"/>
                <w:szCs w:val="8"/>
                <w:lang w:val="en-US"/>
              </w:rPr>
            </w:pPr>
          </w:p>
        </w:tc>
        <w:tc>
          <w:tcPr>
            <w:tcW w:w="1134" w:type="dxa"/>
            <w:gridSpan w:val="2"/>
            <w:tcBorders>
              <w:left w:val="nil"/>
              <w:bottom w:val="nil"/>
              <w:right w:val="nil"/>
            </w:tcBorders>
          </w:tcPr>
          <w:p w14:paraId="4DA63688" w14:textId="77777777" w:rsidR="00786892" w:rsidRDefault="00786892" w:rsidP="00793E3F">
            <w:pPr>
              <w:rPr>
                <w:sz w:val="8"/>
                <w:szCs w:val="8"/>
              </w:rPr>
            </w:pPr>
          </w:p>
        </w:tc>
        <w:tc>
          <w:tcPr>
            <w:tcW w:w="1134" w:type="dxa"/>
            <w:gridSpan w:val="2"/>
            <w:tcBorders>
              <w:left w:val="nil"/>
              <w:bottom w:val="nil"/>
              <w:right w:val="nil"/>
            </w:tcBorders>
          </w:tcPr>
          <w:p w14:paraId="7C86ED2C" w14:textId="77777777" w:rsidR="00786892" w:rsidRDefault="00786892" w:rsidP="00793E3F">
            <w:pPr>
              <w:rPr>
                <w:sz w:val="8"/>
                <w:szCs w:val="8"/>
              </w:rPr>
            </w:pPr>
          </w:p>
        </w:tc>
        <w:tc>
          <w:tcPr>
            <w:tcW w:w="1134" w:type="dxa"/>
            <w:tcBorders>
              <w:left w:val="nil"/>
              <w:bottom w:val="nil"/>
            </w:tcBorders>
          </w:tcPr>
          <w:p w14:paraId="5F45B528" w14:textId="77777777" w:rsidR="00786892" w:rsidRDefault="00786892" w:rsidP="00793E3F">
            <w:pPr>
              <w:rPr>
                <w:sz w:val="8"/>
                <w:szCs w:val="8"/>
              </w:rPr>
            </w:pPr>
          </w:p>
        </w:tc>
      </w:tr>
      <w:tr w:rsidR="00786892" w:rsidRPr="00143131" w14:paraId="1B4B46E6"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EC107C5"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1E53CC49" w14:textId="77777777" w:rsidR="00786892" w:rsidRDefault="00786892" w:rsidP="00793E3F"/>
        </w:tc>
        <w:tc>
          <w:tcPr>
            <w:tcW w:w="1276" w:type="dxa"/>
            <w:gridSpan w:val="2"/>
            <w:tcBorders>
              <w:top w:val="single" w:sz="4" w:space="0" w:color="auto"/>
              <w:left w:val="nil"/>
              <w:bottom w:val="single" w:sz="4" w:space="0" w:color="auto"/>
              <w:right w:val="nil"/>
            </w:tcBorders>
          </w:tcPr>
          <w:p w14:paraId="0FD0DD72" w14:textId="77777777" w:rsidR="00786892" w:rsidRDefault="00786892" w:rsidP="00793E3F"/>
        </w:tc>
        <w:tc>
          <w:tcPr>
            <w:tcW w:w="2693" w:type="dxa"/>
            <w:tcBorders>
              <w:top w:val="single" w:sz="4" w:space="0" w:color="auto"/>
              <w:left w:val="nil"/>
              <w:bottom w:val="single" w:sz="4" w:space="0" w:color="auto"/>
              <w:right w:val="nil"/>
            </w:tcBorders>
          </w:tcPr>
          <w:p w14:paraId="5ACC187B" w14:textId="77777777" w:rsidR="00786892" w:rsidRPr="00171E7C" w:rsidRDefault="00786892" w:rsidP="00793E3F">
            <w:pPr>
              <w:rPr>
                <w:sz w:val="8"/>
                <w:szCs w:val="8"/>
                <w:lang w:val="en-US"/>
              </w:rPr>
            </w:pPr>
            <w:r>
              <w:rPr>
                <w:b/>
                <w:bCs/>
                <w:lang w:val="en-US"/>
              </w:rPr>
              <w:t>Total</w:t>
            </w:r>
            <w:r w:rsidRPr="00171E7C">
              <w:rPr>
                <w:b/>
                <w:bCs/>
                <w:lang w:val="en-US"/>
              </w:rPr>
              <w:t xml:space="preserve"> </w:t>
            </w:r>
            <w:r w:rsidRPr="00171E7C">
              <w:rPr>
                <w:b/>
                <w:bCs/>
                <w:sz w:val="22"/>
                <w:szCs w:val="22"/>
                <w:lang w:val="en-US"/>
              </w:rPr>
              <w:t>Excavarea si refacerea drumului din petris</w:t>
            </w:r>
          </w:p>
        </w:tc>
        <w:tc>
          <w:tcPr>
            <w:tcW w:w="1134" w:type="dxa"/>
            <w:gridSpan w:val="2"/>
            <w:tcBorders>
              <w:top w:val="single" w:sz="4" w:space="0" w:color="auto"/>
              <w:left w:val="nil"/>
              <w:bottom w:val="single" w:sz="4" w:space="0" w:color="auto"/>
              <w:right w:val="nil"/>
            </w:tcBorders>
          </w:tcPr>
          <w:p w14:paraId="62D41E1E"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7E945344" w14:textId="77777777" w:rsidR="00786892" w:rsidRPr="00171E7C" w:rsidRDefault="00786892" w:rsidP="00793E3F">
            <w:pPr>
              <w:rPr>
                <w:b/>
                <w:bCs/>
                <w:lang w:val="en-US"/>
              </w:rPr>
            </w:pPr>
          </w:p>
        </w:tc>
      </w:tr>
      <w:tr w:rsidR="00786892" w:rsidRPr="0097392D" w14:paraId="37E6C90A" w14:textId="77777777" w:rsidTr="00793E3F">
        <w:tc>
          <w:tcPr>
            <w:tcW w:w="709" w:type="dxa"/>
            <w:tcBorders>
              <w:top w:val="nil"/>
              <w:left w:val="single" w:sz="6" w:space="0" w:color="auto"/>
              <w:bottom w:val="nil"/>
              <w:right w:val="nil"/>
            </w:tcBorders>
          </w:tcPr>
          <w:p w14:paraId="31EBAE50" w14:textId="77777777" w:rsidR="00786892" w:rsidRPr="00171E7C" w:rsidRDefault="00786892" w:rsidP="00793E3F">
            <w:pPr>
              <w:jc w:val="center"/>
              <w:rPr>
                <w:lang w:val="en-US"/>
              </w:rPr>
            </w:pPr>
            <w:r w:rsidRPr="00171E7C">
              <w:rPr>
                <w:lang w:val="en-US"/>
              </w:rPr>
              <w:t xml:space="preserve"> </w:t>
            </w:r>
          </w:p>
        </w:tc>
        <w:tc>
          <w:tcPr>
            <w:tcW w:w="1276" w:type="dxa"/>
            <w:gridSpan w:val="2"/>
            <w:tcBorders>
              <w:top w:val="nil"/>
              <w:left w:val="single" w:sz="6" w:space="0" w:color="auto"/>
              <w:bottom w:val="nil"/>
              <w:right w:val="nil"/>
            </w:tcBorders>
          </w:tcPr>
          <w:p w14:paraId="398AF4DA" w14:textId="77777777" w:rsidR="00786892" w:rsidRPr="00171E7C" w:rsidRDefault="00786892" w:rsidP="00793E3F">
            <w:pPr>
              <w:rPr>
                <w:lang w:val="en-US"/>
              </w:rPr>
            </w:pPr>
          </w:p>
        </w:tc>
        <w:tc>
          <w:tcPr>
            <w:tcW w:w="4252" w:type="dxa"/>
            <w:gridSpan w:val="3"/>
            <w:tcBorders>
              <w:top w:val="nil"/>
              <w:left w:val="single" w:sz="6" w:space="0" w:color="auto"/>
              <w:bottom w:val="nil"/>
              <w:right w:val="single" w:sz="6" w:space="0" w:color="auto"/>
            </w:tcBorders>
          </w:tcPr>
          <w:p w14:paraId="22E0151B" w14:textId="77777777" w:rsidR="00786892" w:rsidRPr="007F2714" w:rsidRDefault="00786892" w:rsidP="00793E3F">
            <w:pPr>
              <w:rPr>
                <w:b/>
                <w:bCs/>
                <w:sz w:val="22"/>
                <w:szCs w:val="22"/>
                <w:lang w:val="en-US"/>
              </w:rPr>
            </w:pPr>
            <w:r w:rsidRPr="0097392D">
              <w:rPr>
                <w:b/>
                <w:bCs/>
                <w:sz w:val="22"/>
                <w:szCs w:val="22"/>
                <w:lang w:val="en-US"/>
              </w:rPr>
              <w:t>1.6. Camine de apa</w:t>
            </w:r>
          </w:p>
          <w:p w14:paraId="09967258"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6BAD6306"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75BCBAD6"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6458A60A" w14:textId="77777777" w:rsidR="00786892" w:rsidRPr="0097392D" w:rsidRDefault="00786892" w:rsidP="00793E3F">
            <w:pPr>
              <w:rPr>
                <w:lang w:val="en-US"/>
              </w:rPr>
            </w:pPr>
          </w:p>
        </w:tc>
      </w:tr>
      <w:tr w:rsidR="00786892" w14:paraId="360B54F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BB64B1" w14:textId="77777777" w:rsidR="00786892" w:rsidRDefault="00786892" w:rsidP="00793E3F">
            <w:r>
              <w:lastRenderedPageBreak/>
              <w:t>80</w:t>
            </w:r>
          </w:p>
        </w:tc>
        <w:tc>
          <w:tcPr>
            <w:tcW w:w="1276" w:type="dxa"/>
            <w:gridSpan w:val="2"/>
            <w:tcBorders>
              <w:top w:val="single" w:sz="4" w:space="0" w:color="auto"/>
              <w:bottom w:val="single" w:sz="4" w:space="0" w:color="auto"/>
            </w:tcBorders>
          </w:tcPr>
          <w:p w14:paraId="4F12AEE5" w14:textId="77777777" w:rsidR="00786892" w:rsidRDefault="00786892" w:rsidP="00793E3F">
            <w:pPr>
              <w:rPr>
                <w:lang w:val="en-US"/>
              </w:rPr>
            </w:pPr>
            <w:r>
              <w:rPr>
                <w:lang w:val="en-US"/>
              </w:rPr>
              <w:t>TsC03B1</w:t>
            </w:r>
          </w:p>
          <w:p w14:paraId="1ACC63CE" w14:textId="77777777" w:rsidR="00786892" w:rsidRDefault="00786892" w:rsidP="00793E3F"/>
        </w:tc>
        <w:tc>
          <w:tcPr>
            <w:tcW w:w="4252" w:type="dxa"/>
            <w:gridSpan w:val="3"/>
            <w:tcBorders>
              <w:top w:val="single" w:sz="4" w:space="0" w:color="auto"/>
              <w:bottom w:val="single" w:sz="4" w:space="0" w:color="auto"/>
            </w:tcBorders>
          </w:tcPr>
          <w:p w14:paraId="2E1D9CCB"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depozit teren catg. </w:t>
            </w:r>
            <w:r>
              <w:t>II (Уширение)</w:t>
            </w:r>
            <w:r>
              <w:rPr>
                <w:rFonts w:ascii="Times New Roman CYR" w:hAnsi="Times New Roman CYR" w:cs="Times New Roman CYR"/>
                <w:sz w:val="16"/>
                <w:szCs w:val="16"/>
              </w:rPr>
              <w:t xml:space="preserve"> </w:t>
            </w:r>
          </w:p>
          <w:p w14:paraId="4114F21C" w14:textId="77777777" w:rsidR="00786892" w:rsidRDefault="00786892" w:rsidP="00793E3F"/>
        </w:tc>
        <w:tc>
          <w:tcPr>
            <w:tcW w:w="993" w:type="dxa"/>
            <w:gridSpan w:val="2"/>
            <w:tcBorders>
              <w:top w:val="single" w:sz="4" w:space="0" w:color="auto"/>
              <w:bottom w:val="single" w:sz="4" w:space="0" w:color="auto"/>
            </w:tcBorders>
            <w:vAlign w:val="center"/>
          </w:tcPr>
          <w:p w14:paraId="5B98F842"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1678DEE3" w14:textId="77777777" w:rsidR="00786892" w:rsidRDefault="00786892" w:rsidP="00793E3F">
            <w:pPr>
              <w:jc w:val="center"/>
            </w:pPr>
            <w:r>
              <w:t>0,67</w:t>
            </w:r>
          </w:p>
        </w:tc>
      </w:tr>
      <w:tr w:rsidR="00786892" w14:paraId="5B0A427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C6C7BD" w14:textId="77777777" w:rsidR="00786892" w:rsidRDefault="00786892" w:rsidP="00793E3F"/>
        </w:tc>
        <w:tc>
          <w:tcPr>
            <w:tcW w:w="1276" w:type="dxa"/>
            <w:gridSpan w:val="2"/>
            <w:tcBorders>
              <w:top w:val="nil"/>
              <w:bottom w:val="single" w:sz="2" w:space="0" w:color="auto"/>
            </w:tcBorders>
            <w:vAlign w:val="center"/>
          </w:tcPr>
          <w:p w14:paraId="43E99938"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73A7C10C"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05A5E30C" w14:textId="77777777" w:rsidR="00786892" w:rsidRDefault="00786892" w:rsidP="00793E3F">
            <w:r>
              <w:t>h-ut</w:t>
            </w:r>
          </w:p>
        </w:tc>
        <w:tc>
          <w:tcPr>
            <w:tcW w:w="1559" w:type="dxa"/>
            <w:gridSpan w:val="2"/>
            <w:tcBorders>
              <w:top w:val="nil"/>
              <w:bottom w:val="single" w:sz="2" w:space="0" w:color="auto"/>
            </w:tcBorders>
          </w:tcPr>
          <w:p w14:paraId="4803F63C" w14:textId="77777777" w:rsidR="00786892" w:rsidRDefault="00786892" w:rsidP="00793E3F">
            <w:r>
              <w:t>1,37</w:t>
            </w:r>
          </w:p>
        </w:tc>
      </w:tr>
      <w:tr w:rsidR="00786892" w14:paraId="7570875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A409C6" w14:textId="77777777" w:rsidR="00786892" w:rsidRDefault="00786892" w:rsidP="00793E3F">
            <w:r>
              <w:t>81</w:t>
            </w:r>
          </w:p>
        </w:tc>
        <w:tc>
          <w:tcPr>
            <w:tcW w:w="1276" w:type="dxa"/>
            <w:gridSpan w:val="2"/>
            <w:tcBorders>
              <w:top w:val="single" w:sz="4" w:space="0" w:color="auto"/>
              <w:bottom w:val="single" w:sz="4" w:space="0" w:color="auto"/>
            </w:tcBorders>
          </w:tcPr>
          <w:p w14:paraId="3717BC29" w14:textId="77777777" w:rsidR="00786892" w:rsidRDefault="00786892" w:rsidP="00793E3F">
            <w:pPr>
              <w:rPr>
                <w:lang w:val="en-US"/>
              </w:rPr>
            </w:pPr>
            <w:r>
              <w:rPr>
                <w:lang w:val="en-US"/>
              </w:rPr>
              <w:t>TsD05B</w:t>
            </w:r>
          </w:p>
          <w:p w14:paraId="249A3275" w14:textId="77777777" w:rsidR="00786892" w:rsidRDefault="00786892" w:rsidP="00793E3F"/>
        </w:tc>
        <w:tc>
          <w:tcPr>
            <w:tcW w:w="4252" w:type="dxa"/>
            <w:gridSpan w:val="3"/>
            <w:tcBorders>
              <w:top w:val="single" w:sz="4" w:space="0" w:color="auto"/>
              <w:bottom w:val="single" w:sz="4" w:space="0" w:color="auto"/>
            </w:tcBorders>
          </w:tcPr>
          <w:p w14:paraId="4A8E89D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Compactarea cu maiul mecanic de 150-200 kg a umpluturilor in straturi succesive de 20-30 cm grosime, exclusiv udarea fiecarui strat in parte, umpluturile executindu-se din pamint coeziv </w:t>
            </w:r>
            <w:r w:rsidRPr="00171E7C">
              <w:rPr>
                <w:rFonts w:ascii="Times New Roman CYR" w:hAnsi="Times New Roman CYR" w:cs="Times New Roman CYR"/>
                <w:sz w:val="16"/>
                <w:szCs w:val="16"/>
                <w:lang w:val="en-US"/>
              </w:rPr>
              <w:t xml:space="preserve"> </w:t>
            </w:r>
          </w:p>
          <w:p w14:paraId="594C01E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3F20F93"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084C62A2" w14:textId="77777777" w:rsidR="00786892" w:rsidRDefault="00786892" w:rsidP="00793E3F">
            <w:pPr>
              <w:jc w:val="center"/>
            </w:pPr>
            <w:r>
              <w:t>0,03</w:t>
            </w:r>
          </w:p>
        </w:tc>
      </w:tr>
      <w:tr w:rsidR="00786892" w14:paraId="67277B3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05E28F" w14:textId="77777777" w:rsidR="00786892" w:rsidRDefault="00786892" w:rsidP="00793E3F"/>
        </w:tc>
        <w:tc>
          <w:tcPr>
            <w:tcW w:w="1276" w:type="dxa"/>
            <w:gridSpan w:val="2"/>
            <w:tcBorders>
              <w:top w:val="nil"/>
              <w:bottom w:val="single" w:sz="2" w:space="0" w:color="auto"/>
            </w:tcBorders>
            <w:vAlign w:val="center"/>
          </w:tcPr>
          <w:p w14:paraId="71D177D0"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0BEE6E1C" w14:textId="77777777" w:rsidR="00786892" w:rsidRDefault="00786892" w:rsidP="00793E3F">
            <w:r>
              <w:t>Muncitor necalificat</w:t>
            </w:r>
          </w:p>
        </w:tc>
        <w:tc>
          <w:tcPr>
            <w:tcW w:w="993" w:type="dxa"/>
            <w:gridSpan w:val="2"/>
            <w:tcBorders>
              <w:top w:val="nil"/>
              <w:bottom w:val="single" w:sz="2" w:space="0" w:color="auto"/>
            </w:tcBorders>
          </w:tcPr>
          <w:p w14:paraId="5502F246" w14:textId="77777777" w:rsidR="00786892" w:rsidRDefault="00786892" w:rsidP="00793E3F">
            <w:r>
              <w:t>h-om</w:t>
            </w:r>
          </w:p>
        </w:tc>
        <w:tc>
          <w:tcPr>
            <w:tcW w:w="1559" w:type="dxa"/>
            <w:gridSpan w:val="2"/>
            <w:tcBorders>
              <w:top w:val="nil"/>
              <w:bottom w:val="single" w:sz="2" w:space="0" w:color="auto"/>
            </w:tcBorders>
          </w:tcPr>
          <w:p w14:paraId="6D1559EB" w14:textId="77777777" w:rsidR="00786892" w:rsidRDefault="00786892" w:rsidP="00793E3F">
            <w:r>
              <w:t>0,26</w:t>
            </w:r>
          </w:p>
        </w:tc>
      </w:tr>
      <w:tr w:rsidR="00786892" w14:paraId="517CB1D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ADD326" w14:textId="77777777" w:rsidR="00786892" w:rsidRDefault="00786892" w:rsidP="00793E3F"/>
        </w:tc>
        <w:tc>
          <w:tcPr>
            <w:tcW w:w="1276" w:type="dxa"/>
            <w:gridSpan w:val="2"/>
            <w:tcBorders>
              <w:top w:val="nil"/>
              <w:bottom w:val="single" w:sz="2" w:space="0" w:color="auto"/>
            </w:tcBorders>
            <w:vAlign w:val="center"/>
          </w:tcPr>
          <w:p w14:paraId="578A5C87" w14:textId="77777777" w:rsidR="00786892" w:rsidRDefault="00786892" w:rsidP="00793E3F">
            <w:pPr>
              <w:jc w:val="center"/>
              <w:rPr>
                <w:sz w:val="16"/>
                <w:szCs w:val="16"/>
              </w:rPr>
            </w:pPr>
            <w:r>
              <w:rPr>
                <w:sz w:val="16"/>
                <w:szCs w:val="16"/>
              </w:rPr>
              <w:t>2952270004021</w:t>
            </w:r>
          </w:p>
        </w:tc>
        <w:tc>
          <w:tcPr>
            <w:tcW w:w="4252" w:type="dxa"/>
            <w:gridSpan w:val="3"/>
            <w:tcBorders>
              <w:top w:val="nil"/>
              <w:bottom w:val="single" w:sz="2" w:space="0" w:color="auto"/>
            </w:tcBorders>
          </w:tcPr>
          <w:p w14:paraId="720C8D78" w14:textId="77777777" w:rsidR="00786892" w:rsidRPr="00171E7C" w:rsidRDefault="00786892" w:rsidP="00793E3F">
            <w:pPr>
              <w:rPr>
                <w:lang w:val="en-US"/>
              </w:rPr>
            </w:pPr>
            <w:r w:rsidRPr="00171E7C">
              <w:rPr>
                <w:lang w:val="en-US"/>
              </w:rPr>
              <w:t>Mai mecanic de 150-200 kg cu motor termic 6 cp (4 kw)</w:t>
            </w:r>
          </w:p>
        </w:tc>
        <w:tc>
          <w:tcPr>
            <w:tcW w:w="993" w:type="dxa"/>
            <w:gridSpan w:val="2"/>
            <w:tcBorders>
              <w:top w:val="nil"/>
              <w:bottom w:val="single" w:sz="2" w:space="0" w:color="auto"/>
            </w:tcBorders>
          </w:tcPr>
          <w:p w14:paraId="669C1A0B" w14:textId="77777777" w:rsidR="00786892" w:rsidRDefault="00786892" w:rsidP="00793E3F">
            <w:r>
              <w:t>h-ut</w:t>
            </w:r>
          </w:p>
        </w:tc>
        <w:tc>
          <w:tcPr>
            <w:tcW w:w="1559" w:type="dxa"/>
            <w:gridSpan w:val="2"/>
            <w:tcBorders>
              <w:top w:val="nil"/>
              <w:bottom w:val="single" w:sz="2" w:space="0" w:color="auto"/>
            </w:tcBorders>
          </w:tcPr>
          <w:p w14:paraId="0DA0161B" w14:textId="77777777" w:rsidR="00786892" w:rsidRDefault="00786892" w:rsidP="00793E3F">
            <w:r>
              <w:t>0,28</w:t>
            </w:r>
          </w:p>
        </w:tc>
      </w:tr>
      <w:tr w:rsidR="00786892" w14:paraId="030F105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BE9EFB" w14:textId="77777777" w:rsidR="00786892" w:rsidRDefault="00786892" w:rsidP="00793E3F">
            <w:r>
              <w:t>82</w:t>
            </w:r>
          </w:p>
        </w:tc>
        <w:tc>
          <w:tcPr>
            <w:tcW w:w="1276" w:type="dxa"/>
            <w:gridSpan w:val="2"/>
            <w:tcBorders>
              <w:top w:val="single" w:sz="4" w:space="0" w:color="auto"/>
              <w:bottom w:val="single" w:sz="4" w:space="0" w:color="auto"/>
            </w:tcBorders>
          </w:tcPr>
          <w:p w14:paraId="26E5C6EC" w14:textId="77777777" w:rsidR="00786892" w:rsidRDefault="00786892" w:rsidP="00793E3F">
            <w:pPr>
              <w:rPr>
                <w:lang w:val="en-US"/>
              </w:rPr>
            </w:pPr>
            <w:r>
              <w:rPr>
                <w:lang w:val="en-US"/>
              </w:rPr>
              <w:t>TsA20B</w:t>
            </w:r>
          </w:p>
          <w:p w14:paraId="580D0700" w14:textId="77777777" w:rsidR="00786892" w:rsidRDefault="00786892" w:rsidP="00793E3F"/>
        </w:tc>
        <w:tc>
          <w:tcPr>
            <w:tcW w:w="4252" w:type="dxa"/>
            <w:gridSpan w:val="3"/>
            <w:tcBorders>
              <w:top w:val="single" w:sz="4" w:space="0" w:color="auto"/>
              <w:bottom w:val="single" w:sz="4" w:space="0" w:color="auto"/>
            </w:tcBorders>
          </w:tcPr>
          <w:p w14:paraId="06D27ED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Sapatura manuala de pamint, in taluzuri, la deblee sapate cu excavator sau screper, pentru completarea sapaturii la profilul taluzului, in teren mijlociu  </w:t>
            </w:r>
            <w:r w:rsidRPr="00171E7C">
              <w:rPr>
                <w:rFonts w:ascii="Times New Roman CYR" w:hAnsi="Times New Roman CYR" w:cs="Times New Roman CYR"/>
                <w:sz w:val="16"/>
                <w:szCs w:val="16"/>
                <w:lang w:val="en-US"/>
              </w:rPr>
              <w:t xml:space="preserve"> </w:t>
            </w:r>
          </w:p>
          <w:p w14:paraId="5458D0E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E52FCBD"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00B6E22A" w14:textId="77777777" w:rsidR="00786892" w:rsidRDefault="00786892" w:rsidP="00793E3F">
            <w:pPr>
              <w:jc w:val="center"/>
            </w:pPr>
            <w:r>
              <w:t>2,20</w:t>
            </w:r>
          </w:p>
        </w:tc>
      </w:tr>
      <w:tr w:rsidR="00786892" w14:paraId="53903E5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2C474" w14:textId="77777777" w:rsidR="00786892" w:rsidRDefault="00786892" w:rsidP="00793E3F"/>
        </w:tc>
        <w:tc>
          <w:tcPr>
            <w:tcW w:w="1276" w:type="dxa"/>
            <w:gridSpan w:val="2"/>
            <w:tcBorders>
              <w:top w:val="nil"/>
              <w:bottom w:val="single" w:sz="2" w:space="0" w:color="auto"/>
            </w:tcBorders>
            <w:vAlign w:val="center"/>
          </w:tcPr>
          <w:p w14:paraId="43677C3A"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7415A5BE" w14:textId="77777777" w:rsidR="00786892" w:rsidRDefault="00786892" w:rsidP="00793E3F">
            <w:r>
              <w:t>Muncitor necalificat</w:t>
            </w:r>
          </w:p>
        </w:tc>
        <w:tc>
          <w:tcPr>
            <w:tcW w:w="993" w:type="dxa"/>
            <w:gridSpan w:val="2"/>
            <w:tcBorders>
              <w:top w:val="nil"/>
              <w:bottom w:val="single" w:sz="2" w:space="0" w:color="auto"/>
            </w:tcBorders>
          </w:tcPr>
          <w:p w14:paraId="7D8460B5" w14:textId="77777777" w:rsidR="00786892" w:rsidRDefault="00786892" w:rsidP="00793E3F">
            <w:r>
              <w:t>h-om</w:t>
            </w:r>
          </w:p>
        </w:tc>
        <w:tc>
          <w:tcPr>
            <w:tcW w:w="1559" w:type="dxa"/>
            <w:gridSpan w:val="2"/>
            <w:tcBorders>
              <w:top w:val="nil"/>
              <w:bottom w:val="single" w:sz="2" w:space="0" w:color="auto"/>
            </w:tcBorders>
          </w:tcPr>
          <w:p w14:paraId="5A7EF52A" w14:textId="77777777" w:rsidR="00786892" w:rsidRDefault="00786892" w:rsidP="00793E3F">
            <w:r>
              <w:t>4,53</w:t>
            </w:r>
          </w:p>
        </w:tc>
      </w:tr>
      <w:tr w:rsidR="00786892" w14:paraId="371E889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B5B4DA" w14:textId="77777777" w:rsidR="00786892" w:rsidRDefault="00786892" w:rsidP="00793E3F">
            <w:r>
              <w:t>83</w:t>
            </w:r>
          </w:p>
        </w:tc>
        <w:tc>
          <w:tcPr>
            <w:tcW w:w="1276" w:type="dxa"/>
            <w:gridSpan w:val="2"/>
            <w:tcBorders>
              <w:top w:val="single" w:sz="4" w:space="0" w:color="auto"/>
              <w:bottom w:val="single" w:sz="4" w:space="0" w:color="auto"/>
            </w:tcBorders>
          </w:tcPr>
          <w:p w14:paraId="58E7F014" w14:textId="77777777" w:rsidR="00786892" w:rsidRDefault="00786892" w:rsidP="00793E3F">
            <w:pPr>
              <w:rPr>
                <w:lang w:val="en-US"/>
              </w:rPr>
            </w:pPr>
            <w:r>
              <w:rPr>
                <w:lang w:val="en-US"/>
              </w:rPr>
              <w:t>CA03F01</w:t>
            </w:r>
          </w:p>
          <w:p w14:paraId="54F203C9" w14:textId="77777777" w:rsidR="00786892" w:rsidRDefault="00786892" w:rsidP="00793E3F"/>
        </w:tc>
        <w:tc>
          <w:tcPr>
            <w:tcW w:w="4252" w:type="dxa"/>
            <w:gridSpan w:val="3"/>
            <w:tcBorders>
              <w:top w:val="single" w:sz="4" w:space="0" w:color="auto"/>
              <w:bottom w:val="single" w:sz="4" w:space="0" w:color="auto"/>
            </w:tcBorders>
          </w:tcPr>
          <w:p w14:paraId="63880BA9"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Beton simplu  turnat cu mijloace clasice,  in fundatii, socluri, ziduri de sprijin, pereti sub cota zero, preparat cu betoniera pe santier, turnare cu mijloace clasice, beton simplu clasa....C12/15-</w:t>
            </w:r>
            <w:r>
              <w:t>бетонная</w:t>
            </w:r>
            <w:r w:rsidRPr="00171E7C">
              <w:rPr>
                <w:lang w:val="en-US"/>
              </w:rPr>
              <w:t xml:space="preserve"> </w:t>
            </w:r>
            <w:r>
              <w:t>подготовка</w:t>
            </w:r>
            <w:r w:rsidRPr="00171E7C">
              <w:rPr>
                <w:lang w:val="en-US"/>
              </w:rPr>
              <w:t xml:space="preserve"> </w:t>
            </w:r>
            <w:r>
              <w:t>т</w:t>
            </w:r>
            <w:r w:rsidRPr="00171E7C">
              <w:rPr>
                <w:lang w:val="en-US"/>
              </w:rPr>
              <w:t>=10</w:t>
            </w:r>
            <w:r>
              <w:t>см</w:t>
            </w:r>
            <w:r w:rsidRPr="00171E7C">
              <w:rPr>
                <w:rFonts w:ascii="Times New Roman CYR" w:hAnsi="Times New Roman CYR" w:cs="Times New Roman CYR"/>
                <w:sz w:val="16"/>
                <w:szCs w:val="16"/>
                <w:lang w:val="en-US"/>
              </w:rPr>
              <w:t xml:space="preserve"> </w:t>
            </w:r>
          </w:p>
          <w:p w14:paraId="753443D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11B42BA"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3DDBDF9E" w14:textId="77777777" w:rsidR="00786892" w:rsidRDefault="00786892" w:rsidP="00793E3F">
            <w:pPr>
              <w:jc w:val="center"/>
            </w:pPr>
            <w:r>
              <w:t>4,33</w:t>
            </w:r>
          </w:p>
        </w:tc>
      </w:tr>
      <w:tr w:rsidR="00786892" w14:paraId="3B7B0D2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6ADAAE" w14:textId="77777777" w:rsidR="00786892" w:rsidRDefault="00786892" w:rsidP="00793E3F"/>
        </w:tc>
        <w:tc>
          <w:tcPr>
            <w:tcW w:w="1276" w:type="dxa"/>
            <w:gridSpan w:val="2"/>
            <w:tcBorders>
              <w:top w:val="nil"/>
              <w:bottom w:val="single" w:sz="2" w:space="0" w:color="auto"/>
            </w:tcBorders>
            <w:vAlign w:val="center"/>
          </w:tcPr>
          <w:p w14:paraId="0354062E"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497DB255" w14:textId="77777777" w:rsidR="00786892" w:rsidRDefault="00786892" w:rsidP="00793E3F">
            <w:r>
              <w:t>Betonist</w:t>
            </w:r>
          </w:p>
        </w:tc>
        <w:tc>
          <w:tcPr>
            <w:tcW w:w="993" w:type="dxa"/>
            <w:gridSpan w:val="2"/>
            <w:tcBorders>
              <w:top w:val="nil"/>
              <w:bottom w:val="single" w:sz="2" w:space="0" w:color="auto"/>
            </w:tcBorders>
          </w:tcPr>
          <w:p w14:paraId="762F3361" w14:textId="77777777" w:rsidR="00786892" w:rsidRDefault="00786892" w:rsidP="00793E3F">
            <w:r>
              <w:t>h-om</w:t>
            </w:r>
          </w:p>
        </w:tc>
        <w:tc>
          <w:tcPr>
            <w:tcW w:w="1559" w:type="dxa"/>
            <w:gridSpan w:val="2"/>
            <w:tcBorders>
              <w:top w:val="nil"/>
              <w:bottom w:val="single" w:sz="2" w:space="0" w:color="auto"/>
            </w:tcBorders>
          </w:tcPr>
          <w:p w14:paraId="0BD3128B" w14:textId="77777777" w:rsidR="00786892" w:rsidRDefault="00786892" w:rsidP="00793E3F">
            <w:r>
              <w:t>14,94</w:t>
            </w:r>
          </w:p>
        </w:tc>
      </w:tr>
      <w:tr w:rsidR="00786892" w14:paraId="79EB5FE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B55767" w14:textId="77777777" w:rsidR="00786892" w:rsidRDefault="00786892" w:rsidP="00793E3F"/>
        </w:tc>
        <w:tc>
          <w:tcPr>
            <w:tcW w:w="1276" w:type="dxa"/>
            <w:gridSpan w:val="2"/>
            <w:tcBorders>
              <w:top w:val="nil"/>
              <w:bottom w:val="single" w:sz="2" w:space="0" w:color="auto"/>
            </w:tcBorders>
            <w:vAlign w:val="center"/>
          </w:tcPr>
          <w:p w14:paraId="19E70561"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4EC61090" w14:textId="77777777" w:rsidR="00786892" w:rsidRDefault="00786892" w:rsidP="00793E3F">
            <w:r>
              <w:t>Muncitor deservire CM</w:t>
            </w:r>
          </w:p>
        </w:tc>
        <w:tc>
          <w:tcPr>
            <w:tcW w:w="993" w:type="dxa"/>
            <w:gridSpan w:val="2"/>
            <w:tcBorders>
              <w:top w:val="nil"/>
              <w:bottom w:val="single" w:sz="2" w:space="0" w:color="auto"/>
            </w:tcBorders>
          </w:tcPr>
          <w:p w14:paraId="1F76323E" w14:textId="77777777" w:rsidR="00786892" w:rsidRDefault="00786892" w:rsidP="00793E3F">
            <w:r>
              <w:t>h-om</w:t>
            </w:r>
          </w:p>
        </w:tc>
        <w:tc>
          <w:tcPr>
            <w:tcW w:w="1559" w:type="dxa"/>
            <w:gridSpan w:val="2"/>
            <w:tcBorders>
              <w:top w:val="nil"/>
              <w:bottom w:val="single" w:sz="2" w:space="0" w:color="auto"/>
            </w:tcBorders>
          </w:tcPr>
          <w:p w14:paraId="14722468" w14:textId="77777777" w:rsidR="00786892" w:rsidRDefault="00786892" w:rsidP="00793E3F">
            <w:r>
              <w:t>1,73</w:t>
            </w:r>
          </w:p>
        </w:tc>
      </w:tr>
      <w:tr w:rsidR="00786892" w14:paraId="3555EBF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A1A1F" w14:textId="77777777" w:rsidR="00786892" w:rsidRDefault="00786892" w:rsidP="00793E3F"/>
        </w:tc>
        <w:tc>
          <w:tcPr>
            <w:tcW w:w="1276" w:type="dxa"/>
            <w:gridSpan w:val="2"/>
            <w:tcBorders>
              <w:top w:val="nil"/>
              <w:bottom w:val="single" w:sz="2" w:space="0" w:color="auto"/>
            </w:tcBorders>
            <w:vAlign w:val="center"/>
          </w:tcPr>
          <w:p w14:paraId="4558F9F1"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017974DC" w14:textId="77777777" w:rsidR="00786892" w:rsidRDefault="00786892" w:rsidP="00793E3F">
            <w:r>
              <w:t>Beton C12/15</w:t>
            </w:r>
          </w:p>
        </w:tc>
        <w:tc>
          <w:tcPr>
            <w:tcW w:w="993" w:type="dxa"/>
            <w:gridSpan w:val="2"/>
            <w:tcBorders>
              <w:top w:val="nil"/>
              <w:bottom w:val="single" w:sz="2" w:space="0" w:color="auto"/>
            </w:tcBorders>
          </w:tcPr>
          <w:p w14:paraId="2B84DB63" w14:textId="77777777" w:rsidR="00786892" w:rsidRDefault="00786892" w:rsidP="00793E3F">
            <w:r>
              <w:t>m3</w:t>
            </w:r>
          </w:p>
        </w:tc>
        <w:tc>
          <w:tcPr>
            <w:tcW w:w="1559" w:type="dxa"/>
            <w:gridSpan w:val="2"/>
            <w:tcBorders>
              <w:top w:val="nil"/>
              <w:bottom w:val="single" w:sz="2" w:space="0" w:color="auto"/>
            </w:tcBorders>
          </w:tcPr>
          <w:p w14:paraId="22E1390A" w14:textId="77777777" w:rsidR="00786892" w:rsidRDefault="00786892" w:rsidP="00793E3F">
            <w:r>
              <w:t>4,46</w:t>
            </w:r>
          </w:p>
        </w:tc>
      </w:tr>
      <w:tr w:rsidR="00786892" w14:paraId="18AC430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A552F" w14:textId="77777777" w:rsidR="00786892" w:rsidRDefault="00786892" w:rsidP="00793E3F"/>
        </w:tc>
        <w:tc>
          <w:tcPr>
            <w:tcW w:w="1276" w:type="dxa"/>
            <w:gridSpan w:val="2"/>
            <w:tcBorders>
              <w:top w:val="nil"/>
              <w:bottom w:val="single" w:sz="2" w:space="0" w:color="auto"/>
            </w:tcBorders>
            <w:vAlign w:val="center"/>
          </w:tcPr>
          <w:p w14:paraId="0AB2C43B"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071EC6A1"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42B6D4FF" w14:textId="77777777" w:rsidR="00786892" w:rsidRDefault="00786892" w:rsidP="00793E3F">
            <w:r>
              <w:t>m3</w:t>
            </w:r>
          </w:p>
        </w:tc>
        <w:tc>
          <w:tcPr>
            <w:tcW w:w="1559" w:type="dxa"/>
            <w:gridSpan w:val="2"/>
            <w:tcBorders>
              <w:top w:val="nil"/>
              <w:bottom w:val="single" w:sz="2" w:space="0" w:color="auto"/>
            </w:tcBorders>
          </w:tcPr>
          <w:p w14:paraId="7B16118D" w14:textId="77777777" w:rsidR="00786892" w:rsidRDefault="00786892" w:rsidP="00793E3F">
            <w:r>
              <w:t>0,44</w:t>
            </w:r>
          </w:p>
        </w:tc>
      </w:tr>
      <w:tr w:rsidR="00786892" w14:paraId="63146C5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949101" w14:textId="77777777" w:rsidR="00786892" w:rsidRDefault="00786892" w:rsidP="00793E3F"/>
        </w:tc>
        <w:tc>
          <w:tcPr>
            <w:tcW w:w="1276" w:type="dxa"/>
            <w:gridSpan w:val="2"/>
            <w:tcBorders>
              <w:top w:val="nil"/>
              <w:bottom w:val="single" w:sz="2" w:space="0" w:color="auto"/>
            </w:tcBorders>
            <w:vAlign w:val="center"/>
          </w:tcPr>
          <w:p w14:paraId="158B99F3"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279DB6CD" w14:textId="77777777" w:rsidR="00786892" w:rsidRDefault="00786892" w:rsidP="00793E3F">
            <w:r>
              <w:t>Vibrator de adincime</w:t>
            </w:r>
          </w:p>
        </w:tc>
        <w:tc>
          <w:tcPr>
            <w:tcW w:w="993" w:type="dxa"/>
            <w:gridSpan w:val="2"/>
            <w:tcBorders>
              <w:top w:val="nil"/>
              <w:bottom w:val="single" w:sz="2" w:space="0" w:color="auto"/>
            </w:tcBorders>
          </w:tcPr>
          <w:p w14:paraId="687AA0CD" w14:textId="77777777" w:rsidR="00786892" w:rsidRDefault="00786892" w:rsidP="00793E3F">
            <w:r>
              <w:t>h-ut</w:t>
            </w:r>
          </w:p>
        </w:tc>
        <w:tc>
          <w:tcPr>
            <w:tcW w:w="1559" w:type="dxa"/>
            <w:gridSpan w:val="2"/>
            <w:tcBorders>
              <w:top w:val="nil"/>
              <w:bottom w:val="single" w:sz="2" w:space="0" w:color="auto"/>
            </w:tcBorders>
          </w:tcPr>
          <w:p w14:paraId="4377B981" w14:textId="77777777" w:rsidR="00786892" w:rsidRDefault="00786892" w:rsidP="00793E3F">
            <w:r>
              <w:t>2,60</w:t>
            </w:r>
          </w:p>
        </w:tc>
      </w:tr>
      <w:tr w:rsidR="00786892" w14:paraId="70A9569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C5331" w14:textId="77777777" w:rsidR="00786892" w:rsidRDefault="00786892" w:rsidP="00793E3F"/>
        </w:tc>
        <w:tc>
          <w:tcPr>
            <w:tcW w:w="1276" w:type="dxa"/>
            <w:gridSpan w:val="2"/>
            <w:tcBorders>
              <w:top w:val="nil"/>
              <w:bottom w:val="single" w:sz="2" w:space="0" w:color="auto"/>
            </w:tcBorders>
            <w:vAlign w:val="center"/>
          </w:tcPr>
          <w:p w14:paraId="1F604AA1" w14:textId="77777777" w:rsidR="00786892" w:rsidRDefault="00786892" w:rsidP="00793E3F">
            <w:pPr>
              <w:jc w:val="center"/>
              <w:rPr>
                <w:sz w:val="16"/>
                <w:szCs w:val="16"/>
              </w:rPr>
            </w:pPr>
            <w:r>
              <w:rPr>
                <w:sz w:val="16"/>
                <w:szCs w:val="16"/>
              </w:rPr>
              <w:t>3410520006752</w:t>
            </w:r>
          </w:p>
        </w:tc>
        <w:tc>
          <w:tcPr>
            <w:tcW w:w="4252" w:type="dxa"/>
            <w:gridSpan w:val="3"/>
            <w:tcBorders>
              <w:top w:val="nil"/>
              <w:bottom w:val="single" w:sz="2" w:space="0" w:color="auto"/>
            </w:tcBorders>
          </w:tcPr>
          <w:p w14:paraId="4C1BD56F" w14:textId="77777777" w:rsidR="00786892" w:rsidRDefault="00786892" w:rsidP="00793E3F">
            <w:r>
              <w:t>Automacara 6 - 10 tf</w:t>
            </w:r>
          </w:p>
        </w:tc>
        <w:tc>
          <w:tcPr>
            <w:tcW w:w="993" w:type="dxa"/>
            <w:gridSpan w:val="2"/>
            <w:tcBorders>
              <w:top w:val="nil"/>
              <w:bottom w:val="single" w:sz="2" w:space="0" w:color="auto"/>
            </w:tcBorders>
          </w:tcPr>
          <w:p w14:paraId="62D7E015" w14:textId="77777777" w:rsidR="00786892" w:rsidRDefault="00786892" w:rsidP="00793E3F">
            <w:r>
              <w:t>h-ut</w:t>
            </w:r>
          </w:p>
        </w:tc>
        <w:tc>
          <w:tcPr>
            <w:tcW w:w="1559" w:type="dxa"/>
            <w:gridSpan w:val="2"/>
            <w:tcBorders>
              <w:top w:val="nil"/>
              <w:bottom w:val="single" w:sz="2" w:space="0" w:color="auto"/>
            </w:tcBorders>
          </w:tcPr>
          <w:p w14:paraId="0EBC80E4" w14:textId="77777777" w:rsidR="00786892" w:rsidRDefault="00786892" w:rsidP="00793E3F">
            <w:r>
              <w:t>1,08</w:t>
            </w:r>
          </w:p>
        </w:tc>
      </w:tr>
      <w:tr w:rsidR="00786892" w14:paraId="18F32E9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6B9554" w14:textId="77777777" w:rsidR="00786892" w:rsidRDefault="00786892" w:rsidP="00793E3F">
            <w:r>
              <w:t>84</w:t>
            </w:r>
          </w:p>
        </w:tc>
        <w:tc>
          <w:tcPr>
            <w:tcW w:w="1276" w:type="dxa"/>
            <w:gridSpan w:val="2"/>
            <w:tcBorders>
              <w:top w:val="single" w:sz="4" w:space="0" w:color="auto"/>
              <w:bottom w:val="single" w:sz="4" w:space="0" w:color="auto"/>
            </w:tcBorders>
          </w:tcPr>
          <w:p w14:paraId="594C9374" w14:textId="77777777" w:rsidR="00786892" w:rsidRDefault="00786892" w:rsidP="00793E3F">
            <w:pPr>
              <w:rPr>
                <w:lang w:val="en-US"/>
              </w:rPr>
            </w:pPr>
            <w:r>
              <w:rPr>
                <w:lang w:val="en-US"/>
              </w:rPr>
              <w:t>CF15A</w:t>
            </w:r>
          </w:p>
          <w:p w14:paraId="69C19E1B" w14:textId="77777777" w:rsidR="00786892" w:rsidRDefault="00786892" w:rsidP="00793E3F"/>
        </w:tc>
        <w:tc>
          <w:tcPr>
            <w:tcW w:w="4252" w:type="dxa"/>
            <w:gridSpan w:val="3"/>
            <w:tcBorders>
              <w:top w:val="single" w:sz="4" w:space="0" w:color="auto"/>
              <w:bottom w:val="single" w:sz="4" w:space="0" w:color="auto"/>
            </w:tcBorders>
          </w:tcPr>
          <w:p w14:paraId="43DB714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Tencuieli interioare si exterioare sclivisite, executate manual, cu mortar de ciment M 100-T de 2 cm grosime medie, la pereti din beton sau caramida, cu suprafete plane (</w:t>
            </w:r>
            <w:r>
              <w:t>ц</w:t>
            </w:r>
            <w:r w:rsidRPr="00171E7C">
              <w:rPr>
                <w:lang w:val="en-US"/>
              </w:rPr>
              <w:t>/</w:t>
            </w:r>
            <w:r>
              <w:t>п</w:t>
            </w:r>
            <w:r w:rsidRPr="00171E7C">
              <w:rPr>
                <w:lang w:val="en-US"/>
              </w:rPr>
              <w:t xml:space="preserve"> </w:t>
            </w:r>
            <w:r>
              <w:t>раствор</w:t>
            </w:r>
            <w:r w:rsidRPr="00171E7C">
              <w:rPr>
                <w:lang w:val="en-US"/>
              </w:rPr>
              <w:t xml:space="preserve"> </w:t>
            </w:r>
            <w:r>
              <w:t>в</w:t>
            </w:r>
            <w:r w:rsidRPr="00171E7C">
              <w:rPr>
                <w:lang w:val="en-US"/>
              </w:rPr>
              <w:t xml:space="preserve"> </w:t>
            </w:r>
            <w:r>
              <w:t>колодцах</w:t>
            </w:r>
            <w:r w:rsidRPr="00171E7C">
              <w:rPr>
                <w:lang w:val="en-US"/>
              </w:rPr>
              <w:t xml:space="preserve"> </w:t>
            </w:r>
            <w:r>
              <w:t>просадочных</w:t>
            </w:r>
            <w:r w:rsidRPr="00171E7C">
              <w:rPr>
                <w:lang w:val="en-US"/>
              </w:rPr>
              <w:t xml:space="preserve"> </w:t>
            </w:r>
            <w:r>
              <w:t>грунтах</w:t>
            </w:r>
            <w:r w:rsidRPr="00171E7C">
              <w:rPr>
                <w:lang w:val="en-US"/>
              </w:rPr>
              <w:t>)</w:t>
            </w:r>
            <w:r w:rsidRPr="00171E7C">
              <w:rPr>
                <w:rFonts w:ascii="Times New Roman CYR" w:hAnsi="Times New Roman CYR" w:cs="Times New Roman CYR"/>
                <w:sz w:val="16"/>
                <w:szCs w:val="16"/>
                <w:lang w:val="en-US"/>
              </w:rPr>
              <w:t xml:space="preserve"> </w:t>
            </w:r>
          </w:p>
          <w:p w14:paraId="5494F00E"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0CA2552"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1606ABA2" w14:textId="77777777" w:rsidR="00786892" w:rsidRDefault="00786892" w:rsidP="00793E3F">
            <w:pPr>
              <w:jc w:val="center"/>
            </w:pPr>
            <w:r>
              <w:t>54,59</w:t>
            </w:r>
          </w:p>
        </w:tc>
      </w:tr>
      <w:tr w:rsidR="00786892" w14:paraId="43CDED5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FD875" w14:textId="77777777" w:rsidR="00786892" w:rsidRDefault="00786892" w:rsidP="00793E3F"/>
        </w:tc>
        <w:tc>
          <w:tcPr>
            <w:tcW w:w="1276" w:type="dxa"/>
            <w:gridSpan w:val="2"/>
            <w:tcBorders>
              <w:top w:val="nil"/>
              <w:bottom w:val="single" w:sz="2" w:space="0" w:color="auto"/>
            </w:tcBorders>
            <w:vAlign w:val="center"/>
          </w:tcPr>
          <w:p w14:paraId="462FECC6" w14:textId="77777777" w:rsidR="00786892" w:rsidRDefault="00786892" w:rsidP="00793E3F">
            <w:pPr>
              <w:jc w:val="center"/>
              <w:rPr>
                <w:sz w:val="16"/>
                <w:szCs w:val="16"/>
              </w:rPr>
            </w:pPr>
            <w:r>
              <w:rPr>
                <w:sz w:val="16"/>
                <w:szCs w:val="16"/>
              </w:rPr>
              <w:t>7122050013400</w:t>
            </w:r>
          </w:p>
        </w:tc>
        <w:tc>
          <w:tcPr>
            <w:tcW w:w="4252" w:type="dxa"/>
            <w:gridSpan w:val="3"/>
            <w:tcBorders>
              <w:top w:val="nil"/>
              <w:bottom w:val="single" w:sz="2" w:space="0" w:color="auto"/>
            </w:tcBorders>
          </w:tcPr>
          <w:p w14:paraId="379B53D4" w14:textId="77777777" w:rsidR="00786892" w:rsidRDefault="00786892" w:rsidP="00793E3F">
            <w:r>
              <w:t>Zidar</w:t>
            </w:r>
          </w:p>
        </w:tc>
        <w:tc>
          <w:tcPr>
            <w:tcW w:w="993" w:type="dxa"/>
            <w:gridSpan w:val="2"/>
            <w:tcBorders>
              <w:top w:val="nil"/>
              <w:bottom w:val="single" w:sz="2" w:space="0" w:color="auto"/>
            </w:tcBorders>
          </w:tcPr>
          <w:p w14:paraId="5CEBB512" w14:textId="77777777" w:rsidR="00786892" w:rsidRDefault="00786892" w:rsidP="00793E3F">
            <w:r>
              <w:t>h-om</w:t>
            </w:r>
          </w:p>
        </w:tc>
        <w:tc>
          <w:tcPr>
            <w:tcW w:w="1559" w:type="dxa"/>
            <w:gridSpan w:val="2"/>
            <w:tcBorders>
              <w:top w:val="nil"/>
              <w:bottom w:val="single" w:sz="2" w:space="0" w:color="auto"/>
            </w:tcBorders>
          </w:tcPr>
          <w:p w14:paraId="598E5133" w14:textId="77777777" w:rsidR="00786892" w:rsidRDefault="00786892" w:rsidP="00793E3F">
            <w:r>
              <w:t>76,43</w:t>
            </w:r>
          </w:p>
        </w:tc>
      </w:tr>
      <w:tr w:rsidR="00786892" w14:paraId="4A1CE87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160375" w14:textId="77777777" w:rsidR="00786892" w:rsidRDefault="00786892" w:rsidP="00793E3F"/>
        </w:tc>
        <w:tc>
          <w:tcPr>
            <w:tcW w:w="1276" w:type="dxa"/>
            <w:gridSpan w:val="2"/>
            <w:tcBorders>
              <w:top w:val="nil"/>
              <w:bottom w:val="single" w:sz="2" w:space="0" w:color="auto"/>
            </w:tcBorders>
            <w:vAlign w:val="center"/>
          </w:tcPr>
          <w:p w14:paraId="3D8F80D6"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454E69B5" w14:textId="77777777" w:rsidR="00786892" w:rsidRDefault="00786892" w:rsidP="00793E3F">
            <w:r>
              <w:t>Muncitor deservire CM</w:t>
            </w:r>
          </w:p>
        </w:tc>
        <w:tc>
          <w:tcPr>
            <w:tcW w:w="993" w:type="dxa"/>
            <w:gridSpan w:val="2"/>
            <w:tcBorders>
              <w:top w:val="nil"/>
              <w:bottom w:val="single" w:sz="2" w:space="0" w:color="auto"/>
            </w:tcBorders>
          </w:tcPr>
          <w:p w14:paraId="6C3A2808" w14:textId="77777777" w:rsidR="00786892" w:rsidRDefault="00786892" w:rsidP="00793E3F">
            <w:r>
              <w:t>h-om</w:t>
            </w:r>
          </w:p>
        </w:tc>
        <w:tc>
          <w:tcPr>
            <w:tcW w:w="1559" w:type="dxa"/>
            <w:gridSpan w:val="2"/>
            <w:tcBorders>
              <w:top w:val="nil"/>
              <w:bottom w:val="single" w:sz="2" w:space="0" w:color="auto"/>
            </w:tcBorders>
          </w:tcPr>
          <w:p w14:paraId="0E1EAE99" w14:textId="77777777" w:rsidR="00786892" w:rsidRDefault="00786892" w:rsidP="00793E3F">
            <w:r>
              <w:t>16,38</w:t>
            </w:r>
          </w:p>
        </w:tc>
      </w:tr>
      <w:tr w:rsidR="00786892" w14:paraId="132143B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0E0E1E" w14:textId="77777777" w:rsidR="00786892" w:rsidRDefault="00786892" w:rsidP="00793E3F"/>
        </w:tc>
        <w:tc>
          <w:tcPr>
            <w:tcW w:w="1276" w:type="dxa"/>
            <w:gridSpan w:val="2"/>
            <w:tcBorders>
              <w:top w:val="nil"/>
              <w:bottom w:val="single" w:sz="2" w:space="0" w:color="auto"/>
            </w:tcBorders>
            <w:vAlign w:val="center"/>
          </w:tcPr>
          <w:p w14:paraId="0040714A" w14:textId="77777777" w:rsidR="00786892" w:rsidRDefault="00786892" w:rsidP="00793E3F">
            <w:pPr>
              <w:jc w:val="center"/>
              <w:rPr>
                <w:sz w:val="16"/>
                <w:szCs w:val="16"/>
              </w:rPr>
            </w:pPr>
            <w:r>
              <w:rPr>
                <w:sz w:val="16"/>
                <w:szCs w:val="16"/>
              </w:rPr>
              <w:t>2651122100402</w:t>
            </w:r>
          </w:p>
        </w:tc>
        <w:tc>
          <w:tcPr>
            <w:tcW w:w="4252" w:type="dxa"/>
            <w:gridSpan w:val="3"/>
            <w:tcBorders>
              <w:top w:val="nil"/>
              <w:bottom w:val="single" w:sz="2" w:space="0" w:color="auto"/>
            </w:tcBorders>
          </w:tcPr>
          <w:p w14:paraId="4346D5EF" w14:textId="77777777" w:rsidR="00786892" w:rsidRPr="00171E7C" w:rsidRDefault="00786892" w:rsidP="00793E3F">
            <w:pPr>
              <w:rPr>
                <w:lang w:val="en-US"/>
              </w:rPr>
            </w:pPr>
            <w:r w:rsidRPr="00171E7C">
              <w:rPr>
                <w:lang w:val="en-US"/>
              </w:rPr>
              <w:t>Ciment metalurgic cu adaosuri M 30 saci S1500</w:t>
            </w:r>
          </w:p>
        </w:tc>
        <w:tc>
          <w:tcPr>
            <w:tcW w:w="993" w:type="dxa"/>
            <w:gridSpan w:val="2"/>
            <w:tcBorders>
              <w:top w:val="nil"/>
              <w:bottom w:val="single" w:sz="2" w:space="0" w:color="auto"/>
            </w:tcBorders>
          </w:tcPr>
          <w:p w14:paraId="0F8A188E" w14:textId="77777777" w:rsidR="00786892" w:rsidRDefault="00786892" w:rsidP="00793E3F">
            <w:r>
              <w:t>kg</w:t>
            </w:r>
          </w:p>
        </w:tc>
        <w:tc>
          <w:tcPr>
            <w:tcW w:w="1559" w:type="dxa"/>
            <w:gridSpan w:val="2"/>
            <w:tcBorders>
              <w:top w:val="nil"/>
              <w:bottom w:val="single" w:sz="2" w:space="0" w:color="auto"/>
            </w:tcBorders>
          </w:tcPr>
          <w:p w14:paraId="3FDCC292" w14:textId="77777777" w:rsidR="00786892" w:rsidRDefault="00786892" w:rsidP="00793E3F">
            <w:r>
              <w:t>573,20</w:t>
            </w:r>
          </w:p>
        </w:tc>
      </w:tr>
      <w:tr w:rsidR="00786892" w14:paraId="02B8694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F93CD" w14:textId="77777777" w:rsidR="00786892" w:rsidRDefault="00786892" w:rsidP="00793E3F"/>
        </w:tc>
        <w:tc>
          <w:tcPr>
            <w:tcW w:w="1276" w:type="dxa"/>
            <w:gridSpan w:val="2"/>
            <w:tcBorders>
              <w:top w:val="nil"/>
              <w:bottom w:val="single" w:sz="2" w:space="0" w:color="auto"/>
            </w:tcBorders>
            <w:vAlign w:val="center"/>
          </w:tcPr>
          <w:p w14:paraId="024614E4" w14:textId="77777777" w:rsidR="00786892" w:rsidRDefault="00786892" w:rsidP="00793E3F">
            <w:pPr>
              <w:jc w:val="center"/>
              <w:rPr>
                <w:sz w:val="16"/>
                <w:szCs w:val="16"/>
              </w:rPr>
            </w:pPr>
            <w:r>
              <w:rPr>
                <w:sz w:val="16"/>
                <w:szCs w:val="16"/>
              </w:rPr>
              <w:t>1421102200513</w:t>
            </w:r>
          </w:p>
        </w:tc>
        <w:tc>
          <w:tcPr>
            <w:tcW w:w="4252" w:type="dxa"/>
            <w:gridSpan w:val="3"/>
            <w:tcBorders>
              <w:top w:val="nil"/>
              <w:bottom w:val="single" w:sz="2" w:space="0" w:color="auto"/>
            </w:tcBorders>
          </w:tcPr>
          <w:p w14:paraId="559C1437" w14:textId="77777777" w:rsidR="00786892" w:rsidRPr="00171E7C" w:rsidRDefault="00786892" w:rsidP="00793E3F">
            <w:pPr>
              <w:rPr>
                <w:lang w:val="en-US"/>
              </w:rPr>
            </w:pPr>
            <w:r w:rsidRPr="00171E7C">
              <w:rPr>
                <w:lang w:val="en-US"/>
              </w:rPr>
              <w:t>Nisip sortat nespalat de riu si lacuri 0,0-3,0 mm</w:t>
            </w:r>
          </w:p>
        </w:tc>
        <w:tc>
          <w:tcPr>
            <w:tcW w:w="993" w:type="dxa"/>
            <w:gridSpan w:val="2"/>
            <w:tcBorders>
              <w:top w:val="nil"/>
              <w:bottom w:val="single" w:sz="2" w:space="0" w:color="auto"/>
            </w:tcBorders>
          </w:tcPr>
          <w:p w14:paraId="5FC07452" w14:textId="77777777" w:rsidR="00786892" w:rsidRDefault="00786892" w:rsidP="00793E3F">
            <w:r>
              <w:t>m3</w:t>
            </w:r>
          </w:p>
        </w:tc>
        <w:tc>
          <w:tcPr>
            <w:tcW w:w="1559" w:type="dxa"/>
            <w:gridSpan w:val="2"/>
            <w:tcBorders>
              <w:top w:val="nil"/>
              <w:bottom w:val="single" w:sz="2" w:space="0" w:color="auto"/>
            </w:tcBorders>
          </w:tcPr>
          <w:p w14:paraId="753B65AC" w14:textId="77777777" w:rsidR="00786892" w:rsidRDefault="00786892" w:rsidP="00793E3F">
            <w:r>
              <w:t>1,64</w:t>
            </w:r>
          </w:p>
        </w:tc>
      </w:tr>
      <w:tr w:rsidR="00786892" w14:paraId="302C5C3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C8583" w14:textId="77777777" w:rsidR="00786892" w:rsidRDefault="00786892" w:rsidP="00793E3F"/>
        </w:tc>
        <w:tc>
          <w:tcPr>
            <w:tcW w:w="1276" w:type="dxa"/>
            <w:gridSpan w:val="2"/>
            <w:tcBorders>
              <w:top w:val="nil"/>
              <w:bottom w:val="single" w:sz="2" w:space="0" w:color="auto"/>
            </w:tcBorders>
            <w:vAlign w:val="center"/>
          </w:tcPr>
          <w:p w14:paraId="308AEAEE"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5C636C13"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6D35F6E8" w14:textId="77777777" w:rsidR="00786892" w:rsidRDefault="00786892" w:rsidP="00793E3F">
            <w:r>
              <w:t>m3</w:t>
            </w:r>
          </w:p>
        </w:tc>
        <w:tc>
          <w:tcPr>
            <w:tcW w:w="1559" w:type="dxa"/>
            <w:gridSpan w:val="2"/>
            <w:tcBorders>
              <w:top w:val="nil"/>
              <w:bottom w:val="single" w:sz="2" w:space="0" w:color="auto"/>
            </w:tcBorders>
          </w:tcPr>
          <w:p w14:paraId="4A4E1299" w14:textId="77777777" w:rsidR="00786892" w:rsidRDefault="00786892" w:rsidP="00793E3F">
            <w:r>
              <w:t>0,38</w:t>
            </w:r>
          </w:p>
        </w:tc>
      </w:tr>
      <w:tr w:rsidR="00786892" w14:paraId="7B19B1E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A5B49" w14:textId="77777777" w:rsidR="00786892" w:rsidRDefault="00786892" w:rsidP="00793E3F"/>
        </w:tc>
        <w:tc>
          <w:tcPr>
            <w:tcW w:w="1276" w:type="dxa"/>
            <w:gridSpan w:val="2"/>
            <w:tcBorders>
              <w:top w:val="nil"/>
              <w:bottom w:val="single" w:sz="2" w:space="0" w:color="auto"/>
            </w:tcBorders>
            <w:vAlign w:val="center"/>
          </w:tcPr>
          <w:p w14:paraId="43ECC6ED" w14:textId="77777777" w:rsidR="00786892" w:rsidRDefault="00786892" w:rsidP="00793E3F">
            <w:pPr>
              <w:jc w:val="center"/>
              <w:rPr>
                <w:sz w:val="16"/>
                <w:szCs w:val="16"/>
              </w:rPr>
            </w:pPr>
            <w:r>
              <w:rPr>
                <w:sz w:val="16"/>
                <w:szCs w:val="16"/>
              </w:rPr>
              <w:t>2952270003817</w:t>
            </w:r>
          </w:p>
        </w:tc>
        <w:tc>
          <w:tcPr>
            <w:tcW w:w="4252" w:type="dxa"/>
            <w:gridSpan w:val="3"/>
            <w:tcBorders>
              <w:top w:val="nil"/>
              <w:bottom w:val="single" w:sz="2" w:space="0" w:color="auto"/>
            </w:tcBorders>
          </w:tcPr>
          <w:p w14:paraId="6D984FE8" w14:textId="77777777" w:rsidR="00786892" w:rsidRPr="00171E7C" w:rsidRDefault="00786892" w:rsidP="00793E3F">
            <w:pPr>
              <w:rPr>
                <w:lang w:val="en-US"/>
              </w:rPr>
            </w:pPr>
            <w:r w:rsidRPr="00171E7C">
              <w:rPr>
                <w:lang w:val="en-US"/>
              </w:rPr>
              <w:t>Malaxor de mortar 200 l actionat electric</w:t>
            </w:r>
          </w:p>
        </w:tc>
        <w:tc>
          <w:tcPr>
            <w:tcW w:w="993" w:type="dxa"/>
            <w:gridSpan w:val="2"/>
            <w:tcBorders>
              <w:top w:val="nil"/>
              <w:bottom w:val="single" w:sz="2" w:space="0" w:color="auto"/>
            </w:tcBorders>
          </w:tcPr>
          <w:p w14:paraId="073E6102" w14:textId="77777777" w:rsidR="00786892" w:rsidRDefault="00786892" w:rsidP="00793E3F">
            <w:r>
              <w:t>h-ut</w:t>
            </w:r>
          </w:p>
        </w:tc>
        <w:tc>
          <w:tcPr>
            <w:tcW w:w="1559" w:type="dxa"/>
            <w:gridSpan w:val="2"/>
            <w:tcBorders>
              <w:top w:val="nil"/>
              <w:bottom w:val="single" w:sz="2" w:space="0" w:color="auto"/>
            </w:tcBorders>
          </w:tcPr>
          <w:p w14:paraId="7F1C4896" w14:textId="77777777" w:rsidR="00786892" w:rsidRDefault="00786892" w:rsidP="00793E3F">
            <w:r>
              <w:t>0,44</w:t>
            </w:r>
          </w:p>
        </w:tc>
      </w:tr>
      <w:tr w:rsidR="00786892" w14:paraId="7B30995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CADE3C" w14:textId="77777777" w:rsidR="00786892" w:rsidRDefault="00786892" w:rsidP="00793E3F">
            <w:r>
              <w:t>85</w:t>
            </w:r>
          </w:p>
        </w:tc>
        <w:tc>
          <w:tcPr>
            <w:tcW w:w="1276" w:type="dxa"/>
            <w:gridSpan w:val="2"/>
            <w:tcBorders>
              <w:top w:val="single" w:sz="4" w:space="0" w:color="auto"/>
              <w:bottom w:val="single" w:sz="4" w:space="0" w:color="auto"/>
            </w:tcBorders>
          </w:tcPr>
          <w:p w14:paraId="38BC6C41" w14:textId="77777777" w:rsidR="00786892" w:rsidRDefault="00786892" w:rsidP="00793E3F">
            <w:pPr>
              <w:rPr>
                <w:lang w:val="en-US"/>
              </w:rPr>
            </w:pPr>
            <w:r>
              <w:rPr>
                <w:lang w:val="en-US"/>
              </w:rPr>
              <w:t>AcD52A</w:t>
            </w:r>
          </w:p>
          <w:p w14:paraId="2F91C5E4" w14:textId="77777777" w:rsidR="00786892" w:rsidRDefault="00786892" w:rsidP="00793E3F"/>
        </w:tc>
        <w:tc>
          <w:tcPr>
            <w:tcW w:w="4252" w:type="dxa"/>
            <w:gridSpan w:val="3"/>
            <w:tcBorders>
              <w:top w:val="single" w:sz="4" w:space="0" w:color="auto"/>
              <w:bottom w:val="single" w:sz="4" w:space="0" w:color="auto"/>
            </w:tcBorders>
          </w:tcPr>
          <w:p w14:paraId="06619239"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Executarea caminelor de vane din elemente din beton armat prefabricat, pentru alimentare cu apa circulare </w:t>
            </w:r>
            <w:r w:rsidRPr="00171E7C">
              <w:rPr>
                <w:lang w:val="en-US"/>
              </w:rPr>
              <w:lastRenderedPageBreak/>
              <w:t>(inelare) cu diametrul 1.0 m, in teren fara apa subterana (</w:t>
            </w:r>
            <w:r>
              <w:t>КЦД</w:t>
            </w:r>
            <w:r w:rsidRPr="00171E7C">
              <w:rPr>
                <w:lang w:val="en-US"/>
              </w:rPr>
              <w:t>-10)</w:t>
            </w:r>
            <w:r w:rsidRPr="00171E7C">
              <w:rPr>
                <w:rFonts w:ascii="Times New Roman CYR" w:hAnsi="Times New Roman CYR" w:cs="Times New Roman CYR"/>
                <w:sz w:val="16"/>
                <w:szCs w:val="16"/>
                <w:lang w:val="en-US"/>
              </w:rPr>
              <w:t xml:space="preserve"> </w:t>
            </w:r>
          </w:p>
          <w:p w14:paraId="683358B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4E0482B" w14:textId="77777777" w:rsidR="00786892" w:rsidRDefault="00786892" w:rsidP="00793E3F">
            <w:pPr>
              <w:jc w:val="center"/>
            </w:pPr>
            <w:r>
              <w:lastRenderedPageBreak/>
              <w:t>m3</w:t>
            </w:r>
          </w:p>
        </w:tc>
        <w:tc>
          <w:tcPr>
            <w:tcW w:w="1559" w:type="dxa"/>
            <w:gridSpan w:val="2"/>
            <w:tcBorders>
              <w:top w:val="single" w:sz="4" w:space="0" w:color="auto"/>
              <w:bottom w:val="single" w:sz="4" w:space="0" w:color="auto"/>
            </w:tcBorders>
            <w:vAlign w:val="center"/>
          </w:tcPr>
          <w:p w14:paraId="7B3D569C" w14:textId="77777777" w:rsidR="00786892" w:rsidRDefault="00786892" w:rsidP="00793E3F">
            <w:pPr>
              <w:jc w:val="center"/>
            </w:pPr>
            <w:r>
              <w:t>1,44</w:t>
            </w:r>
          </w:p>
        </w:tc>
      </w:tr>
      <w:tr w:rsidR="00786892" w14:paraId="7A101AF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712B2" w14:textId="77777777" w:rsidR="00786892" w:rsidRDefault="00786892" w:rsidP="00793E3F"/>
        </w:tc>
        <w:tc>
          <w:tcPr>
            <w:tcW w:w="1276" w:type="dxa"/>
            <w:gridSpan w:val="2"/>
            <w:tcBorders>
              <w:top w:val="nil"/>
              <w:bottom w:val="single" w:sz="2" w:space="0" w:color="auto"/>
            </w:tcBorders>
            <w:vAlign w:val="center"/>
          </w:tcPr>
          <w:p w14:paraId="7D14EEC8"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271970BC" w14:textId="77777777" w:rsidR="00786892" w:rsidRDefault="00786892" w:rsidP="00793E3F">
            <w:r>
              <w:t>Instalator alimentari apa</w:t>
            </w:r>
          </w:p>
        </w:tc>
        <w:tc>
          <w:tcPr>
            <w:tcW w:w="993" w:type="dxa"/>
            <w:gridSpan w:val="2"/>
            <w:tcBorders>
              <w:top w:val="nil"/>
              <w:bottom w:val="single" w:sz="2" w:space="0" w:color="auto"/>
            </w:tcBorders>
          </w:tcPr>
          <w:p w14:paraId="16069C5D" w14:textId="77777777" w:rsidR="00786892" w:rsidRDefault="00786892" w:rsidP="00793E3F">
            <w:r>
              <w:t>h-om</w:t>
            </w:r>
          </w:p>
        </w:tc>
        <w:tc>
          <w:tcPr>
            <w:tcW w:w="1559" w:type="dxa"/>
            <w:gridSpan w:val="2"/>
            <w:tcBorders>
              <w:top w:val="nil"/>
              <w:bottom w:val="single" w:sz="2" w:space="0" w:color="auto"/>
            </w:tcBorders>
          </w:tcPr>
          <w:p w14:paraId="16A95AE1" w14:textId="77777777" w:rsidR="00786892" w:rsidRDefault="00786892" w:rsidP="00793E3F">
            <w:r>
              <w:t>15,26</w:t>
            </w:r>
          </w:p>
        </w:tc>
      </w:tr>
      <w:tr w:rsidR="00786892" w14:paraId="44470DF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E75C88" w14:textId="77777777" w:rsidR="00786892" w:rsidRDefault="00786892" w:rsidP="00793E3F"/>
        </w:tc>
        <w:tc>
          <w:tcPr>
            <w:tcW w:w="1276" w:type="dxa"/>
            <w:gridSpan w:val="2"/>
            <w:tcBorders>
              <w:top w:val="nil"/>
              <w:bottom w:val="single" w:sz="2" w:space="0" w:color="auto"/>
            </w:tcBorders>
            <w:vAlign w:val="center"/>
          </w:tcPr>
          <w:p w14:paraId="04D5AF57"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14B45F98" w14:textId="77777777" w:rsidR="00786892" w:rsidRDefault="00786892" w:rsidP="00793E3F">
            <w:r>
              <w:t>Muncitor deservire CM</w:t>
            </w:r>
          </w:p>
        </w:tc>
        <w:tc>
          <w:tcPr>
            <w:tcW w:w="993" w:type="dxa"/>
            <w:gridSpan w:val="2"/>
            <w:tcBorders>
              <w:top w:val="nil"/>
              <w:bottom w:val="single" w:sz="2" w:space="0" w:color="auto"/>
            </w:tcBorders>
          </w:tcPr>
          <w:p w14:paraId="66C40C87" w14:textId="77777777" w:rsidR="00786892" w:rsidRDefault="00786892" w:rsidP="00793E3F">
            <w:r>
              <w:t>h-om</w:t>
            </w:r>
          </w:p>
        </w:tc>
        <w:tc>
          <w:tcPr>
            <w:tcW w:w="1559" w:type="dxa"/>
            <w:gridSpan w:val="2"/>
            <w:tcBorders>
              <w:top w:val="nil"/>
              <w:bottom w:val="single" w:sz="2" w:space="0" w:color="auto"/>
            </w:tcBorders>
          </w:tcPr>
          <w:p w14:paraId="0A218DBC" w14:textId="77777777" w:rsidR="00786892" w:rsidRDefault="00786892" w:rsidP="00793E3F">
            <w:r>
              <w:t>4,90</w:t>
            </w:r>
          </w:p>
        </w:tc>
      </w:tr>
      <w:tr w:rsidR="00786892" w14:paraId="09638D8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04839" w14:textId="77777777" w:rsidR="00786892" w:rsidRDefault="00786892" w:rsidP="00793E3F"/>
        </w:tc>
        <w:tc>
          <w:tcPr>
            <w:tcW w:w="1276" w:type="dxa"/>
            <w:gridSpan w:val="2"/>
            <w:tcBorders>
              <w:top w:val="nil"/>
              <w:bottom w:val="single" w:sz="2" w:space="0" w:color="auto"/>
            </w:tcBorders>
            <w:vAlign w:val="center"/>
          </w:tcPr>
          <w:p w14:paraId="410F9E14"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0F304A59" w14:textId="77777777" w:rsidR="00786892" w:rsidRDefault="00786892" w:rsidP="00793E3F">
            <w:r>
              <w:t>Mortar -ciment M 50</w:t>
            </w:r>
          </w:p>
        </w:tc>
        <w:tc>
          <w:tcPr>
            <w:tcW w:w="993" w:type="dxa"/>
            <w:gridSpan w:val="2"/>
            <w:tcBorders>
              <w:top w:val="nil"/>
              <w:bottom w:val="single" w:sz="2" w:space="0" w:color="auto"/>
            </w:tcBorders>
          </w:tcPr>
          <w:p w14:paraId="4AA0ED15" w14:textId="77777777" w:rsidR="00786892" w:rsidRDefault="00786892" w:rsidP="00793E3F">
            <w:r>
              <w:t>m3</w:t>
            </w:r>
          </w:p>
        </w:tc>
        <w:tc>
          <w:tcPr>
            <w:tcW w:w="1559" w:type="dxa"/>
            <w:gridSpan w:val="2"/>
            <w:tcBorders>
              <w:top w:val="nil"/>
              <w:bottom w:val="single" w:sz="2" w:space="0" w:color="auto"/>
            </w:tcBorders>
          </w:tcPr>
          <w:p w14:paraId="1AB413AD" w14:textId="77777777" w:rsidR="00786892" w:rsidRDefault="00786892" w:rsidP="00793E3F">
            <w:r>
              <w:t>0,01</w:t>
            </w:r>
          </w:p>
        </w:tc>
      </w:tr>
      <w:tr w:rsidR="00786892" w14:paraId="4E57FC2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9E217" w14:textId="77777777" w:rsidR="00786892" w:rsidRDefault="00786892" w:rsidP="00793E3F"/>
        </w:tc>
        <w:tc>
          <w:tcPr>
            <w:tcW w:w="1276" w:type="dxa"/>
            <w:gridSpan w:val="2"/>
            <w:tcBorders>
              <w:top w:val="nil"/>
              <w:bottom w:val="single" w:sz="2" w:space="0" w:color="auto"/>
            </w:tcBorders>
            <w:vAlign w:val="center"/>
          </w:tcPr>
          <w:p w14:paraId="06A368F8" w14:textId="77777777" w:rsidR="00786892" w:rsidRDefault="00786892" w:rsidP="00793E3F">
            <w:pPr>
              <w:jc w:val="center"/>
              <w:rPr>
                <w:sz w:val="16"/>
                <w:szCs w:val="16"/>
              </w:rPr>
            </w:pPr>
            <w:r>
              <w:rPr>
                <w:sz w:val="16"/>
                <w:szCs w:val="16"/>
              </w:rPr>
              <w:t>2664102101126</w:t>
            </w:r>
          </w:p>
        </w:tc>
        <w:tc>
          <w:tcPr>
            <w:tcW w:w="4252" w:type="dxa"/>
            <w:gridSpan w:val="3"/>
            <w:tcBorders>
              <w:top w:val="nil"/>
              <w:bottom w:val="single" w:sz="2" w:space="0" w:color="auto"/>
            </w:tcBorders>
          </w:tcPr>
          <w:p w14:paraId="45FEB90D" w14:textId="77777777" w:rsidR="00786892" w:rsidRDefault="00786892" w:rsidP="00793E3F">
            <w:r>
              <w:t>Var</w:t>
            </w:r>
          </w:p>
        </w:tc>
        <w:tc>
          <w:tcPr>
            <w:tcW w:w="993" w:type="dxa"/>
            <w:gridSpan w:val="2"/>
            <w:tcBorders>
              <w:top w:val="nil"/>
              <w:bottom w:val="single" w:sz="2" w:space="0" w:color="auto"/>
            </w:tcBorders>
          </w:tcPr>
          <w:p w14:paraId="580E0216" w14:textId="77777777" w:rsidR="00786892" w:rsidRDefault="00786892" w:rsidP="00793E3F">
            <w:r>
              <w:t>kg</w:t>
            </w:r>
          </w:p>
        </w:tc>
        <w:tc>
          <w:tcPr>
            <w:tcW w:w="1559" w:type="dxa"/>
            <w:gridSpan w:val="2"/>
            <w:tcBorders>
              <w:top w:val="nil"/>
              <w:bottom w:val="single" w:sz="2" w:space="0" w:color="auto"/>
            </w:tcBorders>
          </w:tcPr>
          <w:p w14:paraId="2C72E215" w14:textId="77777777" w:rsidR="00786892" w:rsidRDefault="00786892" w:rsidP="00793E3F">
            <w:r>
              <w:t>0,16</w:t>
            </w:r>
          </w:p>
        </w:tc>
      </w:tr>
      <w:tr w:rsidR="00786892" w14:paraId="45C5889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71F4D6" w14:textId="77777777" w:rsidR="00786892" w:rsidRDefault="00786892" w:rsidP="00793E3F"/>
        </w:tc>
        <w:tc>
          <w:tcPr>
            <w:tcW w:w="1276" w:type="dxa"/>
            <w:gridSpan w:val="2"/>
            <w:tcBorders>
              <w:top w:val="nil"/>
              <w:bottom w:val="single" w:sz="2" w:space="0" w:color="auto"/>
            </w:tcBorders>
            <w:vAlign w:val="center"/>
          </w:tcPr>
          <w:p w14:paraId="4ECA68D8"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4624FBAA" w14:textId="77777777" w:rsidR="00786892" w:rsidRDefault="00786892" w:rsidP="00793E3F">
            <w:r>
              <w:t>Automacara 5 tf</w:t>
            </w:r>
          </w:p>
        </w:tc>
        <w:tc>
          <w:tcPr>
            <w:tcW w:w="993" w:type="dxa"/>
            <w:gridSpan w:val="2"/>
            <w:tcBorders>
              <w:top w:val="nil"/>
              <w:bottom w:val="single" w:sz="2" w:space="0" w:color="auto"/>
            </w:tcBorders>
          </w:tcPr>
          <w:p w14:paraId="13D77064" w14:textId="77777777" w:rsidR="00786892" w:rsidRDefault="00786892" w:rsidP="00793E3F">
            <w:r>
              <w:t>h-ut</w:t>
            </w:r>
          </w:p>
        </w:tc>
        <w:tc>
          <w:tcPr>
            <w:tcW w:w="1559" w:type="dxa"/>
            <w:gridSpan w:val="2"/>
            <w:tcBorders>
              <w:top w:val="nil"/>
              <w:bottom w:val="single" w:sz="2" w:space="0" w:color="auto"/>
            </w:tcBorders>
          </w:tcPr>
          <w:p w14:paraId="4AFF78AE" w14:textId="77777777" w:rsidR="00786892" w:rsidRDefault="00786892" w:rsidP="00793E3F">
            <w:r>
              <w:t>4,82</w:t>
            </w:r>
          </w:p>
        </w:tc>
      </w:tr>
      <w:tr w:rsidR="00786892" w14:paraId="45199A1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152F51" w14:textId="77777777" w:rsidR="00786892" w:rsidRDefault="00786892" w:rsidP="00793E3F">
            <w:r>
              <w:t>86</w:t>
            </w:r>
          </w:p>
        </w:tc>
        <w:tc>
          <w:tcPr>
            <w:tcW w:w="1276" w:type="dxa"/>
            <w:gridSpan w:val="2"/>
            <w:tcBorders>
              <w:top w:val="single" w:sz="4" w:space="0" w:color="auto"/>
              <w:bottom w:val="single" w:sz="4" w:space="0" w:color="auto"/>
            </w:tcBorders>
          </w:tcPr>
          <w:p w14:paraId="35C50DF1" w14:textId="77777777" w:rsidR="00786892" w:rsidRDefault="00786892" w:rsidP="00793E3F">
            <w:pPr>
              <w:rPr>
                <w:lang w:val="en-US"/>
              </w:rPr>
            </w:pPr>
            <w:r>
              <w:rPr>
                <w:lang w:val="en-US"/>
              </w:rPr>
              <w:t>AcD52A1</w:t>
            </w:r>
          </w:p>
          <w:p w14:paraId="63B4B662" w14:textId="77777777" w:rsidR="00786892" w:rsidRDefault="00786892" w:rsidP="00793E3F"/>
        </w:tc>
        <w:tc>
          <w:tcPr>
            <w:tcW w:w="4252" w:type="dxa"/>
            <w:gridSpan w:val="3"/>
            <w:tcBorders>
              <w:top w:val="single" w:sz="4" w:space="0" w:color="auto"/>
              <w:bottom w:val="single" w:sz="4" w:space="0" w:color="auto"/>
            </w:tcBorders>
          </w:tcPr>
          <w:p w14:paraId="26C5B3A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vane, circulare (inelare) cu diametrul 1.0 m, pentru alimentare cu apa, in teren fara apa subterana (</w:t>
            </w:r>
            <w:r>
              <w:t>КЦД</w:t>
            </w:r>
            <w:r w:rsidRPr="00171E7C">
              <w:rPr>
                <w:lang w:val="en-US"/>
              </w:rPr>
              <w:t>-10)</w:t>
            </w:r>
            <w:r w:rsidRPr="00171E7C">
              <w:rPr>
                <w:rFonts w:ascii="Times New Roman CYR" w:hAnsi="Times New Roman CYR" w:cs="Times New Roman CYR"/>
                <w:sz w:val="16"/>
                <w:szCs w:val="16"/>
                <w:lang w:val="en-US"/>
              </w:rPr>
              <w:t xml:space="preserve"> </w:t>
            </w:r>
          </w:p>
          <w:p w14:paraId="0989F6A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CC7DDC7"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6A93D9DB" w14:textId="77777777" w:rsidR="00786892" w:rsidRDefault="00786892" w:rsidP="00793E3F">
            <w:pPr>
              <w:jc w:val="center"/>
            </w:pPr>
            <w:r>
              <w:t>8,00</w:t>
            </w:r>
          </w:p>
        </w:tc>
      </w:tr>
      <w:tr w:rsidR="00786892" w14:paraId="47DFE39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398E5F" w14:textId="77777777" w:rsidR="00786892" w:rsidRDefault="00786892" w:rsidP="00793E3F"/>
        </w:tc>
        <w:tc>
          <w:tcPr>
            <w:tcW w:w="1276" w:type="dxa"/>
            <w:gridSpan w:val="2"/>
            <w:tcBorders>
              <w:top w:val="nil"/>
              <w:bottom w:val="single" w:sz="2" w:space="0" w:color="auto"/>
            </w:tcBorders>
            <w:vAlign w:val="center"/>
          </w:tcPr>
          <w:p w14:paraId="75178B74" w14:textId="77777777" w:rsidR="00786892" w:rsidRDefault="00786892" w:rsidP="00793E3F">
            <w:pPr>
              <w:jc w:val="center"/>
              <w:rPr>
                <w:sz w:val="16"/>
                <w:szCs w:val="16"/>
              </w:rPr>
            </w:pPr>
            <w:r>
              <w:rPr>
                <w:sz w:val="16"/>
                <w:szCs w:val="16"/>
              </w:rPr>
              <w:t>26611264331010</w:t>
            </w:r>
          </w:p>
        </w:tc>
        <w:tc>
          <w:tcPr>
            <w:tcW w:w="4252" w:type="dxa"/>
            <w:gridSpan w:val="3"/>
            <w:tcBorders>
              <w:top w:val="nil"/>
              <w:bottom w:val="single" w:sz="2" w:space="0" w:color="auto"/>
            </w:tcBorders>
          </w:tcPr>
          <w:p w14:paraId="234DE325" w14:textId="77777777" w:rsidR="00786892" w:rsidRPr="00171E7C" w:rsidRDefault="00786892" w:rsidP="00793E3F">
            <w:pPr>
              <w:rPr>
                <w:lang w:val="en-US"/>
              </w:rPr>
            </w:pPr>
            <w:r w:rsidRPr="00171E7C">
              <w:rPr>
                <w:lang w:val="en-US"/>
              </w:rPr>
              <w:t xml:space="preserve">Placi prefabricate pt. camine  </w:t>
            </w:r>
            <w:r>
              <w:t>КЦД</w:t>
            </w:r>
            <w:r w:rsidRPr="00171E7C">
              <w:rPr>
                <w:lang w:val="en-US"/>
              </w:rPr>
              <w:t>-10</w:t>
            </w:r>
          </w:p>
        </w:tc>
        <w:tc>
          <w:tcPr>
            <w:tcW w:w="993" w:type="dxa"/>
            <w:gridSpan w:val="2"/>
            <w:tcBorders>
              <w:top w:val="nil"/>
              <w:bottom w:val="single" w:sz="2" w:space="0" w:color="auto"/>
            </w:tcBorders>
          </w:tcPr>
          <w:p w14:paraId="7E0FD289" w14:textId="77777777" w:rsidR="00786892" w:rsidRDefault="00786892" w:rsidP="00793E3F">
            <w:r>
              <w:t>buc</w:t>
            </w:r>
          </w:p>
        </w:tc>
        <w:tc>
          <w:tcPr>
            <w:tcW w:w="1559" w:type="dxa"/>
            <w:gridSpan w:val="2"/>
            <w:tcBorders>
              <w:top w:val="nil"/>
              <w:bottom w:val="single" w:sz="2" w:space="0" w:color="auto"/>
            </w:tcBorders>
          </w:tcPr>
          <w:p w14:paraId="400CD8A4" w14:textId="77777777" w:rsidR="00786892" w:rsidRDefault="00786892" w:rsidP="00793E3F">
            <w:r>
              <w:t>8,00</w:t>
            </w:r>
          </w:p>
        </w:tc>
      </w:tr>
      <w:tr w:rsidR="00786892" w14:paraId="4C3D341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2C0EA5" w14:textId="77777777" w:rsidR="00786892" w:rsidRDefault="00786892" w:rsidP="00793E3F">
            <w:r>
              <w:t>87</w:t>
            </w:r>
          </w:p>
        </w:tc>
        <w:tc>
          <w:tcPr>
            <w:tcW w:w="1276" w:type="dxa"/>
            <w:gridSpan w:val="2"/>
            <w:tcBorders>
              <w:top w:val="single" w:sz="4" w:space="0" w:color="auto"/>
              <w:bottom w:val="single" w:sz="4" w:space="0" w:color="auto"/>
            </w:tcBorders>
          </w:tcPr>
          <w:p w14:paraId="7C3ABF82" w14:textId="77777777" w:rsidR="00786892" w:rsidRDefault="00786892" w:rsidP="00793E3F">
            <w:pPr>
              <w:rPr>
                <w:lang w:val="en-US"/>
              </w:rPr>
            </w:pPr>
            <w:r>
              <w:rPr>
                <w:lang w:val="en-US"/>
              </w:rPr>
              <w:t>AcD53B</w:t>
            </w:r>
          </w:p>
          <w:p w14:paraId="74D1C9E5" w14:textId="77777777" w:rsidR="00786892" w:rsidRDefault="00786892" w:rsidP="00793E3F"/>
        </w:tc>
        <w:tc>
          <w:tcPr>
            <w:tcW w:w="4252" w:type="dxa"/>
            <w:gridSpan w:val="3"/>
            <w:tcBorders>
              <w:top w:val="single" w:sz="4" w:space="0" w:color="auto"/>
              <w:bottom w:val="single" w:sz="4" w:space="0" w:color="auto"/>
            </w:tcBorders>
          </w:tcPr>
          <w:p w14:paraId="2F3B572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1,5 m, in teren fara apa subterana  (</w:t>
            </w:r>
            <w:r>
              <w:t>КЦД</w:t>
            </w:r>
            <w:r w:rsidRPr="00171E7C">
              <w:rPr>
                <w:lang w:val="en-US"/>
              </w:rPr>
              <w:t>-15)</w:t>
            </w:r>
            <w:r w:rsidRPr="00171E7C">
              <w:rPr>
                <w:rFonts w:ascii="Times New Roman CYR" w:hAnsi="Times New Roman CYR" w:cs="Times New Roman CYR"/>
                <w:sz w:val="16"/>
                <w:szCs w:val="16"/>
                <w:lang w:val="en-US"/>
              </w:rPr>
              <w:t xml:space="preserve"> </w:t>
            </w:r>
          </w:p>
          <w:p w14:paraId="128AF12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751F5F3"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1E555F7E" w14:textId="77777777" w:rsidR="00786892" w:rsidRDefault="00786892" w:rsidP="00793E3F">
            <w:pPr>
              <w:jc w:val="center"/>
            </w:pPr>
            <w:r>
              <w:t>1,90</w:t>
            </w:r>
          </w:p>
        </w:tc>
      </w:tr>
      <w:tr w:rsidR="00786892" w14:paraId="34E59FF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570D0" w14:textId="77777777" w:rsidR="00786892" w:rsidRDefault="00786892" w:rsidP="00793E3F"/>
        </w:tc>
        <w:tc>
          <w:tcPr>
            <w:tcW w:w="1276" w:type="dxa"/>
            <w:gridSpan w:val="2"/>
            <w:tcBorders>
              <w:top w:val="nil"/>
              <w:bottom w:val="single" w:sz="2" w:space="0" w:color="auto"/>
            </w:tcBorders>
            <w:vAlign w:val="center"/>
          </w:tcPr>
          <w:p w14:paraId="62C5B673"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5F54047" w14:textId="77777777" w:rsidR="00786892" w:rsidRDefault="00786892" w:rsidP="00793E3F">
            <w:r>
              <w:t>Instalator alimentari apa</w:t>
            </w:r>
          </w:p>
        </w:tc>
        <w:tc>
          <w:tcPr>
            <w:tcW w:w="993" w:type="dxa"/>
            <w:gridSpan w:val="2"/>
            <w:tcBorders>
              <w:top w:val="nil"/>
              <w:bottom w:val="single" w:sz="2" w:space="0" w:color="auto"/>
            </w:tcBorders>
          </w:tcPr>
          <w:p w14:paraId="3CAFD037" w14:textId="77777777" w:rsidR="00786892" w:rsidRDefault="00786892" w:rsidP="00793E3F">
            <w:r>
              <w:t>h-om</w:t>
            </w:r>
          </w:p>
        </w:tc>
        <w:tc>
          <w:tcPr>
            <w:tcW w:w="1559" w:type="dxa"/>
            <w:gridSpan w:val="2"/>
            <w:tcBorders>
              <w:top w:val="nil"/>
              <w:bottom w:val="single" w:sz="2" w:space="0" w:color="auto"/>
            </w:tcBorders>
          </w:tcPr>
          <w:p w14:paraId="3FD3A173" w14:textId="77777777" w:rsidR="00786892" w:rsidRDefault="00786892" w:rsidP="00793E3F">
            <w:r>
              <w:t>17,48</w:t>
            </w:r>
          </w:p>
        </w:tc>
      </w:tr>
      <w:tr w:rsidR="00786892" w14:paraId="0954CD7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36320C" w14:textId="77777777" w:rsidR="00786892" w:rsidRDefault="00786892" w:rsidP="00793E3F"/>
        </w:tc>
        <w:tc>
          <w:tcPr>
            <w:tcW w:w="1276" w:type="dxa"/>
            <w:gridSpan w:val="2"/>
            <w:tcBorders>
              <w:top w:val="nil"/>
              <w:bottom w:val="single" w:sz="2" w:space="0" w:color="auto"/>
            </w:tcBorders>
            <w:vAlign w:val="center"/>
          </w:tcPr>
          <w:p w14:paraId="022AF178"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447E4CC7" w14:textId="77777777" w:rsidR="00786892" w:rsidRDefault="00786892" w:rsidP="00793E3F">
            <w:r>
              <w:t>Muncitor deservire CM</w:t>
            </w:r>
          </w:p>
        </w:tc>
        <w:tc>
          <w:tcPr>
            <w:tcW w:w="993" w:type="dxa"/>
            <w:gridSpan w:val="2"/>
            <w:tcBorders>
              <w:top w:val="nil"/>
              <w:bottom w:val="single" w:sz="2" w:space="0" w:color="auto"/>
            </w:tcBorders>
          </w:tcPr>
          <w:p w14:paraId="3C545360" w14:textId="77777777" w:rsidR="00786892" w:rsidRDefault="00786892" w:rsidP="00793E3F">
            <w:r>
              <w:t>h-om</w:t>
            </w:r>
          </w:p>
        </w:tc>
        <w:tc>
          <w:tcPr>
            <w:tcW w:w="1559" w:type="dxa"/>
            <w:gridSpan w:val="2"/>
            <w:tcBorders>
              <w:top w:val="nil"/>
              <w:bottom w:val="single" w:sz="2" w:space="0" w:color="auto"/>
            </w:tcBorders>
          </w:tcPr>
          <w:p w14:paraId="0A0F55A2" w14:textId="77777777" w:rsidR="00786892" w:rsidRDefault="00786892" w:rsidP="00793E3F">
            <w:r>
              <w:t>5,24</w:t>
            </w:r>
          </w:p>
        </w:tc>
      </w:tr>
      <w:tr w:rsidR="00786892" w14:paraId="77F5D6D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5B2F1E" w14:textId="77777777" w:rsidR="00786892" w:rsidRDefault="00786892" w:rsidP="00793E3F"/>
        </w:tc>
        <w:tc>
          <w:tcPr>
            <w:tcW w:w="1276" w:type="dxa"/>
            <w:gridSpan w:val="2"/>
            <w:tcBorders>
              <w:top w:val="nil"/>
              <w:bottom w:val="single" w:sz="2" w:space="0" w:color="auto"/>
            </w:tcBorders>
            <w:vAlign w:val="center"/>
          </w:tcPr>
          <w:p w14:paraId="662B400D"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24452EBB" w14:textId="77777777" w:rsidR="00786892" w:rsidRDefault="00786892" w:rsidP="00793E3F">
            <w:r>
              <w:t>Mortar -ciment M 50</w:t>
            </w:r>
          </w:p>
        </w:tc>
        <w:tc>
          <w:tcPr>
            <w:tcW w:w="993" w:type="dxa"/>
            <w:gridSpan w:val="2"/>
            <w:tcBorders>
              <w:top w:val="nil"/>
              <w:bottom w:val="single" w:sz="2" w:space="0" w:color="auto"/>
            </w:tcBorders>
          </w:tcPr>
          <w:p w14:paraId="0D1E8704" w14:textId="77777777" w:rsidR="00786892" w:rsidRDefault="00786892" w:rsidP="00793E3F">
            <w:r>
              <w:t>m3</w:t>
            </w:r>
          </w:p>
        </w:tc>
        <w:tc>
          <w:tcPr>
            <w:tcW w:w="1559" w:type="dxa"/>
            <w:gridSpan w:val="2"/>
            <w:tcBorders>
              <w:top w:val="nil"/>
              <w:bottom w:val="single" w:sz="2" w:space="0" w:color="auto"/>
            </w:tcBorders>
          </w:tcPr>
          <w:p w14:paraId="672E5814" w14:textId="77777777" w:rsidR="00786892" w:rsidRDefault="00786892" w:rsidP="00793E3F">
            <w:r>
              <w:t>0,19</w:t>
            </w:r>
          </w:p>
        </w:tc>
      </w:tr>
      <w:tr w:rsidR="00786892" w14:paraId="4FA0072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12086" w14:textId="77777777" w:rsidR="00786892" w:rsidRDefault="00786892" w:rsidP="00793E3F"/>
        </w:tc>
        <w:tc>
          <w:tcPr>
            <w:tcW w:w="1276" w:type="dxa"/>
            <w:gridSpan w:val="2"/>
            <w:tcBorders>
              <w:top w:val="nil"/>
              <w:bottom w:val="single" w:sz="2" w:space="0" w:color="auto"/>
            </w:tcBorders>
            <w:vAlign w:val="center"/>
          </w:tcPr>
          <w:p w14:paraId="368983BB"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548F689C" w14:textId="77777777" w:rsidR="00786892" w:rsidRDefault="00786892" w:rsidP="00793E3F">
            <w:r>
              <w:t>Automacara 5 tf</w:t>
            </w:r>
          </w:p>
        </w:tc>
        <w:tc>
          <w:tcPr>
            <w:tcW w:w="993" w:type="dxa"/>
            <w:gridSpan w:val="2"/>
            <w:tcBorders>
              <w:top w:val="nil"/>
              <w:bottom w:val="single" w:sz="2" w:space="0" w:color="auto"/>
            </w:tcBorders>
          </w:tcPr>
          <w:p w14:paraId="1CAD140C" w14:textId="77777777" w:rsidR="00786892" w:rsidRDefault="00786892" w:rsidP="00793E3F">
            <w:r>
              <w:t>h-ut</w:t>
            </w:r>
          </w:p>
        </w:tc>
        <w:tc>
          <w:tcPr>
            <w:tcW w:w="1559" w:type="dxa"/>
            <w:gridSpan w:val="2"/>
            <w:tcBorders>
              <w:top w:val="nil"/>
              <w:bottom w:val="single" w:sz="2" w:space="0" w:color="auto"/>
            </w:tcBorders>
          </w:tcPr>
          <w:p w14:paraId="36E6CF00" w14:textId="77777777" w:rsidR="00786892" w:rsidRDefault="00786892" w:rsidP="00793E3F">
            <w:r>
              <w:t>3,29</w:t>
            </w:r>
          </w:p>
        </w:tc>
      </w:tr>
      <w:tr w:rsidR="00786892" w14:paraId="50B5E6F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3EEF9B" w14:textId="77777777" w:rsidR="00786892" w:rsidRDefault="00786892" w:rsidP="00793E3F">
            <w:r>
              <w:t>88</w:t>
            </w:r>
          </w:p>
        </w:tc>
        <w:tc>
          <w:tcPr>
            <w:tcW w:w="1276" w:type="dxa"/>
            <w:gridSpan w:val="2"/>
            <w:tcBorders>
              <w:top w:val="single" w:sz="4" w:space="0" w:color="auto"/>
              <w:bottom w:val="single" w:sz="4" w:space="0" w:color="auto"/>
            </w:tcBorders>
          </w:tcPr>
          <w:p w14:paraId="0E7AECFF" w14:textId="77777777" w:rsidR="00786892" w:rsidRDefault="00786892" w:rsidP="00793E3F">
            <w:pPr>
              <w:rPr>
                <w:lang w:val="en-US"/>
              </w:rPr>
            </w:pPr>
            <w:r>
              <w:rPr>
                <w:lang w:val="en-US"/>
              </w:rPr>
              <w:t>AcD53B1</w:t>
            </w:r>
          </w:p>
          <w:p w14:paraId="1CE2A464" w14:textId="77777777" w:rsidR="00786892" w:rsidRDefault="00786892" w:rsidP="00793E3F"/>
        </w:tc>
        <w:tc>
          <w:tcPr>
            <w:tcW w:w="4252" w:type="dxa"/>
            <w:gridSpan w:val="3"/>
            <w:tcBorders>
              <w:top w:val="single" w:sz="4" w:space="0" w:color="auto"/>
              <w:bottom w:val="single" w:sz="4" w:space="0" w:color="auto"/>
            </w:tcBorders>
          </w:tcPr>
          <w:p w14:paraId="3DC95B2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1.5 m, pentru canalizare, in teren fara apa subterana (</w:t>
            </w:r>
            <w:r>
              <w:t>КЦД</w:t>
            </w:r>
            <w:r w:rsidRPr="00171E7C">
              <w:rPr>
                <w:lang w:val="en-US"/>
              </w:rPr>
              <w:t>-15)</w:t>
            </w:r>
            <w:r w:rsidRPr="00171E7C">
              <w:rPr>
                <w:rFonts w:ascii="Times New Roman CYR" w:hAnsi="Times New Roman CYR" w:cs="Times New Roman CYR"/>
                <w:sz w:val="16"/>
                <w:szCs w:val="16"/>
                <w:lang w:val="en-US"/>
              </w:rPr>
              <w:t xml:space="preserve"> </w:t>
            </w:r>
          </w:p>
          <w:p w14:paraId="70BBDF2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26CED80"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57E03DF6" w14:textId="77777777" w:rsidR="00786892" w:rsidRDefault="00786892" w:rsidP="00793E3F">
            <w:pPr>
              <w:jc w:val="center"/>
            </w:pPr>
            <w:r>
              <w:t>5,00</w:t>
            </w:r>
          </w:p>
        </w:tc>
      </w:tr>
      <w:tr w:rsidR="00786892" w14:paraId="53E79B4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69D749" w14:textId="77777777" w:rsidR="00786892" w:rsidRDefault="00786892" w:rsidP="00793E3F"/>
        </w:tc>
        <w:tc>
          <w:tcPr>
            <w:tcW w:w="1276" w:type="dxa"/>
            <w:gridSpan w:val="2"/>
            <w:tcBorders>
              <w:top w:val="nil"/>
              <w:bottom w:val="single" w:sz="2" w:space="0" w:color="auto"/>
            </w:tcBorders>
            <w:vAlign w:val="center"/>
          </w:tcPr>
          <w:p w14:paraId="1074F1A6" w14:textId="77777777" w:rsidR="00786892" w:rsidRDefault="00786892" w:rsidP="00793E3F">
            <w:pPr>
              <w:jc w:val="center"/>
              <w:rPr>
                <w:sz w:val="16"/>
                <w:szCs w:val="16"/>
              </w:rPr>
            </w:pPr>
            <w:r>
              <w:rPr>
                <w:sz w:val="16"/>
                <w:szCs w:val="16"/>
              </w:rPr>
              <w:t>26611264331520</w:t>
            </w:r>
          </w:p>
        </w:tc>
        <w:tc>
          <w:tcPr>
            <w:tcW w:w="4252" w:type="dxa"/>
            <w:gridSpan w:val="3"/>
            <w:tcBorders>
              <w:top w:val="nil"/>
              <w:bottom w:val="single" w:sz="2" w:space="0" w:color="auto"/>
            </w:tcBorders>
          </w:tcPr>
          <w:p w14:paraId="716736F5" w14:textId="77777777" w:rsidR="00786892" w:rsidRPr="00171E7C" w:rsidRDefault="00786892" w:rsidP="00793E3F">
            <w:pPr>
              <w:rPr>
                <w:lang w:val="en-US"/>
              </w:rPr>
            </w:pPr>
            <w:r w:rsidRPr="00171E7C">
              <w:rPr>
                <w:lang w:val="en-US"/>
              </w:rPr>
              <w:t xml:space="preserve">Placi prefabricate pt. camine  </w:t>
            </w:r>
            <w:r>
              <w:t>КЦД</w:t>
            </w:r>
            <w:r w:rsidRPr="00171E7C">
              <w:rPr>
                <w:lang w:val="en-US"/>
              </w:rPr>
              <w:t>-15</w:t>
            </w:r>
          </w:p>
        </w:tc>
        <w:tc>
          <w:tcPr>
            <w:tcW w:w="993" w:type="dxa"/>
            <w:gridSpan w:val="2"/>
            <w:tcBorders>
              <w:top w:val="nil"/>
              <w:bottom w:val="single" w:sz="2" w:space="0" w:color="auto"/>
            </w:tcBorders>
          </w:tcPr>
          <w:p w14:paraId="1FB4440D" w14:textId="77777777" w:rsidR="00786892" w:rsidRDefault="00786892" w:rsidP="00793E3F">
            <w:r>
              <w:t>buc</w:t>
            </w:r>
          </w:p>
        </w:tc>
        <w:tc>
          <w:tcPr>
            <w:tcW w:w="1559" w:type="dxa"/>
            <w:gridSpan w:val="2"/>
            <w:tcBorders>
              <w:top w:val="nil"/>
              <w:bottom w:val="single" w:sz="2" w:space="0" w:color="auto"/>
            </w:tcBorders>
          </w:tcPr>
          <w:p w14:paraId="61A361B1" w14:textId="77777777" w:rsidR="00786892" w:rsidRDefault="00786892" w:rsidP="00793E3F">
            <w:r>
              <w:t>5,00</w:t>
            </w:r>
          </w:p>
        </w:tc>
      </w:tr>
      <w:tr w:rsidR="00786892" w14:paraId="3BBC9E1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3C62FB" w14:textId="77777777" w:rsidR="00786892" w:rsidRDefault="00786892" w:rsidP="00793E3F">
            <w:r>
              <w:t>89</w:t>
            </w:r>
          </w:p>
        </w:tc>
        <w:tc>
          <w:tcPr>
            <w:tcW w:w="1276" w:type="dxa"/>
            <w:gridSpan w:val="2"/>
            <w:tcBorders>
              <w:top w:val="single" w:sz="4" w:space="0" w:color="auto"/>
              <w:bottom w:val="single" w:sz="4" w:space="0" w:color="auto"/>
            </w:tcBorders>
          </w:tcPr>
          <w:p w14:paraId="62AE2ADF" w14:textId="77777777" w:rsidR="00786892" w:rsidRDefault="00786892" w:rsidP="00793E3F">
            <w:pPr>
              <w:rPr>
                <w:lang w:val="en-US"/>
              </w:rPr>
            </w:pPr>
            <w:r>
              <w:rPr>
                <w:lang w:val="en-US"/>
              </w:rPr>
              <w:t>AcD53C</w:t>
            </w:r>
          </w:p>
          <w:p w14:paraId="4EAF983C" w14:textId="77777777" w:rsidR="00786892" w:rsidRDefault="00786892" w:rsidP="00793E3F"/>
        </w:tc>
        <w:tc>
          <w:tcPr>
            <w:tcW w:w="4252" w:type="dxa"/>
            <w:gridSpan w:val="3"/>
            <w:tcBorders>
              <w:top w:val="single" w:sz="4" w:space="0" w:color="auto"/>
              <w:bottom w:val="single" w:sz="4" w:space="0" w:color="auto"/>
            </w:tcBorders>
          </w:tcPr>
          <w:p w14:paraId="41700CD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2,0 m, in teren fara apa subterana  (</w:t>
            </w:r>
            <w:r>
              <w:t>КЦД</w:t>
            </w:r>
            <w:r w:rsidRPr="00171E7C">
              <w:rPr>
                <w:lang w:val="en-US"/>
              </w:rPr>
              <w:t>-20)</w:t>
            </w:r>
            <w:r w:rsidRPr="00171E7C">
              <w:rPr>
                <w:rFonts w:ascii="Times New Roman CYR" w:hAnsi="Times New Roman CYR" w:cs="Times New Roman CYR"/>
                <w:sz w:val="16"/>
                <w:szCs w:val="16"/>
                <w:lang w:val="en-US"/>
              </w:rPr>
              <w:t xml:space="preserve"> </w:t>
            </w:r>
          </w:p>
          <w:p w14:paraId="02AA56A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BCBDCE6"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36E64A49" w14:textId="77777777" w:rsidR="00786892" w:rsidRDefault="00786892" w:rsidP="00793E3F">
            <w:pPr>
              <w:jc w:val="center"/>
            </w:pPr>
            <w:r>
              <w:t>5,31</w:t>
            </w:r>
          </w:p>
        </w:tc>
      </w:tr>
      <w:tr w:rsidR="00786892" w14:paraId="4FAFFFE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0AEFAA" w14:textId="77777777" w:rsidR="00786892" w:rsidRDefault="00786892" w:rsidP="00793E3F"/>
        </w:tc>
        <w:tc>
          <w:tcPr>
            <w:tcW w:w="1276" w:type="dxa"/>
            <w:gridSpan w:val="2"/>
            <w:tcBorders>
              <w:top w:val="nil"/>
              <w:bottom w:val="single" w:sz="2" w:space="0" w:color="auto"/>
            </w:tcBorders>
            <w:vAlign w:val="center"/>
          </w:tcPr>
          <w:p w14:paraId="149935E3"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4B4F2DF" w14:textId="77777777" w:rsidR="00786892" w:rsidRDefault="00786892" w:rsidP="00793E3F">
            <w:r>
              <w:t>Instalator alimentari apa</w:t>
            </w:r>
          </w:p>
        </w:tc>
        <w:tc>
          <w:tcPr>
            <w:tcW w:w="993" w:type="dxa"/>
            <w:gridSpan w:val="2"/>
            <w:tcBorders>
              <w:top w:val="nil"/>
              <w:bottom w:val="single" w:sz="2" w:space="0" w:color="auto"/>
            </w:tcBorders>
          </w:tcPr>
          <w:p w14:paraId="3CD631B3" w14:textId="77777777" w:rsidR="00786892" w:rsidRDefault="00786892" w:rsidP="00793E3F">
            <w:r>
              <w:t>h-om</w:t>
            </w:r>
          </w:p>
        </w:tc>
        <w:tc>
          <w:tcPr>
            <w:tcW w:w="1559" w:type="dxa"/>
            <w:gridSpan w:val="2"/>
            <w:tcBorders>
              <w:top w:val="nil"/>
              <w:bottom w:val="single" w:sz="2" w:space="0" w:color="auto"/>
            </w:tcBorders>
          </w:tcPr>
          <w:p w14:paraId="003D6DF5" w14:textId="77777777" w:rsidR="00786892" w:rsidRDefault="00786892" w:rsidP="00793E3F">
            <w:r>
              <w:t>37,17</w:t>
            </w:r>
          </w:p>
        </w:tc>
      </w:tr>
      <w:tr w:rsidR="00786892" w14:paraId="2E7EAE9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85D91" w14:textId="77777777" w:rsidR="00786892" w:rsidRDefault="00786892" w:rsidP="00793E3F"/>
        </w:tc>
        <w:tc>
          <w:tcPr>
            <w:tcW w:w="1276" w:type="dxa"/>
            <w:gridSpan w:val="2"/>
            <w:tcBorders>
              <w:top w:val="nil"/>
              <w:bottom w:val="single" w:sz="2" w:space="0" w:color="auto"/>
            </w:tcBorders>
            <w:vAlign w:val="center"/>
          </w:tcPr>
          <w:p w14:paraId="2C2A4B15"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6D8F4270" w14:textId="77777777" w:rsidR="00786892" w:rsidRDefault="00786892" w:rsidP="00793E3F">
            <w:r>
              <w:t>Muncitor deservire CM</w:t>
            </w:r>
          </w:p>
        </w:tc>
        <w:tc>
          <w:tcPr>
            <w:tcW w:w="993" w:type="dxa"/>
            <w:gridSpan w:val="2"/>
            <w:tcBorders>
              <w:top w:val="nil"/>
              <w:bottom w:val="single" w:sz="2" w:space="0" w:color="auto"/>
            </w:tcBorders>
          </w:tcPr>
          <w:p w14:paraId="2BF4AC6A" w14:textId="77777777" w:rsidR="00786892" w:rsidRDefault="00786892" w:rsidP="00793E3F">
            <w:r>
              <w:t>h-om</w:t>
            </w:r>
          </w:p>
        </w:tc>
        <w:tc>
          <w:tcPr>
            <w:tcW w:w="1559" w:type="dxa"/>
            <w:gridSpan w:val="2"/>
            <w:tcBorders>
              <w:top w:val="nil"/>
              <w:bottom w:val="single" w:sz="2" w:space="0" w:color="auto"/>
            </w:tcBorders>
          </w:tcPr>
          <w:p w14:paraId="64871D5F" w14:textId="77777777" w:rsidR="00786892" w:rsidRDefault="00786892" w:rsidP="00793E3F">
            <w:r>
              <w:t>11,15</w:t>
            </w:r>
          </w:p>
        </w:tc>
      </w:tr>
      <w:tr w:rsidR="00786892" w14:paraId="2126814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FB971D" w14:textId="77777777" w:rsidR="00786892" w:rsidRDefault="00786892" w:rsidP="00793E3F"/>
        </w:tc>
        <w:tc>
          <w:tcPr>
            <w:tcW w:w="1276" w:type="dxa"/>
            <w:gridSpan w:val="2"/>
            <w:tcBorders>
              <w:top w:val="nil"/>
              <w:bottom w:val="single" w:sz="2" w:space="0" w:color="auto"/>
            </w:tcBorders>
            <w:vAlign w:val="center"/>
          </w:tcPr>
          <w:p w14:paraId="6AE11457"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57D64185" w14:textId="77777777" w:rsidR="00786892" w:rsidRDefault="00786892" w:rsidP="00793E3F">
            <w:r>
              <w:t>Mortar -ciment M 50</w:t>
            </w:r>
          </w:p>
        </w:tc>
        <w:tc>
          <w:tcPr>
            <w:tcW w:w="993" w:type="dxa"/>
            <w:gridSpan w:val="2"/>
            <w:tcBorders>
              <w:top w:val="nil"/>
              <w:bottom w:val="single" w:sz="2" w:space="0" w:color="auto"/>
            </w:tcBorders>
          </w:tcPr>
          <w:p w14:paraId="519C6528" w14:textId="77777777" w:rsidR="00786892" w:rsidRDefault="00786892" w:rsidP="00793E3F">
            <w:r>
              <w:t>m3</w:t>
            </w:r>
          </w:p>
        </w:tc>
        <w:tc>
          <w:tcPr>
            <w:tcW w:w="1559" w:type="dxa"/>
            <w:gridSpan w:val="2"/>
            <w:tcBorders>
              <w:top w:val="nil"/>
              <w:bottom w:val="single" w:sz="2" w:space="0" w:color="auto"/>
            </w:tcBorders>
          </w:tcPr>
          <w:p w14:paraId="77E18133" w14:textId="77777777" w:rsidR="00786892" w:rsidRDefault="00786892" w:rsidP="00793E3F">
            <w:r>
              <w:t>0,42</w:t>
            </w:r>
          </w:p>
        </w:tc>
      </w:tr>
      <w:tr w:rsidR="00786892" w14:paraId="020E657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A7574" w14:textId="77777777" w:rsidR="00786892" w:rsidRDefault="00786892" w:rsidP="00793E3F"/>
        </w:tc>
        <w:tc>
          <w:tcPr>
            <w:tcW w:w="1276" w:type="dxa"/>
            <w:gridSpan w:val="2"/>
            <w:tcBorders>
              <w:top w:val="nil"/>
              <w:bottom w:val="single" w:sz="2" w:space="0" w:color="auto"/>
            </w:tcBorders>
            <w:vAlign w:val="center"/>
          </w:tcPr>
          <w:p w14:paraId="26B8DC3A"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1CE564EE" w14:textId="77777777" w:rsidR="00786892" w:rsidRDefault="00786892" w:rsidP="00793E3F">
            <w:r>
              <w:t>Automacara 5 tf</w:t>
            </w:r>
          </w:p>
        </w:tc>
        <w:tc>
          <w:tcPr>
            <w:tcW w:w="993" w:type="dxa"/>
            <w:gridSpan w:val="2"/>
            <w:tcBorders>
              <w:top w:val="nil"/>
              <w:bottom w:val="single" w:sz="2" w:space="0" w:color="auto"/>
            </w:tcBorders>
          </w:tcPr>
          <w:p w14:paraId="275DB95B" w14:textId="77777777" w:rsidR="00786892" w:rsidRDefault="00786892" w:rsidP="00793E3F">
            <w:r>
              <w:t>h-ut</w:t>
            </w:r>
          </w:p>
        </w:tc>
        <w:tc>
          <w:tcPr>
            <w:tcW w:w="1559" w:type="dxa"/>
            <w:gridSpan w:val="2"/>
            <w:tcBorders>
              <w:top w:val="nil"/>
              <w:bottom w:val="single" w:sz="2" w:space="0" w:color="auto"/>
            </w:tcBorders>
          </w:tcPr>
          <w:p w14:paraId="519CA90E" w14:textId="77777777" w:rsidR="00786892" w:rsidRDefault="00786892" w:rsidP="00793E3F">
            <w:r>
              <w:t>9,13</w:t>
            </w:r>
          </w:p>
        </w:tc>
      </w:tr>
      <w:tr w:rsidR="00786892" w14:paraId="5AA26AF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58395C" w14:textId="77777777" w:rsidR="00786892" w:rsidRDefault="00786892" w:rsidP="00793E3F">
            <w:r>
              <w:t>90</w:t>
            </w:r>
          </w:p>
        </w:tc>
        <w:tc>
          <w:tcPr>
            <w:tcW w:w="1276" w:type="dxa"/>
            <w:gridSpan w:val="2"/>
            <w:tcBorders>
              <w:top w:val="single" w:sz="4" w:space="0" w:color="auto"/>
              <w:bottom w:val="single" w:sz="4" w:space="0" w:color="auto"/>
            </w:tcBorders>
          </w:tcPr>
          <w:p w14:paraId="3C9D6D2B" w14:textId="77777777" w:rsidR="00786892" w:rsidRDefault="00786892" w:rsidP="00793E3F">
            <w:pPr>
              <w:rPr>
                <w:lang w:val="en-US"/>
              </w:rPr>
            </w:pPr>
            <w:r>
              <w:rPr>
                <w:lang w:val="en-US"/>
              </w:rPr>
              <w:t>AcD53C1</w:t>
            </w:r>
          </w:p>
          <w:p w14:paraId="7E71E701" w14:textId="77777777" w:rsidR="00786892" w:rsidRDefault="00786892" w:rsidP="00793E3F"/>
        </w:tc>
        <w:tc>
          <w:tcPr>
            <w:tcW w:w="4252" w:type="dxa"/>
            <w:gridSpan w:val="3"/>
            <w:tcBorders>
              <w:top w:val="single" w:sz="4" w:space="0" w:color="auto"/>
              <w:bottom w:val="single" w:sz="4" w:space="0" w:color="auto"/>
            </w:tcBorders>
          </w:tcPr>
          <w:p w14:paraId="72B8102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2,0 m, pentru canalizare, in teren fara apa subterana (</w:t>
            </w:r>
            <w:r>
              <w:t>КЦД</w:t>
            </w:r>
            <w:r w:rsidRPr="00171E7C">
              <w:rPr>
                <w:lang w:val="en-US"/>
              </w:rPr>
              <w:t>-20)</w:t>
            </w:r>
            <w:r w:rsidRPr="00171E7C">
              <w:rPr>
                <w:rFonts w:ascii="Times New Roman CYR" w:hAnsi="Times New Roman CYR" w:cs="Times New Roman CYR"/>
                <w:sz w:val="16"/>
                <w:szCs w:val="16"/>
                <w:lang w:val="en-US"/>
              </w:rPr>
              <w:t xml:space="preserve"> </w:t>
            </w:r>
          </w:p>
          <w:p w14:paraId="1A501BCF"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E4788E1"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695AC773" w14:textId="77777777" w:rsidR="00786892" w:rsidRDefault="00786892" w:rsidP="00793E3F">
            <w:pPr>
              <w:jc w:val="center"/>
            </w:pPr>
            <w:r>
              <w:t>9,00</w:t>
            </w:r>
          </w:p>
        </w:tc>
      </w:tr>
      <w:tr w:rsidR="00786892" w14:paraId="440140C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EE0D3A" w14:textId="77777777" w:rsidR="00786892" w:rsidRDefault="00786892" w:rsidP="00793E3F"/>
        </w:tc>
        <w:tc>
          <w:tcPr>
            <w:tcW w:w="1276" w:type="dxa"/>
            <w:gridSpan w:val="2"/>
            <w:tcBorders>
              <w:top w:val="nil"/>
              <w:bottom w:val="single" w:sz="2" w:space="0" w:color="auto"/>
            </w:tcBorders>
            <w:vAlign w:val="center"/>
          </w:tcPr>
          <w:p w14:paraId="7E7E23D6" w14:textId="77777777" w:rsidR="00786892" w:rsidRDefault="00786892" w:rsidP="00793E3F">
            <w:pPr>
              <w:jc w:val="center"/>
              <w:rPr>
                <w:sz w:val="16"/>
                <w:szCs w:val="16"/>
              </w:rPr>
            </w:pPr>
            <w:r>
              <w:rPr>
                <w:sz w:val="16"/>
                <w:szCs w:val="16"/>
              </w:rPr>
              <w:t>26611264332010</w:t>
            </w:r>
          </w:p>
        </w:tc>
        <w:tc>
          <w:tcPr>
            <w:tcW w:w="4252" w:type="dxa"/>
            <w:gridSpan w:val="3"/>
            <w:tcBorders>
              <w:top w:val="nil"/>
              <w:bottom w:val="single" w:sz="2" w:space="0" w:color="auto"/>
            </w:tcBorders>
          </w:tcPr>
          <w:p w14:paraId="4831CAAB" w14:textId="77777777" w:rsidR="00786892" w:rsidRPr="00171E7C" w:rsidRDefault="00786892" w:rsidP="00793E3F">
            <w:pPr>
              <w:rPr>
                <w:lang w:val="en-US"/>
              </w:rPr>
            </w:pPr>
            <w:r w:rsidRPr="00171E7C">
              <w:rPr>
                <w:lang w:val="en-US"/>
              </w:rPr>
              <w:t xml:space="preserve">Placi prefabricate pt. camine  </w:t>
            </w:r>
            <w:r>
              <w:t>КЦД</w:t>
            </w:r>
            <w:r w:rsidRPr="00171E7C">
              <w:rPr>
                <w:lang w:val="en-US"/>
              </w:rPr>
              <w:t>-20</w:t>
            </w:r>
          </w:p>
        </w:tc>
        <w:tc>
          <w:tcPr>
            <w:tcW w:w="993" w:type="dxa"/>
            <w:gridSpan w:val="2"/>
            <w:tcBorders>
              <w:top w:val="nil"/>
              <w:bottom w:val="single" w:sz="2" w:space="0" w:color="auto"/>
            </w:tcBorders>
          </w:tcPr>
          <w:p w14:paraId="3938DAC3" w14:textId="77777777" w:rsidR="00786892" w:rsidRDefault="00786892" w:rsidP="00793E3F">
            <w:r>
              <w:t>buc</w:t>
            </w:r>
          </w:p>
        </w:tc>
        <w:tc>
          <w:tcPr>
            <w:tcW w:w="1559" w:type="dxa"/>
            <w:gridSpan w:val="2"/>
            <w:tcBorders>
              <w:top w:val="nil"/>
              <w:bottom w:val="single" w:sz="2" w:space="0" w:color="auto"/>
            </w:tcBorders>
          </w:tcPr>
          <w:p w14:paraId="552D401B" w14:textId="77777777" w:rsidR="00786892" w:rsidRDefault="00786892" w:rsidP="00793E3F">
            <w:r>
              <w:t>9,00</w:t>
            </w:r>
          </w:p>
        </w:tc>
      </w:tr>
      <w:tr w:rsidR="00786892" w14:paraId="1700B78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1EB428" w14:textId="77777777" w:rsidR="00786892" w:rsidRDefault="00786892" w:rsidP="00793E3F">
            <w:r>
              <w:t>91</w:t>
            </w:r>
          </w:p>
        </w:tc>
        <w:tc>
          <w:tcPr>
            <w:tcW w:w="1276" w:type="dxa"/>
            <w:gridSpan w:val="2"/>
            <w:tcBorders>
              <w:top w:val="single" w:sz="4" w:space="0" w:color="auto"/>
              <w:bottom w:val="single" w:sz="4" w:space="0" w:color="auto"/>
            </w:tcBorders>
          </w:tcPr>
          <w:p w14:paraId="57F266A1" w14:textId="77777777" w:rsidR="00786892" w:rsidRDefault="00786892" w:rsidP="00793E3F">
            <w:pPr>
              <w:rPr>
                <w:lang w:val="en-US"/>
              </w:rPr>
            </w:pPr>
            <w:r>
              <w:rPr>
                <w:lang w:val="en-US"/>
              </w:rPr>
              <w:t>AcD52A</w:t>
            </w:r>
          </w:p>
          <w:p w14:paraId="09581153" w14:textId="77777777" w:rsidR="00786892" w:rsidRDefault="00786892" w:rsidP="00793E3F"/>
        </w:tc>
        <w:tc>
          <w:tcPr>
            <w:tcW w:w="4252" w:type="dxa"/>
            <w:gridSpan w:val="3"/>
            <w:tcBorders>
              <w:top w:val="single" w:sz="4" w:space="0" w:color="auto"/>
              <w:bottom w:val="single" w:sz="4" w:space="0" w:color="auto"/>
            </w:tcBorders>
          </w:tcPr>
          <w:p w14:paraId="129D40A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vane din elemente din beton armat prefabricat, pentru alimentare cu apa circulare (inelare) cu diametrul 1.0 m, in teren fara apa subterana (</w:t>
            </w:r>
            <w:r>
              <w:t>КЦ</w:t>
            </w:r>
            <w:r w:rsidRPr="00171E7C">
              <w:rPr>
                <w:lang w:val="en-US"/>
              </w:rPr>
              <w:t>10-9)</w:t>
            </w:r>
            <w:r w:rsidRPr="00171E7C">
              <w:rPr>
                <w:rFonts w:ascii="Times New Roman CYR" w:hAnsi="Times New Roman CYR" w:cs="Times New Roman CYR"/>
                <w:sz w:val="16"/>
                <w:szCs w:val="16"/>
                <w:lang w:val="en-US"/>
              </w:rPr>
              <w:t xml:space="preserve"> </w:t>
            </w:r>
          </w:p>
          <w:p w14:paraId="35C6BDB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4689D93"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5C71DB8E" w14:textId="77777777" w:rsidR="00786892" w:rsidRDefault="00786892" w:rsidP="00793E3F">
            <w:pPr>
              <w:jc w:val="center"/>
            </w:pPr>
            <w:r>
              <w:t>6,72</w:t>
            </w:r>
          </w:p>
        </w:tc>
      </w:tr>
      <w:tr w:rsidR="00786892" w14:paraId="2B91219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E2AFD" w14:textId="77777777" w:rsidR="00786892" w:rsidRDefault="00786892" w:rsidP="00793E3F"/>
        </w:tc>
        <w:tc>
          <w:tcPr>
            <w:tcW w:w="1276" w:type="dxa"/>
            <w:gridSpan w:val="2"/>
            <w:tcBorders>
              <w:top w:val="nil"/>
              <w:bottom w:val="single" w:sz="2" w:space="0" w:color="auto"/>
            </w:tcBorders>
            <w:vAlign w:val="center"/>
          </w:tcPr>
          <w:p w14:paraId="1613D712"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122E98FF" w14:textId="77777777" w:rsidR="00786892" w:rsidRDefault="00786892" w:rsidP="00793E3F">
            <w:r>
              <w:t>Instalator alimentari apa</w:t>
            </w:r>
          </w:p>
        </w:tc>
        <w:tc>
          <w:tcPr>
            <w:tcW w:w="993" w:type="dxa"/>
            <w:gridSpan w:val="2"/>
            <w:tcBorders>
              <w:top w:val="nil"/>
              <w:bottom w:val="single" w:sz="2" w:space="0" w:color="auto"/>
            </w:tcBorders>
          </w:tcPr>
          <w:p w14:paraId="20B01EBE" w14:textId="77777777" w:rsidR="00786892" w:rsidRDefault="00786892" w:rsidP="00793E3F">
            <w:r>
              <w:t>h-om</w:t>
            </w:r>
          </w:p>
        </w:tc>
        <w:tc>
          <w:tcPr>
            <w:tcW w:w="1559" w:type="dxa"/>
            <w:gridSpan w:val="2"/>
            <w:tcBorders>
              <w:top w:val="nil"/>
              <w:bottom w:val="single" w:sz="2" w:space="0" w:color="auto"/>
            </w:tcBorders>
          </w:tcPr>
          <w:p w14:paraId="1F982A07" w14:textId="77777777" w:rsidR="00786892" w:rsidRDefault="00786892" w:rsidP="00793E3F">
            <w:r>
              <w:t>71,23</w:t>
            </w:r>
          </w:p>
        </w:tc>
      </w:tr>
      <w:tr w:rsidR="00786892" w14:paraId="36F1EC2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C1750A" w14:textId="77777777" w:rsidR="00786892" w:rsidRDefault="00786892" w:rsidP="00793E3F"/>
        </w:tc>
        <w:tc>
          <w:tcPr>
            <w:tcW w:w="1276" w:type="dxa"/>
            <w:gridSpan w:val="2"/>
            <w:tcBorders>
              <w:top w:val="nil"/>
              <w:bottom w:val="single" w:sz="2" w:space="0" w:color="auto"/>
            </w:tcBorders>
            <w:vAlign w:val="center"/>
          </w:tcPr>
          <w:p w14:paraId="0DB3F7C6"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4C351336" w14:textId="77777777" w:rsidR="00786892" w:rsidRDefault="00786892" w:rsidP="00793E3F">
            <w:r>
              <w:t>Muncitor deservire CM</w:t>
            </w:r>
          </w:p>
        </w:tc>
        <w:tc>
          <w:tcPr>
            <w:tcW w:w="993" w:type="dxa"/>
            <w:gridSpan w:val="2"/>
            <w:tcBorders>
              <w:top w:val="nil"/>
              <w:bottom w:val="single" w:sz="2" w:space="0" w:color="auto"/>
            </w:tcBorders>
          </w:tcPr>
          <w:p w14:paraId="2B2EE5DF" w14:textId="77777777" w:rsidR="00786892" w:rsidRDefault="00786892" w:rsidP="00793E3F">
            <w:r>
              <w:t>h-om</w:t>
            </w:r>
          </w:p>
        </w:tc>
        <w:tc>
          <w:tcPr>
            <w:tcW w:w="1559" w:type="dxa"/>
            <w:gridSpan w:val="2"/>
            <w:tcBorders>
              <w:top w:val="nil"/>
              <w:bottom w:val="single" w:sz="2" w:space="0" w:color="auto"/>
            </w:tcBorders>
          </w:tcPr>
          <w:p w14:paraId="41355B07" w14:textId="77777777" w:rsidR="00786892" w:rsidRDefault="00786892" w:rsidP="00793E3F">
            <w:r>
              <w:t>22,85</w:t>
            </w:r>
          </w:p>
        </w:tc>
      </w:tr>
      <w:tr w:rsidR="00786892" w14:paraId="185DEC3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FDF22D" w14:textId="77777777" w:rsidR="00786892" w:rsidRDefault="00786892" w:rsidP="00793E3F"/>
        </w:tc>
        <w:tc>
          <w:tcPr>
            <w:tcW w:w="1276" w:type="dxa"/>
            <w:gridSpan w:val="2"/>
            <w:tcBorders>
              <w:top w:val="nil"/>
              <w:bottom w:val="single" w:sz="2" w:space="0" w:color="auto"/>
            </w:tcBorders>
            <w:vAlign w:val="center"/>
          </w:tcPr>
          <w:p w14:paraId="1E40B045"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32B70DBA" w14:textId="77777777" w:rsidR="00786892" w:rsidRDefault="00786892" w:rsidP="00793E3F">
            <w:r>
              <w:t>Mortar -ciment M 50</w:t>
            </w:r>
          </w:p>
        </w:tc>
        <w:tc>
          <w:tcPr>
            <w:tcW w:w="993" w:type="dxa"/>
            <w:gridSpan w:val="2"/>
            <w:tcBorders>
              <w:top w:val="nil"/>
              <w:bottom w:val="single" w:sz="2" w:space="0" w:color="auto"/>
            </w:tcBorders>
          </w:tcPr>
          <w:p w14:paraId="33965710" w14:textId="77777777" w:rsidR="00786892" w:rsidRDefault="00786892" w:rsidP="00793E3F">
            <w:r>
              <w:t>m3</w:t>
            </w:r>
          </w:p>
        </w:tc>
        <w:tc>
          <w:tcPr>
            <w:tcW w:w="1559" w:type="dxa"/>
            <w:gridSpan w:val="2"/>
            <w:tcBorders>
              <w:top w:val="nil"/>
              <w:bottom w:val="single" w:sz="2" w:space="0" w:color="auto"/>
            </w:tcBorders>
          </w:tcPr>
          <w:p w14:paraId="2996C706" w14:textId="77777777" w:rsidR="00786892" w:rsidRDefault="00786892" w:rsidP="00793E3F">
            <w:r>
              <w:t>0,07</w:t>
            </w:r>
          </w:p>
        </w:tc>
      </w:tr>
      <w:tr w:rsidR="00786892" w14:paraId="113EAC4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3C25A4" w14:textId="77777777" w:rsidR="00786892" w:rsidRDefault="00786892" w:rsidP="00793E3F"/>
        </w:tc>
        <w:tc>
          <w:tcPr>
            <w:tcW w:w="1276" w:type="dxa"/>
            <w:gridSpan w:val="2"/>
            <w:tcBorders>
              <w:top w:val="nil"/>
              <w:bottom w:val="single" w:sz="2" w:space="0" w:color="auto"/>
            </w:tcBorders>
            <w:vAlign w:val="center"/>
          </w:tcPr>
          <w:p w14:paraId="2C7CE3BD" w14:textId="77777777" w:rsidR="00786892" w:rsidRDefault="00786892" w:rsidP="00793E3F">
            <w:pPr>
              <w:jc w:val="center"/>
              <w:rPr>
                <w:sz w:val="16"/>
                <w:szCs w:val="16"/>
              </w:rPr>
            </w:pPr>
            <w:r>
              <w:rPr>
                <w:sz w:val="16"/>
                <w:szCs w:val="16"/>
              </w:rPr>
              <w:t>2664102101126</w:t>
            </w:r>
          </w:p>
        </w:tc>
        <w:tc>
          <w:tcPr>
            <w:tcW w:w="4252" w:type="dxa"/>
            <w:gridSpan w:val="3"/>
            <w:tcBorders>
              <w:top w:val="nil"/>
              <w:bottom w:val="single" w:sz="2" w:space="0" w:color="auto"/>
            </w:tcBorders>
          </w:tcPr>
          <w:p w14:paraId="4E39975C" w14:textId="77777777" w:rsidR="00786892" w:rsidRDefault="00786892" w:rsidP="00793E3F">
            <w:r>
              <w:t>Var</w:t>
            </w:r>
          </w:p>
        </w:tc>
        <w:tc>
          <w:tcPr>
            <w:tcW w:w="993" w:type="dxa"/>
            <w:gridSpan w:val="2"/>
            <w:tcBorders>
              <w:top w:val="nil"/>
              <w:bottom w:val="single" w:sz="2" w:space="0" w:color="auto"/>
            </w:tcBorders>
          </w:tcPr>
          <w:p w14:paraId="12708C20" w14:textId="77777777" w:rsidR="00786892" w:rsidRDefault="00786892" w:rsidP="00793E3F">
            <w:r>
              <w:t>kg</w:t>
            </w:r>
          </w:p>
        </w:tc>
        <w:tc>
          <w:tcPr>
            <w:tcW w:w="1559" w:type="dxa"/>
            <w:gridSpan w:val="2"/>
            <w:tcBorders>
              <w:top w:val="nil"/>
              <w:bottom w:val="single" w:sz="2" w:space="0" w:color="auto"/>
            </w:tcBorders>
          </w:tcPr>
          <w:p w14:paraId="02BC6A17" w14:textId="77777777" w:rsidR="00786892" w:rsidRDefault="00786892" w:rsidP="00793E3F">
            <w:r>
              <w:t>0,74</w:t>
            </w:r>
          </w:p>
        </w:tc>
      </w:tr>
      <w:tr w:rsidR="00786892" w14:paraId="5E2EDF3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3006D" w14:textId="77777777" w:rsidR="00786892" w:rsidRDefault="00786892" w:rsidP="00793E3F"/>
        </w:tc>
        <w:tc>
          <w:tcPr>
            <w:tcW w:w="1276" w:type="dxa"/>
            <w:gridSpan w:val="2"/>
            <w:tcBorders>
              <w:top w:val="nil"/>
              <w:bottom w:val="single" w:sz="2" w:space="0" w:color="auto"/>
            </w:tcBorders>
            <w:vAlign w:val="center"/>
          </w:tcPr>
          <w:p w14:paraId="6D1412A9"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361CDF05" w14:textId="77777777" w:rsidR="00786892" w:rsidRDefault="00786892" w:rsidP="00793E3F">
            <w:r>
              <w:t>Automacara 5 tf</w:t>
            </w:r>
          </w:p>
        </w:tc>
        <w:tc>
          <w:tcPr>
            <w:tcW w:w="993" w:type="dxa"/>
            <w:gridSpan w:val="2"/>
            <w:tcBorders>
              <w:top w:val="nil"/>
              <w:bottom w:val="single" w:sz="2" w:space="0" w:color="auto"/>
            </w:tcBorders>
          </w:tcPr>
          <w:p w14:paraId="0CA4A5F3" w14:textId="77777777" w:rsidR="00786892" w:rsidRDefault="00786892" w:rsidP="00793E3F">
            <w:r>
              <w:t>h-ut</w:t>
            </w:r>
          </w:p>
        </w:tc>
        <w:tc>
          <w:tcPr>
            <w:tcW w:w="1559" w:type="dxa"/>
            <w:gridSpan w:val="2"/>
            <w:tcBorders>
              <w:top w:val="nil"/>
              <w:bottom w:val="single" w:sz="2" w:space="0" w:color="auto"/>
            </w:tcBorders>
          </w:tcPr>
          <w:p w14:paraId="237F1AAB" w14:textId="77777777" w:rsidR="00786892" w:rsidRDefault="00786892" w:rsidP="00793E3F">
            <w:r>
              <w:t>22,51</w:t>
            </w:r>
          </w:p>
        </w:tc>
      </w:tr>
      <w:tr w:rsidR="00786892" w14:paraId="657A208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366406" w14:textId="77777777" w:rsidR="00786892" w:rsidRDefault="00786892" w:rsidP="00793E3F">
            <w:r>
              <w:t>92</w:t>
            </w:r>
          </w:p>
        </w:tc>
        <w:tc>
          <w:tcPr>
            <w:tcW w:w="1276" w:type="dxa"/>
            <w:gridSpan w:val="2"/>
            <w:tcBorders>
              <w:top w:val="single" w:sz="4" w:space="0" w:color="auto"/>
              <w:bottom w:val="single" w:sz="4" w:space="0" w:color="auto"/>
            </w:tcBorders>
          </w:tcPr>
          <w:p w14:paraId="0CA81D9D" w14:textId="77777777" w:rsidR="00786892" w:rsidRDefault="00786892" w:rsidP="00793E3F">
            <w:pPr>
              <w:rPr>
                <w:lang w:val="en-US"/>
              </w:rPr>
            </w:pPr>
            <w:r>
              <w:rPr>
                <w:lang w:val="en-US"/>
              </w:rPr>
              <w:t>AcD53A1</w:t>
            </w:r>
          </w:p>
          <w:p w14:paraId="2884C4F0" w14:textId="77777777" w:rsidR="00786892" w:rsidRDefault="00786892" w:rsidP="00793E3F"/>
        </w:tc>
        <w:tc>
          <w:tcPr>
            <w:tcW w:w="4252" w:type="dxa"/>
            <w:gridSpan w:val="3"/>
            <w:tcBorders>
              <w:top w:val="single" w:sz="4" w:space="0" w:color="auto"/>
              <w:bottom w:val="single" w:sz="4" w:space="0" w:color="auto"/>
            </w:tcBorders>
          </w:tcPr>
          <w:p w14:paraId="0883E7C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1.0 m, pentru canalizare, in teren fara apa subterana (</w:t>
            </w:r>
            <w:r>
              <w:t>КЦ</w:t>
            </w:r>
            <w:r w:rsidRPr="00171E7C">
              <w:rPr>
                <w:lang w:val="en-US"/>
              </w:rPr>
              <w:t>10-9)</w:t>
            </w:r>
            <w:r w:rsidRPr="00171E7C">
              <w:rPr>
                <w:rFonts w:ascii="Times New Roman CYR" w:hAnsi="Times New Roman CYR" w:cs="Times New Roman CYR"/>
                <w:sz w:val="16"/>
                <w:szCs w:val="16"/>
                <w:lang w:val="en-US"/>
              </w:rPr>
              <w:t xml:space="preserve"> </w:t>
            </w:r>
          </w:p>
          <w:p w14:paraId="4760A1A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1265902"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17319DA9" w14:textId="77777777" w:rsidR="00786892" w:rsidRDefault="00786892" w:rsidP="00793E3F">
            <w:pPr>
              <w:jc w:val="center"/>
            </w:pPr>
            <w:r>
              <w:t>24,00</w:t>
            </w:r>
          </w:p>
        </w:tc>
      </w:tr>
      <w:tr w:rsidR="00786892" w14:paraId="4D0A3B1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3DD2FA" w14:textId="77777777" w:rsidR="00786892" w:rsidRDefault="00786892" w:rsidP="00793E3F"/>
        </w:tc>
        <w:tc>
          <w:tcPr>
            <w:tcW w:w="1276" w:type="dxa"/>
            <w:gridSpan w:val="2"/>
            <w:tcBorders>
              <w:top w:val="nil"/>
              <w:bottom w:val="single" w:sz="2" w:space="0" w:color="auto"/>
            </w:tcBorders>
            <w:vAlign w:val="center"/>
          </w:tcPr>
          <w:p w14:paraId="73D379B0" w14:textId="77777777" w:rsidR="00786892" w:rsidRDefault="00786892" w:rsidP="00793E3F">
            <w:pPr>
              <w:jc w:val="center"/>
              <w:rPr>
                <w:sz w:val="16"/>
                <w:szCs w:val="16"/>
              </w:rPr>
            </w:pPr>
            <w:r>
              <w:rPr>
                <w:sz w:val="16"/>
                <w:szCs w:val="16"/>
              </w:rPr>
              <w:t>26611264331011</w:t>
            </w:r>
          </w:p>
        </w:tc>
        <w:tc>
          <w:tcPr>
            <w:tcW w:w="4252" w:type="dxa"/>
            <w:gridSpan w:val="3"/>
            <w:tcBorders>
              <w:top w:val="nil"/>
              <w:bottom w:val="single" w:sz="2" w:space="0" w:color="auto"/>
            </w:tcBorders>
          </w:tcPr>
          <w:p w14:paraId="12F04FF9" w14:textId="77777777" w:rsidR="00786892" w:rsidRPr="00171E7C" w:rsidRDefault="00786892" w:rsidP="00793E3F">
            <w:pPr>
              <w:rPr>
                <w:lang w:val="en-US"/>
              </w:rPr>
            </w:pPr>
            <w:r w:rsidRPr="00171E7C">
              <w:rPr>
                <w:lang w:val="en-US"/>
              </w:rPr>
              <w:t xml:space="preserve">Inel prefabricat pt. camine </w:t>
            </w:r>
            <w:r>
              <w:t>КЦ</w:t>
            </w:r>
            <w:r w:rsidRPr="00171E7C">
              <w:rPr>
                <w:lang w:val="en-US"/>
              </w:rPr>
              <w:t>-10-9</w:t>
            </w:r>
          </w:p>
        </w:tc>
        <w:tc>
          <w:tcPr>
            <w:tcW w:w="993" w:type="dxa"/>
            <w:gridSpan w:val="2"/>
            <w:tcBorders>
              <w:top w:val="nil"/>
              <w:bottom w:val="single" w:sz="2" w:space="0" w:color="auto"/>
            </w:tcBorders>
          </w:tcPr>
          <w:p w14:paraId="2838C0D3" w14:textId="77777777" w:rsidR="00786892" w:rsidRDefault="00786892" w:rsidP="00793E3F">
            <w:r>
              <w:t>buc</w:t>
            </w:r>
          </w:p>
        </w:tc>
        <w:tc>
          <w:tcPr>
            <w:tcW w:w="1559" w:type="dxa"/>
            <w:gridSpan w:val="2"/>
            <w:tcBorders>
              <w:top w:val="nil"/>
              <w:bottom w:val="single" w:sz="2" w:space="0" w:color="auto"/>
            </w:tcBorders>
          </w:tcPr>
          <w:p w14:paraId="244A2F6D" w14:textId="77777777" w:rsidR="00786892" w:rsidRDefault="00786892" w:rsidP="00793E3F">
            <w:r>
              <w:t>24,00</w:t>
            </w:r>
          </w:p>
        </w:tc>
      </w:tr>
      <w:tr w:rsidR="00786892" w14:paraId="6C2EC36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89E109" w14:textId="77777777" w:rsidR="00786892" w:rsidRDefault="00786892" w:rsidP="00793E3F">
            <w:r>
              <w:t>93</w:t>
            </w:r>
          </w:p>
        </w:tc>
        <w:tc>
          <w:tcPr>
            <w:tcW w:w="1276" w:type="dxa"/>
            <w:gridSpan w:val="2"/>
            <w:tcBorders>
              <w:top w:val="single" w:sz="4" w:space="0" w:color="auto"/>
              <w:bottom w:val="single" w:sz="4" w:space="0" w:color="auto"/>
            </w:tcBorders>
          </w:tcPr>
          <w:p w14:paraId="708ADD86" w14:textId="77777777" w:rsidR="00786892" w:rsidRDefault="00786892" w:rsidP="00793E3F">
            <w:pPr>
              <w:rPr>
                <w:lang w:val="en-US"/>
              </w:rPr>
            </w:pPr>
            <w:r>
              <w:rPr>
                <w:lang w:val="en-US"/>
              </w:rPr>
              <w:t>AcD53B</w:t>
            </w:r>
          </w:p>
          <w:p w14:paraId="1A6153EB" w14:textId="77777777" w:rsidR="00786892" w:rsidRDefault="00786892" w:rsidP="00793E3F"/>
        </w:tc>
        <w:tc>
          <w:tcPr>
            <w:tcW w:w="4252" w:type="dxa"/>
            <w:gridSpan w:val="3"/>
            <w:tcBorders>
              <w:top w:val="single" w:sz="4" w:space="0" w:color="auto"/>
              <w:bottom w:val="single" w:sz="4" w:space="0" w:color="auto"/>
            </w:tcBorders>
          </w:tcPr>
          <w:p w14:paraId="22DD2A2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1,5 m, in teren fara apa subterana  (</w:t>
            </w:r>
            <w:r>
              <w:t>КЦ</w:t>
            </w:r>
            <w:r w:rsidRPr="00171E7C">
              <w:rPr>
                <w:lang w:val="en-US"/>
              </w:rPr>
              <w:t>15-6)</w:t>
            </w:r>
            <w:r w:rsidRPr="00171E7C">
              <w:rPr>
                <w:rFonts w:ascii="Times New Roman CYR" w:hAnsi="Times New Roman CYR" w:cs="Times New Roman CYR"/>
                <w:sz w:val="16"/>
                <w:szCs w:val="16"/>
                <w:lang w:val="en-US"/>
              </w:rPr>
              <w:t xml:space="preserve"> </w:t>
            </w:r>
          </w:p>
          <w:p w14:paraId="19A5D99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A99C9D5"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48E09E89" w14:textId="77777777" w:rsidR="00786892" w:rsidRDefault="00786892" w:rsidP="00793E3F">
            <w:pPr>
              <w:jc w:val="center"/>
            </w:pPr>
            <w:r>
              <w:t>2,00</w:t>
            </w:r>
          </w:p>
        </w:tc>
      </w:tr>
      <w:tr w:rsidR="00786892" w14:paraId="6356EC9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B8496" w14:textId="77777777" w:rsidR="00786892" w:rsidRDefault="00786892" w:rsidP="00793E3F"/>
        </w:tc>
        <w:tc>
          <w:tcPr>
            <w:tcW w:w="1276" w:type="dxa"/>
            <w:gridSpan w:val="2"/>
            <w:tcBorders>
              <w:top w:val="nil"/>
              <w:bottom w:val="single" w:sz="2" w:space="0" w:color="auto"/>
            </w:tcBorders>
            <w:vAlign w:val="center"/>
          </w:tcPr>
          <w:p w14:paraId="29EA48A2"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1BF13609" w14:textId="77777777" w:rsidR="00786892" w:rsidRDefault="00786892" w:rsidP="00793E3F">
            <w:r>
              <w:t>Instalator alimentari apa</w:t>
            </w:r>
          </w:p>
        </w:tc>
        <w:tc>
          <w:tcPr>
            <w:tcW w:w="993" w:type="dxa"/>
            <w:gridSpan w:val="2"/>
            <w:tcBorders>
              <w:top w:val="nil"/>
              <w:bottom w:val="single" w:sz="2" w:space="0" w:color="auto"/>
            </w:tcBorders>
          </w:tcPr>
          <w:p w14:paraId="0FB2C02E" w14:textId="77777777" w:rsidR="00786892" w:rsidRDefault="00786892" w:rsidP="00793E3F">
            <w:r>
              <w:t>h-om</w:t>
            </w:r>
          </w:p>
        </w:tc>
        <w:tc>
          <w:tcPr>
            <w:tcW w:w="1559" w:type="dxa"/>
            <w:gridSpan w:val="2"/>
            <w:tcBorders>
              <w:top w:val="nil"/>
              <w:bottom w:val="single" w:sz="2" w:space="0" w:color="auto"/>
            </w:tcBorders>
          </w:tcPr>
          <w:p w14:paraId="57834E12" w14:textId="77777777" w:rsidR="00786892" w:rsidRDefault="00786892" w:rsidP="00793E3F">
            <w:r>
              <w:t>18,40</w:t>
            </w:r>
          </w:p>
        </w:tc>
      </w:tr>
      <w:tr w:rsidR="00786892" w14:paraId="42A908B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E6353" w14:textId="77777777" w:rsidR="00786892" w:rsidRDefault="00786892" w:rsidP="00793E3F"/>
        </w:tc>
        <w:tc>
          <w:tcPr>
            <w:tcW w:w="1276" w:type="dxa"/>
            <w:gridSpan w:val="2"/>
            <w:tcBorders>
              <w:top w:val="nil"/>
              <w:bottom w:val="single" w:sz="2" w:space="0" w:color="auto"/>
            </w:tcBorders>
            <w:vAlign w:val="center"/>
          </w:tcPr>
          <w:p w14:paraId="5AF5292A"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0A390B13" w14:textId="77777777" w:rsidR="00786892" w:rsidRDefault="00786892" w:rsidP="00793E3F">
            <w:r>
              <w:t>Muncitor deservire CM</w:t>
            </w:r>
          </w:p>
        </w:tc>
        <w:tc>
          <w:tcPr>
            <w:tcW w:w="993" w:type="dxa"/>
            <w:gridSpan w:val="2"/>
            <w:tcBorders>
              <w:top w:val="nil"/>
              <w:bottom w:val="single" w:sz="2" w:space="0" w:color="auto"/>
            </w:tcBorders>
          </w:tcPr>
          <w:p w14:paraId="496A9113" w14:textId="77777777" w:rsidR="00786892" w:rsidRDefault="00786892" w:rsidP="00793E3F">
            <w:r>
              <w:t>h-om</w:t>
            </w:r>
          </w:p>
        </w:tc>
        <w:tc>
          <w:tcPr>
            <w:tcW w:w="1559" w:type="dxa"/>
            <w:gridSpan w:val="2"/>
            <w:tcBorders>
              <w:top w:val="nil"/>
              <w:bottom w:val="single" w:sz="2" w:space="0" w:color="auto"/>
            </w:tcBorders>
          </w:tcPr>
          <w:p w14:paraId="184C5016" w14:textId="77777777" w:rsidR="00786892" w:rsidRDefault="00786892" w:rsidP="00793E3F">
            <w:r>
              <w:t>5,52</w:t>
            </w:r>
          </w:p>
        </w:tc>
      </w:tr>
      <w:tr w:rsidR="00786892" w14:paraId="6EF65CE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08BE7" w14:textId="77777777" w:rsidR="00786892" w:rsidRDefault="00786892" w:rsidP="00793E3F"/>
        </w:tc>
        <w:tc>
          <w:tcPr>
            <w:tcW w:w="1276" w:type="dxa"/>
            <w:gridSpan w:val="2"/>
            <w:tcBorders>
              <w:top w:val="nil"/>
              <w:bottom w:val="single" w:sz="2" w:space="0" w:color="auto"/>
            </w:tcBorders>
            <w:vAlign w:val="center"/>
          </w:tcPr>
          <w:p w14:paraId="1AC40FEF"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6EA416B1" w14:textId="77777777" w:rsidR="00786892" w:rsidRDefault="00786892" w:rsidP="00793E3F">
            <w:r>
              <w:t>Mortar -ciment M 50</w:t>
            </w:r>
          </w:p>
        </w:tc>
        <w:tc>
          <w:tcPr>
            <w:tcW w:w="993" w:type="dxa"/>
            <w:gridSpan w:val="2"/>
            <w:tcBorders>
              <w:top w:val="nil"/>
              <w:bottom w:val="single" w:sz="2" w:space="0" w:color="auto"/>
            </w:tcBorders>
          </w:tcPr>
          <w:p w14:paraId="28078075" w14:textId="77777777" w:rsidR="00786892" w:rsidRDefault="00786892" w:rsidP="00793E3F">
            <w:r>
              <w:t>m3</w:t>
            </w:r>
          </w:p>
        </w:tc>
        <w:tc>
          <w:tcPr>
            <w:tcW w:w="1559" w:type="dxa"/>
            <w:gridSpan w:val="2"/>
            <w:tcBorders>
              <w:top w:val="nil"/>
              <w:bottom w:val="single" w:sz="2" w:space="0" w:color="auto"/>
            </w:tcBorders>
          </w:tcPr>
          <w:p w14:paraId="42D7E198" w14:textId="77777777" w:rsidR="00786892" w:rsidRDefault="00786892" w:rsidP="00793E3F">
            <w:r>
              <w:t>0,20</w:t>
            </w:r>
          </w:p>
        </w:tc>
      </w:tr>
      <w:tr w:rsidR="00786892" w14:paraId="53CF4CF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8190F" w14:textId="77777777" w:rsidR="00786892" w:rsidRDefault="00786892" w:rsidP="00793E3F"/>
        </w:tc>
        <w:tc>
          <w:tcPr>
            <w:tcW w:w="1276" w:type="dxa"/>
            <w:gridSpan w:val="2"/>
            <w:tcBorders>
              <w:top w:val="nil"/>
              <w:bottom w:val="single" w:sz="2" w:space="0" w:color="auto"/>
            </w:tcBorders>
            <w:vAlign w:val="center"/>
          </w:tcPr>
          <w:p w14:paraId="5AC6455D"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035FF6CD" w14:textId="77777777" w:rsidR="00786892" w:rsidRDefault="00786892" w:rsidP="00793E3F">
            <w:r>
              <w:t>Automacara 5 tf</w:t>
            </w:r>
          </w:p>
        </w:tc>
        <w:tc>
          <w:tcPr>
            <w:tcW w:w="993" w:type="dxa"/>
            <w:gridSpan w:val="2"/>
            <w:tcBorders>
              <w:top w:val="nil"/>
              <w:bottom w:val="single" w:sz="2" w:space="0" w:color="auto"/>
            </w:tcBorders>
          </w:tcPr>
          <w:p w14:paraId="138BCD2C" w14:textId="77777777" w:rsidR="00786892" w:rsidRDefault="00786892" w:rsidP="00793E3F">
            <w:r>
              <w:t>h-ut</w:t>
            </w:r>
          </w:p>
        </w:tc>
        <w:tc>
          <w:tcPr>
            <w:tcW w:w="1559" w:type="dxa"/>
            <w:gridSpan w:val="2"/>
            <w:tcBorders>
              <w:top w:val="nil"/>
              <w:bottom w:val="single" w:sz="2" w:space="0" w:color="auto"/>
            </w:tcBorders>
          </w:tcPr>
          <w:p w14:paraId="754ADB63" w14:textId="77777777" w:rsidR="00786892" w:rsidRDefault="00786892" w:rsidP="00793E3F">
            <w:r>
              <w:t>3,46</w:t>
            </w:r>
          </w:p>
        </w:tc>
      </w:tr>
      <w:tr w:rsidR="00786892" w14:paraId="4B33932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C87E10" w14:textId="77777777" w:rsidR="00786892" w:rsidRDefault="00786892" w:rsidP="00793E3F">
            <w:r>
              <w:t>94</w:t>
            </w:r>
          </w:p>
        </w:tc>
        <w:tc>
          <w:tcPr>
            <w:tcW w:w="1276" w:type="dxa"/>
            <w:gridSpan w:val="2"/>
            <w:tcBorders>
              <w:top w:val="single" w:sz="4" w:space="0" w:color="auto"/>
              <w:bottom w:val="single" w:sz="4" w:space="0" w:color="auto"/>
            </w:tcBorders>
          </w:tcPr>
          <w:p w14:paraId="70991FF3" w14:textId="77777777" w:rsidR="00786892" w:rsidRDefault="00786892" w:rsidP="00793E3F">
            <w:pPr>
              <w:rPr>
                <w:lang w:val="en-US"/>
              </w:rPr>
            </w:pPr>
            <w:r>
              <w:rPr>
                <w:lang w:val="en-US"/>
              </w:rPr>
              <w:t>AcD53B1</w:t>
            </w:r>
          </w:p>
          <w:p w14:paraId="3D6B9BF2" w14:textId="77777777" w:rsidR="00786892" w:rsidRDefault="00786892" w:rsidP="00793E3F"/>
        </w:tc>
        <w:tc>
          <w:tcPr>
            <w:tcW w:w="4252" w:type="dxa"/>
            <w:gridSpan w:val="3"/>
            <w:tcBorders>
              <w:top w:val="single" w:sz="4" w:space="0" w:color="auto"/>
              <w:bottom w:val="single" w:sz="4" w:space="0" w:color="auto"/>
            </w:tcBorders>
          </w:tcPr>
          <w:p w14:paraId="644A77B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1.5 m, pentru canalizare, in teren fara apa subterana (</w:t>
            </w:r>
            <w:r>
              <w:t>КЦ</w:t>
            </w:r>
            <w:r w:rsidRPr="00171E7C">
              <w:rPr>
                <w:lang w:val="en-US"/>
              </w:rPr>
              <w:t>15-6)</w:t>
            </w:r>
            <w:r w:rsidRPr="00171E7C">
              <w:rPr>
                <w:rFonts w:ascii="Times New Roman CYR" w:hAnsi="Times New Roman CYR" w:cs="Times New Roman CYR"/>
                <w:sz w:val="16"/>
                <w:szCs w:val="16"/>
                <w:lang w:val="en-US"/>
              </w:rPr>
              <w:t xml:space="preserve"> </w:t>
            </w:r>
          </w:p>
          <w:p w14:paraId="17DEA6E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3B5D172"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0130E0FA" w14:textId="77777777" w:rsidR="00786892" w:rsidRDefault="00786892" w:rsidP="00793E3F">
            <w:pPr>
              <w:jc w:val="center"/>
            </w:pPr>
            <w:r>
              <w:t>5,00</w:t>
            </w:r>
          </w:p>
        </w:tc>
      </w:tr>
      <w:tr w:rsidR="00786892" w14:paraId="6DACFD3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08806" w14:textId="77777777" w:rsidR="00786892" w:rsidRDefault="00786892" w:rsidP="00793E3F"/>
        </w:tc>
        <w:tc>
          <w:tcPr>
            <w:tcW w:w="1276" w:type="dxa"/>
            <w:gridSpan w:val="2"/>
            <w:tcBorders>
              <w:top w:val="nil"/>
              <w:bottom w:val="single" w:sz="2" w:space="0" w:color="auto"/>
            </w:tcBorders>
            <w:vAlign w:val="center"/>
          </w:tcPr>
          <w:p w14:paraId="6D8F191B" w14:textId="77777777" w:rsidR="00786892" w:rsidRDefault="00786892" w:rsidP="00793E3F">
            <w:pPr>
              <w:jc w:val="center"/>
              <w:rPr>
                <w:sz w:val="16"/>
                <w:szCs w:val="16"/>
              </w:rPr>
            </w:pPr>
            <w:r>
              <w:rPr>
                <w:sz w:val="16"/>
                <w:szCs w:val="16"/>
              </w:rPr>
              <w:t>26611264331521</w:t>
            </w:r>
          </w:p>
        </w:tc>
        <w:tc>
          <w:tcPr>
            <w:tcW w:w="4252" w:type="dxa"/>
            <w:gridSpan w:val="3"/>
            <w:tcBorders>
              <w:top w:val="nil"/>
              <w:bottom w:val="single" w:sz="2" w:space="0" w:color="auto"/>
            </w:tcBorders>
          </w:tcPr>
          <w:p w14:paraId="25C3133A" w14:textId="77777777" w:rsidR="00786892" w:rsidRPr="00171E7C" w:rsidRDefault="00786892" w:rsidP="00793E3F">
            <w:pPr>
              <w:rPr>
                <w:lang w:val="en-US"/>
              </w:rPr>
            </w:pPr>
            <w:r w:rsidRPr="00171E7C">
              <w:rPr>
                <w:lang w:val="en-US"/>
              </w:rPr>
              <w:t xml:space="preserve">Inel prefabricat pt. camine </w:t>
            </w:r>
            <w:r>
              <w:t>КЦ</w:t>
            </w:r>
            <w:r w:rsidRPr="00171E7C">
              <w:rPr>
                <w:lang w:val="en-US"/>
              </w:rPr>
              <w:t>-15-9</w:t>
            </w:r>
          </w:p>
        </w:tc>
        <w:tc>
          <w:tcPr>
            <w:tcW w:w="993" w:type="dxa"/>
            <w:gridSpan w:val="2"/>
            <w:tcBorders>
              <w:top w:val="nil"/>
              <w:bottom w:val="single" w:sz="2" w:space="0" w:color="auto"/>
            </w:tcBorders>
          </w:tcPr>
          <w:p w14:paraId="47C559A2" w14:textId="77777777" w:rsidR="00786892" w:rsidRDefault="00786892" w:rsidP="00793E3F">
            <w:r>
              <w:t>buc</w:t>
            </w:r>
          </w:p>
        </w:tc>
        <w:tc>
          <w:tcPr>
            <w:tcW w:w="1559" w:type="dxa"/>
            <w:gridSpan w:val="2"/>
            <w:tcBorders>
              <w:top w:val="nil"/>
              <w:bottom w:val="single" w:sz="2" w:space="0" w:color="auto"/>
            </w:tcBorders>
          </w:tcPr>
          <w:p w14:paraId="790C7337" w14:textId="77777777" w:rsidR="00786892" w:rsidRDefault="00786892" w:rsidP="00793E3F">
            <w:r>
              <w:t>5,00</w:t>
            </w:r>
          </w:p>
        </w:tc>
      </w:tr>
      <w:tr w:rsidR="00786892" w14:paraId="1241D570"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7BFB88" w14:textId="77777777" w:rsidR="00786892" w:rsidRDefault="00786892" w:rsidP="00793E3F">
            <w:r>
              <w:t>95</w:t>
            </w:r>
          </w:p>
        </w:tc>
        <w:tc>
          <w:tcPr>
            <w:tcW w:w="1276" w:type="dxa"/>
            <w:gridSpan w:val="2"/>
            <w:tcBorders>
              <w:top w:val="single" w:sz="4" w:space="0" w:color="auto"/>
              <w:bottom w:val="single" w:sz="4" w:space="0" w:color="auto"/>
            </w:tcBorders>
          </w:tcPr>
          <w:p w14:paraId="4F6D5950" w14:textId="77777777" w:rsidR="00786892" w:rsidRDefault="00786892" w:rsidP="00793E3F">
            <w:pPr>
              <w:rPr>
                <w:lang w:val="en-US"/>
              </w:rPr>
            </w:pPr>
            <w:r>
              <w:rPr>
                <w:lang w:val="en-US"/>
              </w:rPr>
              <w:t>AcD53B</w:t>
            </w:r>
          </w:p>
          <w:p w14:paraId="310821CA" w14:textId="77777777" w:rsidR="00786892" w:rsidRDefault="00786892" w:rsidP="00793E3F"/>
        </w:tc>
        <w:tc>
          <w:tcPr>
            <w:tcW w:w="4252" w:type="dxa"/>
            <w:gridSpan w:val="3"/>
            <w:tcBorders>
              <w:top w:val="single" w:sz="4" w:space="0" w:color="auto"/>
              <w:bottom w:val="single" w:sz="4" w:space="0" w:color="auto"/>
            </w:tcBorders>
          </w:tcPr>
          <w:p w14:paraId="2005000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1,5 m, in teren fara apa subterana  (</w:t>
            </w:r>
            <w:r>
              <w:t>КЦ</w:t>
            </w:r>
            <w:r w:rsidRPr="00171E7C">
              <w:rPr>
                <w:lang w:val="en-US"/>
              </w:rPr>
              <w:t>15-9</w:t>
            </w:r>
            <w:r>
              <w:t>а</w:t>
            </w:r>
            <w:r w:rsidRPr="00171E7C">
              <w:rPr>
                <w:lang w:val="en-US"/>
              </w:rPr>
              <w:t>)</w:t>
            </w:r>
            <w:r w:rsidRPr="00171E7C">
              <w:rPr>
                <w:rFonts w:ascii="Times New Roman CYR" w:hAnsi="Times New Roman CYR" w:cs="Times New Roman CYR"/>
                <w:sz w:val="16"/>
                <w:szCs w:val="16"/>
                <w:lang w:val="en-US"/>
              </w:rPr>
              <w:t xml:space="preserve"> </w:t>
            </w:r>
          </w:p>
          <w:p w14:paraId="7ADFB90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3C943BC"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0B38848D" w14:textId="77777777" w:rsidR="00786892" w:rsidRDefault="00786892" w:rsidP="00793E3F">
            <w:pPr>
              <w:jc w:val="center"/>
            </w:pPr>
            <w:r>
              <w:t>2,00</w:t>
            </w:r>
          </w:p>
        </w:tc>
      </w:tr>
      <w:tr w:rsidR="00786892" w14:paraId="4A88A86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A5F6B8" w14:textId="77777777" w:rsidR="00786892" w:rsidRDefault="00786892" w:rsidP="00793E3F"/>
        </w:tc>
        <w:tc>
          <w:tcPr>
            <w:tcW w:w="1276" w:type="dxa"/>
            <w:gridSpan w:val="2"/>
            <w:tcBorders>
              <w:top w:val="nil"/>
              <w:bottom w:val="single" w:sz="2" w:space="0" w:color="auto"/>
            </w:tcBorders>
            <w:vAlign w:val="center"/>
          </w:tcPr>
          <w:p w14:paraId="33F699D5"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16784192" w14:textId="77777777" w:rsidR="00786892" w:rsidRDefault="00786892" w:rsidP="00793E3F">
            <w:r>
              <w:t>Instalator alimentari apa</w:t>
            </w:r>
          </w:p>
        </w:tc>
        <w:tc>
          <w:tcPr>
            <w:tcW w:w="993" w:type="dxa"/>
            <w:gridSpan w:val="2"/>
            <w:tcBorders>
              <w:top w:val="nil"/>
              <w:bottom w:val="single" w:sz="2" w:space="0" w:color="auto"/>
            </w:tcBorders>
          </w:tcPr>
          <w:p w14:paraId="1E784992" w14:textId="77777777" w:rsidR="00786892" w:rsidRDefault="00786892" w:rsidP="00793E3F">
            <w:r>
              <w:t>h-om</w:t>
            </w:r>
          </w:p>
        </w:tc>
        <w:tc>
          <w:tcPr>
            <w:tcW w:w="1559" w:type="dxa"/>
            <w:gridSpan w:val="2"/>
            <w:tcBorders>
              <w:top w:val="nil"/>
              <w:bottom w:val="single" w:sz="2" w:space="0" w:color="auto"/>
            </w:tcBorders>
          </w:tcPr>
          <w:p w14:paraId="07AB1D1D" w14:textId="77777777" w:rsidR="00786892" w:rsidRDefault="00786892" w:rsidP="00793E3F">
            <w:r>
              <w:t>18,40</w:t>
            </w:r>
          </w:p>
        </w:tc>
      </w:tr>
      <w:tr w:rsidR="00786892" w14:paraId="2F0FD76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1E443" w14:textId="77777777" w:rsidR="00786892" w:rsidRDefault="00786892" w:rsidP="00793E3F"/>
        </w:tc>
        <w:tc>
          <w:tcPr>
            <w:tcW w:w="1276" w:type="dxa"/>
            <w:gridSpan w:val="2"/>
            <w:tcBorders>
              <w:top w:val="nil"/>
              <w:bottom w:val="single" w:sz="2" w:space="0" w:color="auto"/>
            </w:tcBorders>
            <w:vAlign w:val="center"/>
          </w:tcPr>
          <w:p w14:paraId="7E8EE4E8"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4AF0A12D" w14:textId="77777777" w:rsidR="00786892" w:rsidRDefault="00786892" w:rsidP="00793E3F">
            <w:r>
              <w:t>Muncitor deservire CM</w:t>
            </w:r>
          </w:p>
        </w:tc>
        <w:tc>
          <w:tcPr>
            <w:tcW w:w="993" w:type="dxa"/>
            <w:gridSpan w:val="2"/>
            <w:tcBorders>
              <w:top w:val="nil"/>
              <w:bottom w:val="single" w:sz="2" w:space="0" w:color="auto"/>
            </w:tcBorders>
          </w:tcPr>
          <w:p w14:paraId="0C640FCC" w14:textId="77777777" w:rsidR="00786892" w:rsidRDefault="00786892" w:rsidP="00793E3F">
            <w:r>
              <w:t>h-om</w:t>
            </w:r>
          </w:p>
        </w:tc>
        <w:tc>
          <w:tcPr>
            <w:tcW w:w="1559" w:type="dxa"/>
            <w:gridSpan w:val="2"/>
            <w:tcBorders>
              <w:top w:val="nil"/>
              <w:bottom w:val="single" w:sz="2" w:space="0" w:color="auto"/>
            </w:tcBorders>
          </w:tcPr>
          <w:p w14:paraId="75BEAD6B" w14:textId="77777777" w:rsidR="00786892" w:rsidRDefault="00786892" w:rsidP="00793E3F">
            <w:r>
              <w:t>5,52</w:t>
            </w:r>
          </w:p>
        </w:tc>
      </w:tr>
      <w:tr w:rsidR="00786892" w14:paraId="46D7F8D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C89704" w14:textId="77777777" w:rsidR="00786892" w:rsidRDefault="00786892" w:rsidP="00793E3F"/>
        </w:tc>
        <w:tc>
          <w:tcPr>
            <w:tcW w:w="1276" w:type="dxa"/>
            <w:gridSpan w:val="2"/>
            <w:tcBorders>
              <w:top w:val="nil"/>
              <w:bottom w:val="single" w:sz="2" w:space="0" w:color="auto"/>
            </w:tcBorders>
            <w:vAlign w:val="center"/>
          </w:tcPr>
          <w:p w14:paraId="63563830"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7DB66B11" w14:textId="77777777" w:rsidR="00786892" w:rsidRDefault="00786892" w:rsidP="00793E3F">
            <w:r>
              <w:t>Mortar -ciment M 50</w:t>
            </w:r>
          </w:p>
        </w:tc>
        <w:tc>
          <w:tcPr>
            <w:tcW w:w="993" w:type="dxa"/>
            <w:gridSpan w:val="2"/>
            <w:tcBorders>
              <w:top w:val="nil"/>
              <w:bottom w:val="single" w:sz="2" w:space="0" w:color="auto"/>
            </w:tcBorders>
          </w:tcPr>
          <w:p w14:paraId="5A365F03" w14:textId="77777777" w:rsidR="00786892" w:rsidRDefault="00786892" w:rsidP="00793E3F">
            <w:r>
              <w:t>m3</w:t>
            </w:r>
          </w:p>
        </w:tc>
        <w:tc>
          <w:tcPr>
            <w:tcW w:w="1559" w:type="dxa"/>
            <w:gridSpan w:val="2"/>
            <w:tcBorders>
              <w:top w:val="nil"/>
              <w:bottom w:val="single" w:sz="2" w:space="0" w:color="auto"/>
            </w:tcBorders>
          </w:tcPr>
          <w:p w14:paraId="72E7EF65" w14:textId="77777777" w:rsidR="00786892" w:rsidRDefault="00786892" w:rsidP="00793E3F">
            <w:r>
              <w:t>0,20</w:t>
            </w:r>
          </w:p>
        </w:tc>
      </w:tr>
      <w:tr w:rsidR="00786892" w14:paraId="1BA2E77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13EF8" w14:textId="77777777" w:rsidR="00786892" w:rsidRDefault="00786892" w:rsidP="00793E3F"/>
        </w:tc>
        <w:tc>
          <w:tcPr>
            <w:tcW w:w="1276" w:type="dxa"/>
            <w:gridSpan w:val="2"/>
            <w:tcBorders>
              <w:top w:val="nil"/>
              <w:bottom w:val="single" w:sz="2" w:space="0" w:color="auto"/>
            </w:tcBorders>
            <w:vAlign w:val="center"/>
          </w:tcPr>
          <w:p w14:paraId="21899027"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356BFCC3" w14:textId="77777777" w:rsidR="00786892" w:rsidRDefault="00786892" w:rsidP="00793E3F">
            <w:r>
              <w:t>Automacara 5 tf</w:t>
            </w:r>
          </w:p>
        </w:tc>
        <w:tc>
          <w:tcPr>
            <w:tcW w:w="993" w:type="dxa"/>
            <w:gridSpan w:val="2"/>
            <w:tcBorders>
              <w:top w:val="nil"/>
              <w:bottom w:val="single" w:sz="2" w:space="0" w:color="auto"/>
            </w:tcBorders>
          </w:tcPr>
          <w:p w14:paraId="0ACCA174" w14:textId="77777777" w:rsidR="00786892" w:rsidRDefault="00786892" w:rsidP="00793E3F">
            <w:r>
              <w:t>h-ut</w:t>
            </w:r>
          </w:p>
        </w:tc>
        <w:tc>
          <w:tcPr>
            <w:tcW w:w="1559" w:type="dxa"/>
            <w:gridSpan w:val="2"/>
            <w:tcBorders>
              <w:top w:val="nil"/>
              <w:bottom w:val="single" w:sz="2" w:space="0" w:color="auto"/>
            </w:tcBorders>
          </w:tcPr>
          <w:p w14:paraId="675AA618" w14:textId="77777777" w:rsidR="00786892" w:rsidRDefault="00786892" w:rsidP="00793E3F">
            <w:r>
              <w:t>3,46</w:t>
            </w:r>
          </w:p>
        </w:tc>
      </w:tr>
      <w:tr w:rsidR="00786892" w14:paraId="48EB676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95DC80" w14:textId="77777777" w:rsidR="00786892" w:rsidRDefault="00786892" w:rsidP="00793E3F">
            <w:r>
              <w:t>96</w:t>
            </w:r>
          </w:p>
        </w:tc>
        <w:tc>
          <w:tcPr>
            <w:tcW w:w="1276" w:type="dxa"/>
            <w:gridSpan w:val="2"/>
            <w:tcBorders>
              <w:top w:val="single" w:sz="4" w:space="0" w:color="auto"/>
              <w:bottom w:val="single" w:sz="4" w:space="0" w:color="auto"/>
            </w:tcBorders>
          </w:tcPr>
          <w:p w14:paraId="3738FD68" w14:textId="77777777" w:rsidR="00786892" w:rsidRDefault="00786892" w:rsidP="00793E3F">
            <w:pPr>
              <w:rPr>
                <w:lang w:val="en-US"/>
              </w:rPr>
            </w:pPr>
            <w:r>
              <w:rPr>
                <w:lang w:val="en-US"/>
              </w:rPr>
              <w:t>AcD53B1</w:t>
            </w:r>
          </w:p>
          <w:p w14:paraId="205E4FA2" w14:textId="77777777" w:rsidR="00786892" w:rsidRDefault="00786892" w:rsidP="00793E3F"/>
        </w:tc>
        <w:tc>
          <w:tcPr>
            <w:tcW w:w="4252" w:type="dxa"/>
            <w:gridSpan w:val="3"/>
            <w:tcBorders>
              <w:top w:val="single" w:sz="4" w:space="0" w:color="auto"/>
              <w:bottom w:val="single" w:sz="4" w:space="0" w:color="auto"/>
            </w:tcBorders>
          </w:tcPr>
          <w:p w14:paraId="5D21ACF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1.5 m, pentru canalizare, in teren fara apa subterana (</w:t>
            </w:r>
            <w:r>
              <w:t>КЦ</w:t>
            </w:r>
            <w:r w:rsidRPr="00171E7C">
              <w:rPr>
                <w:lang w:val="en-US"/>
              </w:rPr>
              <w:t>15-9</w:t>
            </w:r>
            <w:r>
              <w:t>а</w:t>
            </w:r>
            <w:r w:rsidRPr="00171E7C">
              <w:rPr>
                <w:lang w:val="en-US"/>
              </w:rPr>
              <w:t>)</w:t>
            </w:r>
            <w:r w:rsidRPr="00171E7C">
              <w:rPr>
                <w:rFonts w:ascii="Times New Roman CYR" w:hAnsi="Times New Roman CYR" w:cs="Times New Roman CYR"/>
                <w:sz w:val="16"/>
                <w:szCs w:val="16"/>
                <w:lang w:val="en-US"/>
              </w:rPr>
              <w:t xml:space="preserve"> </w:t>
            </w:r>
          </w:p>
          <w:p w14:paraId="6FF4E1D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0889660"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32FDAD3A" w14:textId="77777777" w:rsidR="00786892" w:rsidRDefault="00786892" w:rsidP="00793E3F">
            <w:pPr>
              <w:jc w:val="center"/>
            </w:pPr>
            <w:r>
              <w:t>5,00</w:t>
            </w:r>
          </w:p>
        </w:tc>
      </w:tr>
      <w:tr w:rsidR="00786892" w14:paraId="38D9614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EBCD3E" w14:textId="77777777" w:rsidR="00786892" w:rsidRDefault="00786892" w:rsidP="00793E3F"/>
        </w:tc>
        <w:tc>
          <w:tcPr>
            <w:tcW w:w="1276" w:type="dxa"/>
            <w:gridSpan w:val="2"/>
            <w:tcBorders>
              <w:top w:val="nil"/>
              <w:bottom w:val="single" w:sz="2" w:space="0" w:color="auto"/>
            </w:tcBorders>
            <w:vAlign w:val="center"/>
          </w:tcPr>
          <w:p w14:paraId="362D74AD" w14:textId="77777777" w:rsidR="00786892" w:rsidRDefault="00786892" w:rsidP="00793E3F">
            <w:pPr>
              <w:jc w:val="center"/>
              <w:rPr>
                <w:sz w:val="16"/>
                <w:szCs w:val="16"/>
              </w:rPr>
            </w:pPr>
            <w:r>
              <w:rPr>
                <w:sz w:val="16"/>
                <w:szCs w:val="16"/>
              </w:rPr>
              <w:t>26611264331522</w:t>
            </w:r>
          </w:p>
        </w:tc>
        <w:tc>
          <w:tcPr>
            <w:tcW w:w="4252" w:type="dxa"/>
            <w:gridSpan w:val="3"/>
            <w:tcBorders>
              <w:top w:val="nil"/>
              <w:bottom w:val="single" w:sz="2" w:space="0" w:color="auto"/>
            </w:tcBorders>
          </w:tcPr>
          <w:p w14:paraId="08E1F0AF" w14:textId="77777777" w:rsidR="00786892" w:rsidRPr="00171E7C" w:rsidRDefault="00786892" w:rsidP="00793E3F">
            <w:pPr>
              <w:rPr>
                <w:lang w:val="en-US"/>
              </w:rPr>
            </w:pPr>
            <w:r w:rsidRPr="00171E7C">
              <w:rPr>
                <w:lang w:val="en-US"/>
              </w:rPr>
              <w:t xml:space="preserve">Inel prefabricat pt. camine </w:t>
            </w:r>
            <w:r>
              <w:t>КЦ</w:t>
            </w:r>
            <w:r w:rsidRPr="00171E7C">
              <w:rPr>
                <w:lang w:val="en-US"/>
              </w:rPr>
              <w:t>-15-9</w:t>
            </w:r>
            <w:r>
              <w:t>а</w:t>
            </w:r>
          </w:p>
        </w:tc>
        <w:tc>
          <w:tcPr>
            <w:tcW w:w="993" w:type="dxa"/>
            <w:gridSpan w:val="2"/>
            <w:tcBorders>
              <w:top w:val="nil"/>
              <w:bottom w:val="single" w:sz="2" w:space="0" w:color="auto"/>
            </w:tcBorders>
          </w:tcPr>
          <w:p w14:paraId="5EDB2943" w14:textId="77777777" w:rsidR="00786892" w:rsidRDefault="00786892" w:rsidP="00793E3F">
            <w:r>
              <w:t>buc</w:t>
            </w:r>
          </w:p>
        </w:tc>
        <w:tc>
          <w:tcPr>
            <w:tcW w:w="1559" w:type="dxa"/>
            <w:gridSpan w:val="2"/>
            <w:tcBorders>
              <w:top w:val="nil"/>
              <w:bottom w:val="single" w:sz="2" w:space="0" w:color="auto"/>
            </w:tcBorders>
          </w:tcPr>
          <w:p w14:paraId="18CAD851" w14:textId="77777777" w:rsidR="00786892" w:rsidRDefault="00786892" w:rsidP="00793E3F">
            <w:r>
              <w:t>5,00</w:t>
            </w:r>
          </w:p>
        </w:tc>
      </w:tr>
      <w:tr w:rsidR="00786892" w14:paraId="417F382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7505E9" w14:textId="77777777" w:rsidR="00786892" w:rsidRDefault="00786892" w:rsidP="00793E3F">
            <w:r>
              <w:t>97</w:t>
            </w:r>
          </w:p>
        </w:tc>
        <w:tc>
          <w:tcPr>
            <w:tcW w:w="1276" w:type="dxa"/>
            <w:gridSpan w:val="2"/>
            <w:tcBorders>
              <w:top w:val="single" w:sz="4" w:space="0" w:color="auto"/>
              <w:bottom w:val="single" w:sz="4" w:space="0" w:color="auto"/>
            </w:tcBorders>
          </w:tcPr>
          <w:p w14:paraId="52706275" w14:textId="77777777" w:rsidR="00786892" w:rsidRDefault="00786892" w:rsidP="00793E3F">
            <w:pPr>
              <w:rPr>
                <w:lang w:val="en-US"/>
              </w:rPr>
            </w:pPr>
            <w:r>
              <w:rPr>
                <w:lang w:val="en-US"/>
              </w:rPr>
              <w:t>AcD53C</w:t>
            </w:r>
          </w:p>
          <w:p w14:paraId="3C7DFFCA" w14:textId="77777777" w:rsidR="00786892" w:rsidRDefault="00786892" w:rsidP="00793E3F"/>
        </w:tc>
        <w:tc>
          <w:tcPr>
            <w:tcW w:w="4252" w:type="dxa"/>
            <w:gridSpan w:val="3"/>
            <w:tcBorders>
              <w:top w:val="single" w:sz="4" w:space="0" w:color="auto"/>
              <w:bottom w:val="single" w:sz="4" w:space="0" w:color="auto"/>
            </w:tcBorders>
          </w:tcPr>
          <w:p w14:paraId="48CAC7B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2,0 m, in teren fara apa subterana  (</w:t>
            </w:r>
            <w:r>
              <w:t>КЦ</w:t>
            </w:r>
            <w:r w:rsidRPr="00171E7C">
              <w:rPr>
                <w:lang w:val="en-US"/>
              </w:rPr>
              <w:t>20-6)</w:t>
            </w:r>
            <w:r w:rsidRPr="00171E7C">
              <w:rPr>
                <w:rFonts w:ascii="Times New Roman CYR" w:hAnsi="Times New Roman CYR" w:cs="Times New Roman CYR"/>
                <w:sz w:val="16"/>
                <w:szCs w:val="16"/>
                <w:lang w:val="en-US"/>
              </w:rPr>
              <w:t xml:space="preserve"> </w:t>
            </w:r>
          </w:p>
          <w:p w14:paraId="265BACF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60652A6"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5B9D6D84" w14:textId="77777777" w:rsidR="00786892" w:rsidRDefault="00786892" w:rsidP="00793E3F">
            <w:pPr>
              <w:jc w:val="center"/>
            </w:pPr>
            <w:r>
              <w:t>3,51</w:t>
            </w:r>
          </w:p>
        </w:tc>
      </w:tr>
      <w:tr w:rsidR="00786892" w14:paraId="5AEBDA8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AB3F2" w14:textId="77777777" w:rsidR="00786892" w:rsidRDefault="00786892" w:rsidP="00793E3F"/>
        </w:tc>
        <w:tc>
          <w:tcPr>
            <w:tcW w:w="1276" w:type="dxa"/>
            <w:gridSpan w:val="2"/>
            <w:tcBorders>
              <w:top w:val="nil"/>
              <w:bottom w:val="single" w:sz="2" w:space="0" w:color="auto"/>
            </w:tcBorders>
            <w:vAlign w:val="center"/>
          </w:tcPr>
          <w:p w14:paraId="71F61B16"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97A0279" w14:textId="77777777" w:rsidR="00786892" w:rsidRDefault="00786892" w:rsidP="00793E3F">
            <w:r>
              <w:t>Instalator alimentari apa</w:t>
            </w:r>
          </w:p>
        </w:tc>
        <w:tc>
          <w:tcPr>
            <w:tcW w:w="993" w:type="dxa"/>
            <w:gridSpan w:val="2"/>
            <w:tcBorders>
              <w:top w:val="nil"/>
              <w:bottom w:val="single" w:sz="2" w:space="0" w:color="auto"/>
            </w:tcBorders>
          </w:tcPr>
          <w:p w14:paraId="28BD8997" w14:textId="77777777" w:rsidR="00786892" w:rsidRDefault="00786892" w:rsidP="00793E3F">
            <w:r>
              <w:t>h-om</w:t>
            </w:r>
          </w:p>
        </w:tc>
        <w:tc>
          <w:tcPr>
            <w:tcW w:w="1559" w:type="dxa"/>
            <w:gridSpan w:val="2"/>
            <w:tcBorders>
              <w:top w:val="nil"/>
              <w:bottom w:val="single" w:sz="2" w:space="0" w:color="auto"/>
            </w:tcBorders>
          </w:tcPr>
          <w:p w14:paraId="0A543116" w14:textId="77777777" w:rsidR="00786892" w:rsidRDefault="00786892" w:rsidP="00793E3F">
            <w:r>
              <w:t>24,57</w:t>
            </w:r>
          </w:p>
        </w:tc>
      </w:tr>
      <w:tr w:rsidR="00786892" w14:paraId="60909D0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C50F4" w14:textId="77777777" w:rsidR="00786892" w:rsidRDefault="00786892" w:rsidP="00793E3F"/>
        </w:tc>
        <w:tc>
          <w:tcPr>
            <w:tcW w:w="1276" w:type="dxa"/>
            <w:gridSpan w:val="2"/>
            <w:tcBorders>
              <w:top w:val="nil"/>
              <w:bottom w:val="single" w:sz="2" w:space="0" w:color="auto"/>
            </w:tcBorders>
            <w:vAlign w:val="center"/>
          </w:tcPr>
          <w:p w14:paraId="302A728A"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6778E010" w14:textId="77777777" w:rsidR="00786892" w:rsidRDefault="00786892" w:rsidP="00793E3F">
            <w:r>
              <w:t>Muncitor deservire CM</w:t>
            </w:r>
          </w:p>
        </w:tc>
        <w:tc>
          <w:tcPr>
            <w:tcW w:w="993" w:type="dxa"/>
            <w:gridSpan w:val="2"/>
            <w:tcBorders>
              <w:top w:val="nil"/>
              <w:bottom w:val="single" w:sz="2" w:space="0" w:color="auto"/>
            </w:tcBorders>
          </w:tcPr>
          <w:p w14:paraId="2338AE0A" w14:textId="77777777" w:rsidR="00786892" w:rsidRDefault="00786892" w:rsidP="00793E3F">
            <w:r>
              <w:t>h-om</w:t>
            </w:r>
          </w:p>
        </w:tc>
        <w:tc>
          <w:tcPr>
            <w:tcW w:w="1559" w:type="dxa"/>
            <w:gridSpan w:val="2"/>
            <w:tcBorders>
              <w:top w:val="nil"/>
              <w:bottom w:val="single" w:sz="2" w:space="0" w:color="auto"/>
            </w:tcBorders>
          </w:tcPr>
          <w:p w14:paraId="50798282" w14:textId="77777777" w:rsidR="00786892" w:rsidRDefault="00786892" w:rsidP="00793E3F">
            <w:r>
              <w:t>7,37</w:t>
            </w:r>
          </w:p>
        </w:tc>
      </w:tr>
      <w:tr w:rsidR="00786892" w14:paraId="5B176DA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3F8CB" w14:textId="77777777" w:rsidR="00786892" w:rsidRDefault="00786892" w:rsidP="00793E3F"/>
        </w:tc>
        <w:tc>
          <w:tcPr>
            <w:tcW w:w="1276" w:type="dxa"/>
            <w:gridSpan w:val="2"/>
            <w:tcBorders>
              <w:top w:val="nil"/>
              <w:bottom w:val="single" w:sz="2" w:space="0" w:color="auto"/>
            </w:tcBorders>
            <w:vAlign w:val="center"/>
          </w:tcPr>
          <w:p w14:paraId="12CC5DE3"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453A94A6" w14:textId="77777777" w:rsidR="00786892" w:rsidRDefault="00786892" w:rsidP="00793E3F">
            <w:r>
              <w:t>Mortar -ciment M 50</w:t>
            </w:r>
          </w:p>
        </w:tc>
        <w:tc>
          <w:tcPr>
            <w:tcW w:w="993" w:type="dxa"/>
            <w:gridSpan w:val="2"/>
            <w:tcBorders>
              <w:top w:val="nil"/>
              <w:bottom w:val="single" w:sz="2" w:space="0" w:color="auto"/>
            </w:tcBorders>
          </w:tcPr>
          <w:p w14:paraId="73656D35" w14:textId="77777777" w:rsidR="00786892" w:rsidRDefault="00786892" w:rsidP="00793E3F">
            <w:r>
              <w:t>m3</w:t>
            </w:r>
          </w:p>
        </w:tc>
        <w:tc>
          <w:tcPr>
            <w:tcW w:w="1559" w:type="dxa"/>
            <w:gridSpan w:val="2"/>
            <w:tcBorders>
              <w:top w:val="nil"/>
              <w:bottom w:val="single" w:sz="2" w:space="0" w:color="auto"/>
            </w:tcBorders>
          </w:tcPr>
          <w:p w14:paraId="151B8058" w14:textId="77777777" w:rsidR="00786892" w:rsidRDefault="00786892" w:rsidP="00793E3F">
            <w:r>
              <w:t>0,28</w:t>
            </w:r>
          </w:p>
        </w:tc>
      </w:tr>
      <w:tr w:rsidR="00786892" w14:paraId="772B534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D5CC80" w14:textId="77777777" w:rsidR="00786892" w:rsidRDefault="00786892" w:rsidP="00793E3F"/>
        </w:tc>
        <w:tc>
          <w:tcPr>
            <w:tcW w:w="1276" w:type="dxa"/>
            <w:gridSpan w:val="2"/>
            <w:tcBorders>
              <w:top w:val="nil"/>
              <w:bottom w:val="single" w:sz="2" w:space="0" w:color="auto"/>
            </w:tcBorders>
            <w:vAlign w:val="center"/>
          </w:tcPr>
          <w:p w14:paraId="21130C84"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72D3D866" w14:textId="77777777" w:rsidR="00786892" w:rsidRDefault="00786892" w:rsidP="00793E3F">
            <w:r>
              <w:t>Automacara 5 tf</w:t>
            </w:r>
          </w:p>
        </w:tc>
        <w:tc>
          <w:tcPr>
            <w:tcW w:w="993" w:type="dxa"/>
            <w:gridSpan w:val="2"/>
            <w:tcBorders>
              <w:top w:val="nil"/>
              <w:bottom w:val="single" w:sz="2" w:space="0" w:color="auto"/>
            </w:tcBorders>
          </w:tcPr>
          <w:p w14:paraId="4421C6F4" w14:textId="77777777" w:rsidR="00786892" w:rsidRDefault="00786892" w:rsidP="00793E3F">
            <w:r>
              <w:t>h-ut</w:t>
            </w:r>
          </w:p>
        </w:tc>
        <w:tc>
          <w:tcPr>
            <w:tcW w:w="1559" w:type="dxa"/>
            <w:gridSpan w:val="2"/>
            <w:tcBorders>
              <w:top w:val="nil"/>
              <w:bottom w:val="single" w:sz="2" w:space="0" w:color="auto"/>
            </w:tcBorders>
          </w:tcPr>
          <w:p w14:paraId="5EDA48E5" w14:textId="77777777" w:rsidR="00786892" w:rsidRDefault="00786892" w:rsidP="00793E3F">
            <w:r>
              <w:t>6,04</w:t>
            </w:r>
          </w:p>
        </w:tc>
      </w:tr>
      <w:tr w:rsidR="00786892" w14:paraId="0A74152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25CB30" w14:textId="77777777" w:rsidR="00786892" w:rsidRDefault="00786892" w:rsidP="00793E3F">
            <w:r>
              <w:lastRenderedPageBreak/>
              <w:t>98</w:t>
            </w:r>
          </w:p>
        </w:tc>
        <w:tc>
          <w:tcPr>
            <w:tcW w:w="1276" w:type="dxa"/>
            <w:gridSpan w:val="2"/>
            <w:tcBorders>
              <w:top w:val="single" w:sz="4" w:space="0" w:color="auto"/>
              <w:bottom w:val="single" w:sz="4" w:space="0" w:color="auto"/>
            </w:tcBorders>
          </w:tcPr>
          <w:p w14:paraId="48F0E3E7" w14:textId="77777777" w:rsidR="00786892" w:rsidRDefault="00786892" w:rsidP="00793E3F">
            <w:pPr>
              <w:rPr>
                <w:lang w:val="en-US"/>
              </w:rPr>
            </w:pPr>
            <w:r>
              <w:rPr>
                <w:lang w:val="en-US"/>
              </w:rPr>
              <w:t>AcD53C1</w:t>
            </w:r>
          </w:p>
          <w:p w14:paraId="5C63EB3C" w14:textId="77777777" w:rsidR="00786892" w:rsidRDefault="00786892" w:rsidP="00793E3F"/>
        </w:tc>
        <w:tc>
          <w:tcPr>
            <w:tcW w:w="4252" w:type="dxa"/>
            <w:gridSpan w:val="3"/>
            <w:tcBorders>
              <w:top w:val="single" w:sz="4" w:space="0" w:color="auto"/>
              <w:bottom w:val="single" w:sz="4" w:space="0" w:color="auto"/>
            </w:tcBorders>
          </w:tcPr>
          <w:p w14:paraId="0044403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2,0 m, pentru canalizare, in teren fara apa subterana (</w:t>
            </w:r>
            <w:r>
              <w:t>КЦ</w:t>
            </w:r>
            <w:r w:rsidRPr="00171E7C">
              <w:rPr>
                <w:lang w:val="en-US"/>
              </w:rPr>
              <w:t>20-6)</w:t>
            </w:r>
            <w:r w:rsidRPr="00171E7C">
              <w:rPr>
                <w:rFonts w:ascii="Times New Roman CYR" w:hAnsi="Times New Roman CYR" w:cs="Times New Roman CYR"/>
                <w:sz w:val="16"/>
                <w:szCs w:val="16"/>
                <w:lang w:val="en-US"/>
              </w:rPr>
              <w:t xml:space="preserve"> </w:t>
            </w:r>
          </w:p>
          <w:p w14:paraId="5560CC5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D8BBBDB"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74B2CD1F" w14:textId="77777777" w:rsidR="00786892" w:rsidRDefault="00786892" w:rsidP="00793E3F">
            <w:pPr>
              <w:jc w:val="center"/>
            </w:pPr>
            <w:r>
              <w:t>9,00</w:t>
            </w:r>
          </w:p>
        </w:tc>
      </w:tr>
      <w:tr w:rsidR="00786892" w14:paraId="5C16E19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5D1D04" w14:textId="77777777" w:rsidR="00786892" w:rsidRDefault="00786892" w:rsidP="00793E3F"/>
        </w:tc>
        <w:tc>
          <w:tcPr>
            <w:tcW w:w="1276" w:type="dxa"/>
            <w:gridSpan w:val="2"/>
            <w:tcBorders>
              <w:top w:val="nil"/>
              <w:bottom w:val="single" w:sz="2" w:space="0" w:color="auto"/>
            </w:tcBorders>
            <w:vAlign w:val="center"/>
          </w:tcPr>
          <w:p w14:paraId="692EE8BC" w14:textId="77777777" w:rsidR="00786892" w:rsidRDefault="00786892" w:rsidP="00793E3F">
            <w:pPr>
              <w:jc w:val="center"/>
              <w:rPr>
                <w:sz w:val="16"/>
                <w:szCs w:val="16"/>
              </w:rPr>
            </w:pPr>
            <w:r>
              <w:rPr>
                <w:sz w:val="16"/>
                <w:szCs w:val="16"/>
              </w:rPr>
              <w:t>26611264332121</w:t>
            </w:r>
          </w:p>
        </w:tc>
        <w:tc>
          <w:tcPr>
            <w:tcW w:w="4252" w:type="dxa"/>
            <w:gridSpan w:val="3"/>
            <w:tcBorders>
              <w:top w:val="nil"/>
              <w:bottom w:val="single" w:sz="2" w:space="0" w:color="auto"/>
            </w:tcBorders>
          </w:tcPr>
          <w:p w14:paraId="47A35CAC" w14:textId="77777777" w:rsidR="00786892" w:rsidRPr="00171E7C" w:rsidRDefault="00786892" w:rsidP="00793E3F">
            <w:pPr>
              <w:rPr>
                <w:lang w:val="en-US"/>
              </w:rPr>
            </w:pPr>
            <w:r w:rsidRPr="00171E7C">
              <w:rPr>
                <w:lang w:val="en-US"/>
              </w:rPr>
              <w:t xml:space="preserve">Inel prefabricat pt. camine </w:t>
            </w:r>
            <w:r>
              <w:t>КЦ</w:t>
            </w:r>
            <w:r w:rsidRPr="00171E7C">
              <w:rPr>
                <w:lang w:val="en-US"/>
              </w:rPr>
              <w:t>-20-6</w:t>
            </w:r>
          </w:p>
        </w:tc>
        <w:tc>
          <w:tcPr>
            <w:tcW w:w="993" w:type="dxa"/>
            <w:gridSpan w:val="2"/>
            <w:tcBorders>
              <w:top w:val="nil"/>
              <w:bottom w:val="single" w:sz="2" w:space="0" w:color="auto"/>
            </w:tcBorders>
          </w:tcPr>
          <w:p w14:paraId="61270D4C" w14:textId="77777777" w:rsidR="00786892" w:rsidRDefault="00786892" w:rsidP="00793E3F">
            <w:r>
              <w:t>buc</w:t>
            </w:r>
          </w:p>
        </w:tc>
        <w:tc>
          <w:tcPr>
            <w:tcW w:w="1559" w:type="dxa"/>
            <w:gridSpan w:val="2"/>
            <w:tcBorders>
              <w:top w:val="nil"/>
              <w:bottom w:val="single" w:sz="2" w:space="0" w:color="auto"/>
            </w:tcBorders>
          </w:tcPr>
          <w:p w14:paraId="3235FC25" w14:textId="77777777" w:rsidR="00786892" w:rsidRDefault="00786892" w:rsidP="00793E3F">
            <w:r>
              <w:t>9,00</w:t>
            </w:r>
          </w:p>
        </w:tc>
      </w:tr>
      <w:tr w:rsidR="00786892" w14:paraId="70DE7E5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DA63DB" w14:textId="77777777" w:rsidR="00786892" w:rsidRDefault="00786892" w:rsidP="00793E3F">
            <w:r>
              <w:t>99</w:t>
            </w:r>
          </w:p>
        </w:tc>
        <w:tc>
          <w:tcPr>
            <w:tcW w:w="1276" w:type="dxa"/>
            <w:gridSpan w:val="2"/>
            <w:tcBorders>
              <w:top w:val="single" w:sz="4" w:space="0" w:color="auto"/>
              <w:bottom w:val="single" w:sz="4" w:space="0" w:color="auto"/>
            </w:tcBorders>
          </w:tcPr>
          <w:p w14:paraId="7935B341" w14:textId="77777777" w:rsidR="00786892" w:rsidRDefault="00786892" w:rsidP="00793E3F">
            <w:pPr>
              <w:rPr>
                <w:lang w:val="en-US"/>
              </w:rPr>
            </w:pPr>
            <w:r>
              <w:rPr>
                <w:lang w:val="en-US"/>
              </w:rPr>
              <w:t>AcD53C</w:t>
            </w:r>
          </w:p>
          <w:p w14:paraId="1C2AB7A1" w14:textId="77777777" w:rsidR="00786892" w:rsidRDefault="00786892" w:rsidP="00793E3F"/>
        </w:tc>
        <w:tc>
          <w:tcPr>
            <w:tcW w:w="4252" w:type="dxa"/>
            <w:gridSpan w:val="3"/>
            <w:tcBorders>
              <w:top w:val="single" w:sz="4" w:space="0" w:color="auto"/>
              <w:bottom w:val="single" w:sz="4" w:space="0" w:color="auto"/>
            </w:tcBorders>
          </w:tcPr>
          <w:p w14:paraId="2DD36E6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2,0 m, in teren fara apa subterana  (</w:t>
            </w:r>
            <w:r>
              <w:t>КЦ</w:t>
            </w:r>
            <w:r w:rsidRPr="00171E7C">
              <w:rPr>
                <w:lang w:val="en-US"/>
              </w:rPr>
              <w:t>20-9</w:t>
            </w:r>
            <w:r>
              <w:t>а</w:t>
            </w:r>
            <w:r w:rsidRPr="00171E7C">
              <w:rPr>
                <w:lang w:val="en-US"/>
              </w:rPr>
              <w:t>)</w:t>
            </w:r>
            <w:r w:rsidRPr="00171E7C">
              <w:rPr>
                <w:rFonts w:ascii="Times New Roman CYR" w:hAnsi="Times New Roman CYR" w:cs="Times New Roman CYR"/>
                <w:sz w:val="16"/>
                <w:szCs w:val="16"/>
                <w:lang w:val="en-US"/>
              </w:rPr>
              <w:t xml:space="preserve"> </w:t>
            </w:r>
          </w:p>
          <w:p w14:paraId="2340751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AD8A1E2"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63C75396" w14:textId="77777777" w:rsidR="00786892" w:rsidRDefault="00786892" w:rsidP="00793E3F">
            <w:pPr>
              <w:jc w:val="center"/>
            </w:pPr>
            <w:r>
              <w:t>5,31</w:t>
            </w:r>
          </w:p>
        </w:tc>
      </w:tr>
      <w:tr w:rsidR="00786892" w14:paraId="0D6AEF7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A13861" w14:textId="77777777" w:rsidR="00786892" w:rsidRDefault="00786892" w:rsidP="00793E3F"/>
        </w:tc>
        <w:tc>
          <w:tcPr>
            <w:tcW w:w="1276" w:type="dxa"/>
            <w:gridSpan w:val="2"/>
            <w:tcBorders>
              <w:top w:val="nil"/>
              <w:bottom w:val="single" w:sz="2" w:space="0" w:color="auto"/>
            </w:tcBorders>
            <w:vAlign w:val="center"/>
          </w:tcPr>
          <w:p w14:paraId="1DFCAF64"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1E1541E" w14:textId="77777777" w:rsidR="00786892" w:rsidRDefault="00786892" w:rsidP="00793E3F">
            <w:r>
              <w:t>Instalator alimentari apa</w:t>
            </w:r>
          </w:p>
        </w:tc>
        <w:tc>
          <w:tcPr>
            <w:tcW w:w="993" w:type="dxa"/>
            <w:gridSpan w:val="2"/>
            <w:tcBorders>
              <w:top w:val="nil"/>
              <w:bottom w:val="single" w:sz="2" w:space="0" w:color="auto"/>
            </w:tcBorders>
          </w:tcPr>
          <w:p w14:paraId="3C64ACA2" w14:textId="77777777" w:rsidR="00786892" w:rsidRDefault="00786892" w:rsidP="00793E3F">
            <w:r>
              <w:t>h-om</w:t>
            </w:r>
          </w:p>
        </w:tc>
        <w:tc>
          <w:tcPr>
            <w:tcW w:w="1559" w:type="dxa"/>
            <w:gridSpan w:val="2"/>
            <w:tcBorders>
              <w:top w:val="nil"/>
              <w:bottom w:val="single" w:sz="2" w:space="0" w:color="auto"/>
            </w:tcBorders>
          </w:tcPr>
          <w:p w14:paraId="7D3FA35C" w14:textId="77777777" w:rsidR="00786892" w:rsidRDefault="00786892" w:rsidP="00793E3F">
            <w:r>
              <w:t>37,17</w:t>
            </w:r>
          </w:p>
        </w:tc>
      </w:tr>
      <w:tr w:rsidR="00786892" w14:paraId="3624BA5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18990" w14:textId="77777777" w:rsidR="00786892" w:rsidRDefault="00786892" w:rsidP="00793E3F"/>
        </w:tc>
        <w:tc>
          <w:tcPr>
            <w:tcW w:w="1276" w:type="dxa"/>
            <w:gridSpan w:val="2"/>
            <w:tcBorders>
              <w:top w:val="nil"/>
              <w:bottom w:val="single" w:sz="2" w:space="0" w:color="auto"/>
            </w:tcBorders>
            <w:vAlign w:val="center"/>
          </w:tcPr>
          <w:p w14:paraId="50B73147"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1EEA5413" w14:textId="77777777" w:rsidR="00786892" w:rsidRDefault="00786892" w:rsidP="00793E3F">
            <w:r>
              <w:t>Muncitor deservire CM</w:t>
            </w:r>
          </w:p>
        </w:tc>
        <w:tc>
          <w:tcPr>
            <w:tcW w:w="993" w:type="dxa"/>
            <w:gridSpan w:val="2"/>
            <w:tcBorders>
              <w:top w:val="nil"/>
              <w:bottom w:val="single" w:sz="2" w:space="0" w:color="auto"/>
            </w:tcBorders>
          </w:tcPr>
          <w:p w14:paraId="1EA82A3B" w14:textId="77777777" w:rsidR="00786892" w:rsidRDefault="00786892" w:rsidP="00793E3F">
            <w:r>
              <w:t>h-om</w:t>
            </w:r>
          </w:p>
        </w:tc>
        <w:tc>
          <w:tcPr>
            <w:tcW w:w="1559" w:type="dxa"/>
            <w:gridSpan w:val="2"/>
            <w:tcBorders>
              <w:top w:val="nil"/>
              <w:bottom w:val="single" w:sz="2" w:space="0" w:color="auto"/>
            </w:tcBorders>
          </w:tcPr>
          <w:p w14:paraId="3468DE4B" w14:textId="77777777" w:rsidR="00786892" w:rsidRDefault="00786892" w:rsidP="00793E3F">
            <w:r>
              <w:t>11,15</w:t>
            </w:r>
          </w:p>
        </w:tc>
      </w:tr>
      <w:tr w:rsidR="00786892" w14:paraId="497F596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0C6B73" w14:textId="77777777" w:rsidR="00786892" w:rsidRDefault="00786892" w:rsidP="00793E3F"/>
        </w:tc>
        <w:tc>
          <w:tcPr>
            <w:tcW w:w="1276" w:type="dxa"/>
            <w:gridSpan w:val="2"/>
            <w:tcBorders>
              <w:top w:val="nil"/>
              <w:bottom w:val="single" w:sz="2" w:space="0" w:color="auto"/>
            </w:tcBorders>
            <w:vAlign w:val="center"/>
          </w:tcPr>
          <w:p w14:paraId="0982F332"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7FB88586" w14:textId="77777777" w:rsidR="00786892" w:rsidRDefault="00786892" w:rsidP="00793E3F">
            <w:r>
              <w:t>Mortar -ciment M 50</w:t>
            </w:r>
          </w:p>
        </w:tc>
        <w:tc>
          <w:tcPr>
            <w:tcW w:w="993" w:type="dxa"/>
            <w:gridSpan w:val="2"/>
            <w:tcBorders>
              <w:top w:val="nil"/>
              <w:bottom w:val="single" w:sz="2" w:space="0" w:color="auto"/>
            </w:tcBorders>
          </w:tcPr>
          <w:p w14:paraId="64E76701" w14:textId="77777777" w:rsidR="00786892" w:rsidRDefault="00786892" w:rsidP="00793E3F">
            <w:r>
              <w:t>m3</w:t>
            </w:r>
          </w:p>
        </w:tc>
        <w:tc>
          <w:tcPr>
            <w:tcW w:w="1559" w:type="dxa"/>
            <w:gridSpan w:val="2"/>
            <w:tcBorders>
              <w:top w:val="nil"/>
              <w:bottom w:val="single" w:sz="2" w:space="0" w:color="auto"/>
            </w:tcBorders>
          </w:tcPr>
          <w:p w14:paraId="1C677EFC" w14:textId="77777777" w:rsidR="00786892" w:rsidRDefault="00786892" w:rsidP="00793E3F">
            <w:r>
              <w:t>0,42</w:t>
            </w:r>
          </w:p>
        </w:tc>
      </w:tr>
      <w:tr w:rsidR="00786892" w14:paraId="6EAB585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64FD7" w14:textId="77777777" w:rsidR="00786892" w:rsidRDefault="00786892" w:rsidP="00793E3F"/>
        </w:tc>
        <w:tc>
          <w:tcPr>
            <w:tcW w:w="1276" w:type="dxa"/>
            <w:gridSpan w:val="2"/>
            <w:tcBorders>
              <w:top w:val="nil"/>
              <w:bottom w:val="single" w:sz="2" w:space="0" w:color="auto"/>
            </w:tcBorders>
            <w:vAlign w:val="center"/>
          </w:tcPr>
          <w:p w14:paraId="6281A925"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2342D991" w14:textId="77777777" w:rsidR="00786892" w:rsidRDefault="00786892" w:rsidP="00793E3F">
            <w:r>
              <w:t>Automacara 5 tf</w:t>
            </w:r>
          </w:p>
        </w:tc>
        <w:tc>
          <w:tcPr>
            <w:tcW w:w="993" w:type="dxa"/>
            <w:gridSpan w:val="2"/>
            <w:tcBorders>
              <w:top w:val="nil"/>
              <w:bottom w:val="single" w:sz="2" w:space="0" w:color="auto"/>
            </w:tcBorders>
          </w:tcPr>
          <w:p w14:paraId="56A16372" w14:textId="77777777" w:rsidR="00786892" w:rsidRDefault="00786892" w:rsidP="00793E3F">
            <w:r>
              <w:t>h-ut</w:t>
            </w:r>
          </w:p>
        </w:tc>
        <w:tc>
          <w:tcPr>
            <w:tcW w:w="1559" w:type="dxa"/>
            <w:gridSpan w:val="2"/>
            <w:tcBorders>
              <w:top w:val="nil"/>
              <w:bottom w:val="single" w:sz="2" w:space="0" w:color="auto"/>
            </w:tcBorders>
          </w:tcPr>
          <w:p w14:paraId="0870E91B" w14:textId="77777777" w:rsidR="00786892" w:rsidRDefault="00786892" w:rsidP="00793E3F">
            <w:r>
              <w:t>9,13</w:t>
            </w:r>
          </w:p>
        </w:tc>
      </w:tr>
      <w:tr w:rsidR="00786892" w14:paraId="3581C4D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6A0AC1" w14:textId="77777777" w:rsidR="00786892" w:rsidRDefault="00786892" w:rsidP="00793E3F">
            <w:r>
              <w:t>100</w:t>
            </w:r>
          </w:p>
        </w:tc>
        <w:tc>
          <w:tcPr>
            <w:tcW w:w="1276" w:type="dxa"/>
            <w:gridSpan w:val="2"/>
            <w:tcBorders>
              <w:top w:val="single" w:sz="4" w:space="0" w:color="auto"/>
              <w:bottom w:val="single" w:sz="4" w:space="0" w:color="auto"/>
            </w:tcBorders>
          </w:tcPr>
          <w:p w14:paraId="052B6AA7" w14:textId="77777777" w:rsidR="00786892" w:rsidRDefault="00786892" w:rsidP="00793E3F">
            <w:pPr>
              <w:rPr>
                <w:lang w:val="en-US"/>
              </w:rPr>
            </w:pPr>
            <w:r>
              <w:rPr>
                <w:lang w:val="en-US"/>
              </w:rPr>
              <w:t>AcD53C1</w:t>
            </w:r>
          </w:p>
          <w:p w14:paraId="6DA748A7" w14:textId="77777777" w:rsidR="00786892" w:rsidRDefault="00786892" w:rsidP="00793E3F"/>
        </w:tc>
        <w:tc>
          <w:tcPr>
            <w:tcW w:w="4252" w:type="dxa"/>
            <w:gridSpan w:val="3"/>
            <w:tcBorders>
              <w:top w:val="single" w:sz="4" w:space="0" w:color="auto"/>
              <w:bottom w:val="single" w:sz="4" w:space="0" w:color="auto"/>
            </w:tcBorders>
          </w:tcPr>
          <w:p w14:paraId="459B338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2,0 m, pentru canalizare, in teren fara apa subterana (</w:t>
            </w:r>
            <w:r>
              <w:t>КЦ</w:t>
            </w:r>
            <w:r w:rsidRPr="00171E7C">
              <w:rPr>
                <w:lang w:val="en-US"/>
              </w:rPr>
              <w:t>20-9</w:t>
            </w:r>
            <w:r>
              <w:t>а</w:t>
            </w:r>
            <w:r w:rsidRPr="00171E7C">
              <w:rPr>
                <w:lang w:val="en-US"/>
              </w:rPr>
              <w:t>)</w:t>
            </w:r>
            <w:r w:rsidRPr="00171E7C">
              <w:rPr>
                <w:rFonts w:ascii="Times New Roman CYR" w:hAnsi="Times New Roman CYR" w:cs="Times New Roman CYR"/>
                <w:sz w:val="16"/>
                <w:szCs w:val="16"/>
                <w:lang w:val="en-US"/>
              </w:rPr>
              <w:t xml:space="preserve"> </w:t>
            </w:r>
          </w:p>
          <w:p w14:paraId="6E142AB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6B8820F"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3F62346B" w14:textId="77777777" w:rsidR="00786892" w:rsidRDefault="00786892" w:rsidP="00793E3F">
            <w:pPr>
              <w:jc w:val="center"/>
            </w:pPr>
            <w:r>
              <w:t>9,00</w:t>
            </w:r>
          </w:p>
        </w:tc>
      </w:tr>
      <w:tr w:rsidR="00786892" w14:paraId="167A8C2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92906" w14:textId="77777777" w:rsidR="00786892" w:rsidRDefault="00786892" w:rsidP="00793E3F"/>
        </w:tc>
        <w:tc>
          <w:tcPr>
            <w:tcW w:w="1276" w:type="dxa"/>
            <w:gridSpan w:val="2"/>
            <w:tcBorders>
              <w:top w:val="nil"/>
              <w:bottom w:val="single" w:sz="2" w:space="0" w:color="auto"/>
            </w:tcBorders>
            <w:vAlign w:val="center"/>
          </w:tcPr>
          <w:p w14:paraId="33579882" w14:textId="77777777" w:rsidR="00786892" w:rsidRDefault="00786892" w:rsidP="00793E3F">
            <w:pPr>
              <w:jc w:val="center"/>
              <w:rPr>
                <w:sz w:val="16"/>
                <w:szCs w:val="16"/>
              </w:rPr>
            </w:pPr>
            <w:r>
              <w:rPr>
                <w:sz w:val="16"/>
                <w:szCs w:val="16"/>
              </w:rPr>
              <w:t>26611264332021</w:t>
            </w:r>
          </w:p>
        </w:tc>
        <w:tc>
          <w:tcPr>
            <w:tcW w:w="4252" w:type="dxa"/>
            <w:gridSpan w:val="3"/>
            <w:tcBorders>
              <w:top w:val="nil"/>
              <w:bottom w:val="single" w:sz="2" w:space="0" w:color="auto"/>
            </w:tcBorders>
          </w:tcPr>
          <w:p w14:paraId="42827816" w14:textId="77777777" w:rsidR="00786892" w:rsidRPr="00171E7C" w:rsidRDefault="00786892" w:rsidP="00793E3F">
            <w:pPr>
              <w:rPr>
                <w:lang w:val="en-US"/>
              </w:rPr>
            </w:pPr>
            <w:r w:rsidRPr="00171E7C">
              <w:rPr>
                <w:lang w:val="en-US"/>
              </w:rPr>
              <w:t xml:space="preserve">Inel prefabricat pt. camine </w:t>
            </w:r>
            <w:r>
              <w:t>КЦ</w:t>
            </w:r>
            <w:r w:rsidRPr="00171E7C">
              <w:rPr>
                <w:lang w:val="en-US"/>
              </w:rPr>
              <w:t>-20-9</w:t>
            </w:r>
          </w:p>
        </w:tc>
        <w:tc>
          <w:tcPr>
            <w:tcW w:w="993" w:type="dxa"/>
            <w:gridSpan w:val="2"/>
            <w:tcBorders>
              <w:top w:val="nil"/>
              <w:bottom w:val="single" w:sz="2" w:space="0" w:color="auto"/>
            </w:tcBorders>
          </w:tcPr>
          <w:p w14:paraId="2245BB10" w14:textId="77777777" w:rsidR="00786892" w:rsidRDefault="00786892" w:rsidP="00793E3F">
            <w:r>
              <w:t>buc</w:t>
            </w:r>
          </w:p>
        </w:tc>
        <w:tc>
          <w:tcPr>
            <w:tcW w:w="1559" w:type="dxa"/>
            <w:gridSpan w:val="2"/>
            <w:tcBorders>
              <w:top w:val="nil"/>
              <w:bottom w:val="single" w:sz="2" w:space="0" w:color="auto"/>
            </w:tcBorders>
          </w:tcPr>
          <w:p w14:paraId="68260AD5" w14:textId="77777777" w:rsidR="00786892" w:rsidRDefault="00786892" w:rsidP="00793E3F">
            <w:r>
              <w:t>9,00</w:t>
            </w:r>
          </w:p>
        </w:tc>
      </w:tr>
      <w:tr w:rsidR="00786892" w14:paraId="04E09F3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5FC141" w14:textId="77777777" w:rsidR="00786892" w:rsidRDefault="00786892" w:rsidP="00793E3F">
            <w:r>
              <w:t>101</w:t>
            </w:r>
          </w:p>
        </w:tc>
        <w:tc>
          <w:tcPr>
            <w:tcW w:w="1276" w:type="dxa"/>
            <w:gridSpan w:val="2"/>
            <w:tcBorders>
              <w:top w:val="single" w:sz="4" w:space="0" w:color="auto"/>
              <w:bottom w:val="single" w:sz="4" w:space="0" w:color="auto"/>
            </w:tcBorders>
          </w:tcPr>
          <w:p w14:paraId="5285DBF0" w14:textId="77777777" w:rsidR="00786892" w:rsidRDefault="00786892" w:rsidP="00793E3F">
            <w:pPr>
              <w:rPr>
                <w:lang w:val="en-US"/>
              </w:rPr>
            </w:pPr>
            <w:r>
              <w:rPr>
                <w:lang w:val="en-US"/>
              </w:rPr>
              <w:t>AcD52A</w:t>
            </w:r>
          </w:p>
          <w:p w14:paraId="745373CE" w14:textId="77777777" w:rsidR="00786892" w:rsidRDefault="00786892" w:rsidP="00793E3F"/>
        </w:tc>
        <w:tc>
          <w:tcPr>
            <w:tcW w:w="4252" w:type="dxa"/>
            <w:gridSpan w:val="3"/>
            <w:tcBorders>
              <w:top w:val="single" w:sz="4" w:space="0" w:color="auto"/>
              <w:bottom w:val="single" w:sz="4" w:space="0" w:color="auto"/>
            </w:tcBorders>
          </w:tcPr>
          <w:p w14:paraId="408E9C1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vane din elemente din beton armat prefabricat, pentru alimentare cu apa circulare (inelare) cu diametrul 1.0 m, in teren fara apa subterana (</w:t>
            </w:r>
            <w:r>
              <w:t>КЦП</w:t>
            </w:r>
            <w:r w:rsidRPr="00171E7C">
              <w:rPr>
                <w:lang w:val="en-US"/>
              </w:rPr>
              <w:t>1-10-1)</w:t>
            </w:r>
            <w:r w:rsidRPr="00171E7C">
              <w:rPr>
                <w:rFonts w:ascii="Times New Roman CYR" w:hAnsi="Times New Roman CYR" w:cs="Times New Roman CYR"/>
                <w:sz w:val="16"/>
                <w:szCs w:val="16"/>
                <w:lang w:val="en-US"/>
              </w:rPr>
              <w:t xml:space="preserve"> </w:t>
            </w:r>
          </w:p>
          <w:p w14:paraId="3A0650A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F510903"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02D3729D" w14:textId="77777777" w:rsidR="00786892" w:rsidRDefault="00786892" w:rsidP="00793E3F">
            <w:pPr>
              <w:jc w:val="center"/>
            </w:pPr>
            <w:r>
              <w:t>0,30</w:t>
            </w:r>
          </w:p>
        </w:tc>
      </w:tr>
      <w:tr w:rsidR="00786892" w14:paraId="058CCB8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7F072" w14:textId="77777777" w:rsidR="00786892" w:rsidRDefault="00786892" w:rsidP="00793E3F"/>
        </w:tc>
        <w:tc>
          <w:tcPr>
            <w:tcW w:w="1276" w:type="dxa"/>
            <w:gridSpan w:val="2"/>
            <w:tcBorders>
              <w:top w:val="nil"/>
              <w:bottom w:val="single" w:sz="2" w:space="0" w:color="auto"/>
            </w:tcBorders>
            <w:vAlign w:val="center"/>
          </w:tcPr>
          <w:p w14:paraId="3AE0277D"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4457A80C" w14:textId="77777777" w:rsidR="00786892" w:rsidRDefault="00786892" w:rsidP="00793E3F">
            <w:r>
              <w:t>Instalator alimentari apa</w:t>
            </w:r>
          </w:p>
        </w:tc>
        <w:tc>
          <w:tcPr>
            <w:tcW w:w="993" w:type="dxa"/>
            <w:gridSpan w:val="2"/>
            <w:tcBorders>
              <w:top w:val="nil"/>
              <w:bottom w:val="single" w:sz="2" w:space="0" w:color="auto"/>
            </w:tcBorders>
          </w:tcPr>
          <w:p w14:paraId="71D6B2B1" w14:textId="77777777" w:rsidR="00786892" w:rsidRDefault="00786892" w:rsidP="00793E3F">
            <w:r>
              <w:t>h-om</w:t>
            </w:r>
          </w:p>
        </w:tc>
        <w:tc>
          <w:tcPr>
            <w:tcW w:w="1559" w:type="dxa"/>
            <w:gridSpan w:val="2"/>
            <w:tcBorders>
              <w:top w:val="nil"/>
              <w:bottom w:val="single" w:sz="2" w:space="0" w:color="auto"/>
            </w:tcBorders>
          </w:tcPr>
          <w:p w14:paraId="54922470" w14:textId="77777777" w:rsidR="00786892" w:rsidRDefault="00786892" w:rsidP="00793E3F">
            <w:r>
              <w:t>3,18</w:t>
            </w:r>
          </w:p>
        </w:tc>
      </w:tr>
      <w:tr w:rsidR="00786892" w14:paraId="15262EF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80682" w14:textId="77777777" w:rsidR="00786892" w:rsidRDefault="00786892" w:rsidP="00793E3F"/>
        </w:tc>
        <w:tc>
          <w:tcPr>
            <w:tcW w:w="1276" w:type="dxa"/>
            <w:gridSpan w:val="2"/>
            <w:tcBorders>
              <w:top w:val="nil"/>
              <w:bottom w:val="single" w:sz="2" w:space="0" w:color="auto"/>
            </w:tcBorders>
            <w:vAlign w:val="center"/>
          </w:tcPr>
          <w:p w14:paraId="02CE5942"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4142FD03" w14:textId="77777777" w:rsidR="00786892" w:rsidRDefault="00786892" w:rsidP="00793E3F">
            <w:r>
              <w:t>Muncitor deservire CM</w:t>
            </w:r>
          </w:p>
        </w:tc>
        <w:tc>
          <w:tcPr>
            <w:tcW w:w="993" w:type="dxa"/>
            <w:gridSpan w:val="2"/>
            <w:tcBorders>
              <w:top w:val="nil"/>
              <w:bottom w:val="single" w:sz="2" w:space="0" w:color="auto"/>
            </w:tcBorders>
          </w:tcPr>
          <w:p w14:paraId="41F1333C" w14:textId="77777777" w:rsidR="00786892" w:rsidRDefault="00786892" w:rsidP="00793E3F">
            <w:r>
              <w:t>h-om</w:t>
            </w:r>
          </w:p>
        </w:tc>
        <w:tc>
          <w:tcPr>
            <w:tcW w:w="1559" w:type="dxa"/>
            <w:gridSpan w:val="2"/>
            <w:tcBorders>
              <w:top w:val="nil"/>
              <w:bottom w:val="single" w:sz="2" w:space="0" w:color="auto"/>
            </w:tcBorders>
          </w:tcPr>
          <w:p w14:paraId="5D4758CA" w14:textId="77777777" w:rsidR="00786892" w:rsidRDefault="00786892" w:rsidP="00793E3F">
            <w:r>
              <w:t>1,02</w:t>
            </w:r>
          </w:p>
        </w:tc>
      </w:tr>
      <w:tr w:rsidR="00786892" w14:paraId="1B512E2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E4EE61" w14:textId="77777777" w:rsidR="00786892" w:rsidRDefault="00786892" w:rsidP="00793E3F"/>
        </w:tc>
        <w:tc>
          <w:tcPr>
            <w:tcW w:w="1276" w:type="dxa"/>
            <w:gridSpan w:val="2"/>
            <w:tcBorders>
              <w:top w:val="nil"/>
              <w:bottom w:val="single" w:sz="2" w:space="0" w:color="auto"/>
            </w:tcBorders>
            <w:vAlign w:val="center"/>
          </w:tcPr>
          <w:p w14:paraId="0D99FCF9"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678A8823" w14:textId="77777777" w:rsidR="00786892" w:rsidRDefault="00786892" w:rsidP="00793E3F">
            <w:r>
              <w:t>Mortar -ciment M 50</w:t>
            </w:r>
          </w:p>
        </w:tc>
        <w:tc>
          <w:tcPr>
            <w:tcW w:w="993" w:type="dxa"/>
            <w:gridSpan w:val="2"/>
            <w:tcBorders>
              <w:top w:val="nil"/>
              <w:bottom w:val="single" w:sz="2" w:space="0" w:color="auto"/>
            </w:tcBorders>
          </w:tcPr>
          <w:p w14:paraId="4895A2F2" w14:textId="77777777" w:rsidR="00786892" w:rsidRDefault="00786892" w:rsidP="00793E3F">
            <w:r>
              <w:t>m3</w:t>
            </w:r>
          </w:p>
        </w:tc>
        <w:tc>
          <w:tcPr>
            <w:tcW w:w="1559" w:type="dxa"/>
            <w:gridSpan w:val="2"/>
            <w:tcBorders>
              <w:top w:val="nil"/>
              <w:bottom w:val="single" w:sz="2" w:space="0" w:color="auto"/>
            </w:tcBorders>
          </w:tcPr>
          <w:p w14:paraId="2F98FDE6" w14:textId="77777777" w:rsidR="00786892" w:rsidRDefault="00786892" w:rsidP="00793E3F">
            <w:r>
              <w:t>0,00</w:t>
            </w:r>
          </w:p>
        </w:tc>
      </w:tr>
      <w:tr w:rsidR="00786892" w14:paraId="4A7672E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657B72" w14:textId="77777777" w:rsidR="00786892" w:rsidRDefault="00786892" w:rsidP="00793E3F"/>
        </w:tc>
        <w:tc>
          <w:tcPr>
            <w:tcW w:w="1276" w:type="dxa"/>
            <w:gridSpan w:val="2"/>
            <w:tcBorders>
              <w:top w:val="nil"/>
              <w:bottom w:val="single" w:sz="2" w:space="0" w:color="auto"/>
            </w:tcBorders>
            <w:vAlign w:val="center"/>
          </w:tcPr>
          <w:p w14:paraId="143D8B00" w14:textId="77777777" w:rsidR="00786892" w:rsidRDefault="00786892" w:rsidP="00793E3F">
            <w:pPr>
              <w:jc w:val="center"/>
              <w:rPr>
                <w:sz w:val="16"/>
                <w:szCs w:val="16"/>
              </w:rPr>
            </w:pPr>
            <w:r>
              <w:rPr>
                <w:sz w:val="16"/>
                <w:szCs w:val="16"/>
              </w:rPr>
              <w:t>2664102101126</w:t>
            </w:r>
          </w:p>
        </w:tc>
        <w:tc>
          <w:tcPr>
            <w:tcW w:w="4252" w:type="dxa"/>
            <w:gridSpan w:val="3"/>
            <w:tcBorders>
              <w:top w:val="nil"/>
              <w:bottom w:val="single" w:sz="2" w:space="0" w:color="auto"/>
            </w:tcBorders>
          </w:tcPr>
          <w:p w14:paraId="180A3686" w14:textId="77777777" w:rsidR="00786892" w:rsidRDefault="00786892" w:rsidP="00793E3F">
            <w:r>
              <w:t>Var</w:t>
            </w:r>
          </w:p>
        </w:tc>
        <w:tc>
          <w:tcPr>
            <w:tcW w:w="993" w:type="dxa"/>
            <w:gridSpan w:val="2"/>
            <w:tcBorders>
              <w:top w:val="nil"/>
              <w:bottom w:val="single" w:sz="2" w:space="0" w:color="auto"/>
            </w:tcBorders>
          </w:tcPr>
          <w:p w14:paraId="5ADA7D02" w14:textId="77777777" w:rsidR="00786892" w:rsidRDefault="00786892" w:rsidP="00793E3F">
            <w:r>
              <w:t>kg</w:t>
            </w:r>
          </w:p>
        </w:tc>
        <w:tc>
          <w:tcPr>
            <w:tcW w:w="1559" w:type="dxa"/>
            <w:gridSpan w:val="2"/>
            <w:tcBorders>
              <w:top w:val="nil"/>
              <w:bottom w:val="single" w:sz="2" w:space="0" w:color="auto"/>
            </w:tcBorders>
          </w:tcPr>
          <w:p w14:paraId="0AFA96C3" w14:textId="77777777" w:rsidR="00786892" w:rsidRDefault="00786892" w:rsidP="00793E3F">
            <w:r>
              <w:t>0,03</w:t>
            </w:r>
          </w:p>
        </w:tc>
      </w:tr>
      <w:tr w:rsidR="00786892" w14:paraId="3A2C8BE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4083A" w14:textId="77777777" w:rsidR="00786892" w:rsidRDefault="00786892" w:rsidP="00793E3F"/>
        </w:tc>
        <w:tc>
          <w:tcPr>
            <w:tcW w:w="1276" w:type="dxa"/>
            <w:gridSpan w:val="2"/>
            <w:tcBorders>
              <w:top w:val="nil"/>
              <w:bottom w:val="single" w:sz="2" w:space="0" w:color="auto"/>
            </w:tcBorders>
            <w:vAlign w:val="center"/>
          </w:tcPr>
          <w:p w14:paraId="2A5C64E6"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35979E80" w14:textId="77777777" w:rsidR="00786892" w:rsidRDefault="00786892" w:rsidP="00793E3F">
            <w:r>
              <w:t>Automacara 5 tf</w:t>
            </w:r>
          </w:p>
        </w:tc>
        <w:tc>
          <w:tcPr>
            <w:tcW w:w="993" w:type="dxa"/>
            <w:gridSpan w:val="2"/>
            <w:tcBorders>
              <w:top w:val="nil"/>
              <w:bottom w:val="single" w:sz="2" w:space="0" w:color="auto"/>
            </w:tcBorders>
          </w:tcPr>
          <w:p w14:paraId="14A87144" w14:textId="77777777" w:rsidR="00786892" w:rsidRDefault="00786892" w:rsidP="00793E3F">
            <w:r>
              <w:t>h-ut</w:t>
            </w:r>
          </w:p>
        </w:tc>
        <w:tc>
          <w:tcPr>
            <w:tcW w:w="1559" w:type="dxa"/>
            <w:gridSpan w:val="2"/>
            <w:tcBorders>
              <w:top w:val="nil"/>
              <w:bottom w:val="single" w:sz="2" w:space="0" w:color="auto"/>
            </w:tcBorders>
          </w:tcPr>
          <w:p w14:paraId="1D0DEC3C" w14:textId="77777777" w:rsidR="00786892" w:rsidRDefault="00786892" w:rsidP="00793E3F">
            <w:r>
              <w:t>1,00</w:t>
            </w:r>
          </w:p>
        </w:tc>
      </w:tr>
      <w:tr w:rsidR="00786892" w14:paraId="52361AA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009335" w14:textId="77777777" w:rsidR="00786892" w:rsidRDefault="00786892" w:rsidP="00793E3F">
            <w:r>
              <w:t>102</w:t>
            </w:r>
          </w:p>
        </w:tc>
        <w:tc>
          <w:tcPr>
            <w:tcW w:w="1276" w:type="dxa"/>
            <w:gridSpan w:val="2"/>
            <w:tcBorders>
              <w:top w:val="single" w:sz="4" w:space="0" w:color="auto"/>
              <w:bottom w:val="single" w:sz="4" w:space="0" w:color="auto"/>
            </w:tcBorders>
          </w:tcPr>
          <w:p w14:paraId="631C341D" w14:textId="77777777" w:rsidR="00786892" w:rsidRDefault="00786892" w:rsidP="00793E3F">
            <w:pPr>
              <w:rPr>
                <w:lang w:val="en-US"/>
              </w:rPr>
            </w:pPr>
            <w:r>
              <w:rPr>
                <w:lang w:val="en-US"/>
              </w:rPr>
              <w:t>AcD53A1</w:t>
            </w:r>
          </w:p>
          <w:p w14:paraId="4C0830E6" w14:textId="77777777" w:rsidR="00786892" w:rsidRDefault="00786892" w:rsidP="00793E3F"/>
        </w:tc>
        <w:tc>
          <w:tcPr>
            <w:tcW w:w="4252" w:type="dxa"/>
            <w:gridSpan w:val="3"/>
            <w:tcBorders>
              <w:top w:val="single" w:sz="4" w:space="0" w:color="auto"/>
              <w:bottom w:val="single" w:sz="4" w:space="0" w:color="auto"/>
            </w:tcBorders>
          </w:tcPr>
          <w:p w14:paraId="7148C4C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1.0 m, pentru canalizare, in teren fara apa subterana (</w:t>
            </w:r>
            <w:r>
              <w:t>КЦП</w:t>
            </w:r>
            <w:r w:rsidRPr="00171E7C">
              <w:rPr>
                <w:lang w:val="en-US"/>
              </w:rPr>
              <w:t>1-10-1)</w:t>
            </w:r>
            <w:r w:rsidRPr="00171E7C">
              <w:rPr>
                <w:rFonts w:ascii="Times New Roman CYR" w:hAnsi="Times New Roman CYR" w:cs="Times New Roman CYR"/>
                <w:sz w:val="16"/>
                <w:szCs w:val="16"/>
                <w:lang w:val="en-US"/>
              </w:rPr>
              <w:t xml:space="preserve"> </w:t>
            </w:r>
          </w:p>
          <w:p w14:paraId="0FB16B8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4779355"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1A5BE392" w14:textId="77777777" w:rsidR="00786892" w:rsidRDefault="00786892" w:rsidP="00793E3F">
            <w:pPr>
              <w:jc w:val="center"/>
            </w:pPr>
            <w:r>
              <w:t>3,00</w:t>
            </w:r>
          </w:p>
        </w:tc>
      </w:tr>
      <w:tr w:rsidR="00786892" w14:paraId="3CC79A5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93E81" w14:textId="77777777" w:rsidR="00786892" w:rsidRDefault="00786892" w:rsidP="00793E3F"/>
        </w:tc>
        <w:tc>
          <w:tcPr>
            <w:tcW w:w="1276" w:type="dxa"/>
            <w:gridSpan w:val="2"/>
            <w:tcBorders>
              <w:top w:val="nil"/>
              <w:bottom w:val="single" w:sz="2" w:space="0" w:color="auto"/>
            </w:tcBorders>
            <w:vAlign w:val="center"/>
          </w:tcPr>
          <w:p w14:paraId="77CF996D" w14:textId="77777777" w:rsidR="00786892" w:rsidRDefault="00786892" w:rsidP="00793E3F">
            <w:pPr>
              <w:jc w:val="center"/>
              <w:rPr>
                <w:sz w:val="16"/>
                <w:szCs w:val="16"/>
              </w:rPr>
            </w:pPr>
            <w:r>
              <w:rPr>
                <w:sz w:val="16"/>
                <w:szCs w:val="16"/>
              </w:rPr>
              <w:t>26611264331014</w:t>
            </w:r>
          </w:p>
        </w:tc>
        <w:tc>
          <w:tcPr>
            <w:tcW w:w="4252" w:type="dxa"/>
            <w:gridSpan w:val="3"/>
            <w:tcBorders>
              <w:top w:val="nil"/>
              <w:bottom w:val="single" w:sz="2" w:space="0" w:color="auto"/>
            </w:tcBorders>
          </w:tcPr>
          <w:p w14:paraId="723DDE23" w14:textId="77777777" w:rsidR="00786892" w:rsidRPr="00171E7C" w:rsidRDefault="00786892" w:rsidP="00793E3F">
            <w:pPr>
              <w:rPr>
                <w:lang w:val="en-US"/>
              </w:rPr>
            </w:pPr>
            <w:r w:rsidRPr="00171E7C">
              <w:rPr>
                <w:lang w:val="en-US"/>
              </w:rPr>
              <w:t xml:space="preserve">Placi prefabricate pt. camine </w:t>
            </w:r>
            <w:r>
              <w:t>КЦП</w:t>
            </w:r>
            <w:r w:rsidRPr="00171E7C">
              <w:rPr>
                <w:lang w:val="en-US"/>
              </w:rPr>
              <w:t>1-10-1</w:t>
            </w:r>
          </w:p>
        </w:tc>
        <w:tc>
          <w:tcPr>
            <w:tcW w:w="993" w:type="dxa"/>
            <w:gridSpan w:val="2"/>
            <w:tcBorders>
              <w:top w:val="nil"/>
              <w:bottom w:val="single" w:sz="2" w:space="0" w:color="auto"/>
            </w:tcBorders>
          </w:tcPr>
          <w:p w14:paraId="4A7FCD8A" w14:textId="77777777" w:rsidR="00786892" w:rsidRDefault="00786892" w:rsidP="00793E3F">
            <w:r>
              <w:t>buc</w:t>
            </w:r>
          </w:p>
        </w:tc>
        <w:tc>
          <w:tcPr>
            <w:tcW w:w="1559" w:type="dxa"/>
            <w:gridSpan w:val="2"/>
            <w:tcBorders>
              <w:top w:val="nil"/>
              <w:bottom w:val="single" w:sz="2" w:space="0" w:color="auto"/>
            </w:tcBorders>
          </w:tcPr>
          <w:p w14:paraId="23FD0578" w14:textId="77777777" w:rsidR="00786892" w:rsidRDefault="00786892" w:rsidP="00793E3F">
            <w:r>
              <w:t>3,00</w:t>
            </w:r>
          </w:p>
        </w:tc>
      </w:tr>
      <w:tr w:rsidR="00786892" w14:paraId="1DD36A2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79F6D1" w14:textId="77777777" w:rsidR="00786892" w:rsidRDefault="00786892" w:rsidP="00793E3F">
            <w:r>
              <w:t>103</w:t>
            </w:r>
          </w:p>
        </w:tc>
        <w:tc>
          <w:tcPr>
            <w:tcW w:w="1276" w:type="dxa"/>
            <w:gridSpan w:val="2"/>
            <w:tcBorders>
              <w:top w:val="single" w:sz="4" w:space="0" w:color="auto"/>
              <w:bottom w:val="single" w:sz="4" w:space="0" w:color="auto"/>
            </w:tcBorders>
          </w:tcPr>
          <w:p w14:paraId="71FE94A0" w14:textId="77777777" w:rsidR="00786892" w:rsidRDefault="00786892" w:rsidP="00793E3F">
            <w:pPr>
              <w:rPr>
                <w:lang w:val="en-US"/>
              </w:rPr>
            </w:pPr>
            <w:r>
              <w:rPr>
                <w:lang w:val="en-US"/>
              </w:rPr>
              <w:t>AcD52A</w:t>
            </w:r>
          </w:p>
          <w:p w14:paraId="4E98C31F" w14:textId="77777777" w:rsidR="00786892" w:rsidRDefault="00786892" w:rsidP="00793E3F"/>
        </w:tc>
        <w:tc>
          <w:tcPr>
            <w:tcW w:w="4252" w:type="dxa"/>
            <w:gridSpan w:val="3"/>
            <w:tcBorders>
              <w:top w:val="single" w:sz="4" w:space="0" w:color="auto"/>
              <w:bottom w:val="single" w:sz="4" w:space="0" w:color="auto"/>
            </w:tcBorders>
          </w:tcPr>
          <w:p w14:paraId="558265F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vane din elemente din beton armat prefabricat, pentru alimentare cu apa circulare (inelare) cu diametrul 1.0 m, in teren fara apa subterana (</w:t>
            </w:r>
            <w:r>
              <w:t>КЦП</w:t>
            </w:r>
            <w:r w:rsidRPr="00171E7C">
              <w:rPr>
                <w:lang w:val="en-US"/>
              </w:rPr>
              <w:t>1-10-2)</w:t>
            </w:r>
            <w:r w:rsidRPr="00171E7C">
              <w:rPr>
                <w:rFonts w:ascii="Times New Roman CYR" w:hAnsi="Times New Roman CYR" w:cs="Times New Roman CYR"/>
                <w:sz w:val="16"/>
                <w:szCs w:val="16"/>
                <w:lang w:val="en-US"/>
              </w:rPr>
              <w:t xml:space="preserve"> </w:t>
            </w:r>
          </w:p>
          <w:p w14:paraId="068F59B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4710A1C"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3F9DA518" w14:textId="77777777" w:rsidR="00786892" w:rsidRDefault="00786892" w:rsidP="00793E3F">
            <w:pPr>
              <w:jc w:val="center"/>
            </w:pPr>
            <w:r>
              <w:t>0,50</w:t>
            </w:r>
          </w:p>
        </w:tc>
      </w:tr>
      <w:tr w:rsidR="00786892" w14:paraId="52CBDEB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9C2B3D" w14:textId="77777777" w:rsidR="00786892" w:rsidRDefault="00786892" w:rsidP="00793E3F"/>
        </w:tc>
        <w:tc>
          <w:tcPr>
            <w:tcW w:w="1276" w:type="dxa"/>
            <w:gridSpan w:val="2"/>
            <w:tcBorders>
              <w:top w:val="nil"/>
              <w:bottom w:val="single" w:sz="2" w:space="0" w:color="auto"/>
            </w:tcBorders>
            <w:vAlign w:val="center"/>
          </w:tcPr>
          <w:p w14:paraId="4C33B187"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62E773C" w14:textId="77777777" w:rsidR="00786892" w:rsidRDefault="00786892" w:rsidP="00793E3F">
            <w:r>
              <w:t>Instalator alimentari apa</w:t>
            </w:r>
          </w:p>
        </w:tc>
        <w:tc>
          <w:tcPr>
            <w:tcW w:w="993" w:type="dxa"/>
            <w:gridSpan w:val="2"/>
            <w:tcBorders>
              <w:top w:val="nil"/>
              <w:bottom w:val="single" w:sz="2" w:space="0" w:color="auto"/>
            </w:tcBorders>
          </w:tcPr>
          <w:p w14:paraId="6FA127EA" w14:textId="77777777" w:rsidR="00786892" w:rsidRDefault="00786892" w:rsidP="00793E3F">
            <w:r>
              <w:t>h-om</w:t>
            </w:r>
          </w:p>
        </w:tc>
        <w:tc>
          <w:tcPr>
            <w:tcW w:w="1559" w:type="dxa"/>
            <w:gridSpan w:val="2"/>
            <w:tcBorders>
              <w:top w:val="nil"/>
              <w:bottom w:val="single" w:sz="2" w:space="0" w:color="auto"/>
            </w:tcBorders>
          </w:tcPr>
          <w:p w14:paraId="1485243C" w14:textId="77777777" w:rsidR="00786892" w:rsidRDefault="00786892" w:rsidP="00793E3F">
            <w:r>
              <w:t>5,30</w:t>
            </w:r>
          </w:p>
        </w:tc>
      </w:tr>
      <w:tr w:rsidR="00786892" w14:paraId="123BB0C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2D3421" w14:textId="77777777" w:rsidR="00786892" w:rsidRDefault="00786892" w:rsidP="00793E3F"/>
        </w:tc>
        <w:tc>
          <w:tcPr>
            <w:tcW w:w="1276" w:type="dxa"/>
            <w:gridSpan w:val="2"/>
            <w:tcBorders>
              <w:top w:val="nil"/>
              <w:bottom w:val="single" w:sz="2" w:space="0" w:color="auto"/>
            </w:tcBorders>
            <w:vAlign w:val="center"/>
          </w:tcPr>
          <w:p w14:paraId="4B35C1A9"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68534AFB" w14:textId="77777777" w:rsidR="00786892" w:rsidRDefault="00786892" w:rsidP="00793E3F">
            <w:r>
              <w:t>Muncitor deservire CM</w:t>
            </w:r>
          </w:p>
        </w:tc>
        <w:tc>
          <w:tcPr>
            <w:tcW w:w="993" w:type="dxa"/>
            <w:gridSpan w:val="2"/>
            <w:tcBorders>
              <w:top w:val="nil"/>
              <w:bottom w:val="single" w:sz="2" w:space="0" w:color="auto"/>
            </w:tcBorders>
          </w:tcPr>
          <w:p w14:paraId="5E70702D" w14:textId="77777777" w:rsidR="00786892" w:rsidRDefault="00786892" w:rsidP="00793E3F">
            <w:r>
              <w:t>h-om</w:t>
            </w:r>
          </w:p>
        </w:tc>
        <w:tc>
          <w:tcPr>
            <w:tcW w:w="1559" w:type="dxa"/>
            <w:gridSpan w:val="2"/>
            <w:tcBorders>
              <w:top w:val="nil"/>
              <w:bottom w:val="single" w:sz="2" w:space="0" w:color="auto"/>
            </w:tcBorders>
          </w:tcPr>
          <w:p w14:paraId="1A8C44E4" w14:textId="77777777" w:rsidR="00786892" w:rsidRDefault="00786892" w:rsidP="00793E3F">
            <w:r>
              <w:t>1,70</w:t>
            </w:r>
          </w:p>
        </w:tc>
      </w:tr>
      <w:tr w:rsidR="00786892" w14:paraId="330730B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A7760" w14:textId="77777777" w:rsidR="00786892" w:rsidRDefault="00786892" w:rsidP="00793E3F"/>
        </w:tc>
        <w:tc>
          <w:tcPr>
            <w:tcW w:w="1276" w:type="dxa"/>
            <w:gridSpan w:val="2"/>
            <w:tcBorders>
              <w:top w:val="nil"/>
              <w:bottom w:val="single" w:sz="2" w:space="0" w:color="auto"/>
            </w:tcBorders>
            <w:vAlign w:val="center"/>
          </w:tcPr>
          <w:p w14:paraId="21C25B9E"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384189A6" w14:textId="77777777" w:rsidR="00786892" w:rsidRDefault="00786892" w:rsidP="00793E3F">
            <w:r>
              <w:t>Mortar -ciment M 50</w:t>
            </w:r>
          </w:p>
        </w:tc>
        <w:tc>
          <w:tcPr>
            <w:tcW w:w="993" w:type="dxa"/>
            <w:gridSpan w:val="2"/>
            <w:tcBorders>
              <w:top w:val="nil"/>
              <w:bottom w:val="single" w:sz="2" w:space="0" w:color="auto"/>
            </w:tcBorders>
          </w:tcPr>
          <w:p w14:paraId="454A898F" w14:textId="77777777" w:rsidR="00786892" w:rsidRDefault="00786892" w:rsidP="00793E3F">
            <w:r>
              <w:t>m3</w:t>
            </w:r>
          </w:p>
        </w:tc>
        <w:tc>
          <w:tcPr>
            <w:tcW w:w="1559" w:type="dxa"/>
            <w:gridSpan w:val="2"/>
            <w:tcBorders>
              <w:top w:val="nil"/>
              <w:bottom w:val="single" w:sz="2" w:space="0" w:color="auto"/>
            </w:tcBorders>
          </w:tcPr>
          <w:p w14:paraId="578C0E23" w14:textId="77777777" w:rsidR="00786892" w:rsidRDefault="00786892" w:rsidP="00793E3F">
            <w:r>
              <w:t>0,01</w:t>
            </w:r>
          </w:p>
        </w:tc>
      </w:tr>
      <w:tr w:rsidR="00786892" w14:paraId="4679B89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52B82" w14:textId="77777777" w:rsidR="00786892" w:rsidRDefault="00786892" w:rsidP="00793E3F"/>
        </w:tc>
        <w:tc>
          <w:tcPr>
            <w:tcW w:w="1276" w:type="dxa"/>
            <w:gridSpan w:val="2"/>
            <w:tcBorders>
              <w:top w:val="nil"/>
              <w:bottom w:val="single" w:sz="2" w:space="0" w:color="auto"/>
            </w:tcBorders>
            <w:vAlign w:val="center"/>
          </w:tcPr>
          <w:p w14:paraId="33C2EF32" w14:textId="77777777" w:rsidR="00786892" w:rsidRDefault="00786892" w:rsidP="00793E3F">
            <w:pPr>
              <w:jc w:val="center"/>
              <w:rPr>
                <w:sz w:val="16"/>
                <w:szCs w:val="16"/>
              </w:rPr>
            </w:pPr>
            <w:r>
              <w:rPr>
                <w:sz w:val="16"/>
                <w:szCs w:val="16"/>
              </w:rPr>
              <w:t>2664102101126</w:t>
            </w:r>
          </w:p>
        </w:tc>
        <w:tc>
          <w:tcPr>
            <w:tcW w:w="4252" w:type="dxa"/>
            <w:gridSpan w:val="3"/>
            <w:tcBorders>
              <w:top w:val="nil"/>
              <w:bottom w:val="single" w:sz="2" w:space="0" w:color="auto"/>
            </w:tcBorders>
          </w:tcPr>
          <w:p w14:paraId="585F2A41" w14:textId="77777777" w:rsidR="00786892" w:rsidRDefault="00786892" w:rsidP="00793E3F">
            <w:r>
              <w:t>Var</w:t>
            </w:r>
          </w:p>
        </w:tc>
        <w:tc>
          <w:tcPr>
            <w:tcW w:w="993" w:type="dxa"/>
            <w:gridSpan w:val="2"/>
            <w:tcBorders>
              <w:top w:val="nil"/>
              <w:bottom w:val="single" w:sz="2" w:space="0" w:color="auto"/>
            </w:tcBorders>
          </w:tcPr>
          <w:p w14:paraId="55E4D854" w14:textId="77777777" w:rsidR="00786892" w:rsidRDefault="00786892" w:rsidP="00793E3F">
            <w:r>
              <w:t>kg</w:t>
            </w:r>
          </w:p>
        </w:tc>
        <w:tc>
          <w:tcPr>
            <w:tcW w:w="1559" w:type="dxa"/>
            <w:gridSpan w:val="2"/>
            <w:tcBorders>
              <w:top w:val="nil"/>
              <w:bottom w:val="single" w:sz="2" w:space="0" w:color="auto"/>
            </w:tcBorders>
          </w:tcPr>
          <w:p w14:paraId="474BEAC1" w14:textId="77777777" w:rsidR="00786892" w:rsidRDefault="00786892" w:rsidP="00793E3F">
            <w:r>
              <w:t>0,06</w:t>
            </w:r>
          </w:p>
        </w:tc>
      </w:tr>
      <w:tr w:rsidR="00786892" w14:paraId="4259AF2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B67D3" w14:textId="77777777" w:rsidR="00786892" w:rsidRDefault="00786892" w:rsidP="00793E3F"/>
        </w:tc>
        <w:tc>
          <w:tcPr>
            <w:tcW w:w="1276" w:type="dxa"/>
            <w:gridSpan w:val="2"/>
            <w:tcBorders>
              <w:top w:val="nil"/>
              <w:bottom w:val="single" w:sz="2" w:space="0" w:color="auto"/>
            </w:tcBorders>
            <w:vAlign w:val="center"/>
          </w:tcPr>
          <w:p w14:paraId="38BAE3DE"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74C489CC" w14:textId="77777777" w:rsidR="00786892" w:rsidRDefault="00786892" w:rsidP="00793E3F">
            <w:r>
              <w:t>Automacara 5 tf</w:t>
            </w:r>
          </w:p>
        </w:tc>
        <w:tc>
          <w:tcPr>
            <w:tcW w:w="993" w:type="dxa"/>
            <w:gridSpan w:val="2"/>
            <w:tcBorders>
              <w:top w:val="nil"/>
              <w:bottom w:val="single" w:sz="2" w:space="0" w:color="auto"/>
            </w:tcBorders>
          </w:tcPr>
          <w:p w14:paraId="32E74242" w14:textId="77777777" w:rsidR="00786892" w:rsidRDefault="00786892" w:rsidP="00793E3F">
            <w:r>
              <w:t>h-ut</w:t>
            </w:r>
          </w:p>
        </w:tc>
        <w:tc>
          <w:tcPr>
            <w:tcW w:w="1559" w:type="dxa"/>
            <w:gridSpan w:val="2"/>
            <w:tcBorders>
              <w:top w:val="nil"/>
              <w:bottom w:val="single" w:sz="2" w:space="0" w:color="auto"/>
            </w:tcBorders>
          </w:tcPr>
          <w:p w14:paraId="6CE5AE39" w14:textId="77777777" w:rsidR="00786892" w:rsidRDefault="00786892" w:rsidP="00793E3F">
            <w:r>
              <w:t>1,68</w:t>
            </w:r>
          </w:p>
        </w:tc>
      </w:tr>
      <w:tr w:rsidR="00786892" w14:paraId="336161B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A13B1F" w14:textId="77777777" w:rsidR="00786892" w:rsidRDefault="00786892" w:rsidP="00793E3F">
            <w:r>
              <w:t>104</w:t>
            </w:r>
          </w:p>
        </w:tc>
        <w:tc>
          <w:tcPr>
            <w:tcW w:w="1276" w:type="dxa"/>
            <w:gridSpan w:val="2"/>
            <w:tcBorders>
              <w:top w:val="single" w:sz="4" w:space="0" w:color="auto"/>
              <w:bottom w:val="single" w:sz="4" w:space="0" w:color="auto"/>
            </w:tcBorders>
          </w:tcPr>
          <w:p w14:paraId="1565C079" w14:textId="77777777" w:rsidR="00786892" w:rsidRDefault="00786892" w:rsidP="00793E3F">
            <w:pPr>
              <w:rPr>
                <w:lang w:val="en-US"/>
              </w:rPr>
            </w:pPr>
            <w:r>
              <w:rPr>
                <w:lang w:val="en-US"/>
              </w:rPr>
              <w:t>AcD53A1</w:t>
            </w:r>
          </w:p>
          <w:p w14:paraId="7B959BE0" w14:textId="77777777" w:rsidR="00786892" w:rsidRDefault="00786892" w:rsidP="00793E3F"/>
        </w:tc>
        <w:tc>
          <w:tcPr>
            <w:tcW w:w="4252" w:type="dxa"/>
            <w:gridSpan w:val="3"/>
            <w:tcBorders>
              <w:top w:val="single" w:sz="4" w:space="0" w:color="auto"/>
              <w:bottom w:val="single" w:sz="4" w:space="0" w:color="auto"/>
            </w:tcBorders>
          </w:tcPr>
          <w:p w14:paraId="3589C9E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Elemente din beton armat prefabricat ale caminelor de vizitare, circulare (inelare) </w:t>
            </w:r>
            <w:r w:rsidRPr="00171E7C">
              <w:rPr>
                <w:lang w:val="en-US"/>
              </w:rPr>
              <w:lastRenderedPageBreak/>
              <w:t>cu diametrul 1.0 m, pentru canalizare, in teren fara apa subterana (</w:t>
            </w:r>
            <w:r>
              <w:t>КЦП</w:t>
            </w:r>
            <w:r w:rsidRPr="00171E7C">
              <w:rPr>
                <w:lang w:val="en-US"/>
              </w:rPr>
              <w:t>1-10-2)</w:t>
            </w:r>
            <w:r w:rsidRPr="00171E7C">
              <w:rPr>
                <w:rFonts w:ascii="Times New Roman CYR" w:hAnsi="Times New Roman CYR" w:cs="Times New Roman CYR"/>
                <w:sz w:val="16"/>
                <w:szCs w:val="16"/>
                <w:lang w:val="en-US"/>
              </w:rPr>
              <w:t xml:space="preserve"> </w:t>
            </w:r>
          </w:p>
          <w:p w14:paraId="021266A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6F7D035" w14:textId="77777777" w:rsidR="00786892" w:rsidRDefault="00786892" w:rsidP="00793E3F">
            <w:pPr>
              <w:jc w:val="center"/>
            </w:pPr>
            <w:r>
              <w:lastRenderedPageBreak/>
              <w:t>put</w:t>
            </w:r>
          </w:p>
        </w:tc>
        <w:tc>
          <w:tcPr>
            <w:tcW w:w="1559" w:type="dxa"/>
            <w:gridSpan w:val="2"/>
            <w:tcBorders>
              <w:top w:val="single" w:sz="4" w:space="0" w:color="auto"/>
              <w:bottom w:val="single" w:sz="4" w:space="0" w:color="auto"/>
            </w:tcBorders>
            <w:vAlign w:val="center"/>
          </w:tcPr>
          <w:p w14:paraId="3BFB510E" w14:textId="77777777" w:rsidR="00786892" w:rsidRDefault="00786892" w:rsidP="00793E3F">
            <w:pPr>
              <w:jc w:val="center"/>
            </w:pPr>
            <w:r>
              <w:t>5,00</w:t>
            </w:r>
          </w:p>
        </w:tc>
      </w:tr>
      <w:tr w:rsidR="00786892" w14:paraId="0A58FA1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ED5AB" w14:textId="77777777" w:rsidR="00786892" w:rsidRDefault="00786892" w:rsidP="00793E3F"/>
        </w:tc>
        <w:tc>
          <w:tcPr>
            <w:tcW w:w="1276" w:type="dxa"/>
            <w:gridSpan w:val="2"/>
            <w:tcBorders>
              <w:top w:val="nil"/>
              <w:bottom w:val="single" w:sz="2" w:space="0" w:color="auto"/>
            </w:tcBorders>
            <w:vAlign w:val="center"/>
          </w:tcPr>
          <w:p w14:paraId="1A87C456" w14:textId="77777777" w:rsidR="00786892" w:rsidRDefault="00786892" w:rsidP="00793E3F">
            <w:pPr>
              <w:jc w:val="center"/>
              <w:rPr>
                <w:sz w:val="16"/>
                <w:szCs w:val="16"/>
              </w:rPr>
            </w:pPr>
            <w:r>
              <w:rPr>
                <w:sz w:val="16"/>
                <w:szCs w:val="16"/>
              </w:rPr>
              <w:t>26611264334014</w:t>
            </w:r>
          </w:p>
        </w:tc>
        <w:tc>
          <w:tcPr>
            <w:tcW w:w="4252" w:type="dxa"/>
            <w:gridSpan w:val="3"/>
            <w:tcBorders>
              <w:top w:val="nil"/>
              <w:bottom w:val="single" w:sz="2" w:space="0" w:color="auto"/>
            </w:tcBorders>
          </w:tcPr>
          <w:p w14:paraId="6583C818" w14:textId="77777777" w:rsidR="00786892" w:rsidRPr="00171E7C" w:rsidRDefault="00786892" w:rsidP="00793E3F">
            <w:pPr>
              <w:rPr>
                <w:lang w:val="en-US"/>
              </w:rPr>
            </w:pPr>
            <w:r w:rsidRPr="00171E7C">
              <w:rPr>
                <w:lang w:val="en-US"/>
              </w:rPr>
              <w:t xml:space="preserve">Placi prefabricate pt. camine </w:t>
            </w:r>
            <w:r>
              <w:t>КЦП</w:t>
            </w:r>
            <w:r w:rsidRPr="00171E7C">
              <w:rPr>
                <w:lang w:val="en-US"/>
              </w:rPr>
              <w:t>1-10-2</w:t>
            </w:r>
          </w:p>
        </w:tc>
        <w:tc>
          <w:tcPr>
            <w:tcW w:w="993" w:type="dxa"/>
            <w:gridSpan w:val="2"/>
            <w:tcBorders>
              <w:top w:val="nil"/>
              <w:bottom w:val="single" w:sz="2" w:space="0" w:color="auto"/>
            </w:tcBorders>
          </w:tcPr>
          <w:p w14:paraId="0BA02B0C" w14:textId="77777777" w:rsidR="00786892" w:rsidRDefault="00786892" w:rsidP="00793E3F">
            <w:r>
              <w:t>buc</w:t>
            </w:r>
          </w:p>
        </w:tc>
        <w:tc>
          <w:tcPr>
            <w:tcW w:w="1559" w:type="dxa"/>
            <w:gridSpan w:val="2"/>
            <w:tcBorders>
              <w:top w:val="nil"/>
              <w:bottom w:val="single" w:sz="2" w:space="0" w:color="auto"/>
            </w:tcBorders>
          </w:tcPr>
          <w:p w14:paraId="1AA0152C" w14:textId="77777777" w:rsidR="00786892" w:rsidRDefault="00786892" w:rsidP="00793E3F">
            <w:r>
              <w:t>5,00</w:t>
            </w:r>
          </w:p>
        </w:tc>
      </w:tr>
      <w:tr w:rsidR="00786892" w14:paraId="488C69D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7F6501" w14:textId="77777777" w:rsidR="00786892" w:rsidRDefault="00786892" w:rsidP="00793E3F">
            <w:r>
              <w:t>105</w:t>
            </w:r>
          </w:p>
        </w:tc>
        <w:tc>
          <w:tcPr>
            <w:tcW w:w="1276" w:type="dxa"/>
            <w:gridSpan w:val="2"/>
            <w:tcBorders>
              <w:top w:val="single" w:sz="4" w:space="0" w:color="auto"/>
              <w:bottom w:val="single" w:sz="4" w:space="0" w:color="auto"/>
            </w:tcBorders>
          </w:tcPr>
          <w:p w14:paraId="3C529BA0" w14:textId="77777777" w:rsidR="00786892" w:rsidRDefault="00786892" w:rsidP="00793E3F">
            <w:pPr>
              <w:rPr>
                <w:lang w:val="en-US"/>
              </w:rPr>
            </w:pPr>
            <w:r>
              <w:rPr>
                <w:lang w:val="en-US"/>
              </w:rPr>
              <w:t>AcD53B</w:t>
            </w:r>
          </w:p>
          <w:p w14:paraId="48290ECF" w14:textId="77777777" w:rsidR="00786892" w:rsidRDefault="00786892" w:rsidP="00793E3F"/>
        </w:tc>
        <w:tc>
          <w:tcPr>
            <w:tcW w:w="4252" w:type="dxa"/>
            <w:gridSpan w:val="3"/>
            <w:tcBorders>
              <w:top w:val="single" w:sz="4" w:space="0" w:color="auto"/>
              <w:bottom w:val="single" w:sz="4" w:space="0" w:color="auto"/>
            </w:tcBorders>
          </w:tcPr>
          <w:p w14:paraId="6A29F23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1,5 m, in teren fara apa subterana  (</w:t>
            </w:r>
            <w:r>
              <w:t>КЦП</w:t>
            </w:r>
            <w:r w:rsidRPr="00171E7C">
              <w:rPr>
                <w:lang w:val="en-US"/>
              </w:rPr>
              <w:t>1-15-1)</w:t>
            </w:r>
            <w:r w:rsidRPr="00171E7C">
              <w:rPr>
                <w:rFonts w:ascii="Times New Roman CYR" w:hAnsi="Times New Roman CYR" w:cs="Times New Roman CYR"/>
                <w:sz w:val="16"/>
                <w:szCs w:val="16"/>
                <w:lang w:val="en-US"/>
              </w:rPr>
              <w:t xml:space="preserve"> </w:t>
            </w:r>
          </w:p>
          <w:p w14:paraId="663D173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0B09BE1"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2258ED18" w14:textId="77777777" w:rsidR="00786892" w:rsidRDefault="00786892" w:rsidP="00793E3F">
            <w:pPr>
              <w:jc w:val="center"/>
            </w:pPr>
            <w:r>
              <w:t>0,27</w:t>
            </w:r>
          </w:p>
        </w:tc>
      </w:tr>
      <w:tr w:rsidR="00786892" w14:paraId="0DC4F39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C538D1" w14:textId="77777777" w:rsidR="00786892" w:rsidRDefault="00786892" w:rsidP="00793E3F"/>
        </w:tc>
        <w:tc>
          <w:tcPr>
            <w:tcW w:w="1276" w:type="dxa"/>
            <w:gridSpan w:val="2"/>
            <w:tcBorders>
              <w:top w:val="nil"/>
              <w:bottom w:val="single" w:sz="2" w:space="0" w:color="auto"/>
            </w:tcBorders>
            <w:vAlign w:val="center"/>
          </w:tcPr>
          <w:p w14:paraId="2221905B"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CABB225" w14:textId="77777777" w:rsidR="00786892" w:rsidRDefault="00786892" w:rsidP="00793E3F">
            <w:r>
              <w:t>Instalator alimentari apa</w:t>
            </w:r>
          </w:p>
        </w:tc>
        <w:tc>
          <w:tcPr>
            <w:tcW w:w="993" w:type="dxa"/>
            <w:gridSpan w:val="2"/>
            <w:tcBorders>
              <w:top w:val="nil"/>
              <w:bottom w:val="single" w:sz="2" w:space="0" w:color="auto"/>
            </w:tcBorders>
          </w:tcPr>
          <w:p w14:paraId="61DE3365" w14:textId="77777777" w:rsidR="00786892" w:rsidRDefault="00786892" w:rsidP="00793E3F">
            <w:r>
              <w:t>h-om</w:t>
            </w:r>
          </w:p>
        </w:tc>
        <w:tc>
          <w:tcPr>
            <w:tcW w:w="1559" w:type="dxa"/>
            <w:gridSpan w:val="2"/>
            <w:tcBorders>
              <w:top w:val="nil"/>
              <w:bottom w:val="single" w:sz="2" w:space="0" w:color="auto"/>
            </w:tcBorders>
          </w:tcPr>
          <w:p w14:paraId="24669092" w14:textId="77777777" w:rsidR="00786892" w:rsidRDefault="00786892" w:rsidP="00793E3F">
            <w:r>
              <w:t>2,48</w:t>
            </w:r>
          </w:p>
        </w:tc>
      </w:tr>
      <w:tr w:rsidR="00786892" w14:paraId="0997784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133A1" w14:textId="77777777" w:rsidR="00786892" w:rsidRDefault="00786892" w:rsidP="00793E3F"/>
        </w:tc>
        <w:tc>
          <w:tcPr>
            <w:tcW w:w="1276" w:type="dxa"/>
            <w:gridSpan w:val="2"/>
            <w:tcBorders>
              <w:top w:val="nil"/>
              <w:bottom w:val="single" w:sz="2" w:space="0" w:color="auto"/>
            </w:tcBorders>
            <w:vAlign w:val="center"/>
          </w:tcPr>
          <w:p w14:paraId="29E6908A"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0D43CAF0" w14:textId="77777777" w:rsidR="00786892" w:rsidRDefault="00786892" w:rsidP="00793E3F">
            <w:r>
              <w:t>Muncitor deservire CM</w:t>
            </w:r>
          </w:p>
        </w:tc>
        <w:tc>
          <w:tcPr>
            <w:tcW w:w="993" w:type="dxa"/>
            <w:gridSpan w:val="2"/>
            <w:tcBorders>
              <w:top w:val="nil"/>
              <w:bottom w:val="single" w:sz="2" w:space="0" w:color="auto"/>
            </w:tcBorders>
          </w:tcPr>
          <w:p w14:paraId="7CCD13A1" w14:textId="77777777" w:rsidR="00786892" w:rsidRDefault="00786892" w:rsidP="00793E3F">
            <w:r>
              <w:t>h-om</w:t>
            </w:r>
          </w:p>
        </w:tc>
        <w:tc>
          <w:tcPr>
            <w:tcW w:w="1559" w:type="dxa"/>
            <w:gridSpan w:val="2"/>
            <w:tcBorders>
              <w:top w:val="nil"/>
              <w:bottom w:val="single" w:sz="2" w:space="0" w:color="auto"/>
            </w:tcBorders>
          </w:tcPr>
          <w:p w14:paraId="6276FB67" w14:textId="77777777" w:rsidR="00786892" w:rsidRDefault="00786892" w:rsidP="00793E3F">
            <w:r>
              <w:t>0,75</w:t>
            </w:r>
          </w:p>
        </w:tc>
      </w:tr>
      <w:tr w:rsidR="00786892" w14:paraId="3F9D66B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D4DA7" w14:textId="77777777" w:rsidR="00786892" w:rsidRDefault="00786892" w:rsidP="00793E3F"/>
        </w:tc>
        <w:tc>
          <w:tcPr>
            <w:tcW w:w="1276" w:type="dxa"/>
            <w:gridSpan w:val="2"/>
            <w:tcBorders>
              <w:top w:val="nil"/>
              <w:bottom w:val="single" w:sz="2" w:space="0" w:color="auto"/>
            </w:tcBorders>
            <w:vAlign w:val="center"/>
          </w:tcPr>
          <w:p w14:paraId="34C8B2B2"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127C24E4" w14:textId="77777777" w:rsidR="00786892" w:rsidRDefault="00786892" w:rsidP="00793E3F">
            <w:r>
              <w:t>Mortar -ciment M 50</w:t>
            </w:r>
          </w:p>
        </w:tc>
        <w:tc>
          <w:tcPr>
            <w:tcW w:w="993" w:type="dxa"/>
            <w:gridSpan w:val="2"/>
            <w:tcBorders>
              <w:top w:val="nil"/>
              <w:bottom w:val="single" w:sz="2" w:space="0" w:color="auto"/>
            </w:tcBorders>
          </w:tcPr>
          <w:p w14:paraId="3FA00A95" w14:textId="77777777" w:rsidR="00786892" w:rsidRDefault="00786892" w:rsidP="00793E3F">
            <w:r>
              <w:t>m3</w:t>
            </w:r>
          </w:p>
        </w:tc>
        <w:tc>
          <w:tcPr>
            <w:tcW w:w="1559" w:type="dxa"/>
            <w:gridSpan w:val="2"/>
            <w:tcBorders>
              <w:top w:val="nil"/>
              <w:bottom w:val="single" w:sz="2" w:space="0" w:color="auto"/>
            </w:tcBorders>
          </w:tcPr>
          <w:p w14:paraId="79C2C21A" w14:textId="77777777" w:rsidR="00786892" w:rsidRDefault="00786892" w:rsidP="00793E3F">
            <w:r>
              <w:t>0,03</w:t>
            </w:r>
          </w:p>
        </w:tc>
      </w:tr>
      <w:tr w:rsidR="00786892" w14:paraId="332B10E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7968E6" w14:textId="77777777" w:rsidR="00786892" w:rsidRDefault="00786892" w:rsidP="00793E3F"/>
        </w:tc>
        <w:tc>
          <w:tcPr>
            <w:tcW w:w="1276" w:type="dxa"/>
            <w:gridSpan w:val="2"/>
            <w:tcBorders>
              <w:top w:val="nil"/>
              <w:bottom w:val="single" w:sz="2" w:space="0" w:color="auto"/>
            </w:tcBorders>
            <w:vAlign w:val="center"/>
          </w:tcPr>
          <w:p w14:paraId="10B9F5CE"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4917A6CB" w14:textId="77777777" w:rsidR="00786892" w:rsidRDefault="00786892" w:rsidP="00793E3F">
            <w:r>
              <w:t>Automacara 5 tf</w:t>
            </w:r>
          </w:p>
        </w:tc>
        <w:tc>
          <w:tcPr>
            <w:tcW w:w="993" w:type="dxa"/>
            <w:gridSpan w:val="2"/>
            <w:tcBorders>
              <w:top w:val="nil"/>
              <w:bottom w:val="single" w:sz="2" w:space="0" w:color="auto"/>
            </w:tcBorders>
          </w:tcPr>
          <w:p w14:paraId="2B66941C" w14:textId="77777777" w:rsidR="00786892" w:rsidRDefault="00786892" w:rsidP="00793E3F">
            <w:r>
              <w:t>h-ut</w:t>
            </w:r>
          </w:p>
        </w:tc>
        <w:tc>
          <w:tcPr>
            <w:tcW w:w="1559" w:type="dxa"/>
            <w:gridSpan w:val="2"/>
            <w:tcBorders>
              <w:top w:val="nil"/>
              <w:bottom w:val="single" w:sz="2" w:space="0" w:color="auto"/>
            </w:tcBorders>
          </w:tcPr>
          <w:p w14:paraId="194CD243" w14:textId="77777777" w:rsidR="00786892" w:rsidRDefault="00786892" w:rsidP="00793E3F">
            <w:r>
              <w:t>0,47</w:t>
            </w:r>
          </w:p>
        </w:tc>
      </w:tr>
      <w:tr w:rsidR="00786892" w14:paraId="754A642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337EF4" w14:textId="77777777" w:rsidR="00786892" w:rsidRDefault="00786892" w:rsidP="00793E3F">
            <w:r>
              <w:t>106</w:t>
            </w:r>
          </w:p>
        </w:tc>
        <w:tc>
          <w:tcPr>
            <w:tcW w:w="1276" w:type="dxa"/>
            <w:gridSpan w:val="2"/>
            <w:tcBorders>
              <w:top w:val="single" w:sz="4" w:space="0" w:color="auto"/>
              <w:bottom w:val="single" w:sz="4" w:space="0" w:color="auto"/>
            </w:tcBorders>
          </w:tcPr>
          <w:p w14:paraId="509A09BE" w14:textId="77777777" w:rsidR="00786892" w:rsidRDefault="00786892" w:rsidP="00793E3F">
            <w:pPr>
              <w:rPr>
                <w:lang w:val="en-US"/>
              </w:rPr>
            </w:pPr>
            <w:r>
              <w:rPr>
                <w:lang w:val="en-US"/>
              </w:rPr>
              <w:t>AcD53B1</w:t>
            </w:r>
          </w:p>
          <w:p w14:paraId="40749338" w14:textId="77777777" w:rsidR="00786892" w:rsidRDefault="00786892" w:rsidP="00793E3F"/>
        </w:tc>
        <w:tc>
          <w:tcPr>
            <w:tcW w:w="4252" w:type="dxa"/>
            <w:gridSpan w:val="3"/>
            <w:tcBorders>
              <w:top w:val="single" w:sz="4" w:space="0" w:color="auto"/>
              <w:bottom w:val="single" w:sz="4" w:space="0" w:color="auto"/>
            </w:tcBorders>
          </w:tcPr>
          <w:p w14:paraId="534092F9"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1.5 m, pentru canalizare, in teren fara apa subterana (</w:t>
            </w:r>
            <w:r>
              <w:t>КЦП</w:t>
            </w:r>
            <w:r w:rsidRPr="00171E7C">
              <w:rPr>
                <w:lang w:val="en-US"/>
              </w:rPr>
              <w:t>1-15-1)</w:t>
            </w:r>
            <w:r w:rsidRPr="00171E7C">
              <w:rPr>
                <w:rFonts w:ascii="Times New Roman CYR" w:hAnsi="Times New Roman CYR" w:cs="Times New Roman CYR"/>
                <w:sz w:val="16"/>
                <w:szCs w:val="16"/>
                <w:lang w:val="en-US"/>
              </w:rPr>
              <w:t xml:space="preserve"> </w:t>
            </w:r>
          </w:p>
          <w:p w14:paraId="6F534D2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9C46E58"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2FCA0C66" w14:textId="77777777" w:rsidR="00786892" w:rsidRDefault="00786892" w:rsidP="00793E3F">
            <w:pPr>
              <w:jc w:val="center"/>
            </w:pPr>
            <w:r>
              <w:t>1,00</w:t>
            </w:r>
          </w:p>
        </w:tc>
      </w:tr>
      <w:tr w:rsidR="00786892" w14:paraId="72DD5CD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0B708" w14:textId="77777777" w:rsidR="00786892" w:rsidRDefault="00786892" w:rsidP="00793E3F"/>
        </w:tc>
        <w:tc>
          <w:tcPr>
            <w:tcW w:w="1276" w:type="dxa"/>
            <w:gridSpan w:val="2"/>
            <w:tcBorders>
              <w:top w:val="nil"/>
              <w:bottom w:val="single" w:sz="2" w:space="0" w:color="auto"/>
            </w:tcBorders>
            <w:vAlign w:val="center"/>
          </w:tcPr>
          <w:p w14:paraId="4AAA94C8" w14:textId="77777777" w:rsidR="00786892" w:rsidRDefault="00786892" w:rsidP="00793E3F">
            <w:pPr>
              <w:jc w:val="center"/>
              <w:rPr>
                <w:sz w:val="16"/>
                <w:szCs w:val="16"/>
              </w:rPr>
            </w:pPr>
            <w:r>
              <w:rPr>
                <w:sz w:val="16"/>
                <w:szCs w:val="16"/>
              </w:rPr>
              <w:t>26611264331523</w:t>
            </w:r>
          </w:p>
        </w:tc>
        <w:tc>
          <w:tcPr>
            <w:tcW w:w="4252" w:type="dxa"/>
            <w:gridSpan w:val="3"/>
            <w:tcBorders>
              <w:top w:val="nil"/>
              <w:bottom w:val="single" w:sz="2" w:space="0" w:color="auto"/>
            </w:tcBorders>
          </w:tcPr>
          <w:p w14:paraId="0D1AA58F" w14:textId="77777777" w:rsidR="00786892" w:rsidRPr="00171E7C" w:rsidRDefault="00786892" w:rsidP="00793E3F">
            <w:pPr>
              <w:rPr>
                <w:lang w:val="en-US"/>
              </w:rPr>
            </w:pPr>
            <w:r w:rsidRPr="00171E7C">
              <w:rPr>
                <w:lang w:val="en-US"/>
              </w:rPr>
              <w:t xml:space="preserve">Placi prefabricate pt. camine </w:t>
            </w:r>
            <w:r>
              <w:t>КЦП</w:t>
            </w:r>
            <w:r w:rsidRPr="00171E7C">
              <w:rPr>
                <w:lang w:val="en-US"/>
              </w:rPr>
              <w:t>1-15-1</w:t>
            </w:r>
          </w:p>
        </w:tc>
        <w:tc>
          <w:tcPr>
            <w:tcW w:w="993" w:type="dxa"/>
            <w:gridSpan w:val="2"/>
            <w:tcBorders>
              <w:top w:val="nil"/>
              <w:bottom w:val="single" w:sz="2" w:space="0" w:color="auto"/>
            </w:tcBorders>
          </w:tcPr>
          <w:p w14:paraId="524E1DD0" w14:textId="77777777" w:rsidR="00786892" w:rsidRDefault="00786892" w:rsidP="00793E3F">
            <w:r>
              <w:t>buc</w:t>
            </w:r>
          </w:p>
        </w:tc>
        <w:tc>
          <w:tcPr>
            <w:tcW w:w="1559" w:type="dxa"/>
            <w:gridSpan w:val="2"/>
            <w:tcBorders>
              <w:top w:val="nil"/>
              <w:bottom w:val="single" w:sz="2" w:space="0" w:color="auto"/>
            </w:tcBorders>
          </w:tcPr>
          <w:p w14:paraId="19DA9D9D" w14:textId="77777777" w:rsidR="00786892" w:rsidRDefault="00786892" w:rsidP="00793E3F">
            <w:r>
              <w:t>1,00</w:t>
            </w:r>
          </w:p>
        </w:tc>
      </w:tr>
      <w:tr w:rsidR="00786892" w14:paraId="5C5E095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3F5E8D" w14:textId="77777777" w:rsidR="00786892" w:rsidRDefault="00786892" w:rsidP="00793E3F">
            <w:r>
              <w:t>107</w:t>
            </w:r>
          </w:p>
        </w:tc>
        <w:tc>
          <w:tcPr>
            <w:tcW w:w="1276" w:type="dxa"/>
            <w:gridSpan w:val="2"/>
            <w:tcBorders>
              <w:top w:val="single" w:sz="4" w:space="0" w:color="auto"/>
              <w:bottom w:val="single" w:sz="4" w:space="0" w:color="auto"/>
            </w:tcBorders>
          </w:tcPr>
          <w:p w14:paraId="671B14C5" w14:textId="77777777" w:rsidR="00786892" w:rsidRDefault="00786892" w:rsidP="00793E3F">
            <w:pPr>
              <w:rPr>
                <w:lang w:val="en-US"/>
              </w:rPr>
            </w:pPr>
            <w:r>
              <w:rPr>
                <w:lang w:val="en-US"/>
              </w:rPr>
              <w:t>AcD53B</w:t>
            </w:r>
          </w:p>
          <w:p w14:paraId="14F8C9B2" w14:textId="77777777" w:rsidR="00786892" w:rsidRDefault="00786892" w:rsidP="00793E3F"/>
        </w:tc>
        <w:tc>
          <w:tcPr>
            <w:tcW w:w="4252" w:type="dxa"/>
            <w:gridSpan w:val="3"/>
            <w:tcBorders>
              <w:top w:val="single" w:sz="4" w:space="0" w:color="auto"/>
              <w:bottom w:val="single" w:sz="4" w:space="0" w:color="auto"/>
            </w:tcBorders>
          </w:tcPr>
          <w:p w14:paraId="275E7C5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1,5 m, in teren fara apa subterana  (</w:t>
            </w:r>
            <w:r>
              <w:t>КЦП</w:t>
            </w:r>
            <w:r w:rsidRPr="00171E7C">
              <w:rPr>
                <w:lang w:val="en-US"/>
              </w:rPr>
              <w:t>2-15-1)</w:t>
            </w:r>
            <w:r w:rsidRPr="00171E7C">
              <w:rPr>
                <w:rFonts w:ascii="Times New Roman CYR" w:hAnsi="Times New Roman CYR" w:cs="Times New Roman CYR"/>
                <w:sz w:val="16"/>
                <w:szCs w:val="16"/>
                <w:lang w:val="en-US"/>
              </w:rPr>
              <w:t xml:space="preserve"> </w:t>
            </w:r>
          </w:p>
          <w:p w14:paraId="6ED5FFA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2BDC43F"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651E743C" w14:textId="77777777" w:rsidR="00786892" w:rsidRDefault="00786892" w:rsidP="00793E3F">
            <w:pPr>
              <w:jc w:val="center"/>
            </w:pPr>
            <w:r>
              <w:t>0,54</w:t>
            </w:r>
          </w:p>
        </w:tc>
      </w:tr>
      <w:tr w:rsidR="00786892" w14:paraId="2B214E9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997639" w14:textId="77777777" w:rsidR="00786892" w:rsidRDefault="00786892" w:rsidP="00793E3F"/>
        </w:tc>
        <w:tc>
          <w:tcPr>
            <w:tcW w:w="1276" w:type="dxa"/>
            <w:gridSpan w:val="2"/>
            <w:tcBorders>
              <w:top w:val="nil"/>
              <w:bottom w:val="single" w:sz="2" w:space="0" w:color="auto"/>
            </w:tcBorders>
            <w:vAlign w:val="center"/>
          </w:tcPr>
          <w:p w14:paraId="005928DA"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780D2E3" w14:textId="77777777" w:rsidR="00786892" w:rsidRDefault="00786892" w:rsidP="00793E3F">
            <w:r>
              <w:t>Instalator alimentari apa</w:t>
            </w:r>
          </w:p>
        </w:tc>
        <w:tc>
          <w:tcPr>
            <w:tcW w:w="993" w:type="dxa"/>
            <w:gridSpan w:val="2"/>
            <w:tcBorders>
              <w:top w:val="nil"/>
              <w:bottom w:val="single" w:sz="2" w:space="0" w:color="auto"/>
            </w:tcBorders>
          </w:tcPr>
          <w:p w14:paraId="2427484D" w14:textId="77777777" w:rsidR="00786892" w:rsidRDefault="00786892" w:rsidP="00793E3F">
            <w:r>
              <w:t>h-om</w:t>
            </w:r>
          </w:p>
        </w:tc>
        <w:tc>
          <w:tcPr>
            <w:tcW w:w="1559" w:type="dxa"/>
            <w:gridSpan w:val="2"/>
            <w:tcBorders>
              <w:top w:val="nil"/>
              <w:bottom w:val="single" w:sz="2" w:space="0" w:color="auto"/>
            </w:tcBorders>
          </w:tcPr>
          <w:p w14:paraId="120D812D" w14:textId="77777777" w:rsidR="00786892" w:rsidRDefault="00786892" w:rsidP="00793E3F">
            <w:r>
              <w:t>4,97</w:t>
            </w:r>
          </w:p>
        </w:tc>
      </w:tr>
      <w:tr w:rsidR="00786892" w14:paraId="06C6544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126B7" w14:textId="77777777" w:rsidR="00786892" w:rsidRDefault="00786892" w:rsidP="00793E3F"/>
        </w:tc>
        <w:tc>
          <w:tcPr>
            <w:tcW w:w="1276" w:type="dxa"/>
            <w:gridSpan w:val="2"/>
            <w:tcBorders>
              <w:top w:val="nil"/>
              <w:bottom w:val="single" w:sz="2" w:space="0" w:color="auto"/>
            </w:tcBorders>
            <w:vAlign w:val="center"/>
          </w:tcPr>
          <w:p w14:paraId="6DC6F9DE"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056CAD1E" w14:textId="77777777" w:rsidR="00786892" w:rsidRDefault="00786892" w:rsidP="00793E3F">
            <w:r>
              <w:t>Muncitor deservire CM</w:t>
            </w:r>
          </w:p>
        </w:tc>
        <w:tc>
          <w:tcPr>
            <w:tcW w:w="993" w:type="dxa"/>
            <w:gridSpan w:val="2"/>
            <w:tcBorders>
              <w:top w:val="nil"/>
              <w:bottom w:val="single" w:sz="2" w:space="0" w:color="auto"/>
            </w:tcBorders>
          </w:tcPr>
          <w:p w14:paraId="353A07EE" w14:textId="77777777" w:rsidR="00786892" w:rsidRDefault="00786892" w:rsidP="00793E3F">
            <w:r>
              <w:t>h-om</w:t>
            </w:r>
          </w:p>
        </w:tc>
        <w:tc>
          <w:tcPr>
            <w:tcW w:w="1559" w:type="dxa"/>
            <w:gridSpan w:val="2"/>
            <w:tcBorders>
              <w:top w:val="nil"/>
              <w:bottom w:val="single" w:sz="2" w:space="0" w:color="auto"/>
            </w:tcBorders>
          </w:tcPr>
          <w:p w14:paraId="0E4EF980" w14:textId="77777777" w:rsidR="00786892" w:rsidRDefault="00786892" w:rsidP="00793E3F">
            <w:r>
              <w:t>1,49</w:t>
            </w:r>
          </w:p>
        </w:tc>
      </w:tr>
      <w:tr w:rsidR="00786892" w14:paraId="7CE8EA5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C0B27" w14:textId="77777777" w:rsidR="00786892" w:rsidRDefault="00786892" w:rsidP="00793E3F"/>
        </w:tc>
        <w:tc>
          <w:tcPr>
            <w:tcW w:w="1276" w:type="dxa"/>
            <w:gridSpan w:val="2"/>
            <w:tcBorders>
              <w:top w:val="nil"/>
              <w:bottom w:val="single" w:sz="2" w:space="0" w:color="auto"/>
            </w:tcBorders>
            <w:vAlign w:val="center"/>
          </w:tcPr>
          <w:p w14:paraId="5A648519"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5D52F72F" w14:textId="77777777" w:rsidR="00786892" w:rsidRDefault="00786892" w:rsidP="00793E3F">
            <w:r>
              <w:t>Mortar -ciment M 50</w:t>
            </w:r>
          </w:p>
        </w:tc>
        <w:tc>
          <w:tcPr>
            <w:tcW w:w="993" w:type="dxa"/>
            <w:gridSpan w:val="2"/>
            <w:tcBorders>
              <w:top w:val="nil"/>
              <w:bottom w:val="single" w:sz="2" w:space="0" w:color="auto"/>
            </w:tcBorders>
          </w:tcPr>
          <w:p w14:paraId="52E1A8FB" w14:textId="77777777" w:rsidR="00786892" w:rsidRDefault="00786892" w:rsidP="00793E3F">
            <w:r>
              <w:t>m3</w:t>
            </w:r>
          </w:p>
        </w:tc>
        <w:tc>
          <w:tcPr>
            <w:tcW w:w="1559" w:type="dxa"/>
            <w:gridSpan w:val="2"/>
            <w:tcBorders>
              <w:top w:val="nil"/>
              <w:bottom w:val="single" w:sz="2" w:space="0" w:color="auto"/>
            </w:tcBorders>
          </w:tcPr>
          <w:p w14:paraId="361C7608" w14:textId="77777777" w:rsidR="00786892" w:rsidRDefault="00786892" w:rsidP="00793E3F">
            <w:r>
              <w:t>0,05</w:t>
            </w:r>
          </w:p>
        </w:tc>
      </w:tr>
      <w:tr w:rsidR="00786892" w14:paraId="65C13B7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7413B5" w14:textId="77777777" w:rsidR="00786892" w:rsidRDefault="00786892" w:rsidP="00793E3F"/>
        </w:tc>
        <w:tc>
          <w:tcPr>
            <w:tcW w:w="1276" w:type="dxa"/>
            <w:gridSpan w:val="2"/>
            <w:tcBorders>
              <w:top w:val="nil"/>
              <w:bottom w:val="single" w:sz="2" w:space="0" w:color="auto"/>
            </w:tcBorders>
            <w:vAlign w:val="center"/>
          </w:tcPr>
          <w:p w14:paraId="1624CE77"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1D115831" w14:textId="77777777" w:rsidR="00786892" w:rsidRDefault="00786892" w:rsidP="00793E3F">
            <w:r>
              <w:t>Automacara 5 tf</w:t>
            </w:r>
          </w:p>
        </w:tc>
        <w:tc>
          <w:tcPr>
            <w:tcW w:w="993" w:type="dxa"/>
            <w:gridSpan w:val="2"/>
            <w:tcBorders>
              <w:top w:val="nil"/>
              <w:bottom w:val="single" w:sz="2" w:space="0" w:color="auto"/>
            </w:tcBorders>
          </w:tcPr>
          <w:p w14:paraId="3D7102AD" w14:textId="77777777" w:rsidR="00786892" w:rsidRDefault="00786892" w:rsidP="00793E3F">
            <w:r>
              <w:t>h-ut</w:t>
            </w:r>
          </w:p>
        </w:tc>
        <w:tc>
          <w:tcPr>
            <w:tcW w:w="1559" w:type="dxa"/>
            <w:gridSpan w:val="2"/>
            <w:tcBorders>
              <w:top w:val="nil"/>
              <w:bottom w:val="single" w:sz="2" w:space="0" w:color="auto"/>
            </w:tcBorders>
          </w:tcPr>
          <w:p w14:paraId="33808D80" w14:textId="77777777" w:rsidR="00786892" w:rsidRDefault="00786892" w:rsidP="00793E3F">
            <w:r>
              <w:t>0,93</w:t>
            </w:r>
          </w:p>
        </w:tc>
      </w:tr>
      <w:tr w:rsidR="00786892" w14:paraId="4FAA1FC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14425D" w14:textId="77777777" w:rsidR="00786892" w:rsidRDefault="00786892" w:rsidP="00793E3F">
            <w:r>
              <w:t>108</w:t>
            </w:r>
          </w:p>
        </w:tc>
        <w:tc>
          <w:tcPr>
            <w:tcW w:w="1276" w:type="dxa"/>
            <w:gridSpan w:val="2"/>
            <w:tcBorders>
              <w:top w:val="single" w:sz="4" w:space="0" w:color="auto"/>
              <w:bottom w:val="single" w:sz="4" w:space="0" w:color="auto"/>
            </w:tcBorders>
          </w:tcPr>
          <w:p w14:paraId="4142D1B6" w14:textId="77777777" w:rsidR="00786892" w:rsidRDefault="00786892" w:rsidP="00793E3F">
            <w:pPr>
              <w:rPr>
                <w:lang w:val="en-US"/>
              </w:rPr>
            </w:pPr>
            <w:r>
              <w:rPr>
                <w:lang w:val="en-US"/>
              </w:rPr>
              <w:t>AcD53B1</w:t>
            </w:r>
          </w:p>
          <w:p w14:paraId="3B740A7C" w14:textId="77777777" w:rsidR="00786892" w:rsidRDefault="00786892" w:rsidP="00793E3F"/>
        </w:tc>
        <w:tc>
          <w:tcPr>
            <w:tcW w:w="4252" w:type="dxa"/>
            <w:gridSpan w:val="3"/>
            <w:tcBorders>
              <w:top w:val="single" w:sz="4" w:space="0" w:color="auto"/>
              <w:bottom w:val="single" w:sz="4" w:space="0" w:color="auto"/>
            </w:tcBorders>
          </w:tcPr>
          <w:p w14:paraId="6DC308F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1.5 m, pentru canalizare, in teren fara apa subterana (</w:t>
            </w:r>
            <w:r>
              <w:t>КЦП</w:t>
            </w:r>
            <w:r w:rsidRPr="00171E7C">
              <w:rPr>
                <w:lang w:val="en-US"/>
              </w:rPr>
              <w:t>2-15-1)</w:t>
            </w:r>
            <w:r w:rsidRPr="00171E7C">
              <w:rPr>
                <w:rFonts w:ascii="Times New Roman CYR" w:hAnsi="Times New Roman CYR" w:cs="Times New Roman CYR"/>
                <w:sz w:val="16"/>
                <w:szCs w:val="16"/>
                <w:lang w:val="en-US"/>
              </w:rPr>
              <w:t xml:space="preserve"> </w:t>
            </w:r>
          </w:p>
          <w:p w14:paraId="6E3AF3D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6A98DB1"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11ADB29E" w14:textId="77777777" w:rsidR="00786892" w:rsidRDefault="00786892" w:rsidP="00793E3F">
            <w:pPr>
              <w:jc w:val="center"/>
            </w:pPr>
            <w:r>
              <w:t>2,00</w:t>
            </w:r>
          </w:p>
        </w:tc>
      </w:tr>
      <w:tr w:rsidR="00786892" w14:paraId="6641833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9200F7" w14:textId="77777777" w:rsidR="00786892" w:rsidRDefault="00786892" w:rsidP="00793E3F"/>
        </w:tc>
        <w:tc>
          <w:tcPr>
            <w:tcW w:w="1276" w:type="dxa"/>
            <w:gridSpan w:val="2"/>
            <w:tcBorders>
              <w:top w:val="nil"/>
              <w:bottom w:val="single" w:sz="2" w:space="0" w:color="auto"/>
            </w:tcBorders>
            <w:vAlign w:val="center"/>
          </w:tcPr>
          <w:p w14:paraId="183BDE3F" w14:textId="77777777" w:rsidR="00786892" w:rsidRDefault="00786892" w:rsidP="00793E3F">
            <w:pPr>
              <w:jc w:val="center"/>
              <w:rPr>
                <w:sz w:val="16"/>
                <w:szCs w:val="16"/>
              </w:rPr>
            </w:pPr>
            <w:r>
              <w:rPr>
                <w:sz w:val="16"/>
                <w:szCs w:val="16"/>
              </w:rPr>
              <w:t>26611264392523</w:t>
            </w:r>
          </w:p>
        </w:tc>
        <w:tc>
          <w:tcPr>
            <w:tcW w:w="4252" w:type="dxa"/>
            <w:gridSpan w:val="3"/>
            <w:tcBorders>
              <w:top w:val="nil"/>
              <w:bottom w:val="single" w:sz="2" w:space="0" w:color="auto"/>
            </w:tcBorders>
          </w:tcPr>
          <w:p w14:paraId="4BC9DA8C" w14:textId="77777777" w:rsidR="00786892" w:rsidRPr="00171E7C" w:rsidRDefault="00786892" w:rsidP="00793E3F">
            <w:pPr>
              <w:rPr>
                <w:lang w:val="en-US"/>
              </w:rPr>
            </w:pPr>
            <w:r w:rsidRPr="00171E7C">
              <w:rPr>
                <w:lang w:val="en-US"/>
              </w:rPr>
              <w:t xml:space="preserve">Placi prefabricate pt. camine </w:t>
            </w:r>
            <w:r>
              <w:t>КЦП</w:t>
            </w:r>
            <w:r w:rsidRPr="00171E7C">
              <w:rPr>
                <w:lang w:val="en-US"/>
              </w:rPr>
              <w:t>2-15-1</w:t>
            </w:r>
          </w:p>
        </w:tc>
        <w:tc>
          <w:tcPr>
            <w:tcW w:w="993" w:type="dxa"/>
            <w:gridSpan w:val="2"/>
            <w:tcBorders>
              <w:top w:val="nil"/>
              <w:bottom w:val="single" w:sz="2" w:space="0" w:color="auto"/>
            </w:tcBorders>
          </w:tcPr>
          <w:p w14:paraId="19D20786" w14:textId="77777777" w:rsidR="00786892" w:rsidRDefault="00786892" w:rsidP="00793E3F">
            <w:r>
              <w:t>buc</w:t>
            </w:r>
          </w:p>
        </w:tc>
        <w:tc>
          <w:tcPr>
            <w:tcW w:w="1559" w:type="dxa"/>
            <w:gridSpan w:val="2"/>
            <w:tcBorders>
              <w:top w:val="nil"/>
              <w:bottom w:val="single" w:sz="2" w:space="0" w:color="auto"/>
            </w:tcBorders>
          </w:tcPr>
          <w:p w14:paraId="29777147" w14:textId="77777777" w:rsidR="00786892" w:rsidRDefault="00786892" w:rsidP="00793E3F">
            <w:r>
              <w:t>2,00</w:t>
            </w:r>
          </w:p>
        </w:tc>
      </w:tr>
      <w:tr w:rsidR="00786892" w14:paraId="060E238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53A753" w14:textId="77777777" w:rsidR="00786892" w:rsidRDefault="00786892" w:rsidP="00793E3F">
            <w:r>
              <w:t>109</w:t>
            </w:r>
          </w:p>
        </w:tc>
        <w:tc>
          <w:tcPr>
            <w:tcW w:w="1276" w:type="dxa"/>
            <w:gridSpan w:val="2"/>
            <w:tcBorders>
              <w:top w:val="single" w:sz="4" w:space="0" w:color="auto"/>
              <w:bottom w:val="single" w:sz="4" w:space="0" w:color="auto"/>
            </w:tcBorders>
          </w:tcPr>
          <w:p w14:paraId="76470CE4" w14:textId="77777777" w:rsidR="00786892" w:rsidRDefault="00786892" w:rsidP="00793E3F">
            <w:pPr>
              <w:rPr>
                <w:lang w:val="en-US"/>
              </w:rPr>
            </w:pPr>
            <w:r>
              <w:rPr>
                <w:lang w:val="en-US"/>
              </w:rPr>
              <w:t>AcD53B</w:t>
            </w:r>
          </w:p>
          <w:p w14:paraId="1EC67CD8" w14:textId="77777777" w:rsidR="00786892" w:rsidRDefault="00786892" w:rsidP="00793E3F"/>
        </w:tc>
        <w:tc>
          <w:tcPr>
            <w:tcW w:w="4252" w:type="dxa"/>
            <w:gridSpan w:val="3"/>
            <w:tcBorders>
              <w:top w:val="single" w:sz="4" w:space="0" w:color="auto"/>
              <w:bottom w:val="single" w:sz="4" w:space="0" w:color="auto"/>
            </w:tcBorders>
          </w:tcPr>
          <w:p w14:paraId="3FB0213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1,5 m, in teren fara apa subterana  (</w:t>
            </w:r>
            <w:r>
              <w:t>КЦП</w:t>
            </w:r>
            <w:r w:rsidRPr="00171E7C">
              <w:rPr>
                <w:lang w:val="en-US"/>
              </w:rPr>
              <w:t>2-15-2)</w:t>
            </w:r>
            <w:r w:rsidRPr="00171E7C">
              <w:rPr>
                <w:rFonts w:ascii="Times New Roman CYR" w:hAnsi="Times New Roman CYR" w:cs="Times New Roman CYR"/>
                <w:sz w:val="16"/>
                <w:szCs w:val="16"/>
                <w:lang w:val="en-US"/>
              </w:rPr>
              <w:t xml:space="preserve"> </w:t>
            </w:r>
          </w:p>
          <w:p w14:paraId="62F818E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2DFED12"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4396AA40" w14:textId="77777777" w:rsidR="00786892" w:rsidRDefault="00786892" w:rsidP="00793E3F">
            <w:pPr>
              <w:jc w:val="center"/>
            </w:pPr>
            <w:r>
              <w:t>0,54</w:t>
            </w:r>
          </w:p>
        </w:tc>
      </w:tr>
      <w:tr w:rsidR="00786892" w14:paraId="2ACF958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4E5ED" w14:textId="77777777" w:rsidR="00786892" w:rsidRDefault="00786892" w:rsidP="00793E3F"/>
        </w:tc>
        <w:tc>
          <w:tcPr>
            <w:tcW w:w="1276" w:type="dxa"/>
            <w:gridSpan w:val="2"/>
            <w:tcBorders>
              <w:top w:val="nil"/>
              <w:bottom w:val="single" w:sz="2" w:space="0" w:color="auto"/>
            </w:tcBorders>
            <w:vAlign w:val="center"/>
          </w:tcPr>
          <w:p w14:paraId="0AA59BAE"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E5208E1" w14:textId="77777777" w:rsidR="00786892" w:rsidRDefault="00786892" w:rsidP="00793E3F">
            <w:r>
              <w:t>Instalator alimentari apa</w:t>
            </w:r>
          </w:p>
        </w:tc>
        <w:tc>
          <w:tcPr>
            <w:tcW w:w="993" w:type="dxa"/>
            <w:gridSpan w:val="2"/>
            <w:tcBorders>
              <w:top w:val="nil"/>
              <w:bottom w:val="single" w:sz="2" w:space="0" w:color="auto"/>
            </w:tcBorders>
          </w:tcPr>
          <w:p w14:paraId="7C2B48B9" w14:textId="77777777" w:rsidR="00786892" w:rsidRDefault="00786892" w:rsidP="00793E3F">
            <w:r>
              <w:t>h-om</w:t>
            </w:r>
          </w:p>
        </w:tc>
        <w:tc>
          <w:tcPr>
            <w:tcW w:w="1559" w:type="dxa"/>
            <w:gridSpan w:val="2"/>
            <w:tcBorders>
              <w:top w:val="nil"/>
              <w:bottom w:val="single" w:sz="2" w:space="0" w:color="auto"/>
            </w:tcBorders>
          </w:tcPr>
          <w:p w14:paraId="2391C8C3" w14:textId="77777777" w:rsidR="00786892" w:rsidRDefault="00786892" w:rsidP="00793E3F">
            <w:r>
              <w:t>4,97</w:t>
            </w:r>
          </w:p>
        </w:tc>
      </w:tr>
      <w:tr w:rsidR="00786892" w14:paraId="5147A6D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A7B706" w14:textId="77777777" w:rsidR="00786892" w:rsidRDefault="00786892" w:rsidP="00793E3F"/>
        </w:tc>
        <w:tc>
          <w:tcPr>
            <w:tcW w:w="1276" w:type="dxa"/>
            <w:gridSpan w:val="2"/>
            <w:tcBorders>
              <w:top w:val="nil"/>
              <w:bottom w:val="single" w:sz="2" w:space="0" w:color="auto"/>
            </w:tcBorders>
            <w:vAlign w:val="center"/>
          </w:tcPr>
          <w:p w14:paraId="55256BB9"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17A26C81" w14:textId="77777777" w:rsidR="00786892" w:rsidRDefault="00786892" w:rsidP="00793E3F">
            <w:r>
              <w:t>Muncitor deservire CM</w:t>
            </w:r>
          </w:p>
        </w:tc>
        <w:tc>
          <w:tcPr>
            <w:tcW w:w="993" w:type="dxa"/>
            <w:gridSpan w:val="2"/>
            <w:tcBorders>
              <w:top w:val="nil"/>
              <w:bottom w:val="single" w:sz="2" w:space="0" w:color="auto"/>
            </w:tcBorders>
          </w:tcPr>
          <w:p w14:paraId="4D29519A" w14:textId="77777777" w:rsidR="00786892" w:rsidRDefault="00786892" w:rsidP="00793E3F">
            <w:r>
              <w:t>h-om</w:t>
            </w:r>
          </w:p>
        </w:tc>
        <w:tc>
          <w:tcPr>
            <w:tcW w:w="1559" w:type="dxa"/>
            <w:gridSpan w:val="2"/>
            <w:tcBorders>
              <w:top w:val="nil"/>
              <w:bottom w:val="single" w:sz="2" w:space="0" w:color="auto"/>
            </w:tcBorders>
          </w:tcPr>
          <w:p w14:paraId="452C5863" w14:textId="77777777" w:rsidR="00786892" w:rsidRDefault="00786892" w:rsidP="00793E3F">
            <w:r>
              <w:t>1,49</w:t>
            </w:r>
          </w:p>
        </w:tc>
      </w:tr>
      <w:tr w:rsidR="00786892" w14:paraId="6A22095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7FD30" w14:textId="77777777" w:rsidR="00786892" w:rsidRDefault="00786892" w:rsidP="00793E3F"/>
        </w:tc>
        <w:tc>
          <w:tcPr>
            <w:tcW w:w="1276" w:type="dxa"/>
            <w:gridSpan w:val="2"/>
            <w:tcBorders>
              <w:top w:val="nil"/>
              <w:bottom w:val="single" w:sz="2" w:space="0" w:color="auto"/>
            </w:tcBorders>
            <w:vAlign w:val="center"/>
          </w:tcPr>
          <w:p w14:paraId="2D19030A"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33965FFD" w14:textId="77777777" w:rsidR="00786892" w:rsidRDefault="00786892" w:rsidP="00793E3F">
            <w:r>
              <w:t>Mortar -ciment M 50</w:t>
            </w:r>
          </w:p>
        </w:tc>
        <w:tc>
          <w:tcPr>
            <w:tcW w:w="993" w:type="dxa"/>
            <w:gridSpan w:val="2"/>
            <w:tcBorders>
              <w:top w:val="nil"/>
              <w:bottom w:val="single" w:sz="2" w:space="0" w:color="auto"/>
            </w:tcBorders>
          </w:tcPr>
          <w:p w14:paraId="2AED4015" w14:textId="77777777" w:rsidR="00786892" w:rsidRDefault="00786892" w:rsidP="00793E3F">
            <w:r>
              <w:t>m3</w:t>
            </w:r>
          </w:p>
        </w:tc>
        <w:tc>
          <w:tcPr>
            <w:tcW w:w="1559" w:type="dxa"/>
            <w:gridSpan w:val="2"/>
            <w:tcBorders>
              <w:top w:val="nil"/>
              <w:bottom w:val="single" w:sz="2" w:space="0" w:color="auto"/>
            </w:tcBorders>
          </w:tcPr>
          <w:p w14:paraId="6AC030EE" w14:textId="77777777" w:rsidR="00786892" w:rsidRDefault="00786892" w:rsidP="00793E3F">
            <w:r>
              <w:t>0,05</w:t>
            </w:r>
          </w:p>
        </w:tc>
      </w:tr>
      <w:tr w:rsidR="00786892" w14:paraId="016A5F2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DBB4E" w14:textId="77777777" w:rsidR="00786892" w:rsidRDefault="00786892" w:rsidP="00793E3F"/>
        </w:tc>
        <w:tc>
          <w:tcPr>
            <w:tcW w:w="1276" w:type="dxa"/>
            <w:gridSpan w:val="2"/>
            <w:tcBorders>
              <w:top w:val="nil"/>
              <w:bottom w:val="single" w:sz="2" w:space="0" w:color="auto"/>
            </w:tcBorders>
            <w:vAlign w:val="center"/>
          </w:tcPr>
          <w:p w14:paraId="0D97719C"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05EE3216" w14:textId="77777777" w:rsidR="00786892" w:rsidRDefault="00786892" w:rsidP="00793E3F">
            <w:r>
              <w:t>Automacara 5 tf</w:t>
            </w:r>
          </w:p>
        </w:tc>
        <w:tc>
          <w:tcPr>
            <w:tcW w:w="993" w:type="dxa"/>
            <w:gridSpan w:val="2"/>
            <w:tcBorders>
              <w:top w:val="nil"/>
              <w:bottom w:val="single" w:sz="2" w:space="0" w:color="auto"/>
            </w:tcBorders>
          </w:tcPr>
          <w:p w14:paraId="1E042340" w14:textId="77777777" w:rsidR="00786892" w:rsidRDefault="00786892" w:rsidP="00793E3F">
            <w:r>
              <w:t>h-ut</w:t>
            </w:r>
          </w:p>
        </w:tc>
        <w:tc>
          <w:tcPr>
            <w:tcW w:w="1559" w:type="dxa"/>
            <w:gridSpan w:val="2"/>
            <w:tcBorders>
              <w:top w:val="nil"/>
              <w:bottom w:val="single" w:sz="2" w:space="0" w:color="auto"/>
            </w:tcBorders>
          </w:tcPr>
          <w:p w14:paraId="1FC91D00" w14:textId="77777777" w:rsidR="00786892" w:rsidRDefault="00786892" w:rsidP="00793E3F">
            <w:r>
              <w:t>0,93</w:t>
            </w:r>
          </w:p>
        </w:tc>
      </w:tr>
      <w:tr w:rsidR="00786892" w14:paraId="166D563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D1CA1D" w14:textId="77777777" w:rsidR="00786892" w:rsidRDefault="00786892" w:rsidP="00793E3F">
            <w:r>
              <w:t>110</w:t>
            </w:r>
          </w:p>
        </w:tc>
        <w:tc>
          <w:tcPr>
            <w:tcW w:w="1276" w:type="dxa"/>
            <w:gridSpan w:val="2"/>
            <w:tcBorders>
              <w:top w:val="single" w:sz="4" w:space="0" w:color="auto"/>
              <w:bottom w:val="single" w:sz="4" w:space="0" w:color="auto"/>
            </w:tcBorders>
          </w:tcPr>
          <w:p w14:paraId="53439E0A" w14:textId="77777777" w:rsidR="00786892" w:rsidRDefault="00786892" w:rsidP="00793E3F">
            <w:pPr>
              <w:rPr>
                <w:lang w:val="en-US"/>
              </w:rPr>
            </w:pPr>
            <w:r>
              <w:rPr>
                <w:lang w:val="en-US"/>
              </w:rPr>
              <w:t>AcD53B1</w:t>
            </w:r>
          </w:p>
          <w:p w14:paraId="6412D353" w14:textId="77777777" w:rsidR="00786892" w:rsidRDefault="00786892" w:rsidP="00793E3F"/>
        </w:tc>
        <w:tc>
          <w:tcPr>
            <w:tcW w:w="4252" w:type="dxa"/>
            <w:gridSpan w:val="3"/>
            <w:tcBorders>
              <w:top w:val="single" w:sz="4" w:space="0" w:color="auto"/>
              <w:bottom w:val="single" w:sz="4" w:space="0" w:color="auto"/>
            </w:tcBorders>
          </w:tcPr>
          <w:p w14:paraId="4142145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1.5 m, pentru canalizare, in teren fara apa subterana (</w:t>
            </w:r>
            <w:r>
              <w:t>КЦП</w:t>
            </w:r>
            <w:r w:rsidRPr="00171E7C">
              <w:rPr>
                <w:lang w:val="en-US"/>
              </w:rPr>
              <w:t>2-15-2)</w:t>
            </w:r>
            <w:r w:rsidRPr="00171E7C">
              <w:rPr>
                <w:rFonts w:ascii="Times New Roman CYR" w:hAnsi="Times New Roman CYR" w:cs="Times New Roman CYR"/>
                <w:sz w:val="16"/>
                <w:szCs w:val="16"/>
                <w:lang w:val="en-US"/>
              </w:rPr>
              <w:t xml:space="preserve"> </w:t>
            </w:r>
          </w:p>
          <w:p w14:paraId="1F13D4E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6DB86B2"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3ECB4044" w14:textId="77777777" w:rsidR="00786892" w:rsidRDefault="00786892" w:rsidP="00793E3F">
            <w:pPr>
              <w:jc w:val="center"/>
            </w:pPr>
            <w:r>
              <w:t>2,00</w:t>
            </w:r>
          </w:p>
        </w:tc>
      </w:tr>
      <w:tr w:rsidR="00786892" w14:paraId="2B38A81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1F3FD" w14:textId="77777777" w:rsidR="00786892" w:rsidRDefault="00786892" w:rsidP="00793E3F"/>
        </w:tc>
        <w:tc>
          <w:tcPr>
            <w:tcW w:w="1276" w:type="dxa"/>
            <w:gridSpan w:val="2"/>
            <w:tcBorders>
              <w:top w:val="nil"/>
              <w:bottom w:val="single" w:sz="2" w:space="0" w:color="auto"/>
            </w:tcBorders>
            <w:vAlign w:val="center"/>
          </w:tcPr>
          <w:p w14:paraId="294A39F5" w14:textId="77777777" w:rsidR="00786892" w:rsidRDefault="00786892" w:rsidP="00793E3F">
            <w:pPr>
              <w:jc w:val="center"/>
              <w:rPr>
                <w:sz w:val="16"/>
                <w:szCs w:val="16"/>
              </w:rPr>
            </w:pPr>
            <w:r>
              <w:rPr>
                <w:sz w:val="16"/>
                <w:szCs w:val="16"/>
              </w:rPr>
              <w:t>26611264393523</w:t>
            </w:r>
          </w:p>
        </w:tc>
        <w:tc>
          <w:tcPr>
            <w:tcW w:w="4252" w:type="dxa"/>
            <w:gridSpan w:val="3"/>
            <w:tcBorders>
              <w:top w:val="nil"/>
              <w:bottom w:val="single" w:sz="2" w:space="0" w:color="auto"/>
            </w:tcBorders>
          </w:tcPr>
          <w:p w14:paraId="1F9E2806" w14:textId="77777777" w:rsidR="00786892" w:rsidRPr="00171E7C" w:rsidRDefault="00786892" w:rsidP="00793E3F">
            <w:pPr>
              <w:rPr>
                <w:lang w:val="en-US"/>
              </w:rPr>
            </w:pPr>
            <w:r w:rsidRPr="00171E7C">
              <w:rPr>
                <w:lang w:val="en-US"/>
              </w:rPr>
              <w:t xml:space="preserve">Placi prefabricate pt. camine </w:t>
            </w:r>
            <w:r>
              <w:t>КЦП</w:t>
            </w:r>
            <w:r w:rsidRPr="00171E7C">
              <w:rPr>
                <w:lang w:val="en-US"/>
              </w:rPr>
              <w:t>2-15-2</w:t>
            </w:r>
          </w:p>
        </w:tc>
        <w:tc>
          <w:tcPr>
            <w:tcW w:w="993" w:type="dxa"/>
            <w:gridSpan w:val="2"/>
            <w:tcBorders>
              <w:top w:val="nil"/>
              <w:bottom w:val="single" w:sz="2" w:space="0" w:color="auto"/>
            </w:tcBorders>
          </w:tcPr>
          <w:p w14:paraId="1172349E" w14:textId="77777777" w:rsidR="00786892" w:rsidRDefault="00786892" w:rsidP="00793E3F">
            <w:r>
              <w:t>buc</w:t>
            </w:r>
          </w:p>
        </w:tc>
        <w:tc>
          <w:tcPr>
            <w:tcW w:w="1559" w:type="dxa"/>
            <w:gridSpan w:val="2"/>
            <w:tcBorders>
              <w:top w:val="nil"/>
              <w:bottom w:val="single" w:sz="2" w:space="0" w:color="auto"/>
            </w:tcBorders>
          </w:tcPr>
          <w:p w14:paraId="65593AFB" w14:textId="77777777" w:rsidR="00786892" w:rsidRDefault="00786892" w:rsidP="00793E3F">
            <w:r>
              <w:t>2,00</w:t>
            </w:r>
          </w:p>
        </w:tc>
      </w:tr>
      <w:tr w:rsidR="00786892" w14:paraId="2BE4874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96672F" w14:textId="77777777" w:rsidR="00786892" w:rsidRDefault="00786892" w:rsidP="00793E3F">
            <w:r>
              <w:lastRenderedPageBreak/>
              <w:t>111</w:t>
            </w:r>
          </w:p>
        </w:tc>
        <w:tc>
          <w:tcPr>
            <w:tcW w:w="1276" w:type="dxa"/>
            <w:gridSpan w:val="2"/>
            <w:tcBorders>
              <w:top w:val="single" w:sz="4" w:space="0" w:color="auto"/>
              <w:bottom w:val="single" w:sz="4" w:space="0" w:color="auto"/>
            </w:tcBorders>
          </w:tcPr>
          <w:p w14:paraId="20013936" w14:textId="77777777" w:rsidR="00786892" w:rsidRDefault="00786892" w:rsidP="00793E3F">
            <w:pPr>
              <w:rPr>
                <w:lang w:val="en-US"/>
              </w:rPr>
            </w:pPr>
            <w:r>
              <w:rPr>
                <w:lang w:val="en-US"/>
              </w:rPr>
              <w:t>AcD53C</w:t>
            </w:r>
          </w:p>
          <w:p w14:paraId="69FC9CDD" w14:textId="77777777" w:rsidR="00786892" w:rsidRDefault="00786892" w:rsidP="00793E3F"/>
        </w:tc>
        <w:tc>
          <w:tcPr>
            <w:tcW w:w="4252" w:type="dxa"/>
            <w:gridSpan w:val="3"/>
            <w:tcBorders>
              <w:top w:val="single" w:sz="4" w:space="0" w:color="auto"/>
              <w:bottom w:val="single" w:sz="4" w:space="0" w:color="auto"/>
            </w:tcBorders>
          </w:tcPr>
          <w:p w14:paraId="1B1AB8B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2,0 m, in teren fara apa subterana  (</w:t>
            </w:r>
            <w:r>
              <w:t>КЦП</w:t>
            </w:r>
            <w:r w:rsidRPr="00171E7C">
              <w:rPr>
                <w:lang w:val="en-US"/>
              </w:rPr>
              <w:t>1-20-1)</w:t>
            </w:r>
            <w:r w:rsidRPr="00171E7C">
              <w:rPr>
                <w:rFonts w:ascii="Times New Roman CYR" w:hAnsi="Times New Roman CYR" w:cs="Times New Roman CYR"/>
                <w:sz w:val="16"/>
                <w:szCs w:val="16"/>
                <w:lang w:val="en-US"/>
              </w:rPr>
              <w:t xml:space="preserve"> </w:t>
            </w:r>
          </w:p>
          <w:p w14:paraId="6B2DADB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26EC9EE"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7F4597FB" w14:textId="77777777" w:rsidR="00786892" w:rsidRDefault="00786892" w:rsidP="00793E3F">
            <w:pPr>
              <w:jc w:val="center"/>
            </w:pPr>
            <w:r>
              <w:t>1,02</w:t>
            </w:r>
          </w:p>
        </w:tc>
      </w:tr>
      <w:tr w:rsidR="00786892" w14:paraId="393208A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7460C" w14:textId="77777777" w:rsidR="00786892" w:rsidRDefault="00786892" w:rsidP="00793E3F"/>
        </w:tc>
        <w:tc>
          <w:tcPr>
            <w:tcW w:w="1276" w:type="dxa"/>
            <w:gridSpan w:val="2"/>
            <w:tcBorders>
              <w:top w:val="nil"/>
              <w:bottom w:val="single" w:sz="2" w:space="0" w:color="auto"/>
            </w:tcBorders>
            <w:vAlign w:val="center"/>
          </w:tcPr>
          <w:p w14:paraId="72B73996"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A2919D0" w14:textId="77777777" w:rsidR="00786892" w:rsidRDefault="00786892" w:rsidP="00793E3F">
            <w:r>
              <w:t>Instalator alimentari apa</w:t>
            </w:r>
          </w:p>
        </w:tc>
        <w:tc>
          <w:tcPr>
            <w:tcW w:w="993" w:type="dxa"/>
            <w:gridSpan w:val="2"/>
            <w:tcBorders>
              <w:top w:val="nil"/>
              <w:bottom w:val="single" w:sz="2" w:space="0" w:color="auto"/>
            </w:tcBorders>
          </w:tcPr>
          <w:p w14:paraId="15D0372D" w14:textId="77777777" w:rsidR="00786892" w:rsidRDefault="00786892" w:rsidP="00793E3F">
            <w:r>
              <w:t>h-om</w:t>
            </w:r>
          </w:p>
        </w:tc>
        <w:tc>
          <w:tcPr>
            <w:tcW w:w="1559" w:type="dxa"/>
            <w:gridSpan w:val="2"/>
            <w:tcBorders>
              <w:top w:val="nil"/>
              <w:bottom w:val="single" w:sz="2" w:space="0" w:color="auto"/>
            </w:tcBorders>
          </w:tcPr>
          <w:p w14:paraId="6FE18180" w14:textId="77777777" w:rsidR="00786892" w:rsidRDefault="00786892" w:rsidP="00793E3F">
            <w:r>
              <w:t>7,14</w:t>
            </w:r>
          </w:p>
        </w:tc>
      </w:tr>
      <w:tr w:rsidR="00786892" w14:paraId="4A362C4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81EF84" w14:textId="77777777" w:rsidR="00786892" w:rsidRDefault="00786892" w:rsidP="00793E3F"/>
        </w:tc>
        <w:tc>
          <w:tcPr>
            <w:tcW w:w="1276" w:type="dxa"/>
            <w:gridSpan w:val="2"/>
            <w:tcBorders>
              <w:top w:val="nil"/>
              <w:bottom w:val="single" w:sz="2" w:space="0" w:color="auto"/>
            </w:tcBorders>
            <w:vAlign w:val="center"/>
          </w:tcPr>
          <w:p w14:paraId="46CE6B6D"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77FC1195" w14:textId="77777777" w:rsidR="00786892" w:rsidRDefault="00786892" w:rsidP="00793E3F">
            <w:r>
              <w:t>Muncitor deservire CM</w:t>
            </w:r>
          </w:p>
        </w:tc>
        <w:tc>
          <w:tcPr>
            <w:tcW w:w="993" w:type="dxa"/>
            <w:gridSpan w:val="2"/>
            <w:tcBorders>
              <w:top w:val="nil"/>
              <w:bottom w:val="single" w:sz="2" w:space="0" w:color="auto"/>
            </w:tcBorders>
          </w:tcPr>
          <w:p w14:paraId="1C3B6AEE" w14:textId="77777777" w:rsidR="00786892" w:rsidRDefault="00786892" w:rsidP="00793E3F">
            <w:r>
              <w:t>h-om</w:t>
            </w:r>
          </w:p>
        </w:tc>
        <w:tc>
          <w:tcPr>
            <w:tcW w:w="1559" w:type="dxa"/>
            <w:gridSpan w:val="2"/>
            <w:tcBorders>
              <w:top w:val="nil"/>
              <w:bottom w:val="single" w:sz="2" w:space="0" w:color="auto"/>
            </w:tcBorders>
          </w:tcPr>
          <w:p w14:paraId="2E81F238" w14:textId="77777777" w:rsidR="00786892" w:rsidRDefault="00786892" w:rsidP="00793E3F">
            <w:r>
              <w:t>2,14</w:t>
            </w:r>
          </w:p>
        </w:tc>
      </w:tr>
      <w:tr w:rsidR="00786892" w14:paraId="31A36D6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4E7DA3" w14:textId="77777777" w:rsidR="00786892" w:rsidRDefault="00786892" w:rsidP="00793E3F"/>
        </w:tc>
        <w:tc>
          <w:tcPr>
            <w:tcW w:w="1276" w:type="dxa"/>
            <w:gridSpan w:val="2"/>
            <w:tcBorders>
              <w:top w:val="nil"/>
              <w:bottom w:val="single" w:sz="2" w:space="0" w:color="auto"/>
            </w:tcBorders>
            <w:vAlign w:val="center"/>
          </w:tcPr>
          <w:p w14:paraId="2D368CC4"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20C2F7AC" w14:textId="77777777" w:rsidR="00786892" w:rsidRDefault="00786892" w:rsidP="00793E3F">
            <w:r>
              <w:t>Mortar -ciment M 50</w:t>
            </w:r>
          </w:p>
        </w:tc>
        <w:tc>
          <w:tcPr>
            <w:tcW w:w="993" w:type="dxa"/>
            <w:gridSpan w:val="2"/>
            <w:tcBorders>
              <w:top w:val="nil"/>
              <w:bottom w:val="single" w:sz="2" w:space="0" w:color="auto"/>
            </w:tcBorders>
          </w:tcPr>
          <w:p w14:paraId="72A44B5C" w14:textId="77777777" w:rsidR="00786892" w:rsidRDefault="00786892" w:rsidP="00793E3F">
            <w:r>
              <w:t>m3</w:t>
            </w:r>
          </w:p>
        </w:tc>
        <w:tc>
          <w:tcPr>
            <w:tcW w:w="1559" w:type="dxa"/>
            <w:gridSpan w:val="2"/>
            <w:tcBorders>
              <w:top w:val="nil"/>
              <w:bottom w:val="single" w:sz="2" w:space="0" w:color="auto"/>
            </w:tcBorders>
          </w:tcPr>
          <w:p w14:paraId="23EC0C5F" w14:textId="77777777" w:rsidR="00786892" w:rsidRDefault="00786892" w:rsidP="00793E3F">
            <w:r>
              <w:t>0,08</w:t>
            </w:r>
          </w:p>
        </w:tc>
      </w:tr>
      <w:tr w:rsidR="00786892" w14:paraId="371AC8D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A900E7" w14:textId="77777777" w:rsidR="00786892" w:rsidRDefault="00786892" w:rsidP="00793E3F"/>
        </w:tc>
        <w:tc>
          <w:tcPr>
            <w:tcW w:w="1276" w:type="dxa"/>
            <w:gridSpan w:val="2"/>
            <w:tcBorders>
              <w:top w:val="nil"/>
              <w:bottom w:val="single" w:sz="2" w:space="0" w:color="auto"/>
            </w:tcBorders>
            <w:vAlign w:val="center"/>
          </w:tcPr>
          <w:p w14:paraId="1F947AC2"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1E3619FA" w14:textId="77777777" w:rsidR="00786892" w:rsidRDefault="00786892" w:rsidP="00793E3F">
            <w:r>
              <w:t>Automacara 5 tf</w:t>
            </w:r>
          </w:p>
        </w:tc>
        <w:tc>
          <w:tcPr>
            <w:tcW w:w="993" w:type="dxa"/>
            <w:gridSpan w:val="2"/>
            <w:tcBorders>
              <w:top w:val="nil"/>
              <w:bottom w:val="single" w:sz="2" w:space="0" w:color="auto"/>
            </w:tcBorders>
          </w:tcPr>
          <w:p w14:paraId="1C8F59D3" w14:textId="77777777" w:rsidR="00786892" w:rsidRDefault="00786892" w:rsidP="00793E3F">
            <w:r>
              <w:t>h-ut</w:t>
            </w:r>
          </w:p>
        </w:tc>
        <w:tc>
          <w:tcPr>
            <w:tcW w:w="1559" w:type="dxa"/>
            <w:gridSpan w:val="2"/>
            <w:tcBorders>
              <w:top w:val="nil"/>
              <w:bottom w:val="single" w:sz="2" w:space="0" w:color="auto"/>
            </w:tcBorders>
          </w:tcPr>
          <w:p w14:paraId="4275AA80" w14:textId="77777777" w:rsidR="00786892" w:rsidRDefault="00786892" w:rsidP="00793E3F">
            <w:r>
              <w:t>1,75</w:t>
            </w:r>
          </w:p>
        </w:tc>
      </w:tr>
      <w:tr w:rsidR="00786892" w14:paraId="1C2D334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97BFDE" w14:textId="77777777" w:rsidR="00786892" w:rsidRDefault="00786892" w:rsidP="00793E3F">
            <w:r>
              <w:t>112</w:t>
            </w:r>
          </w:p>
        </w:tc>
        <w:tc>
          <w:tcPr>
            <w:tcW w:w="1276" w:type="dxa"/>
            <w:gridSpan w:val="2"/>
            <w:tcBorders>
              <w:top w:val="single" w:sz="4" w:space="0" w:color="auto"/>
              <w:bottom w:val="single" w:sz="4" w:space="0" w:color="auto"/>
            </w:tcBorders>
          </w:tcPr>
          <w:p w14:paraId="6DA8605E" w14:textId="77777777" w:rsidR="00786892" w:rsidRDefault="00786892" w:rsidP="00793E3F">
            <w:pPr>
              <w:rPr>
                <w:lang w:val="en-US"/>
              </w:rPr>
            </w:pPr>
            <w:r>
              <w:rPr>
                <w:lang w:val="en-US"/>
              </w:rPr>
              <w:t>AcD53C1</w:t>
            </w:r>
          </w:p>
          <w:p w14:paraId="6F85E33E" w14:textId="77777777" w:rsidR="00786892" w:rsidRDefault="00786892" w:rsidP="00793E3F"/>
        </w:tc>
        <w:tc>
          <w:tcPr>
            <w:tcW w:w="4252" w:type="dxa"/>
            <w:gridSpan w:val="3"/>
            <w:tcBorders>
              <w:top w:val="single" w:sz="4" w:space="0" w:color="auto"/>
              <w:bottom w:val="single" w:sz="4" w:space="0" w:color="auto"/>
            </w:tcBorders>
          </w:tcPr>
          <w:p w14:paraId="7E6BAD5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2,0 m, pentru canalizare, in teren fara apa subterana (</w:t>
            </w:r>
            <w:r>
              <w:t>КЦП</w:t>
            </w:r>
            <w:r w:rsidRPr="00171E7C">
              <w:rPr>
                <w:lang w:val="en-US"/>
              </w:rPr>
              <w:t>1-20-1)</w:t>
            </w:r>
            <w:r w:rsidRPr="00171E7C">
              <w:rPr>
                <w:rFonts w:ascii="Times New Roman CYR" w:hAnsi="Times New Roman CYR" w:cs="Times New Roman CYR"/>
                <w:sz w:val="16"/>
                <w:szCs w:val="16"/>
                <w:lang w:val="en-US"/>
              </w:rPr>
              <w:t xml:space="preserve"> </w:t>
            </w:r>
          </w:p>
          <w:p w14:paraId="03E5F17F"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76E579A"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4F2366D7" w14:textId="77777777" w:rsidR="00786892" w:rsidRDefault="00786892" w:rsidP="00793E3F">
            <w:pPr>
              <w:jc w:val="center"/>
            </w:pPr>
            <w:r>
              <w:t>2,00</w:t>
            </w:r>
          </w:p>
        </w:tc>
      </w:tr>
      <w:tr w:rsidR="00786892" w14:paraId="6E60428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14F739" w14:textId="77777777" w:rsidR="00786892" w:rsidRDefault="00786892" w:rsidP="00793E3F"/>
        </w:tc>
        <w:tc>
          <w:tcPr>
            <w:tcW w:w="1276" w:type="dxa"/>
            <w:gridSpan w:val="2"/>
            <w:tcBorders>
              <w:top w:val="nil"/>
              <w:bottom w:val="single" w:sz="2" w:space="0" w:color="auto"/>
            </w:tcBorders>
            <w:vAlign w:val="center"/>
          </w:tcPr>
          <w:p w14:paraId="785D03AB" w14:textId="77777777" w:rsidR="00786892" w:rsidRDefault="00786892" w:rsidP="00793E3F">
            <w:pPr>
              <w:jc w:val="center"/>
              <w:rPr>
                <w:sz w:val="16"/>
                <w:szCs w:val="16"/>
              </w:rPr>
            </w:pPr>
            <w:r>
              <w:rPr>
                <w:sz w:val="16"/>
                <w:szCs w:val="16"/>
              </w:rPr>
              <w:t>26611264333012</w:t>
            </w:r>
          </w:p>
        </w:tc>
        <w:tc>
          <w:tcPr>
            <w:tcW w:w="4252" w:type="dxa"/>
            <w:gridSpan w:val="3"/>
            <w:tcBorders>
              <w:top w:val="nil"/>
              <w:bottom w:val="single" w:sz="2" w:space="0" w:color="auto"/>
            </w:tcBorders>
          </w:tcPr>
          <w:p w14:paraId="2362BFA4" w14:textId="77777777" w:rsidR="00786892" w:rsidRPr="00171E7C" w:rsidRDefault="00786892" w:rsidP="00793E3F">
            <w:pPr>
              <w:rPr>
                <w:lang w:val="en-US"/>
              </w:rPr>
            </w:pPr>
            <w:r w:rsidRPr="00171E7C">
              <w:rPr>
                <w:lang w:val="en-US"/>
              </w:rPr>
              <w:t xml:space="preserve">Placi prefabricate pt. camine </w:t>
            </w:r>
            <w:r>
              <w:t>КЦП</w:t>
            </w:r>
            <w:r w:rsidRPr="00171E7C">
              <w:rPr>
                <w:lang w:val="en-US"/>
              </w:rPr>
              <w:t>1-20-1</w:t>
            </w:r>
          </w:p>
        </w:tc>
        <w:tc>
          <w:tcPr>
            <w:tcW w:w="993" w:type="dxa"/>
            <w:gridSpan w:val="2"/>
            <w:tcBorders>
              <w:top w:val="nil"/>
              <w:bottom w:val="single" w:sz="2" w:space="0" w:color="auto"/>
            </w:tcBorders>
          </w:tcPr>
          <w:p w14:paraId="1E5ECE9F" w14:textId="77777777" w:rsidR="00786892" w:rsidRDefault="00786892" w:rsidP="00793E3F">
            <w:r>
              <w:t>buc</w:t>
            </w:r>
          </w:p>
        </w:tc>
        <w:tc>
          <w:tcPr>
            <w:tcW w:w="1559" w:type="dxa"/>
            <w:gridSpan w:val="2"/>
            <w:tcBorders>
              <w:top w:val="nil"/>
              <w:bottom w:val="single" w:sz="2" w:space="0" w:color="auto"/>
            </w:tcBorders>
          </w:tcPr>
          <w:p w14:paraId="36296DA6" w14:textId="77777777" w:rsidR="00786892" w:rsidRDefault="00786892" w:rsidP="00793E3F">
            <w:r>
              <w:t>2,00</w:t>
            </w:r>
          </w:p>
        </w:tc>
      </w:tr>
      <w:tr w:rsidR="00786892" w14:paraId="297A427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E460D2" w14:textId="77777777" w:rsidR="00786892" w:rsidRDefault="00786892" w:rsidP="00793E3F">
            <w:r>
              <w:t>113</w:t>
            </w:r>
          </w:p>
        </w:tc>
        <w:tc>
          <w:tcPr>
            <w:tcW w:w="1276" w:type="dxa"/>
            <w:gridSpan w:val="2"/>
            <w:tcBorders>
              <w:top w:val="single" w:sz="4" w:space="0" w:color="auto"/>
              <w:bottom w:val="single" w:sz="4" w:space="0" w:color="auto"/>
            </w:tcBorders>
          </w:tcPr>
          <w:p w14:paraId="3D635233" w14:textId="77777777" w:rsidR="00786892" w:rsidRDefault="00786892" w:rsidP="00793E3F">
            <w:pPr>
              <w:rPr>
                <w:lang w:val="en-US"/>
              </w:rPr>
            </w:pPr>
            <w:r>
              <w:rPr>
                <w:lang w:val="en-US"/>
              </w:rPr>
              <w:t>AcD53C</w:t>
            </w:r>
          </w:p>
          <w:p w14:paraId="26553663" w14:textId="77777777" w:rsidR="00786892" w:rsidRDefault="00786892" w:rsidP="00793E3F"/>
        </w:tc>
        <w:tc>
          <w:tcPr>
            <w:tcW w:w="4252" w:type="dxa"/>
            <w:gridSpan w:val="3"/>
            <w:tcBorders>
              <w:top w:val="single" w:sz="4" w:space="0" w:color="auto"/>
              <w:bottom w:val="single" w:sz="4" w:space="0" w:color="auto"/>
            </w:tcBorders>
          </w:tcPr>
          <w:p w14:paraId="2E142ED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2,0 m, in teren fara apa subterana  (</w:t>
            </w:r>
            <w:r>
              <w:t>КЦП</w:t>
            </w:r>
            <w:r w:rsidRPr="00171E7C">
              <w:rPr>
                <w:lang w:val="en-US"/>
              </w:rPr>
              <w:t>2-20-1)</w:t>
            </w:r>
            <w:r w:rsidRPr="00171E7C">
              <w:rPr>
                <w:rFonts w:ascii="Times New Roman CYR" w:hAnsi="Times New Roman CYR" w:cs="Times New Roman CYR"/>
                <w:sz w:val="16"/>
                <w:szCs w:val="16"/>
                <w:lang w:val="en-US"/>
              </w:rPr>
              <w:t xml:space="preserve"> </w:t>
            </w:r>
          </w:p>
          <w:p w14:paraId="57567EE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C4FE4C6"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10084CE2" w14:textId="77777777" w:rsidR="00786892" w:rsidRDefault="00786892" w:rsidP="00793E3F">
            <w:pPr>
              <w:jc w:val="center"/>
            </w:pPr>
            <w:r>
              <w:t>0,51</w:t>
            </w:r>
          </w:p>
        </w:tc>
      </w:tr>
      <w:tr w:rsidR="00786892" w14:paraId="3F4B26C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5545B" w14:textId="77777777" w:rsidR="00786892" w:rsidRDefault="00786892" w:rsidP="00793E3F"/>
        </w:tc>
        <w:tc>
          <w:tcPr>
            <w:tcW w:w="1276" w:type="dxa"/>
            <w:gridSpan w:val="2"/>
            <w:tcBorders>
              <w:top w:val="nil"/>
              <w:bottom w:val="single" w:sz="2" w:space="0" w:color="auto"/>
            </w:tcBorders>
            <w:vAlign w:val="center"/>
          </w:tcPr>
          <w:p w14:paraId="2E920193"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32532810" w14:textId="77777777" w:rsidR="00786892" w:rsidRDefault="00786892" w:rsidP="00793E3F">
            <w:r>
              <w:t>Instalator alimentari apa</w:t>
            </w:r>
          </w:p>
        </w:tc>
        <w:tc>
          <w:tcPr>
            <w:tcW w:w="993" w:type="dxa"/>
            <w:gridSpan w:val="2"/>
            <w:tcBorders>
              <w:top w:val="nil"/>
              <w:bottom w:val="single" w:sz="2" w:space="0" w:color="auto"/>
            </w:tcBorders>
          </w:tcPr>
          <w:p w14:paraId="3B34C87A" w14:textId="77777777" w:rsidR="00786892" w:rsidRDefault="00786892" w:rsidP="00793E3F">
            <w:r>
              <w:t>h-om</w:t>
            </w:r>
          </w:p>
        </w:tc>
        <w:tc>
          <w:tcPr>
            <w:tcW w:w="1559" w:type="dxa"/>
            <w:gridSpan w:val="2"/>
            <w:tcBorders>
              <w:top w:val="nil"/>
              <w:bottom w:val="single" w:sz="2" w:space="0" w:color="auto"/>
            </w:tcBorders>
          </w:tcPr>
          <w:p w14:paraId="72FBC1EA" w14:textId="77777777" w:rsidR="00786892" w:rsidRDefault="00786892" w:rsidP="00793E3F">
            <w:r>
              <w:t>3,57</w:t>
            </w:r>
          </w:p>
        </w:tc>
      </w:tr>
      <w:tr w:rsidR="00786892" w14:paraId="4F04861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1C0C18" w14:textId="77777777" w:rsidR="00786892" w:rsidRDefault="00786892" w:rsidP="00793E3F"/>
        </w:tc>
        <w:tc>
          <w:tcPr>
            <w:tcW w:w="1276" w:type="dxa"/>
            <w:gridSpan w:val="2"/>
            <w:tcBorders>
              <w:top w:val="nil"/>
              <w:bottom w:val="single" w:sz="2" w:space="0" w:color="auto"/>
            </w:tcBorders>
            <w:vAlign w:val="center"/>
          </w:tcPr>
          <w:p w14:paraId="6C08C018"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6BE4E95" w14:textId="77777777" w:rsidR="00786892" w:rsidRDefault="00786892" w:rsidP="00793E3F">
            <w:r>
              <w:t>Muncitor deservire CM</w:t>
            </w:r>
          </w:p>
        </w:tc>
        <w:tc>
          <w:tcPr>
            <w:tcW w:w="993" w:type="dxa"/>
            <w:gridSpan w:val="2"/>
            <w:tcBorders>
              <w:top w:val="nil"/>
              <w:bottom w:val="single" w:sz="2" w:space="0" w:color="auto"/>
            </w:tcBorders>
          </w:tcPr>
          <w:p w14:paraId="6DD97953" w14:textId="77777777" w:rsidR="00786892" w:rsidRDefault="00786892" w:rsidP="00793E3F">
            <w:r>
              <w:t>h-om</w:t>
            </w:r>
          </w:p>
        </w:tc>
        <w:tc>
          <w:tcPr>
            <w:tcW w:w="1559" w:type="dxa"/>
            <w:gridSpan w:val="2"/>
            <w:tcBorders>
              <w:top w:val="nil"/>
              <w:bottom w:val="single" w:sz="2" w:space="0" w:color="auto"/>
            </w:tcBorders>
          </w:tcPr>
          <w:p w14:paraId="4B106521" w14:textId="77777777" w:rsidR="00786892" w:rsidRDefault="00786892" w:rsidP="00793E3F">
            <w:r>
              <w:t>1,07</w:t>
            </w:r>
          </w:p>
        </w:tc>
      </w:tr>
      <w:tr w:rsidR="00786892" w14:paraId="742CDC4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A12A6" w14:textId="77777777" w:rsidR="00786892" w:rsidRDefault="00786892" w:rsidP="00793E3F"/>
        </w:tc>
        <w:tc>
          <w:tcPr>
            <w:tcW w:w="1276" w:type="dxa"/>
            <w:gridSpan w:val="2"/>
            <w:tcBorders>
              <w:top w:val="nil"/>
              <w:bottom w:val="single" w:sz="2" w:space="0" w:color="auto"/>
            </w:tcBorders>
            <w:vAlign w:val="center"/>
          </w:tcPr>
          <w:p w14:paraId="60CA5DC4"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4E7C24F5" w14:textId="77777777" w:rsidR="00786892" w:rsidRDefault="00786892" w:rsidP="00793E3F">
            <w:r>
              <w:t>Mortar -ciment M 50</w:t>
            </w:r>
          </w:p>
        </w:tc>
        <w:tc>
          <w:tcPr>
            <w:tcW w:w="993" w:type="dxa"/>
            <w:gridSpan w:val="2"/>
            <w:tcBorders>
              <w:top w:val="nil"/>
              <w:bottom w:val="single" w:sz="2" w:space="0" w:color="auto"/>
            </w:tcBorders>
          </w:tcPr>
          <w:p w14:paraId="0BA2B568" w14:textId="77777777" w:rsidR="00786892" w:rsidRDefault="00786892" w:rsidP="00793E3F">
            <w:r>
              <w:t>m3</w:t>
            </w:r>
          </w:p>
        </w:tc>
        <w:tc>
          <w:tcPr>
            <w:tcW w:w="1559" w:type="dxa"/>
            <w:gridSpan w:val="2"/>
            <w:tcBorders>
              <w:top w:val="nil"/>
              <w:bottom w:val="single" w:sz="2" w:space="0" w:color="auto"/>
            </w:tcBorders>
          </w:tcPr>
          <w:p w14:paraId="7C16078E" w14:textId="77777777" w:rsidR="00786892" w:rsidRDefault="00786892" w:rsidP="00793E3F">
            <w:r>
              <w:t>0,04</w:t>
            </w:r>
          </w:p>
        </w:tc>
      </w:tr>
      <w:tr w:rsidR="00786892" w14:paraId="146EBF0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C70C7" w14:textId="77777777" w:rsidR="00786892" w:rsidRDefault="00786892" w:rsidP="00793E3F"/>
        </w:tc>
        <w:tc>
          <w:tcPr>
            <w:tcW w:w="1276" w:type="dxa"/>
            <w:gridSpan w:val="2"/>
            <w:tcBorders>
              <w:top w:val="nil"/>
              <w:bottom w:val="single" w:sz="2" w:space="0" w:color="auto"/>
            </w:tcBorders>
            <w:vAlign w:val="center"/>
          </w:tcPr>
          <w:p w14:paraId="104F7769"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53A4A706" w14:textId="77777777" w:rsidR="00786892" w:rsidRDefault="00786892" w:rsidP="00793E3F">
            <w:r>
              <w:t>Automacara 5 tf</w:t>
            </w:r>
          </w:p>
        </w:tc>
        <w:tc>
          <w:tcPr>
            <w:tcW w:w="993" w:type="dxa"/>
            <w:gridSpan w:val="2"/>
            <w:tcBorders>
              <w:top w:val="nil"/>
              <w:bottom w:val="single" w:sz="2" w:space="0" w:color="auto"/>
            </w:tcBorders>
          </w:tcPr>
          <w:p w14:paraId="6EA86DA4" w14:textId="77777777" w:rsidR="00786892" w:rsidRDefault="00786892" w:rsidP="00793E3F">
            <w:r>
              <w:t>h-ut</w:t>
            </w:r>
          </w:p>
        </w:tc>
        <w:tc>
          <w:tcPr>
            <w:tcW w:w="1559" w:type="dxa"/>
            <w:gridSpan w:val="2"/>
            <w:tcBorders>
              <w:top w:val="nil"/>
              <w:bottom w:val="single" w:sz="2" w:space="0" w:color="auto"/>
            </w:tcBorders>
          </w:tcPr>
          <w:p w14:paraId="4E830BF6" w14:textId="77777777" w:rsidR="00786892" w:rsidRDefault="00786892" w:rsidP="00793E3F">
            <w:r>
              <w:t>0,88</w:t>
            </w:r>
          </w:p>
        </w:tc>
      </w:tr>
      <w:tr w:rsidR="00786892" w14:paraId="7EAE1A2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A411AA" w14:textId="77777777" w:rsidR="00786892" w:rsidRDefault="00786892" w:rsidP="00793E3F">
            <w:r>
              <w:t>114</w:t>
            </w:r>
          </w:p>
        </w:tc>
        <w:tc>
          <w:tcPr>
            <w:tcW w:w="1276" w:type="dxa"/>
            <w:gridSpan w:val="2"/>
            <w:tcBorders>
              <w:top w:val="single" w:sz="4" w:space="0" w:color="auto"/>
              <w:bottom w:val="single" w:sz="4" w:space="0" w:color="auto"/>
            </w:tcBorders>
          </w:tcPr>
          <w:p w14:paraId="6C468C95" w14:textId="77777777" w:rsidR="00786892" w:rsidRDefault="00786892" w:rsidP="00793E3F">
            <w:pPr>
              <w:rPr>
                <w:lang w:val="en-US"/>
              </w:rPr>
            </w:pPr>
            <w:r>
              <w:rPr>
                <w:lang w:val="en-US"/>
              </w:rPr>
              <w:t>AcD53C1</w:t>
            </w:r>
          </w:p>
          <w:p w14:paraId="698C2AA2" w14:textId="77777777" w:rsidR="00786892" w:rsidRDefault="00786892" w:rsidP="00793E3F"/>
        </w:tc>
        <w:tc>
          <w:tcPr>
            <w:tcW w:w="4252" w:type="dxa"/>
            <w:gridSpan w:val="3"/>
            <w:tcBorders>
              <w:top w:val="single" w:sz="4" w:space="0" w:color="auto"/>
              <w:bottom w:val="single" w:sz="4" w:space="0" w:color="auto"/>
            </w:tcBorders>
          </w:tcPr>
          <w:p w14:paraId="414C887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2,0 m, pentru canalizare, in teren fara apa subterana (</w:t>
            </w:r>
            <w:r>
              <w:t>КЦП</w:t>
            </w:r>
            <w:r w:rsidRPr="00171E7C">
              <w:rPr>
                <w:lang w:val="en-US"/>
              </w:rPr>
              <w:t>2-20-1)</w:t>
            </w:r>
            <w:r w:rsidRPr="00171E7C">
              <w:rPr>
                <w:rFonts w:ascii="Times New Roman CYR" w:hAnsi="Times New Roman CYR" w:cs="Times New Roman CYR"/>
                <w:sz w:val="16"/>
                <w:szCs w:val="16"/>
                <w:lang w:val="en-US"/>
              </w:rPr>
              <w:t xml:space="preserve"> </w:t>
            </w:r>
          </w:p>
          <w:p w14:paraId="301BB0C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15A2FBE"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6BE65740" w14:textId="77777777" w:rsidR="00786892" w:rsidRDefault="00786892" w:rsidP="00793E3F">
            <w:pPr>
              <w:jc w:val="center"/>
            </w:pPr>
            <w:r>
              <w:t>1,00</w:t>
            </w:r>
          </w:p>
        </w:tc>
      </w:tr>
      <w:tr w:rsidR="00786892" w14:paraId="46286E0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2F07C9" w14:textId="77777777" w:rsidR="00786892" w:rsidRDefault="00786892" w:rsidP="00793E3F"/>
        </w:tc>
        <w:tc>
          <w:tcPr>
            <w:tcW w:w="1276" w:type="dxa"/>
            <w:gridSpan w:val="2"/>
            <w:tcBorders>
              <w:top w:val="nil"/>
              <w:bottom w:val="single" w:sz="2" w:space="0" w:color="auto"/>
            </w:tcBorders>
            <w:vAlign w:val="center"/>
          </w:tcPr>
          <w:p w14:paraId="3F4AA953" w14:textId="77777777" w:rsidR="00786892" w:rsidRDefault="00786892" w:rsidP="00793E3F">
            <w:pPr>
              <w:jc w:val="center"/>
              <w:rPr>
                <w:sz w:val="16"/>
                <w:szCs w:val="16"/>
              </w:rPr>
            </w:pPr>
            <w:r>
              <w:rPr>
                <w:sz w:val="16"/>
                <w:szCs w:val="16"/>
              </w:rPr>
              <w:t>26611264332012</w:t>
            </w:r>
          </w:p>
        </w:tc>
        <w:tc>
          <w:tcPr>
            <w:tcW w:w="4252" w:type="dxa"/>
            <w:gridSpan w:val="3"/>
            <w:tcBorders>
              <w:top w:val="nil"/>
              <w:bottom w:val="single" w:sz="2" w:space="0" w:color="auto"/>
            </w:tcBorders>
          </w:tcPr>
          <w:p w14:paraId="2E4EA002" w14:textId="77777777" w:rsidR="00786892" w:rsidRPr="00171E7C" w:rsidRDefault="00786892" w:rsidP="00793E3F">
            <w:pPr>
              <w:rPr>
                <w:lang w:val="en-US"/>
              </w:rPr>
            </w:pPr>
            <w:r w:rsidRPr="00171E7C">
              <w:rPr>
                <w:lang w:val="en-US"/>
              </w:rPr>
              <w:t xml:space="preserve">Placi prefabricate pt. camine </w:t>
            </w:r>
            <w:r>
              <w:t>КЦП</w:t>
            </w:r>
            <w:r w:rsidRPr="00171E7C">
              <w:rPr>
                <w:lang w:val="en-US"/>
              </w:rPr>
              <w:t>2-20-1</w:t>
            </w:r>
          </w:p>
        </w:tc>
        <w:tc>
          <w:tcPr>
            <w:tcW w:w="993" w:type="dxa"/>
            <w:gridSpan w:val="2"/>
            <w:tcBorders>
              <w:top w:val="nil"/>
              <w:bottom w:val="single" w:sz="2" w:space="0" w:color="auto"/>
            </w:tcBorders>
          </w:tcPr>
          <w:p w14:paraId="195D31D0" w14:textId="77777777" w:rsidR="00786892" w:rsidRDefault="00786892" w:rsidP="00793E3F">
            <w:r>
              <w:t>buc</w:t>
            </w:r>
          </w:p>
        </w:tc>
        <w:tc>
          <w:tcPr>
            <w:tcW w:w="1559" w:type="dxa"/>
            <w:gridSpan w:val="2"/>
            <w:tcBorders>
              <w:top w:val="nil"/>
              <w:bottom w:val="single" w:sz="2" w:space="0" w:color="auto"/>
            </w:tcBorders>
          </w:tcPr>
          <w:p w14:paraId="274CBE2C" w14:textId="77777777" w:rsidR="00786892" w:rsidRDefault="00786892" w:rsidP="00793E3F">
            <w:r>
              <w:t>1,00</w:t>
            </w:r>
          </w:p>
        </w:tc>
      </w:tr>
      <w:tr w:rsidR="00786892" w14:paraId="5EB005F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111C45" w14:textId="77777777" w:rsidR="00786892" w:rsidRDefault="00786892" w:rsidP="00793E3F">
            <w:r>
              <w:t>115</w:t>
            </w:r>
          </w:p>
        </w:tc>
        <w:tc>
          <w:tcPr>
            <w:tcW w:w="1276" w:type="dxa"/>
            <w:gridSpan w:val="2"/>
            <w:tcBorders>
              <w:top w:val="single" w:sz="4" w:space="0" w:color="auto"/>
              <w:bottom w:val="single" w:sz="4" w:space="0" w:color="auto"/>
            </w:tcBorders>
          </w:tcPr>
          <w:p w14:paraId="637638DD" w14:textId="77777777" w:rsidR="00786892" w:rsidRDefault="00786892" w:rsidP="00793E3F">
            <w:pPr>
              <w:rPr>
                <w:lang w:val="en-US"/>
              </w:rPr>
            </w:pPr>
            <w:r>
              <w:rPr>
                <w:lang w:val="en-US"/>
              </w:rPr>
              <w:t>AcD53C</w:t>
            </w:r>
          </w:p>
          <w:p w14:paraId="49706029" w14:textId="77777777" w:rsidR="00786892" w:rsidRDefault="00786892" w:rsidP="00793E3F"/>
        </w:tc>
        <w:tc>
          <w:tcPr>
            <w:tcW w:w="4252" w:type="dxa"/>
            <w:gridSpan w:val="3"/>
            <w:tcBorders>
              <w:top w:val="single" w:sz="4" w:space="0" w:color="auto"/>
              <w:bottom w:val="single" w:sz="4" w:space="0" w:color="auto"/>
            </w:tcBorders>
          </w:tcPr>
          <w:p w14:paraId="7725D19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vizitare din elemente din beton armat prefabricat, pentru canalizare, circulare (inelare) cu diametrul 2,0 m, in teren fara apa subterana  (</w:t>
            </w:r>
            <w:r>
              <w:t>КЦП</w:t>
            </w:r>
            <w:r w:rsidRPr="00171E7C">
              <w:rPr>
                <w:lang w:val="en-US"/>
              </w:rPr>
              <w:t>2-20-2)</w:t>
            </w:r>
            <w:r w:rsidRPr="00171E7C">
              <w:rPr>
                <w:rFonts w:ascii="Times New Roman CYR" w:hAnsi="Times New Roman CYR" w:cs="Times New Roman CYR"/>
                <w:sz w:val="16"/>
                <w:szCs w:val="16"/>
                <w:lang w:val="en-US"/>
              </w:rPr>
              <w:t xml:space="preserve"> </w:t>
            </w:r>
          </w:p>
          <w:p w14:paraId="00E79A9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022D7B1"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63B981A8" w14:textId="77777777" w:rsidR="00786892" w:rsidRDefault="00786892" w:rsidP="00793E3F">
            <w:pPr>
              <w:jc w:val="center"/>
            </w:pPr>
            <w:r>
              <w:t>3,06</w:t>
            </w:r>
          </w:p>
        </w:tc>
      </w:tr>
      <w:tr w:rsidR="00786892" w14:paraId="2CE1FF4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E198D8" w14:textId="77777777" w:rsidR="00786892" w:rsidRDefault="00786892" w:rsidP="00793E3F"/>
        </w:tc>
        <w:tc>
          <w:tcPr>
            <w:tcW w:w="1276" w:type="dxa"/>
            <w:gridSpan w:val="2"/>
            <w:tcBorders>
              <w:top w:val="nil"/>
              <w:bottom w:val="single" w:sz="2" w:space="0" w:color="auto"/>
            </w:tcBorders>
            <w:vAlign w:val="center"/>
          </w:tcPr>
          <w:p w14:paraId="66B14E37"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3B127337" w14:textId="77777777" w:rsidR="00786892" w:rsidRDefault="00786892" w:rsidP="00793E3F">
            <w:r>
              <w:t>Instalator alimentari apa</w:t>
            </w:r>
          </w:p>
        </w:tc>
        <w:tc>
          <w:tcPr>
            <w:tcW w:w="993" w:type="dxa"/>
            <w:gridSpan w:val="2"/>
            <w:tcBorders>
              <w:top w:val="nil"/>
              <w:bottom w:val="single" w:sz="2" w:space="0" w:color="auto"/>
            </w:tcBorders>
          </w:tcPr>
          <w:p w14:paraId="4DDAD9A6" w14:textId="77777777" w:rsidR="00786892" w:rsidRDefault="00786892" w:rsidP="00793E3F">
            <w:r>
              <w:t>h-om</w:t>
            </w:r>
          </w:p>
        </w:tc>
        <w:tc>
          <w:tcPr>
            <w:tcW w:w="1559" w:type="dxa"/>
            <w:gridSpan w:val="2"/>
            <w:tcBorders>
              <w:top w:val="nil"/>
              <w:bottom w:val="single" w:sz="2" w:space="0" w:color="auto"/>
            </w:tcBorders>
          </w:tcPr>
          <w:p w14:paraId="5FDC98E2" w14:textId="77777777" w:rsidR="00786892" w:rsidRDefault="00786892" w:rsidP="00793E3F">
            <w:r>
              <w:t>21,42</w:t>
            </w:r>
          </w:p>
        </w:tc>
      </w:tr>
      <w:tr w:rsidR="00786892" w14:paraId="6B48869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0C07B5" w14:textId="77777777" w:rsidR="00786892" w:rsidRDefault="00786892" w:rsidP="00793E3F"/>
        </w:tc>
        <w:tc>
          <w:tcPr>
            <w:tcW w:w="1276" w:type="dxa"/>
            <w:gridSpan w:val="2"/>
            <w:tcBorders>
              <w:top w:val="nil"/>
              <w:bottom w:val="single" w:sz="2" w:space="0" w:color="auto"/>
            </w:tcBorders>
            <w:vAlign w:val="center"/>
          </w:tcPr>
          <w:p w14:paraId="6990A9AE"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6DCA6D06" w14:textId="77777777" w:rsidR="00786892" w:rsidRDefault="00786892" w:rsidP="00793E3F">
            <w:r>
              <w:t>Muncitor deservire CM</w:t>
            </w:r>
          </w:p>
        </w:tc>
        <w:tc>
          <w:tcPr>
            <w:tcW w:w="993" w:type="dxa"/>
            <w:gridSpan w:val="2"/>
            <w:tcBorders>
              <w:top w:val="nil"/>
              <w:bottom w:val="single" w:sz="2" w:space="0" w:color="auto"/>
            </w:tcBorders>
          </w:tcPr>
          <w:p w14:paraId="09C55FD7" w14:textId="77777777" w:rsidR="00786892" w:rsidRDefault="00786892" w:rsidP="00793E3F">
            <w:r>
              <w:t>h-om</w:t>
            </w:r>
          </w:p>
        </w:tc>
        <w:tc>
          <w:tcPr>
            <w:tcW w:w="1559" w:type="dxa"/>
            <w:gridSpan w:val="2"/>
            <w:tcBorders>
              <w:top w:val="nil"/>
              <w:bottom w:val="single" w:sz="2" w:space="0" w:color="auto"/>
            </w:tcBorders>
          </w:tcPr>
          <w:p w14:paraId="73FA7ADE" w14:textId="77777777" w:rsidR="00786892" w:rsidRDefault="00786892" w:rsidP="00793E3F">
            <w:r>
              <w:t>6,43</w:t>
            </w:r>
          </w:p>
        </w:tc>
      </w:tr>
      <w:tr w:rsidR="00786892" w14:paraId="5720332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03714" w14:textId="77777777" w:rsidR="00786892" w:rsidRDefault="00786892" w:rsidP="00793E3F"/>
        </w:tc>
        <w:tc>
          <w:tcPr>
            <w:tcW w:w="1276" w:type="dxa"/>
            <w:gridSpan w:val="2"/>
            <w:tcBorders>
              <w:top w:val="nil"/>
              <w:bottom w:val="single" w:sz="2" w:space="0" w:color="auto"/>
            </w:tcBorders>
            <w:vAlign w:val="center"/>
          </w:tcPr>
          <w:p w14:paraId="7E2DED94"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43003583" w14:textId="77777777" w:rsidR="00786892" w:rsidRDefault="00786892" w:rsidP="00793E3F">
            <w:r>
              <w:t>Mortar -ciment M 50</w:t>
            </w:r>
          </w:p>
        </w:tc>
        <w:tc>
          <w:tcPr>
            <w:tcW w:w="993" w:type="dxa"/>
            <w:gridSpan w:val="2"/>
            <w:tcBorders>
              <w:top w:val="nil"/>
              <w:bottom w:val="single" w:sz="2" w:space="0" w:color="auto"/>
            </w:tcBorders>
          </w:tcPr>
          <w:p w14:paraId="7A11A80C" w14:textId="77777777" w:rsidR="00786892" w:rsidRDefault="00786892" w:rsidP="00793E3F">
            <w:r>
              <w:t>m3</w:t>
            </w:r>
          </w:p>
        </w:tc>
        <w:tc>
          <w:tcPr>
            <w:tcW w:w="1559" w:type="dxa"/>
            <w:gridSpan w:val="2"/>
            <w:tcBorders>
              <w:top w:val="nil"/>
              <w:bottom w:val="single" w:sz="2" w:space="0" w:color="auto"/>
            </w:tcBorders>
          </w:tcPr>
          <w:p w14:paraId="1268BCD0" w14:textId="77777777" w:rsidR="00786892" w:rsidRDefault="00786892" w:rsidP="00793E3F">
            <w:r>
              <w:t>0,24</w:t>
            </w:r>
          </w:p>
        </w:tc>
      </w:tr>
      <w:tr w:rsidR="00786892" w14:paraId="11E2785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566257" w14:textId="77777777" w:rsidR="00786892" w:rsidRDefault="00786892" w:rsidP="00793E3F"/>
        </w:tc>
        <w:tc>
          <w:tcPr>
            <w:tcW w:w="1276" w:type="dxa"/>
            <w:gridSpan w:val="2"/>
            <w:tcBorders>
              <w:top w:val="nil"/>
              <w:bottom w:val="single" w:sz="2" w:space="0" w:color="auto"/>
            </w:tcBorders>
            <w:vAlign w:val="center"/>
          </w:tcPr>
          <w:p w14:paraId="520765EB"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00DDB8B3" w14:textId="77777777" w:rsidR="00786892" w:rsidRDefault="00786892" w:rsidP="00793E3F">
            <w:r>
              <w:t>Automacara 5 tf</w:t>
            </w:r>
          </w:p>
        </w:tc>
        <w:tc>
          <w:tcPr>
            <w:tcW w:w="993" w:type="dxa"/>
            <w:gridSpan w:val="2"/>
            <w:tcBorders>
              <w:top w:val="nil"/>
              <w:bottom w:val="single" w:sz="2" w:space="0" w:color="auto"/>
            </w:tcBorders>
          </w:tcPr>
          <w:p w14:paraId="550353B6" w14:textId="77777777" w:rsidR="00786892" w:rsidRDefault="00786892" w:rsidP="00793E3F">
            <w:r>
              <w:t>h-ut</w:t>
            </w:r>
          </w:p>
        </w:tc>
        <w:tc>
          <w:tcPr>
            <w:tcW w:w="1559" w:type="dxa"/>
            <w:gridSpan w:val="2"/>
            <w:tcBorders>
              <w:top w:val="nil"/>
              <w:bottom w:val="single" w:sz="2" w:space="0" w:color="auto"/>
            </w:tcBorders>
          </w:tcPr>
          <w:p w14:paraId="7BAF5F28" w14:textId="77777777" w:rsidR="00786892" w:rsidRDefault="00786892" w:rsidP="00793E3F">
            <w:r>
              <w:t>5,26</w:t>
            </w:r>
          </w:p>
        </w:tc>
      </w:tr>
      <w:tr w:rsidR="00786892" w14:paraId="5A1420C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308B49" w14:textId="77777777" w:rsidR="00786892" w:rsidRDefault="00786892" w:rsidP="00793E3F">
            <w:r>
              <w:t>116</w:t>
            </w:r>
          </w:p>
        </w:tc>
        <w:tc>
          <w:tcPr>
            <w:tcW w:w="1276" w:type="dxa"/>
            <w:gridSpan w:val="2"/>
            <w:tcBorders>
              <w:top w:val="single" w:sz="4" w:space="0" w:color="auto"/>
              <w:bottom w:val="single" w:sz="4" w:space="0" w:color="auto"/>
            </w:tcBorders>
          </w:tcPr>
          <w:p w14:paraId="395C40E4" w14:textId="77777777" w:rsidR="00786892" w:rsidRDefault="00786892" w:rsidP="00793E3F">
            <w:pPr>
              <w:rPr>
                <w:lang w:val="en-US"/>
              </w:rPr>
            </w:pPr>
            <w:r>
              <w:rPr>
                <w:lang w:val="en-US"/>
              </w:rPr>
              <w:t>AcD53C1</w:t>
            </w:r>
          </w:p>
          <w:p w14:paraId="23324EB6" w14:textId="77777777" w:rsidR="00786892" w:rsidRDefault="00786892" w:rsidP="00793E3F"/>
        </w:tc>
        <w:tc>
          <w:tcPr>
            <w:tcW w:w="4252" w:type="dxa"/>
            <w:gridSpan w:val="3"/>
            <w:tcBorders>
              <w:top w:val="single" w:sz="4" w:space="0" w:color="auto"/>
              <w:bottom w:val="single" w:sz="4" w:space="0" w:color="auto"/>
            </w:tcBorders>
          </w:tcPr>
          <w:p w14:paraId="5C02547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2,0 m, pentru canalizare, in teren fara apa subterana (</w:t>
            </w:r>
            <w:r>
              <w:t>КЦП</w:t>
            </w:r>
            <w:r w:rsidRPr="00171E7C">
              <w:rPr>
                <w:lang w:val="en-US"/>
              </w:rPr>
              <w:t>2-20-2)</w:t>
            </w:r>
            <w:r w:rsidRPr="00171E7C">
              <w:rPr>
                <w:rFonts w:ascii="Times New Roman CYR" w:hAnsi="Times New Roman CYR" w:cs="Times New Roman CYR"/>
                <w:sz w:val="16"/>
                <w:szCs w:val="16"/>
                <w:lang w:val="en-US"/>
              </w:rPr>
              <w:t xml:space="preserve"> </w:t>
            </w:r>
          </w:p>
          <w:p w14:paraId="606F237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2B1261D"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010FE6C1" w14:textId="77777777" w:rsidR="00786892" w:rsidRDefault="00786892" w:rsidP="00793E3F">
            <w:pPr>
              <w:jc w:val="center"/>
            </w:pPr>
            <w:r>
              <w:t>6,00</w:t>
            </w:r>
          </w:p>
        </w:tc>
      </w:tr>
      <w:tr w:rsidR="00786892" w14:paraId="1F8D890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3A41A4" w14:textId="77777777" w:rsidR="00786892" w:rsidRDefault="00786892" w:rsidP="00793E3F"/>
        </w:tc>
        <w:tc>
          <w:tcPr>
            <w:tcW w:w="1276" w:type="dxa"/>
            <w:gridSpan w:val="2"/>
            <w:tcBorders>
              <w:top w:val="nil"/>
              <w:bottom w:val="single" w:sz="2" w:space="0" w:color="auto"/>
            </w:tcBorders>
            <w:vAlign w:val="center"/>
          </w:tcPr>
          <w:p w14:paraId="42F52398" w14:textId="77777777" w:rsidR="00786892" w:rsidRDefault="00786892" w:rsidP="00793E3F">
            <w:pPr>
              <w:jc w:val="center"/>
              <w:rPr>
                <w:sz w:val="16"/>
                <w:szCs w:val="16"/>
              </w:rPr>
            </w:pPr>
            <w:r>
              <w:rPr>
                <w:sz w:val="16"/>
                <w:szCs w:val="16"/>
              </w:rPr>
              <w:t>26611264332112</w:t>
            </w:r>
          </w:p>
        </w:tc>
        <w:tc>
          <w:tcPr>
            <w:tcW w:w="4252" w:type="dxa"/>
            <w:gridSpan w:val="3"/>
            <w:tcBorders>
              <w:top w:val="nil"/>
              <w:bottom w:val="single" w:sz="2" w:space="0" w:color="auto"/>
            </w:tcBorders>
          </w:tcPr>
          <w:p w14:paraId="51635117" w14:textId="77777777" w:rsidR="00786892" w:rsidRPr="00171E7C" w:rsidRDefault="00786892" w:rsidP="00793E3F">
            <w:pPr>
              <w:rPr>
                <w:lang w:val="en-US"/>
              </w:rPr>
            </w:pPr>
            <w:r w:rsidRPr="00171E7C">
              <w:rPr>
                <w:lang w:val="en-US"/>
              </w:rPr>
              <w:t xml:space="preserve">Placi prefabricate pt. camine </w:t>
            </w:r>
            <w:r>
              <w:t>КЦП</w:t>
            </w:r>
            <w:r w:rsidRPr="00171E7C">
              <w:rPr>
                <w:lang w:val="en-US"/>
              </w:rPr>
              <w:t>2-20-2</w:t>
            </w:r>
          </w:p>
        </w:tc>
        <w:tc>
          <w:tcPr>
            <w:tcW w:w="993" w:type="dxa"/>
            <w:gridSpan w:val="2"/>
            <w:tcBorders>
              <w:top w:val="nil"/>
              <w:bottom w:val="single" w:sz="2" w:space="0" w:color="auto"/>
            </w:tcBorders>
          </w:tcPr>
          <w:p w14:paraId="6A2AB525" w14:textId="77777777" w:rsidR="00786892" w:rsidRDefault="00786892" w:rsidP="00793E3F">
            <w:r>
              <w:t>buc</w:t>
            </w:r>
          </w:p>
        </w:tc>
        <w:tc>
          <w:tcPr>
            <w:tcW w:w="1559" w:type="dxa"/>
            <w:gridSpan w:val="2"/>
            <w:tcBorders>
              <w:top w:val="nil"/>
              <w:bottom w:val="single" w:sz="2" w:space="0" w:color="auto"/>
            </w:tcBorders>
          </w:tcPr>
          <w:p w14:paraId="03744BD3" w14:textId="77777777" w:rsidR="00786892" w:rsidRDefault="00786892" w:rsidP="00793E3F">
            <w:r>
              <w:t>6,00</w:t>
            </w:r>
          </w:p>
        </w:tc>
      </w:tr>
      <w:tr w:rsidR="00786892" w14:paraId="64CEF00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CEFEA1" w14:textId="77777777" w:rsidR="00786892" w:rsidRDefault="00786892" w:rsidP="00793E3F">
            <w:r>
              <w:t>117</w:t>
            </w:r>
          </w:p>
        </w:tc>
        <w:tc>
          <w:tcPr>
            <w:tcW w:w="1276" w:type="dxa"/>
            <w:gridSpan w:val="2"/>
            <w:tcBorders>
              <w:top w:val="single" w:sz="4" w:space="0" w:color="auto"/>
              <w:bottom w:val="single" w:sz="4" w:space="0" w:color="auto"/>
            </w:tcBorders>
          </w:tcPr>
          <w:p w14:paraId="070B3099" w14:textId="77777777" w:rsidR="00786892" w:rsidRDefault="00786892" w:rsidP="00793E3F">
            <w:pPr>
              <w:rPr>
                <w:lang w:val="en-US"/>
              </w:rPr>
            </w:pPr>
            <w:r>
              <w:rPr>
                <w:lang w:val="en-US"/>
              </w:rPr>
              <w:t>AcD52A</w:t>
            </w:r>
          </w:p>
          <w:p w14:paraId="53540358" w14:textId="77777777" w:rsidR="00786892" w:rsidRDefault="00786892" w:rsidP="00793E3F"/>
        </w:tc>
        <w:tc>
          <w:tcPr>
            <w:tcW w:w="4252" w:type="dxa"/>
            <w:gridSpan w:val="3"/>
            <w:tcBorders>
              <w:top w:val="single" w:sz="4" w:space="0" w:color="auto"/>
              <w:bottom w:val="single" w:sz="4" w:space="0" w:color="auto"/>
            </w:tcBorders>
          </w:tcPr>
          <w:p w14:paraId="591135C9"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vane din elemente din beton armat prefabricat, pentru alimentare cu apa circulare (inelare) cu diametrul 1.0 m, in teren fara apa subterana (</w:t>
            </w:r>
            <w:r>
              <w:t>КЦ</w:t>
            </w:r>
            <w:r w:rsidRPr="00171E7C">
              <w:rPr>
                <w:lang w:val="en-US"/>
              </w:rPr>
              <w:t>0-1)</w:t>
            </w:r>
            <w:r w:rsidRPr="00171E7C">
              <w:rPr>
                <w:rFonts w:ascii="Times New Roman CYR" w:hAnsi="Times New Roman CYR" w:cs="Times New Roman CYR"/>
                <w:sz w:val="16"/>
                <w:szCs w:val="16"/>
                <w:lang w:val="en-US"/>
              </w:rPr>
              <w:t xml:space="preserve"> </w:t>
            </w:r>
          </w:p>
          <w:p w14:paraId="044952A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BF4F3CA" w14:textId="77777777" w:rsidR="00786892" w:rsidRDefault="00786892" w:rsidP="00793E3F">
            <w:pPr>
              <w:jc w:val="center"/>
            </w:pPr>
            <w:r>
              <w:lastRenderedPageBreak/>
              <w:t>m3</w:t>
            </w:r>
          </w:p>
        </w:tc>
        <w:tc>
          <w:tcPr>
            <w:tcW w:w="1559" w:type="dxa"/>
            <w:gridSpan w:val="2"/>
            <w:tcBorders>
              <w:top w:val="single" w:sz="4" w:space="0" w:color="auto"/>
              <w:bottom w:val="single" w:sz="4" w:space="0" w:color="auto"/>
            </w:tcBorders>
            <w:vAlign w:val="center"/>
          </w:tcPr>
          <w:p w14:paraId="4F39506B" w14:textId="77777777" w:rsidR="00786892" w:rsidRDefault="00786892" w:rsidP="00793E3F">
            <w:pPr>
              <w:jc w:val="center"/>
            </w:pPr>
            <w:r>
              <w:t>0,44</w:t>
            </w:r>
          </w:p>
        </w:tc>
      </w:tr>
      <w:tr w:rsidR="00786892" w14:paraId="7E2BE6A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DA8671" w14:textId="77777777" w:rsidR="00786892" w:rsidRDefault="00786892" w:rsidP="00793E3F"/>
        </w:tc>
        <w:tc>
          <w:tcPr>
            <w:tcW w:w="1276" w:type="dxa"/>
            <w:gridSpan w:val="2"/>
            <w:tcBorders>
              <w:top w:val="nil"/>
              <w:bottom w:val="single" w:sz="2" w:space="0" w:color="auto"/>
            </w:tcBorders>
            <w:vAlign w:val="center"/>
          </w:tcPr>
          <w:p w14:paraId="676497B5"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191CE1EF" w14:textId="77777777" w:rsidR="00786892" w:rsidRDefault="00786892" w:rsidP="00793E3F">
            <w:r>
              <w:t>Instalator alimentari apa</w:t>
            </w:r>
          </w:p>
        </w:tc>
        <w:tc>
          <w:tcPr>
            <w:tcW w:w="993" w:type="dxa"/>
            <w:gridSpan w:val="2"/>
            <w:tcBorders>
              <w:top w:val="nil"/>
              <w:bottom w:val="single" w:sz="2" w:space="0" w:color="auto"/>
            </w:tcBorders>
          </w:tcPr>
          <w:p w14:paraId="041445E0" w14:textId="77777777" w:rsidR="00786892" w:rsidRDefault="00786892" w:rsidP="00793E3F">
            <w:r>
              <w:t>h-om</w:t>
            </w:r>
          </w:p>
        </w:tc>
        <w:tc>
          <w:tcPr>
            <w:tcW w:w="1559" w:type="dxa"/>
            <w:gridSpan w:val="2"/>
            <w:tcBorders>
              <w:top w:val="nil"/>
              <w:bottom w:val="single" w:sz="2" w:space="0" w:color="auto"/>
            </w:tcBorders>
          </w:tcPr>
          <w:p w14:paraId="18C950C2" w14:textId="77777777" w:rsidR="00786892" w:rsidRDefault="00786892" w:rsidP="00793E3F">
            <w:r>
              <w:t>4,66</w:t>
            </w:r>
          </w:p>
        </w:tc>
      </w:tr>
      <w:tr w:rsidR="00786892" w14:paraId="74B5B71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CC678" w14:textId="77777777" w:rsidR="00786892" w:rsidRDefault="00786892" w:rsidP="00793E3F"/>
        </w:tc>
        <w:tc>
          <w:tcPr>
            <w:tcW w:w="1276" w:type="dxa"/>
            <w:gridSpan w:val="2"/>
            <w:tcBorders>
              <w:top w:val="nil"/>
              <w:bottom w:val="single" w:sz="2" w:space="0" w:color="auto"/>
            </w:tcBorders>
            <w:vAlign w:val="center"/>
          </w:tcPr>
          <w:p w14:paraId="3796EB25"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33C7C688" w14:textId="77777777" w:rsidR="00786892" w:rsidRDefault="00786892" w:rsidP="00793E3F">
            <w:r>
              <w:t>Muncitor deservire CM</w:t>
            </w:r>
          </w:p>
        </w:tc>
        <w:tc>
          <w:tcPr>
            <w:tcW w:w="993" w:type="dxa"/>
            <w:gridSpan w:val="2"/>
            <w:tcBorders>
              <w:top w:val="nil"/>
              <w:bottom w:val="single" w:sz="2" w:space="0" w:color="auto"/>
            </w:tcBorders>
          </w:tcPr>
          <w:p w14:paraId="12180BF4" w14:textId="77777777" w:rsidR="00786892" w:rsidRDefault="00786892" w:rsidP="00793E3F">
            <w:r>
              <w:t>h-om</w:t>
            </w:r>
          </w:p>
        </w:tc>
        <w:tc>
          <w:tcPr>
            <w:tcW w:w="1559" w:type="dxa"/>
            <w:gridSpan w:val="2"/>
            <w:tcBorders>
              <w:top w:val="nil"/>
              <w:bottom w:val="single" w:sz="2" w:space="0" w:color="auto"/>
            </w:tcBorders>
          </w:tcPr>
          <w:p w14:paraId="3F8F3A20" w14:textId="77777777" w:rsidR="00786892" w:rsidRDefault="00786892" w:rsidP="00793E3F">
            <w:r>
              <w:t>1,50</w:t>
            </w:r>
          </w:p>
        </w:tc>
      </w:tr>
      <w:tr w:rsidR="00786892" w14:paraId="7DFB09A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3DC28C" w14:textId="77777777" w:rsidR="00786892" w:rsidRDefault="00786892" w:rsidP="00793E3F"/>
        </w:tc>
        <w:tc>
          <w:tcPr>
            <w:tcW w:w="1276" w:type="dxa"/>
            <w:gridSpan w:val="2"/>
            <w:tcBorders>
              <w:top w:val="nil"/>
              <w:bottom w:val="single" w:sz="2" w:space="0" w:color="auto"/>
            </w:tcBorders>
            <w:vAlign w:val="center"/>
          </w:tcPr>
          <w:p w14:paraId="2E5D62EE"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4FA917DB" w14:textId="77777777" w:rsidR="00786892" w:rsidRDefault="00786892" w:rsidP="00793E3F">
            <w:r>
              <w:t>Mortar -ciment M 50</w:t>
            </w:r>
          </w:p>
        </w:tc>
        <w:tc>
          <w:tcPr>
            <w:tcW w:w="993" w:type="dxa"/>
            <w:gridSpan w:val="2"/>
            <w:tcBorders>
              <w:top w:val="nil"/>
              <w:bottom w:val="single" w:sz="2" w:space="0" w:color="auto"/>
            </w:tcBorders>
          </w:tcPr>
          <w:p w14:paraId="25050CC5" w14:textId="77777777" w:rsidR="00786892" w:rsidRDefault="00786892" w:rsidP="00793E3F">
            <w:r>
              <w:t>m3</w:t>
            </w:r>
          </w:p>
        </w:tc>
        <w:tc>
          <w:tcPr>
            <w:tcW w:w="1559" w:type="dxa"/>
            <w:gridSpan w:val="2"/>
            <w:tcBorders>
              <w:top w:val="nil"/>
              <w:bottom w:val="single" w:sz="2" w:space="0" w:color="auto"/>
            </w:tcBorders>
          </w:tcPr>
          <w:p w14:paraId="4DC79DBC" w14:textId="77777777" w:rsidR="00786892" w:rsidRDefault="00786892" w:rsidP="00793E3F">
            <w:r>
              <w:t>0,00</w:t>
            </w:r>
          </w:p>
        </w:tc>
      </w:tr>
      <w:tr w:rsidR="00786892" w14:paraId="2488FEC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AEACD4" w14:textId="77777777" w:rsidR="00786892" w:rsidRDefault="00786892" w:rsidP="00793E3F"/>
        </w:tc>
        <w:tc>
          <w:tcPr>
            <w:tcW w:w="1276" w:type="dxa"/>
            <w:gridSpan w:val="2"/>
            <w:tcBorders>
              <w:top w:val="nil"/>
              <w:bottom w:val="single" w:sz="2" w:space="0" w:color="auto"/>
            </w:tcBorders>
            <w:vAlign w:val="center"/>
          </w:tcPr>
          <w:p w14:paraId="2229146A" w14:textId="77777777" w:rsidR="00786892" w:rsidRDefault="00786892" w:rsidP="00793E3F">
            <w:pPr>
              <w:jc w:val="center"/>
              <w:rPr>
                <w:sz w:val="16"/>
                <w:szCs w:val="16"/>
              </w:rPr>
            </w:pPr>
            <w:r>
              <w:rPr>
                <w:sz w:val="16"/>
                <w:szCs w:val="16"/>
              </w:rPr>
              <w:t>2664102101126</w:t>
            </w:r>
          </w:p>
        </w:tc>
        <w:tc>
          <w:tcPr>
            <w:tcW w:w="4252" w:type="dxa"/>
            <w:gridSpan w:val="3"/>
            <w:tcBorders>
              <w:top w:val="nil"/>
              <w:bottom w:val="single" w:sz="2" w:space="0" w:color="auto"/>
            </w:tcBorders>
          </w:tcPr>
          <w:p w14:paraId="1D00E05B" w14:textId="77777777" w:rsidR="00786892" w:rsidRDefault="00786892" w:rsidP="00793E3F">
            <w:r>
              <w:t>Var</w:t>
            </w:r>
          </w:p>
        </w:tc>
        <w:tc>
          <w:tcPr>
            <w:tcW w:w="993" w:type="dxa"/>
            <w:gridSpan w:val="2"/>
            <w:tcBorders>
              <w:top w:val="nil"/>
              <w:bottom w:val="single" w:sz="2" w:space="0" w:color="auto"/>
            </w:tcBorders>
          </w:tcPr>
          <w:p w14:paraId="45ABBF3A" w14:textId="77777777" w:rsidR="00786892" w:rsidRDefault="00786892" w:rsidP="00793E3F">
            <w:r>
              <w:t>kg</w:t>
            </w:r>
          </w:p>
        </w:tc>
        <w:tc>
          <w:tcPr>
            <w:tcW w:w="1559" w:type="dxa"/>
            <w:gridSpan w:val="2"/>
            <w:tcBorders>
              <w:top w:val="nil"/>
              <w:bottom w:val="single" w:sz="2" w:space="0" w:color="auto"/>
            </w:tcBorders>
          </w:tcPr>
          <w:p w14:paraId="68D3E870" w14:textId="77777777" w:rsidR="00786892" w:rsidRDefault="00786892" w:rsidP="00793E3F">
            <w:r>
              <w:t>0,05</w:t>
            </w:r>
          </w:p>
        </w:tc>
      </w:tr>
      <w:tr w:rsidR="00786892" w14:paraId="37C5492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A22BCC" w14:textId="77777777" w:rsidR="00786892" w:rsidRDefault="00786892" w:rsidP="00793E3F"/>
        </w:tc>
        <w:tc>
          <w:tcPr>
            <w:tcW w:w="1276" w:type="dxa"/>
            <w:gridSpan w:val="2"/>
            <w:tcBorders>
              <w:top w:val="nil"/>
              <w:bottom w:val="single" w:sz="2" w:space="0" w:color="auto"/>
            </w:tcBorders>
            <w:vAlign w:val="center"/>
          </w:tcPr>
          <w:p w14:paraId="06770A5A"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1FD4DEFC" w14:textId="77777777" w:rsidR="00786892" w:rsidRDefault="00786892" w:rsidP="00793E3F">
            <w:r>
              <w:t>Automacara 5 tf</w:t>
            </w:r>
          </w:p>
        </w:tc>
        <w:tc>
          <w:tcPr>
            <w:tcW w:w="993" w:type="dxa"/>
            <w:gridSpan w:val="2"/>
            <w:tcBorders>
              <w:top w:val="nil"/>
              <w:bottom w:val="single" w:sz="2" w:space="0" w:color="auto"/>
            </w:tcBorders>
          </w:tcPr>
          <w:p w14:paraId="447B3D8B" w14:textId="77777777" w:rsidR="00786892" w:rsidRDefault="00786892" w:rsidP="00793E3F">
            <w:r>
              <w:t>h-ut</w:t>
            </w:r>
          </w:p>
        </w:tc>
        <w:tc>
          <w:tcPr>
            <w:tcW w:w="1559" w:type="dxa"/>
            <w:gridSpan w:val="2"/>
            <w:tcBorders>
              <w:top w:val="nil"/>
              <w:bottom w:val="single" w:sz="2" w:space="0" w:color="auto"/>
            </w:tcBorders>
          </w:tcPr>
          <w:p w14:paraId="46F4C8B9" w14:textId="77777777" w:rsidR="00786892" w:rsidRDefault="00786892" w:rsidP="00793E3F">
            <w:r>
              <w:t>1,47</w:t>
            </w:r>
          </w:p>
        </w:tc>
      </w:tr>
      <w:tr w:rsidR="00786892" w14:paraId="3ECFF73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9374B8" w14:textId="77777777" w:rsidR="00786892" w:rsidRDefault="00786892" w:rsidP="00793E3F">
            <w:r>
              <w:t>118</w:t>
            </w:r>
          </w:p>
        </w:tc>
        <w:tc>
          <w:tcPr>
            <w:tcW w:w="1276" w:type="dxa"/>
            <w:gridSpan w:val="2"/>
            <w:tcBorders>
              <w:top w:val="single" w:sz="4" w:space="0" w:color="auto"/>
              <w:bottom w:val="single" w:sz="4" w:space="0" w:color="auto"/>
            </w:tcBorders>
          </w:tcPr>
          <w:p w14:paraId="01F188BF" w14:textId="77777777" w:rsidR="00786892" w:rsidRDefault="00786892" w:rsidP="00793E3F">
            <w:pPr>
              <w:rPr>
                <w:lang w:val="en-US"/>
              </w:rPr>
            </w:pPr>
            <w:r>
              <w:rPr>
                <w:lang w:val="en-US"/>
              </w:rPr>
              <w:t>AcD53A1</w:t>
            </w:r>
          </w:p>
          <w:p w14:paraId="2A17A8F5" w14:textId="77777777" w:rsidR="00786892" w:rsidRDefault="00786892" w:rsidP="00793E3F"/>
        </w:tc>
        <w:tc>
          <w:tcPr>
            <w:tcW w:w="4252" w:type="dxa"/>
            <w:gridSpan w:val="3"/>
            <w:tcBorders>
              <w:top w:val="single" w:sz="4" w:space="0" w:color="auto"/>
              <w:bottom w:val="single" w:sz="4" w:space="0" w:color="auto"/>
            </w:tcBorders>
          </w:tcPr>
          <w:p w14:paraId="68B980D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1.0 m, pentru canalizare, in teren fara apa subterana (</w:t>
            </w:r>
            <w:r>
              <w:t>КЦ</w:t>
            </w:r>
            <w:r w:rsidRPr="00171E7C">
              <w:rPr>
                <w:lang w:val="en-US"/>
              </w:rPr>
              <w:t>0-1)</w:t>
            </w:r>
            <w:r w:rsidRPr="00171E7C">
              <w:rPr>
                <w:rFonts w:ascii="Times New Roman CYR" w:hAnsi="Times New Roman CYR" w:cs="Times New Roman CYR"/>
                <w:sz w:val="16"/>
                <w:szCs w:val="16"/>
                <w:lang w:val="en-US"/>
              </w:rPr>
              <w:t xml:space="preserve"> </w:t>
            </w:r>
          </w:p>
          <w:p w14:paraId="2F91A88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1FB21C2"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1A4AB35F" w14:textId="77777777" w:rsidR="00786892" w:rsidRDefault="00786892" w:rsidP="00793E3F">
            <w:pPr>
              <w:jc w:val="center"/>
            </w:pPr>
            <w:r>
              <w:t>22,00</w:t>
            </w:r>
          </w:p>
        </w:tc>
      </w:tr>
      <w:tr w:rsidR="00786892" w14:paraId="782133B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BD032" w14:textId="77777777" w:rsidR="00786892" w:rsidRDefault="00786892" w:rsidP="00793E3F"/>
        </w:tc>
        <w:tc>
          <w:tcPr>
            <w:tcW w:w="1276" w:type="dxa"/>
            <w:gridSpan w:val="2"/>
            <w:tcBorders>
              <w:top w:val="nil"/>
              <w:bottom w:val="single" w:sz="2" w:space="0" w:color="auto"/>
            </w:tcBorders>
            <w:vAlign w:val="center"/>
          </w:tcPr>
          <w:p w14:paraId="367EF87D" w14:textId="77777777" w:rsidR="00786892" w:rsidRDefault="00786892" w:rsidP="00793E3F">
            <w:pPr>
              <w:jc w:val="center"/>
              <w:rPr>
                <w:sz w:val="16"/>
                <w:szCs w:val="16"/>
              </w:rPr>
            </w:pPr>
            <w:r>
              <w:rPr>
                <w:sz w:val="16"/>
                <w:szCs w:val="16"/>
              </w:rPr>
              <w:t>26611264330911</w:t>
            </w:r>
          </w:p>
        </w:tc>
        <w:tc>
          <w:tcPr>
            <w:tcW w:w="4252" w:type="dxa"/>
            <w:gridSpan w:val="3"/>
            <w:tcBorders>
              <w:top w:val="nil"/>
              <w:bottom w:val="single" w:sz="2" w:space="0" w:color="auto"/>
            </w:tcBorders>
          </w:tcPr>
          <w:p w14:paraId="400FA395" w14:textId="77777777" w:rsidR="00786892" w:rsidRDefault="00786892" w:rsidP="00793E3F">
            <w:r>
              <w:t>Inel de reazem КЦО-1</w:t>
            </w:r>
          </w:p>
        </w:tc>
        <w:tc>
          <w:tcPr>
            <w:tcW w:w="993" w:type="dxa"/>
            <w:gridSpan w:val="2"/>
            <w:tcBorders>
              <w:top w:val="nil"/>
              <w:bottom w:val="single" w:sz="2" w:space="0" w:color="auto"/>
            </w:tcBorders>
          </w:tcPr>
          <w:p w14:paraId="3303729B" w14:textId="77777777" w:rsidR="00786892" w:rsidRDefault="00786892" w:rsidP="00793E3F">
            <w:r>
              <w:t>buc</w:t>
            </w:r>
          </w:p>
        </w:tc>
        <w:tc>
          <w:tcPr>
            <w:tcW w:w="1559" w:type="dxa"/>
            <w:gridSpan w:val="2"/>
            <w:tcBorders>
              <w:top w:val="nil"/>
              <w:bottom w:val="single" w:sz="2" w:space="0" w:color="auto"/>
            </w:tcBorders>
          </w:tcPr>
          <w:p w14:paraId="2650783B" w14:textId="77777777" w:rsidR="00786892" w:rsidRDefault="00786892" w:rsidP="00793E3F">
            <w:r>
              <w:t>22,00</w:t>
            </w:r>
          </w:p>
        </w:tc>
      </w:tr>
      <w:tr w:rsidR="00786892" w14:paraId="11C9E3F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C8F959" w14:textId="77777777" w:rsidR="00786892" w:rsidRDefault="00786892" w:rsidP="00793E3F">
            <w:r>
              <w:t>119</w:t>
            </w:r>
          </w:p>
        </w:tc>
        <w:tc>
          <w:tcPr>
            <w:tcW w:w="1276" w:type="dxa"/>
            <w:gridSpan w:val="2"/>
            <w:tcBorders>
              <w:top w:val="single" w:sz="4" w:space="0" w:color="auto"/>
              <w:bottom w:val="single" w:sz="4" w:space="0" w:color="auto"/>
            </w:tcBorders>
          </w:tcPr>
          <w:p w14:paraId="3512A27A" w14:textId="77777777" w:rsidR="00786892" w:rsidRDefault="00786892" w:rsidP="00793E3F">
            <w:pPr>
              <w:rPr>
                <w:lang w:val="en-US"/>
              </w:rPr>
            </w:pPr>
            <w:r>
              <w:rPr>
                <w:lang w:val="en-US"/>
              </w:rPr>
              <w:t>AcD52A</w:t>
            </w:r>
          </w:p>
          <w:p w14:paraId="26EFDF50" w14:textId="77777777" w:rsidR="00786892" w:rsidRDefault="00786892" w:rsidP="00793E3F"/>
        </w:tc>
        <w:tc>
          <w:tcPr>
            <w:tcW w:w="4252" w:type="dxa"/>
            <w:gridSpan w:val="3"/>
            <w:tcBorders>
              <w:top w:val="single" w:sz="4" w:space="0" w:color="auto"/>
              <w:bottom w:val="single" w:sz="4" w:space="0" w:color="auto"/>
            </w:tcBorders>
          </w:tcPr>
          <w:p w14:paraId="5B56D45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Executarea caminelor de vane din elemente din beton armat prefabricat, pentru alimentare cu apa circulare (inelare) cu diametrul 1.0 m, in teren fara apa subterana (</w:t>
            </w:r>
            <w:r>
              <w:t>КЦ</w:t>
            </w:r>
            <w:r w:rsidRPr="00171E7C">
              <w:rPr>
                <w:lang w:val="en-US"/>
              </w:rPr>
              <w:t>7-3)</w:t>
            </w:r>
            <w:r w:rsidRPr="00171E7C">
              <w:rPr>
                <w:rFonts w:ascii="Times New Roman CYR" w:hAnsi="Times New Roman CYR" w:cs="Times New Roman CYR"/>
                <w:sz w:val="16"/>
                <w:szCs w:val="16"/>
                <w:lang w:val="en-US"/>
              </w:rPr>
              <w:t xml:space="preserve"> </w:t>
            </w:r>
          </w:p>
          <w:p w14:paraId="2D1D8E2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1E39256"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7271C61B" w14:textId="77777777" w:rsidR="00786892" w:rsidRDefault="00786892" w:rsidP="00793E3F">
            <w:pPr>
              <w:jc w:val="center"/>
            </w:pPr>
            <w:r>
              <w:t>1,32</w:t>
            </w:r>
          </w:p>
        </w:tc>
      </w:tr>
      <w:tr w:rsidR="00786892" w14:paraId="39CF780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3BFCDD" w14:textId="77777777" w:rsidR="00786892" w:rsidRDefault="00786892" w:rsidP="00793E3F"/>
        </w:tc>
        <w:tc>
          <w:tcPr>
            <w:tcW w:w="1276" w:type="dxa"/>
            <w:gridSpan w:val="2"/>
            <w:tcBorders>
              <w:top w:val="nil"/>
              <w:bottom w:val="single" w:sz="2" w:space="0" w:color="auto"/>
            </w:tcBorders>
            <w:vAlign w:val="center"/>
          </w:tcPr>
          <w:p w14:paraId="5D60543E"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38CC3EF" w14:textId="77777777" w:rsidR="00786892" w:rsidRDefault="00786892" w:rsidP="00793E3F">
            <w:r>
              <w:t>Instalator alimentari apa</w:t>
            </w:r>
          </w:p>
        </w:tc>
        <w:tc>
          <w:tcPr>
            <w:tcW w:w="993" w:type="dxa"/>
            <w:gridSpan w:val="2"/>
            <w:tcBorders>
              <w:top w:val="nil"/>
              <w:bottom w:val="single" w:sz="2" w:space="0" w:color="auto"/>
            </w:tcBorders>
          </w:tcPr>
          <w:p w14:paraId="5A4599DD" w14:textId="77777777" w:rsidR="00786892" w:rsidRDefault="00786892" w:rsidP="00793E3F">
            <w:r>
              <w:t>h-om</w:t>
            </w:r>
          </w:p>
        </w:tc>
        <w:tc>
          <w:tcPr>
            <w:tcW w:w="1559" w:type="dxa"/>
            <w:gridSpan w:val="2"/>
            <w:tcBorders>
              <w:top w:val="nil"/>
              <w:bottom w:val="single" w:sz="2" w:space="0" w:color="auto"/>
            </w:tcBorders>
          </w:tcPr>
          <w:p w14:paraId="3B2C9EA8" w14:textId="77777777" w:rsidR="00786892" w:rsidRDefault="00786892" w:rsidP="00793E3F">
            <w:r>
              <w:t>13,99</w:t>
            </w:r>
          </w:p>
        </w:tc>
      </w:tr>
      <w:tr w:rsidR="00786892" w14:paraId="4078B10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CC569" w14:textId="77777777" w:rsidR="00786892" w:rsidRDefault="00786892" w:rsidP="00793E3F"/>
        </w:tc>
        <w:tc>
          <w:tcPr>
            <w:tcW w:w="1276" w:type="dxa"/>
            <w:gridSpan w:val="2"/>
            <w:tcBorders>
              <w:top w:val="nil"/>
              <w:bottom w:val="single" w:sz="2" w:space="0" w:color="auto"/>
            </w:tcBorders>
            <w:vAlign w:val="center"/>
          </w:tcPr>
          <w:p w14:paraId="216E4CAD"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1F80422C" w14:textId="77777777" w:rsidR="00786892" w:rsidRDefault="00786892" w:rsidP="00793E3F">
            <w:r>
              <w:t>Muncitor deservire CM</w:t>
            </w:r>
          </w:p>
        </w:tc>
        <w:tc>
          <w:tcPr>
            <w:tcW w:w="993" w:type="dxa"/>
            <w:gridSpan w:val="2"/>
            <w:tcBorders>
              <w:top w:val="nil"/>
              <w:bottom w:val="single" w:sz="2" w:space="0" w:color="auto"/>
            </w:tcBorders>
          </w:tcPr>
          <w:p w14:paraId="167743BD" w14:textId="77777777" w:rsidR="00786892" w:rsidRDefault="00786892" w:rsidP="00793E3F">
            <w:r>
              <w:t>h-om</w:t>
            </w:r>
          </w:p>
        </w:tc>
        <w:tc>
          <w:tcPr>
            <w:tcW w:w="1559" w:type="dxa"/>
            <w:gridSpan w:val="2"/>
            <w:tcBorders>
              <w:top w:val="nil"/>
              <w:bottom w:val="single" w:sz="2" w:space="0" w:color="auto"/>
            </w:tcBorders>
          </w:tcPr>
          <w:p w14:paraId="786E7483" w14:textId="77777777" w:rsidR="00786892" w:rsidRDefault="00786892" w:rsidP="00793E3F">
            <w:r>
              <w:t>4,49</w:t>
            </w:r>
          </w:p>
        </w:tc>
      </w:tr>
      <w:tr w:rsidR="00786892" w14:paraId="08BB848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2C9263" w14:textId="77777777" w:rsidR="00786892" w:rsidRDefault="00786892" w:rsidP="00793E3F"/>
        </w:tc>
        <w:tc>
          <w:tcPr>
            <w:tcW w:w="1276" w:type="dxa"/>
            <w:gridSpan w:val="2"/>
            <w:tcBorders>
              <w:top w:val="nil"/>
              <w:bottom w:val="single" w:sz="2" w:space="0" w:color="auto"/>
            </w:tcBorders>
            <w:vAlign w:val="center"/>
          </w:tcPr>
          <w:p w14:paraId="55F8E44A" w14:textId="77777777" w:rsidR="00786892" w:rsidRDefault="00786892" w:rsidP="00793E3F">
            <w:pPr>
              <w:jc w:val="center"/>
              <w:rPr>
                <w:sz w:val="16"/>
                <w:szCs w:val="16"/>
              </w:rPr>
            </w:pPr>
            <w:r>
              <w:rPr>
                <w:sz w:val="16"/>
                <w:szCs w:val="16"/>
              </w:rPr>
              <w:t>2664102101196</w:t>
            </w:r>
          </w:p>
        </w:tc>
        <w:tc>
          <w:tcPr>
            <w:tcW w:w="4252" w:type="dxa"/>
            <w:gridSpan w:val="3"/>
            <w:tcBorders>
              <w:top w:val="nil"/>
              <w:bottom w:val="single" w:sz="2" w:space="0" w:color="auto"/>
            </w:tcBorders>
          </w:tcPr>
          <w:p w14:paraId="485ABC54" w14:textId="77777777" w:rsidR="00786892" w:rsidRDefault="00786892" w:rsidP="00793E3F">
            <w:r>
              <w:t>Mortar -ciment M 50</w:t>
            </w:r>
          </w:p>
        </w:tc>
        <w:tc>
          <w:tcPr>
            <w:tcW w:w="993" w:type="dxa"/>
            <w:gridSpan w:val="2"/>
            <w:tcBorders>
              <w:top w:val="nil"/>
              <w:bottom w:val="single" w:sz="2" w:space="0" w:color="auto"/>
            </w:tcBorders>
          </w:tcPr>
          <w:p w14:paraId="5BF7CD5D" w14:textId="77777777" w:rsidR="00786892" w:rsidRDefault="00786892" w:rsidP="00793E3F">
            <w:r>
              <w:t>m3</w:t>
            </w:r>
          </w:p>
        </w:tc>
        <w:tc>
          <w:tcPr>
            <w:tcW w:w="1559" w:type="dxa"/>
            <w:gridSpan w:val="2"/>
            <w:tcBorders>
              <w:top w:val="nil"/>
              <w:bottom w:val="single" w:sz="2" w:space="0" w:color="auto"/>
            </w:tcBorders>
          </w:tcPr>
          <w:p w14:paraId="4C8E435F" w14:textId="77777777" w:rsidR="00786892" w:rsidRDefault="00786892" w:rsidP="00793E3F">
            <w:r>
              <w:t>0,01</w:t>
            </w:r>
          </w:p>
        </w:tc>
      </w:tr>
      <w:tr w:rsidR="00786892" w14:paraId="66C7C5D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D71F68" w14:textId="77777777" w:rsidR="00786892" w:rsidRDefault="00786892" w:rsidP="00793E3F"/>
        </w:tc>
        <w:tc>
          <w:tcPr>
            <w:tcW w:w="1276" w:type="dxa"/>
            <w:gridSpan w:val="2"/>
            <w:tcBorders>
              <w:top w:val="nil"/>
              <w:bottom w:val="single" w:sz="2" w:space="0" w:color="auto"/>
            </w:tcBorders>
            <w:vAlign w:val="center"/>
          </w:tcPr>
          <w:p w14:paraId="03DCAAC2" w14:textId="77777777" w:rsidR="00786892" w:rsidRDefault="00786892" w:rsidP="00793E3F">
            <w:pPr>
              <w:jc w:val="center"/>
              <w:rPr>
                <w:sz w:val="16"/>
                <w:szCs w:val="16"/>
              </w:rPr>
            </w:pPr>
            <w:r>
              <w:rPr>
                <w:sz w:val="16"/>
                <w:szCs w:val="16"/>
              </w:rPr>
              <w:t>2664102101126</w:t>
            </w:r>
          </w:p>
        </w:tc>
        <w:tc>
          <w:tcPr>
            <w:tcW w:w="4252" w:type="dxa"/>
            <w:gridSpan w:val="3"/>
            <w:tcBorders>
              <w:top w:val="nil"/>
              <w:bottom w:val="single" w:sz="2" w:space="0" w:color="auto"/>
            </w:tcBorders>
          </w:tcPr>
          <w:p w14:paraId="438F7D03" w14:textId="77777777" w:rsidR="00786892" w:rsidRDefault="00786892" w:rsidP="00793E3F">
            <w:r>
              <w:t>Var</w:t>
            </w:r>
          </w:p>
        </w:tc>
        <w:tc>
          <w:tcPr>
            <w:tcW w:w="993" w:type="dxa"/>
            <w:gridSpan w:val="2"/>
            <w:tcBorders>
              <w:top w:val="nil"/>
              <w:bottom w:val="single" w:sz="2" w:space="0" w:color="auto"/>
            </w:tcBorders>
          </w:tcPr>
          <w:p w14:paraId="72BBC031" w14:textId="77777777" w:rsidR="00786892" w:rsidRDefault="00786892" w:rsidP="00793E3F">
            <w:r>
              <w:t>kg</w:t>
            </w:r>
          </w:p>
        </w:tc>
        <w:tc>
          <w:tcPr>
            <w:tcW w:w="1559" w:type="dxa"/>
            <w:gridSpan w:val="2"/>
            <w:tcBorders>
              <w:top w:val="nil"/>
              <w:bottom w:val="single" w:sz="2" w:space="0" w:color="auto"/>
            </w:tcBorders>
          </w:tcPr>
          <w:p w14:paraId="27C90B6B" w14:textId="77777777" w:rsidR="00786892" w:rsidRDefault="00786892" w:rsidP="00793E3F">
            <w:r>
              <w:t>0,15</w:t>
            </w:r>
          </w:p>
        </w:tc>
      </w:tr>
      <w:tr w:rsidR="00786892" w14:paraId="0E22B9B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FD84E7" w14:textId="77777777" w:rsidR="00786892" w:rsidRDefault="00786892" w:rsidP="00793E3F"/>
        </w:tc>
        <w:tc>
          <w:tcPr>
            <w:tcW w:w="1276" w:type="dxa"/>
            <w:gridSpan w:val="2"/>
            <w:tcBorders>
              <w:top w:val="nil"/>
              <w:bottom w:val="single" w:sz="2" w:space="0" w:color="auto"/>
            </w:tcBorders>
            <w:vAlign w:val="center"/>
          </w:tcPr>
          <w:p w14:paraId="50E04372" w14:textId="77777777" w:rsidR="00786892" w:rsidRDefault="00786892" w:rsidP="00793E3F">
            <w:pPr>
              <w:jc w:val="center"/>
              <w:rPr>
                <w:sz w:val="16"/>
                <w:szCs w:val="16"/>
              </w:rPr>
            </w:pPr>
            <w:r>
              <w:rPr>
                <w:sz w:val="16"/>
                <w:szCs w:val="16"/>
              </w:rPr>
              <w:t>3410520001373</w:t>
            </w:r>
          </w:p>
        </w:tc>
        <w:tc>
          <w:tcPr>
            <w:tcW w:w="4252" w:type="dxa"/>
            <w:gridSpan w:val="3"/>
            <w:tcBorders>
              <w:top w:val="nil"/>
              <w:bottom w:val="single" w:sz="2" w:space="0" w:color="auto"/>
            </w:tcBorders>
          </w:tcPr>
          <w:p w14:paraId="468848BA" w14:textId="77777777" w:rsidR="00786892" w:rsidRDefault="00786892" w:rsidP="00793E3F">
            <w:r>
              <w:t>Automacara 5 tf</w:t>
            </w:r>
          </w:p>
        </w:tc>
        <w:tc>
          <w:tcPr>
            <w:tcW w:w="993" w:type="dxa"/>
            <w:gridSpan w:val="2"/>
            <w:tcBorders>
              <w:top w:val="nil"/>
              <w:bottom w:val="single" w:sz="2" w:space="0" w:color="auto"/>
            </w:tcBorders>
          </w:tcPr>
          <w:p w14:paraId="755AD904" w14:textId="77777777" w:rsidR="00786892" w:rsidRDefault="00786892" w:rsidP="00793E3F">
            <w:r>
              <w:t>h-ut</w:t>
            </w:r>
          </w:p>
        </w:tc>
        <w:tc>
          <w:tcPr>
            <w:tcW w:w="1559" w:type="dxa"/>
            <w:gridSpan w:val="2"/>
            <w:tcBorders>
              <w:top w:val="nil"/>
              <w:bottom w:val="single" w:sz="2" w:space="0" w:color="auto"/>
            </w:tcBorders>
          </w:tcPr>
          <w:p w14:paraId="3944594D" w14:textId="77777777" w:rsidR="00786892" w:rsidRDefault="00786892" w:rsidP="00793E3F">
            <w:r>
              <w:t>4,42</w:t>
            </w:r>
          </w:p>
        </w:tc>
      </w:tr>
      <w:tr w:rsidR="00786892" w14:paraId="240DFEE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3B53AE" w14:textId="77777777" w:rsidR="00786892" w:rsidRDefault="00786892" w:rsidP="00793E3F">
            <w:r>
              <w:t>120</w:t>
            </w:r>
          </w:p>
        </w:tc>
        <w:tc>
          <w:tcPr>
            <w:tcW w:w="1276" w:type="dxa"/>
            <w:gridSpan w:val="2"/>
            <w:tcBorders>
              <w:top w:val="single" w:sz="4" w:space="0" w:color="auto"/>
              <w:bottom w:val="single" w:sz="4" w:space="0" w:color="auto"/>
            </w:tcBorders>
          </w:tcPr>
          <w:p w14:paraId="30062EE0" w14:textId="77777777" w:rsidR="00786892" w:rsidRDefault="00786892" w:rsidP="00793E3F">
            <w:pPr>
              <w:rPr>
                <w:lang w:val="en-US"/>
              </w:rPr>
            </w:pPr>
            <w:r>
              <w:rPr>
                <w:lang w:val="en-US"/>
              </w:rPr>
              <w:t>AcD53A1</w:t>
            </w:r>
          </w:p>
          <w:p w14:paraId="78411A18" w14:textId="77777777" w:rsidR="00786892" w:rsidRDefault="00786892" w:rsidP="00793E3F"/>
        </w:tc>
        <w:tc>
          <w:tcPr>
            <w:tcW w:w="4252" w:type="dxa"/>
            <w:gridSpan w:val="3"/>
            <w:tcBorders>
              <w:top w:val="single" w:sz="4" w:space="0" w:color="auto"/>
              <w:bottom w:val="single" w:sz="4" w:space="0" w:color="auto"/>
            </w:tcBorders>
          </w:tcPr>
          <w:p w14:paraId="7492F8E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Elemente din beton armat prefabricat ale caminelor de vizitare, circulare (inelare) cu diametrul 1.0 m, pentru canalizare, in teren fara apa subterana (</w:t>
            </w:r>
            <w:r>
              <w:t>КЦ</w:t>
            </w:r>
            <w:r w:rsidRPr="00171E7C">
              <w:rPr>
                <w:lang w:val="en-US"/>
              </w:rPr>
              <w:t>7-3)</w:t>
            </w:r>
            <w:r w:rsidRPr="00171E7C">
              <w:rPr>
                <w:rFonts w:ascii="Times New Roman CYR" w:hAnsi="Times New Roman CYR" w:cs="Times New Roman CYR"/>
                <w:sz w:val="16"/>
                <w:szCs w:val="16"/>
                <w:lang w:val="en-US"/>
              </w:rPr>
              <w:t xml:space="preserve"> </w:t>
            </w:r>
          </w:p>
          <w:p w14:paraId="4564F08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C6BF65B" w14:textId="77777777" w:rsidR="00786892" w:rsidRDefault="00786892" w:rsidP="00793E3F">
            <w:pPr>
              <w:jc w:val="center"/>
            </w:pPr>
            <w:r>
              <w:t>put</w:t>
            </w:r>
          </w:p>
        </w:tc>
        <w:tc>
          <w:tcPr>
            <w:tcW w:w="1559" w:type="dxa"/>
            <w:gridSpan w:val="2"/>
            <w:tcBorders>
              <w:top w:val="single" w:sz="4" w:space="0" w:color="auto"/>
              <w:bottom w:val="single" w:sz="4" w:space="0" w:color="auto"/>
            </w:tcBorders>
            <w:vAlign w:val="center"/>
          </w:tcPr>
          <w:p w14:paraId="64D6EB4E" w14:textId="77777777" w:rsidR="00786892" w:rsidRDefault="00786892" w:rsidP="00793E3F">
            <w:pPr>
              <w:jc w:val="center"/>
            </w:pPr>
            <w:r>
              <w:t>22,00</w:t>
            </w:r>
          </w:p>
        </w:tc>
      </w:tr>
      <w:tr w:rsidR="00786892" w14:paraId="6C88EA4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F8CF84" w14:textId="77777777" w:rsidR="00786892" w:rsidRDefault="00786892" w:rsidP="00793E3F"/>
        </w:tc>
        <w:tc>
          <w:tcPr>
            <w:tcW w:w="1276" w:type="dxa"/>
            <w:gridSpan w:val="2"/>
            <w:tcBorders>
              <w:top w:val="nil"/>
              <w:bottom w:val="single" w:sz="2" w:space="0" w:color="auto"/>
            </w:tcBorders>
            <w:vAlign w:val="center"/>
          </w:tcPr>
          <w:p w14:paraId="2F3DCE80" w14:textId="77777777" w:rsidR="00786892" w:rsidRDefault="00786892" w:rsidP="00793E3F">
            <w:pPr>
              <w:jc w:val="center"/>
              <w:rPr>
                <w:sz w:val="16"/>
                <w:szCs w:val="16"/>
              </w:rPr>
            </w:pPr>
            <w:r>
              <w:rPr>
                <w:sz w:val="16"/>
                <w:szCs w:val="16"/>
              </w:rPr>
              <w:t>26611264330912</w:t>
            </w:r>
          </w:p>
        </w:tc>
        <w:tc>
          <w:tcPr>
            <w:tcW w:w="4252" w:type="dxa"/>
            <w:gridSpan w:val="3"/>
            <w:tcBorders>
              <w:top w:val="nil"/>
              <w:bottom w:val="single" w:sz="2" w:space="0" w:color="auto"/>
            </w:tcBorders>
          </w:tcPr>
          <w:p w14:paraId="7127CC47" w14:textId="77777777" w:rsidR="00786892" w:rsidRPr="00171E7C" w:rsidRDefault="00786892" w:rsidP="00793E3F">
            <w:pPr>
              <w:rPr>
                <w:lang w:val="en-US"/>
              </w:rPr>
            </w:pPr>
            <w:r w:rsidRPr="00171E7C">
              <w:rPr>
                <w:lang w:val="en-US"/>
              </w:rPr>
              <w:t xml:space="preserve">Inel prefabricat pt. camine </w:t>
            </w:r>
            <w:r>
              <w:t>КЦ</w:t>
            </w:r>
            <w:r w:rsidRPr="00171E7C">
              <w:rPr>
                <w:lang w:val="en-US"/>
              </w:rPr>
              <w:t>-7-3</w:t>
            </w:r>
          </w:p>
        </w:tc>
        <w:tc>
          <w:tcPr>
            <w:tcW w:w="993" w:type="dxa"/>
            <w:gridSpan w:val="2"/>
            <w:tcBorders>
              <w:top w:val="nil"/>
              <w:bottom w:val="single" w:sz="2" w:space="0" w:color="auto"/>
            </w:tcBorders>
          </w:tcPr>
          <w:p w14:paraId="1ED4C072" w14:textId="77777777" w:rsidR="00786892" w:rsidRDefault="00786892" w:rsidP="00793E3F">
            <w:r>
              <w:t>buc</w:t>
            </w:r>
          </w:p>
        </w:tc>
        <w:tc>
          <w:tcPr>
            <w:tcW w:w="1559" w:type="dxa"/>
            <w:gridSpan w:val="2"/>
            <w:tcBorders>
              <w:top w:val="nil"/>
              <w:bottom w:val="single" w:sz="2" w:space="0" w:color="auto"/>
            </w:tcBorders>
          </w:tcPr>
          <w:p w14:paraId="62E7AA9B" w14:textId="77777777" w:rsidR="00786892" w:rsidRDefault="00786892" w:rsidP="00793E3F">
            <w:r>
              <w:t>22,00</w:t>
            </w:r>
          </w:p>
        </w:tc>
      </w:tr>
      <w:tr w:rsidR="00786892" w14:paraId="53F368D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917EB0" w14:textId="77777777" w:rsidR="00786892" w:rsidRDefault="00786892" w:rsidP="00793E3F">
            <w:r>
              <w:t>121</w:t>
            </w:r>
          </w:p>
        </w:tc>
        <w:tc>
          <w:tcPr>
            <w:tcW w:w="1276" w:type="dxa"/>
            <w:gridSpan w:val="2"/>
            <w:tcBorders>
              <w:top w:val="single" w:sz="4" w:space="0" w:color="auto"/>
              <w:bottom w:val="single" w:sz="4" w:space="0" w:color="auto"/>
            </w:tcBorders>
          </w:tcPr>
          <w:p w14:paraId="77B6035F" w14:textId="77777777" w:rsidR="00786892" w:rsidRDefault="00786892" w:rsidP="00793E3F">
            <w:pPr>
              <w:rPr>
                <w:lang w:val="en-US"/>
              </w:rPr>
            </w:pPr>
            <w:r>
              <w:rPr>
                <w:lang w:val="en-US"/>
              </w:rPr>
              <w:t>CL18A</w:t>
            </w:r>
          </w:p>
          <w:p w14:paraId="1CAC40C2" w14:textId="77777777" w:rsidR="00786892" w:rsidRDefault="00786892" w:rsidP="00793E3F"/>
        </w:tc>
        <w:tc>
          <w:tcPr>
            <w:tcW w:w="4252" w:type="dxa"/>
            <w:gridSpan w:val="3"/>
            <w:tcBorders>
              <w:top w:val="single" w:sz="4" w:space="0" w:color="auto"/>
              <w:bottom w:val="single" w:sz="4" w:space="0" w:color="auto"/>
            </w:tcBorders>
          </w:tcPr>
          <w:p w14:paraId="173D260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Confectii metalice diverse din profile laminate, tabla, tabla striata, otel beton, tevi pentru sustineri sau acoperiri, inglobate total sau partial in beton </w:t>
            </w:r>
            <w:r w:rsidRPr="00171E7C">
              <w:rPr>
                <w:rFonts w:ascii="Times New Roman CYR" w:hAnsi="Times New Roman CYR" w:cs="Times New Roman CYR"/>
                <w:sz w:val="16"/>
                <w:szCs w:val="16"/>
                <w:lang w:val="en-US"/>
              </w:rPr>
              <w:t xml:space="preserve"> </w:t>
            </w:r>
          </w:p>
          <w:p w14:paraId="1FE87BF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4E866A8" w14:textId="77777777" w:rsidR="00786892" w:rsidRDefault="00786892" w:rsidP="00793E3F">
            <w:pPr>
              <w:jc w:val="center"/>
            </w:pPr>
            <w:r>
              <w:t>kg</w:t>
            </w:r>
          </w:p>
        </w:tc>
        <w:tc>
          <w:tcPr>
            <w:tcW w:w="1559" w:type="dxa"/>
            <w:gridSpan w:val="2"/>
            <w:tcBorders>
              <w:top w:val="single" w:sz="4" w:space="0" w:color="auto"/>
              <w:bottom w:val="single" w:sz="4" w:space="0" w:color="auto"/>
            </w:tcBorders>
            <w:vAlign w:val="center"/>
          </w:tcPr>
          <w:p w14:paraId="52B71026" w14:textId="77777777" w:rsidR="00786892" w:rsidRDefault="00786892" w:rsidP="00793E3F">
            <w:pPr>
              <w:jc w:val="center"/>
            </w:pPr>
            <w:r>
              <w:t>458,56</w:t>
            </w:r>
          </w:p>
        </w:tc>
      </w:tr>
      <w:tr w:rsidR="00786892" w14:paraId="500A268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983DA" w14:textId="77777777" w:rsidR="00786892" w:rsidRDefault="00786892" w:rsidP="00793E3F"/>
        </w:tc>
        <w:tc>
          <w:tcPr>
            <w:tcW w:w="1276" w:type="dxa"/>
            <w:gridSpan w:val="2"/>
            <w:tcBorders>
              <w:top w:val="nil"/>
              <w:bottom w:val="single" w:sz="2" w:space="0" w:color="auto"/>
            </w:tcBorders>
            <w:vAlign w:val="center"/>
          </w:tcPr>
          <w:p w14:paraId="54141F2E"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2FD1183" w14:textId="77777777" w:rsidR="00786892" w:rsidRDefault="00786892" w:rsidP="00793E3F">
            <w:r>
              <w:t>Muncitor deservire CM</w:t>
            </w:r>
          </w:p>
        </w:tc>
        <w:tc>
          <w:tcPr>
            <w:tcW w:w="993" w:type="dxa"/>
            <w:gridSpan w:val="2"/>
            <w:tcBorders>
              <w:top w:val="nil"/>
              <w:bottom w:val="single" w:sz="2" w:space="0" w:color="auto"/>
            </w:tcBorders>
          </w:tcPr>
          <w:p w14:paraId="61959459" w14:textId="77777777" w:rsidR="00786892" w:rsidRDefault="00786892" w:rsidP="00793E3F">
            <w:r>
              <w:t>h-om</w:t>
            </w:r>
          </w:p>
        </w:tc>
        <w:tc>
          <w:tcPr>
            <w:tcW w:w="1559" w:type="dxa"/>
            <w:gridSpan w:val="2"/>
            <w:tcBorders>
              <w:top w:val="nil"/>
              <w:bottom w:val="single" w:sz="2" w:space="0" w:color="auto"/>
            </w:tcBorders>
          </w:tcPr>
          <w:p w14:paraId="4268F84B" w14:textId="77777777" w:rsidR="00786892" w:rsidRDefault="00786892" w:rsidP="00793E3F">
            <w:r>
              <w:t>4,59</w:t>
            </w:r>
          </w:p>
        </w:tc>
      </w:tr>
      <w:tr w:rsidR="00786892" w14:paraId="7243EFC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57F69" w14:textId="77777777" w:rsidR="00786892" w:rsidRDefault="00786892" w:rsidP="00793E3F"/>
        </w:tc>
        <w:tc>
          <w:tcPr>
            <w:tcW w:w="1276" w:type="dxa"/>
            <w:gridSpan w:val="2"/>
            <w:tcBorders>
              <w:top w:val="nil"/>
              <w:bottom w:val="single" w:sz="2" w:space="0" w:color="auto"/>
            </w:tcBorders>
            <w:vAlign w:val="center"/>
          </w:tcPr>
          <w:p w14:paraId="26A59B9D" w14:textId="77777777" w:rsidR="00786892" w:rsidRDefault="00786892" w:rsidP="00793E3F">
            <w:pPr>
              <w:jc w:val="center"/>
              <w:rPr>
                <w:sz w:val="16"/>
                <w:szCs w:val="16"/>
              </w:rPr>
            </w:pPr>
            <w:r>
              <w:rPr>
                <w:sz w:val="16"/>
                <w:szCs w:val="16"/>
              </w:rPr>
              <w:t>2775276309886</w:t>
            </w:r>
          </w:p>
        </w:tc>
        <w:tc>
          <w:tcPr>
            <w:tcW w:w="4252" w:type="dxa"/>
            <w:gridSpan w:val="3"/>
            <w:tcBorders>
              <w:top w:val="nil"/>
              <w:bottom w:val="single" w:sz="2" w:space="0" w:color="auto"/>
            </w:tcBorders>
          </w:tcPr>
          <w:p w14:paraId="3A4F9FEA" w14:textId="77777777" w:rsidR="00786892" w:rsidRPr="00171E7C" w:rsidRDefault="00786892" w:rsidP="00793E3F">
            <w:pPr>
              <w:rPr>
                <w:lang w:val="en-US"/>
              </w:rPr>
            </w:pPr>
            <w:r w:rsidRPr="00171E7C">
              <w:rPr>
                <w:lang w:val="en-US"/>
              </w:rPr>
              <w:t>Confectii metalice inglobate in beton</w:t>
            </w:r>
          </w:p>
        </w:tc>
        <w:tc>
          <w:tcPr>
            <w:tcW w:w="993" w:type="dxa"/>
            <w:gridSpan w:val="2"/>
            <w:tcBorders>
              <w:top w:val="nil"/>
              <w:bottom w:val="single" w:sz="2" w:space="0" w:color="auto"/>
            </w:tcBorders>
          </w:tcPr>
          <w:p w14:paraId="1BB6B199" w14:textId="77777777" w:rsidR="00786892" w:rsidRDefault="00786892" w:rsidP="00793E3F">
            <w:r>
              <w:t>kg</w:t>
            </w:r>
          </w:p>
        </w:tc>
        <w:tc>
          <w:tcPr>
            <w:tcW w:w="1559" w:type="dxa"/>
            <w:gridSpan w:val="2"/>
            <w:tcBorders>
              <w:top w:val="nil"/>
              <w:bottom w:val="single" w:sz="2" w:space="0" w:color="auto"/>
            </w:tcBorders>
          </w:tcPr>
          <w:p w14:paraId="4AC7E90A" w14:textId="77777777" w:rsidR="00786892" w:rsidRDefault="00786892" w:rsidP="00793E3F">
            <w:r>
              <w:t>458,56</w:t>
            </w:r>
          </w:p>
        </w:tc>
      </w:tr>
      <w:tr w:rsidR="00786892" w14:paraId="179E767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52D2FA" w14:textId="77777777" w:rsidR="00786892" w:rsidRDefault="00786892" w:rsidP="00793E3F">
            <w:r>
              <w:t>122</w:t>
            </w:r>
          </w:p>
        </w:tc>
        <w:tc>
          <w:tcPr>
            <w:tcW w:w="1276" w:type="dxa"/>
            <w:gridSpan w:val="2"/>
            <w:tcBorders>
              <w:top w:val="single" w:sz="4" w:space="0" w:color="auto"/>
              <w:bottom w:val="single" w:sz="4" w:space="0" w:color="auto"/>
            </w:tcBorders>
          </w:tcPr>
          <w:p w14:paraId="0B749C76" w14:textId="77777777" w:rsidR="00786892" w:rsidRDefault="00786892" w:rsidP="00793E3F">
            <w:pPr>
              <w:rPr>
                <w:lang w:val="en-US"/>
              </w:rPr>
            </w:pPr>
            <w:r>
              <w:rPr>
                <w:lang w:val="en-US"/>
              </w:rPr>
              <w:t>IzA06A</w:t>
            </w:r>
          </w:p>
          <w:p w14:paraId="13A313F7" w14:textId="77777777" w:rsidR="00786892" w:rsidRDefault="00786892" w:rsidP="00793E3F"/>
        </w:tc>
        <w:tc>
          <w:tcPr>
            <w:tcW w:w="4252" w:type="dxa"/>
            <w:gridSpan w:val="3"/>
            <w:tcBorders>
              <w:top w:val="single" w:sz="4" w:space="0" w:color="auto"/>
              <w:bottom w:val="single" w:sz="4" w:space="0" w:color="auto"/>
            </w:tcBorders>
          </w:tcPr>
          <w:p w14:paraId="7241ADF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Vopsitorii anticorozive pe timplarie metalica, utilaje tehnologice si constructii metalice cu email clorcauciuc (un strat grund de miniu, un strat grund de culoare si trei straturi de email) -</w:t>
            </w:r>
            <w:r>
              <w:t>закладные</w:t>
            </w:r>
            <w:r w:rsidRPr="00171E7C">
              <w:rPr>
                <w:rFonts w:ascii="Times New Roman CYR" w:hAnsi="Times New Roman CYR" w:cs="Times New Roman CYR"/>
                <w:sz w:val="16"/>
                <w:szCs w:val="16"/>
                <w:lang w:val="en-US"/>
              </w:rPr>
              <w:t xml:space="preserve"> </w:t>
            </w:r>
          </w:p>
          <w:p w14:paraId="5CBACDC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574C288"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6B578537" w14:textId="77777777" w:rsidR="00786892" w:rsidRDefault="00786892" w:rsidP="00793E3F">
            <w:pPr>
              <w:jc w:val="center"/>
            </w:pPr>
            <w:r>
              <w:t>1,20</w:t>
            </w:r>
          </w:p>
        </w:tc>
      </w:tr>
      <w:tr w:rsidR="00786892" w14:paraId="45B6C3C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333A80" w14:textId="77777777" w:rsidR="00786892" w:rsidRDefault="00786892" w:rsidP="00793E3F"/>
        </w:tc>
        <w:tc>
          <w:tcPr>
            <w:tcW w:w="1276" w:type="dxa"/>
            <w:gridSpan w:val="2"/>
            <w:tcBorders>
              <w:top w:val="nil"/>
              <w:bottom w:val="single" w:sz="2" w:space="0" w:color="auto"/>
            </w:tcBorders>
            <w:vAlign w:val="center"/>
          </w:tcPr>
          <w:p w14:paraId="09580BBB" w14:textId="77777777" w:rsidR="00786892" w:rsidRDefault="00786892" w:rsidP="00793E3F">
            <w:pPr>
              <w:jc w:val="center"/>
              <w:rPr>
                <w:sz w:val="16"/>
                <w:szCs w:val="16"/>
              </w:rPr>
            </w:pPr>
            <w:r>
              <w:rPr>
                <w:sz w:val="16"/>
                <w:szCs w:val="16"/>
              </w:rPr>
              <w:t>7141020013300</w:t>
            </w:r>
          </w:p>
        </w:tc>
        <w:tc>
          <w:tcPr>
            <w:tcW w:w="4252" w:type="dxa"/>
            <w:gridSpan w:val="3"/>
            <w:tcBorders>
              <w:top w:val="nil"/>
              <w:bottom w:val="single" w:sz="2" w:space="0" w:color="auto"/>
            </w:tcBorders>
          </w:tcPr>
          <w:p w14:paraId="11C6C680" w14:textId="77777777" w:rsidR="00786892" w:rsidRDefault="00786892" w:rsidP="00793E3F">
            <w:r>
              <w:t>Zugrav vopsitor</w:t>
            </w:r>
          </w:p>
        </w:tc>
        <w:tc>
          <w:tcPr>
            <w:tcW w:w="993" w:type="dxa"/>
            <w:gridSpan w:val="2"/>
            <w:tcBorders>
              <w:top w:val="nil"/>
              <w:bottom w:val="single" w:sz="2" w:space="0" w:color="auto"/>
            </w:tcBorders>
          </w:tcPr>
          <w:p w14:paraId="11B9CD82" w14:textId="77777777" w:rsidR="00786892" w:rsidRDefault="00786892" w:rsidP="00793E3F">
            <w:r>
              <w:t>h-om</w:t>
            </w:r>
          </w:p>
        </w:tc>
        <w:tc>
          <w:tcPr>
            <w:tcW w:w="1559" w:type="dxa"/>
            <w:gridSpan w:val="2"/>
            <w:tcBorders>
              <w:top w:val="nil"/>
              <w:bottom w:val="single" w:sz="2" w:space="0" w:color="auto"/>
            </w:tcBorders>
          </w:tcPr>
          <w:p w14:paraId="200D9FC3" w14:textId="77777777" w:rsidR="00786892" w:rsidRDefault="00786892" w:rsidP="00793E3F">
            <w:r>
              <w:t>2,24</w:t>
            </w:r>
          </w:p>
        </w:tc>
      </w:tr>
      <w:tr w:rsidR="00786892" w14:paraId="39984B3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144CC" w14:textId="77777777" w:rsidR="00786892" w:rsidRDefault="00786892" w:rsidP="00793E3F"/>
        </w:tc>
        <w:tc>
          <w:tcPr>
            <w:tcW w:w="1276" w:type="dxa"/>
            <w:gridSpan w:val="2"/>
            <w:tcBorders>
              <w:top w:val="nil"/>
              <w:bottom w:val="single" w:sz="2" w:space="0" w:color="auto"/>
            </w:tcBorders>
            <w:vAlign w:val="center"/>
          </w:tcPr>
          <w:p w14:paraId="6D38EC9F" w14:textId="77777777" w:rsidR="00786892" w:rsidRDefault="00786892" w:rsidP="00793E3F">
            <w:pPr>
              <w:jc w:val="center"/>
              <w:rPr>
                <w:sz w:val="16"/>
                <w:szCs w:val="16"/>
              </w:rPr>
            </w:pPr>
            <w:r>
              <w:rPr>
                <w:sz w:val="16"/>
                <w:szCs w:val="16"/>
              </w:rPr>
              <w:t>2430116100000</w:t>
            </w:r>
          </w:p>
        </w:tc>
        <w:tc>
          <w:tcPr>
            <w:tcW w:w="4252" w:type="dxa"/>
            <w:gridSpan w:val="3"/>
            <w:tcBorders>
              <w:top w:val="nil"/>
              <w:bottom w:val="single" w:sz="2" w:space="0" w:color="auto"/>
            </w:tcBorders>
          </w:tcPr>
          <w:p w14:paraId="3BDA778A" w14:textId="77777777" w:rsidR="00786892" w:rsidRDefault="00786892" w:rsidP="00793E3F">
            <w:r>
              <w:t>Email clorcauciuc</w:t>
            </w:r>
          </w:p>
        </w:tc>
        <w:tc>
          <w:tcPr>
            <w:tcW w:w="993" w:type="dxa"/>
            <w:gridSpan w:val="2"/>
            <w:tcBorders>
              <w:top w:val="nil"/>
              <w:bottom w:val="single" w:sz="2" w:space="0" w:color="auto"/>
            </w:tcBorders>
          </w:tcPr>
          <w:p w14:paraId="4728B2A3" w14:textId="77777777" w:rsidR="00786892" w:rsidRDefault="00786892" w:rsidP="00793E3F">
            <w:r>
              <w:t>kg</w:t>
            </w:r>
          </w:p>
        </w:tc>
        <w:tc>
          <w:tcPr>
            <w:tcW w:w="1559" w:type="dxa"/>
            <w:gridSpan w:val="2"/>
            <w:tcBorders>
              <w:top w:val="nil"/>
              <w:bottom w:val="single" w:sz="2" w:space="0" w:color="auto"/>
            </w:tcBorders>
          </w:tcPr>
          <w:p w14:paraId="7F59F852" w14:textId="77777777" w:rsidR="00786892" w:rsidRDefault="00786892" w:rsidP="00793E3F">
            <w:r>
              <w:t>0,54</w:t>
            </w:r>
          </w:p>
        </w:tc>
      </w:tr>
      <w:tr w:rsidR="00786892" w14:paraId="0C0B0E0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8A4656" w14:textId="77777777" w:rsidR="00786892" w:rsidRDefault="00786892" w:rsidP="00793E3F"/>
        </w:tc>
        <w:tc>
          <w:tcPr>
            <w:tcW w:w="1276" w:type="dxa"/>
            <w:gridSpan w:val="2"/>
            <w:tcBorders>
              <w:top w:val="nil"/>
              <w:bottom w:val="single" w:sz="2" w:space="0" w:color="auto"/>
            </w:tcBorders>
            <w:vAlign w:val="center"/>
          </w:tcPr>
          <w:p w14:paraId="2DB9246A" w14:textId="77777777" w:rsidR="00786892" w:rsidRDefault="00786892" w:rsidP="00793E3F">
            <w:pPr>
              <w:jc w:val="center"/>
              <w:rPr>
                <w:sz w:val="16"/>
                <w:szCs w:val="16"/>
              </w:rPr>
            </w:pPr>
            <w:r>
              <w:rPr>
                <w:sz w:val="16"/>
                <w:szCs w:val="16"/>
              </w:rPr>
              <w:t>2430226100814</w:t>
            </w:r>
          </w:p>
        </w:tc>
        <w:tc>
          <w:tcPr>
            <w:tcW w:w="4252" w:type="dxa"/>
            <w:gridSpan w:val="3"/>
            <w:tcBorders>
              <w:top w:val="nil"/>
              <w:bottom w:val="single" w:sz="2" w:space="0" w:color="auto"/>
            </w:tcBorders>
          </w:tcPr>
          <w:p w14:paraId="32B6C1D0" w14:textId="77777777" w:rsidR="00786892" w:rsidRDefault="00786892" w:rsidP="00793E3F">
            <w:r>
              <w:t>Grund miniu G 355-6</w:t>
            </w:r>
          </w:p>
        </w:tc>
        <w:tc>
          <w:tcPr>
            <w:tcW w:w="993" w:type="dxa"/>
            <w:gridSpan w:val="2"/>
            <w:tcBorders>
              <w:top w:val="nil"/>
              <w:bottom w:val="single" w:sz="2" w:space="0" w:color="auto"/>
            </w:tcBorders>
          </w:tcPr>
          <w:p w14:paraId="28361118" w14:textId="77777777" w:rsidR="00786892" w:rsidRDefault="00786892" w:rsidP="00793E3F">
            <w:r>
              <w:t>kg</w:t>
            </w:r>
          </w:p>
        </w:tc>
        <w:tc>
          <w:tcPr>
            <w:tcW w:w="1559" w:type="dxa"/>
            <w:gridSpan w:val="2"/>
            <w:tcBorders>
              <w:top w:val="nil"/>
              <w:bottom w:val="single" w:sz="2" w:space="0" w:color="auto"/>
            </w:tcBorders>
          </w:tcPr>
          <w:p w14:paraId="3D3A98F7" w14:textId="77777777" w:rsidR="00786892" w:rsidRDefault="00786892" w:rsidP="00793E3F">
            <w:r>
              <w:t>0,18</w:t>
            </w:r>
          </w:p>
        </w:tc>
      </w:tr>
      <w:tr w:rsidR="00786892" w14:paraId="5818F3F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2500C6" w14:textId="77777777" w:rsidR="00786892" w:rsidRDefault="00786892" w:rsidP="00793E3F"/>
        </w:tc>
        <w:tc>
          <w:tcPr>
            <w:tcW w:w="1276" w:type="dxa"/>
            <w:gridSpan w:val="2"/>
            <w:tcBorders>
              <w:top w:val="nil"/>
              <w:bottom w:val="single" w:sz="2" w:space="0" w:color="auto"/>
            </w:tcBorders>
            <w:vAlign w:val="center"/>
          </w:tcPr>
          <w:p w14:paraId="699B7F8C" w14:textId="77777777" w:rsidR="00786892" w:rsidRDefault="00786892" w:rsidP="00793E3F">
            <w:pPr>
              <w:jc w:val="center"/>
              <w:rPr>
                <w:sz w:val="16"/>
                <w:szCs w:val="16"/>
              </w:rPr>
            </w:pPr>
            <w:r>
              <w:rPr>
                <w:sz w:val="16"/>
                <w:szCs w:val="16"/>
              </w:rPr>
              <w:t>2430226101258</w:t>
            </w:r>
          </w:p>
        </w:tc>
        <w:tc>
          <w:tcPr>
            <w:tcW w:w="4252" w:type="dxa"/>
            <w:gridSpan w:val="3"/>
            <w:tcBorders>
              <w:top w:val="nil"/>
              <w:bottom w:val="single" w:sz="2" w:space="0" w:color="auto"/>
            </w:tcBorders>
          </w:tcPr>
          <w:p w14:paraId="0D7912FA" w14:textId="77777777" w:rsidR="00786892" w:rsidRPr="00171E7C" w:rsidRDefault="00786892" w:rsidP="00793E3F">
            <w:pPr>
              <w:rPr>
                <w:lang w:val="en-US"/>
              </w:rPr>
            </w:pPr>
            <w:r w:rsidRPr="00171E7C">
              <w:rPr>
                <w:lang w:val="en-US"/>
              </w:rPr>
              <w:t>Grund alb clorcauc. g.109-1 ntr 1707-80</w:t>
            </w:r>
          </w:p>
        </w:tc>
        <w:tc>
          <w:tcPr>
            <w:tcW w:w="993" w:type="dxa"/>
            <w:gridSpan w:val="2"/>
            <w:tcBorders>
              <w:top w:val="nil"/>
              <w:bottom w:val="single" w:sz="2" w:space="0" w:color="auto"/>
            </w:tcBorders>
          </w:tcPr>
          <w:p w14:paraId="78D9B09F" w14:textId="77777777" w:rsidR="00786892" w:rsidRDefault="00786892" w:rsidP="00793E3F">
            <w:r>
              <w:t>kg</w:t>
            </w:r>
          </w:p>
        </w:tc>
        <w:tc>
          <w:tcPr>
            <w:tcW w:w="1559" w:type="dxa"/>
            <w:gridSpan w:val="2"/>
            <w:tcBorders>
              <w:top w:val="nil"/>
              <w:bottom w:val="single" w:sz="2" w:space="0" w:color="auto"/>
            </w:tcBorders>
          </w:tcPr>
          <w:p w14:paraId="5259BF9E" w14:textId="77777777" w:rsidR="00786892" w:rsidRDefault="00786892" w:rsidP="00793E3F">
            <w:r>
              <w:t>0,18</w:t>
            </w:r>
          </w:p>
        </w:tc>
      </w:tr>
      <w:tr w:rsidR="00786892" w14:paraId="52CE0C4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54A705" w14:textId="77777777" w:rsidR="00786892" w:rsidRDefault="00786892" w:rsidP="00793E3F"/>
        </w:tc>
        <w:tc>
          <w:tcPr>
            <w:tcW w:w="1276" w:type="dxa"/>
            <w:gridSpan w:val="2"/>
            <w:tcBorders>
              <w:top w:val="nil"/>
              <w:bottom w:val="single" w:sz="2" w:space="0" w:color="auto"/>
            </w:tcBorders>
            <w:vAlign w:val="center"/>
          </w:tcPr>
          <w:p w14:paraId="5A98458E" w14:textId="77777777" w:rsidR="00786892" w:rsidRDefault="00786892" w:rsidP="00793E3F">
            <w:pPr>
              <w:jc w:val="center"/>
              <w:rPr>
                <w:sz w:val="16"/>
                <w:szCs w:val="16"/>
              </w:rPr>
            </w:pPr>
            <w:r>
              <w:rPr>
                <w:sz w:val="16"/>
                <w:szCs w:val="16"/>
              </w:rPr>
              <w:t>2430226109420</w:t>
            </w:r>
          </w:p>
        </w:tc>
        <w:tc>
          <w:tcPr>
            <w:tcW w:w="4252" w:type="dxa"/>
            <w:gridSpan w:val="3"/>
            <w:tcBorders>
              <w:top w:val="nil"/>
              <w:bottom w:val="single" w:sz="2" w:space="0" w:color="auto"/>
            </w:tcBorders>
          </w:tcPr>
          <w:p w14:paraId="1EB13127" w14:textId="77777777" w:rsidR="00786892" w:rsidRPr="00171E7C" w:rsidRDefault="00786892" w:rsidP="00793E3F">
            <w:pPr>
              <w:rPr>
                <w:lang w:val="en-US"/>
              </w:rPr>
            </w:pPr>
            <w:r w:rsidRPr="00171E7C">
              <w:rPr>
                <w:lang w:val="en-US"/>
              </w:rPr>
              <w:t>Diluant pt.lacuri anticorozive   D.006-1 NI 1708-61 A1</w:t>
            </w:r>
          </w:p>
        </w:tc>
        <w:tc>
          <w:tcPr>
            <w:tcW w:w="993" w:type="dxa"/>
            <w:gridSpan w:val="2"/>
            <w:tcBorders>
              <w:top w:val="nil"/>
              <w:bottom w:val="single" w:sz="2" w:space="0" w:color="auto"/>
            </w:tcBorders>
          </w:tcPr>
          <w:p w14:paraId="0EB77379" w14:textId="77777777" w:rsidR="00786892" w:rsidRDefault="00786892" w:rsidP="00793E3F">
            <w:r>
              <w:t>kg</w:t>
            </w:r>
          </w:p>
        </w:tc>
        <w:tc>
          <w:tcPr>
            <w:tcW w:w="1559" w:type="dxa"/>
            <w:gridSpan w:val="2"/>
            <w:tcBorders>
              <w:top w:val="nil"/>
              <w:bottom w:val="single" w:sz="2" w:space="0" w:color="auto"/>
            </w:tcBorders>
          </w:tcPr>
          <w:p w14:paraId="2ED59551" w14:textId="77777777" w:rsidR="00786892" w:rsidRDefault="00786892" w:rsidP="00793E3F">
            <w:r>
              <w:t>0,06</w:t>
            </w:r>
          </w:p>
        </w:tc>
      </w:tr>
      <w:tr w:rsidR="00786892" w14:paraId="406B17D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A076A" w14:textId="77777777" w:rsidR="00786892" w:rsidRDefault="00786892" w:rsidP="00793E3F"/>
        </w:tc>
        <w:tc>
          <w:tcPr>
            <w:tcW w:w="1276" w:type="dxa"/>
            <w:gridSpan w:val="2"/>
            <w:tcBorders>
              <w:top w:val="nil"/>
              <w:bottom w:val="single" w:sz="2" w:space="0" w:color="auto"/>
            </w:tcBorders>
            <w:vAlign w:val="center"/>
          </w:tcPr>
          <w:p w14:paraId="0CBB3E82" w14:textId="77777777" w:rsidR="00786892" w:rsidRDefault="00786892" w:rsidP="00793E3F">
            <w:pPr>
              <w:jc w:val="center"/>
              <w:rPr>
                <w:sz w:val="16"/>
                <w:szCs w:val="16"/>
              </w:rPr>
            </w:pPr>
            <w:r>
              <w:rPr>
                <w:sz w:val="16"/>
                <w:szCs w:val="16"/>
              </w:rPr>
              <w:t>2320166200676</w:t>
            </w:r>
          </w:p>
        </w:tc>
        <w:tc>
          <w:tcPr>
            <w:tcW w:w="4252" w:type="dxa"/>
            <w:gridSpan w:val="3"/>
            <w:tcBorders>
              <w:top w:val="nil"/>
              <w:bottom w:val="single" w:sz="2" w:space="0" w:color="auto"/>
            </w:tcBorders>
          </w:tcPr>
          <w:p w14:paraId="0659C245" w14:textId="77777777" w:rsidR="00786892" w:rsidRDefault="00786892" w:rsidP="00793E3F">
            <w:r>
              <w:t>White spirit</w:t>
            </w:r>
          </w:p>
        </w:tc>
        <w:tc>
          <w:tcPr>
            <w:tcW w:w="993" w:type="dxa"/>
            <w:gridSpan w:val="2"/>
            <w:tcBorders>
              <w:top w:val="nil"/>
              <w:bottom w:val="single" w:sz="2" w:space="0" w:color="auto"/>
            </w:tcBorders>
          </w:tcPr>
          <w:p w14:paraId="3C7E77A8" w14:textId="77777777" w:rsidR="00786892" w:rsidRDefault="00786892" w:rsidP="00793E3F">
            <w:r>
              <w:t>kg</w:t>
            </w:r>
          </w:p>
        </w:tc>
        <w:tc>
          <w:tcPr>
            <w:tcW w:w="1559" w:type="dxa"/>
            <w:gridSpan w:val="2"/>
            <w:tcBorders>
              <w:top w:val="nil"/>
              <w:bottom w:val="single" w:sz="2" w:space="0" w:color="auto"/>
            </w:tcBorders>
          </w:tcPr>
          <w:p w14:paraId="5AC13069" w14:textId="77777777" w:rsidR="00786892" w:rsidRDefault="00786892" w:rsidP="00793E3F">
            <w:r>
              <w:t>0,12</w:t>
            </w:r>
          </w:p>
        </w:tc>
      </w:tr>
      <w:tr w:rsidR="00786892" w14:paraId="7D62ABA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7D8770" w14:textId="77777777" w:rsidR="00786892" w:rsidRDefault="00786892" w:rsidP="00793E3F">
            <w:r>
              <w:t>123</w:t>
            </w:r>
          </w:p>
        </w:tc>
        <w:tc>
          <w:tcPr>
            <w:tcW w:w="1276" w:type="dxa"/>
            <w:gridSpan w:val="2"/>
            <w:tcBorders>
              <w:top w:val="single" w:sz="4" w:space="0" w:color="auto"/>
              <w:bottom w:val="single" w:sz="4" w:space="0" w:color="auto"/>
            </w:tcBorders>
          </w:tcPr>
          <w:p w14:paraId="55C1BDB6" w14:textId="77777777" w:rsidR="00786892" w:rsidRDefault="00786892" w:rsidP="00793E3F">
            <w:pPr>
              <w:rPr>
                <w:lang w:val="en-US"/>
              </w:rPr>
            </w:pPr>
            <w:r>
              <w:rPr>
                <w:lang w:val="en-US"/>
              </w:rPr>
              <w:t>RpCE32A</w:t>
            </w:r>
          </w:p>
          <w:p w14:paraId="0497C9C9" w14:textId="77777777" w:rsidR="00786892" w:rsidRDefault="00786892" w:rsidP="00793E3F"/>
        </w:tc>
        <w:tc>
          <w:tcPr>
            <w:tcW w:w="4252" w:type="dxa"/>
            <w:gridSpan w:val="3"/>
            <w:tcBorders>
              <w:top w:val="single" w:sz="4" w:space="0" w:color="auto"/>
              <w:bottom w:val="single" w:sz="4" w:space="0" w:color="auto"/>
            </w:tcBorders>
          </w:tcPr>
          <w:p w14:paraId="4E24CF4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Etansarea rosturilor verticale sau orizontale la panouri cu fringhie gudronata si ecran de chit </w:t>
            </w:r>
            <w:r w:rsidRPr="00171E7C">
              <w:rPr>
                <w:rFonts w:ascii="Times New Roman CYR" w:hAnsi="Times New Roman CYR" w:cs="Times New Roman CYR"/>
                <w:sz w:val="16"/>
                <w:szCs w:val="16"/>
                <w:lang w:val="en-US"/>
              </w:rPr>
              <w:t xml:space="preserve"> </w:t>
            </w:r>
          </w:p>
          <w:p w14:paraId="752FC30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45A029E"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4C2332DA" w14:textId="77777777" w:rsidR="00786892" w:rsidRDefault="00786892" w:rsidP="00793E3F">
            <w:pPr>
              <w:jc w:val="center"/>
            </w:pPr>
            <w:r>
              <w:t>87,00</w:t>
            </w:r>
          </w:p>
        </w:tc>
      </w:tr>
      <w:tr w:rsidR="00786892" w14:paraId="1858606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6063C3" w14:textId="77777777" w:rsidR="00786892" w:rsidRDefault="00786892" w:rsidP="00793E3F"/>
        </w:tc>
        <w:tc>
          <w:tcPr>
            <w:tcW w:w="1276" w:type="dxa"/>
            <w:gridSpan w:val="2"/>
            <w:tcBorders>
              <w:top w:val="nil"/>
              <w:bottom w:val="single" w:sz="2" w:space="0" w:color="auto"/>
            </w:tcBorders>
            <w:vAlign w:val="center"/>
          </w:tcPr>
          <w:p w14:paraId="05E002F0" w14:textId="77777777" w:rsidR="00786892" w:rsidRDefault="00786892" w:rsidP="00793E3F">
            <w:pPr>
              <w:jc w:val="center"/>
              <w:rPr>
                <w:sz w:val="16"/>
                <w:szCs w:val="16"/>
              </w:rPr>
            </w:pPr>
            <w:r>
              <w:rPr>
                <w:sz w:val="16"/>
                <w:szCs w:val="16"/>
              </w:rPr>
              <w:t>7122050013442</w:t>
            </w:r>
          </w:p>
        </w:tc>
        <w:tc>
          <w:tcPr>
            <w:tcW w:w="4252" w:type="dxa"/>
            <w:gridSpan w:val="3"/>
            <w:tcBorders>
              <w:top w:val="nil"/>
              <w:bottom w:val="single" w:sz="2" w:space="0" w:color="auto"/>
            </w:tcBorders>
          </w:tcPr>
          <w:p w14:paraId="7DDD7585" w14:textId="77777777" w:rsidR="00786892" w:rsidRDefault="00786892" w:rsidP="00793E3F">
            <w:r>
              <w:t>Tencuitor</w:t>
            </w:r>
          </w:p>
        </w:tc>
        <w:tc>
          <w:tcPr>
            <w:tcW w:w="993" w:type="dxa"/>
            <w:gridSpan w:val="2"/>
            <w:tcBorders>
              <w:top w:val="nil"/>
              <w:bottom w:val="single" w:sz="2" w:space="0" w:color="auto"/>
            </w:tcBorders>
          </w:tcPr>
          <w:p w14:paraId="33F26255" w14:textId="77777777" w:rsidR="00786892" w:rsidRDefault="00786892" w:rsidP="00793E3F">
            <w:r>
              <w:t>h-om</w:t>
            </w:r>
          </w:p>
        </w:tc>
        <w:tc>
          <w:tcPr>
            <w:tcW w:w="1559" w:type="dxa"/>
            <w:gridSpan w:val="2"/>
            <w:tcBorders>
              <w:top w:val="nil"/>
              <w:bottom w:val="single" w:sz="2" w:space="0" w:color="auto"/>
            </w:tcBorders>
          </w:tcPr>
          <w:p w14:paraId="74B329D2" w14:textId="77777777" w:rsidR="00786892" w:rsidRDefault="00786892" w:rsidP="00793E3F">
            <w:r>
              <w:t>43,50</w:t>
            </w:r>
          </w:p>
        </w:tc>
      </w:tr>
      <w:tr w:rsidR="00786892" w14:paraId="23D6556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77978E" w14:textId="77777777" w:rsidR="00786892" w:rsidRDefault="00786892" w:rsidP="00793E3F"/>
        </w:tc>
        <w:tc>
          <w:tcPr>
            <w:tcW w:w="1276" w:type="dxa"/>
            <w:gridSpan w:val="2"/>
            <w:tcBorders>
              <w:top w:val="nil"/>
              <w:bottom w:val="single" w:sz="2" w:space="0" w:color="auto"/>
            </w:tcBorders>
            <w:vAlign w:val="center"/>
          </w:tcPr>
          <w:p w14:paraId="33FDDC48"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CF88AC0" w14:textId="77777777" w:rsidR="00786892" w:rsidRDefault="00786892" w:rsidP="00793E3F">
            <w:r>
              <w:t>Muncitor deservire CM</w:t>
            </w:r>
          </w:p>
        </w:tc>
        <w:tc>
          <w:tcPr>
            <w:tcW w:w="993" w:type="dxa"/>
            <w:gridSpan w:val="2"/>
            <w:tcBorders>
              <w:top w:val="nil"/>
              <w:bottom w:val="single" w:sz="2" w:space="0" w:color="auto"/>
            </w:tcBorders>
          </w:tcPr>
          <w:p w14:paraId="55EFC45C" w14:textId="77777777" w:rsidR="00786892" w:rsidRDefault="00786892" w:rsidP="00793E3F">
            <w:r>
              <w:t>h-om</w:t>
            </w:r>
          </w:p>
        </w:tc>
        <w:tc>
          <w:tcPr>
            <w:tcW w:w="1559" w:type="dxa"/>
            <w:gridSpan w:val="2"/>
            <w:tcBorders>
              <w:top w:val="nil"/>
              <w:bottom w:val="single" w:sz="2" w:space="0" w:color="auto"/>
            </w:tcBorders>
          </w:tcPr>
          <w:p w14:paraId="6A4CEABD" w14:textId="77777777" w:rsidR="00786892" w:rsidRDefault="00786892" w:rsidP="00793E3F">
            <w:r>
              <w:t>13,05</w:t>
            </w:r>
          </w:p>
        </w:tc>
      </w:tr>
      <w:tr w:rsidR="00786892" w14:paraId="611722E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6930D" w14:textId="77777777" w:rsidR="00786892" w:rsidRDefault="00786892" w:rsidP="00793E3F"/>
        </w:tc>
        <w:tc>
          <w:tcPr>
            <w:tcW w:w="1276" w:type="dxa"/>
            <w:gridSpan w:val="2"/>
            <w:tcBorders>
              <w:top w:val="nil"/>
              <w:bottom w:val="single" w:sz="2" w:space="0" w:color="auto"/>
            </w:tcBorders>
            <w:vAlign w:val="center"/>
          </w:tcPr>
          <w:p w14:paraId="5B943CA0" w14:textId="77777777" w:rsidR="00786892" w:rsidRDefault="00786892" w:rsidP="00793E3F">
            <w:pPr>
              <w:jc w:val="center"/>
              <w:rPr>
                <w:sz w:val="16"/>
                <w:szCs w:val="16"/>
              </w:rPr>
            </w:pPr>
            <w:r>
              <w:rPr>
                <w:sz w:val="16"/>
                <w:szCs w:val="16"/>
              </w:rPr>
              <w:t>1714227322926</w:t>
            </w:r>
          </w:p>
        </w:tc>
        <w:tc>
          <w:tcPr>
            <w:tcW w:w="4252" w:type="dxa"/>
            <w:gridSpan w:val="3"/>
            <w:tcBorders>
              <w:top w:val="nil"/>
              <w:bottom w:val="single" w:sz="2" w:space="0" w:color="auto"/>
            </w:tcBorders>
          </w:tcPr>
          <w:p w14:paraId="60E6BD56" w14:textId="77777777" w:rsidR="00786892" w:rsidRDefault="00786892" w:rsidP="00793E3F">
            <w:r>
              <w:t>Fringhie cinepa gudronata</w:t>
            </w:r>
          </w:p>
        </w:tc>
        <w:tc>
          <w:tcPr>
            <w:tcW w:w="993" w:type="dxa"/>
            <w:gridSpan w:val="2"/>
            <w:tcBorders>
              <w:top w:val="nil"/>
              <w:bottom w:val="single" w:sz="2" w:space="0" w:color="auto"/>
            </w:tcBorders>
          </w:tcPr>
          <w:p w14:paraId="0EFA65B6" w14:textId="77777777" w:rsidR="00786892" w:rsidRDefault="00786892" w:rsidP="00793E3F">
            <w:r>
              <w:t>kg</w:t>
            </w:r>
          </w:p>
        </w:tc>
        <w:tc>
          <w:tcPr>
            <w:tcW w:w="1559" w:type="dxa"/>
            <w:gridSpan w:val="2"/>
            <w:tcBorders>
              <w:top w:val="nil"/>
              <w:bottom w:val="single" w:sz="2" w:space="0" w:color="auto"/>
            </w:tcBorders>
          </w:tcPr>
          <w:p w14:paraId="371CA5F3" w14:textId="77777777" w:rsidR="00786892" w:rsidRDefault="00786892" w:rsidP="00793E3F">
            <w:r>
              <w:t>63,95</w:t>
            </w:r>
          </w:p>
        </w:tc>
      </w:tr>
      <w:tr w:rsidR="00786892" w14:paraId="2E2332B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A310FF" w14:textId="77777777" w:rsidR="00786892" w:rsidRDefault="00786892" w:rsidP="00793E3F"/>
        </w:tc>
        <w:tc>
          <w:tcPr>
            <w:tcW w:w="1276" w:type="dxa"/>
            <w:gridSpan w:val="2"/>
            <w:tcBorders>
              <w:top w:val="nil"/>
              <w:bottom w:val="single" w:sz="2" w:space="0" w:color="auto"/>
            </w:tcBorders>
            <w:vAlign w:val="center"/>
          </w:tcPr>
          <w:p w14:paraId="3DCFE3FF" w14:textId="77777777" w:rsidR="00786892" w:rsidRDefault="00786892" w:rsidP="00793E3F">
            <w:pPr>
              <w:jc w:val="center"/>
              <w:rPr>
                <w:sz w:val="16"/>
                <w:szCs w:val="16"/>
              </w:rPr>
            </w:pPr>
            <w:r>
              <w:rPr>
                <w:sz w:val="16"/>
                <w:szCs w:val="16"/>
              </w:rPr>
              <w:t>2430226102111</w:t>
            </w:r>
          </w:p>
        </w:tc>
        <w:tc>
          <w:tcPr>
            <w:tcW w:w="4252" w:type="dxa"/>
            <w:gridSpan w:val="3"/>
            <w:tcBorders>
              <w:top w:val="nil"/>
              <w:bottom w:val="single" w:sz="2" w:space="0" w:color="auto"/>
            </w:tcBorders>
          </w:tcPr>
          <w:p w14:paraId="6B6A93E9" w14:textId="77777777" w:rsidR="00786892" w:rsidRDefault="00786892" w:rsidP="00793E3F">
            <w:r>
              <w:t xml:space="preserve">Chit ROMALCHIT </w:t>
            </w:r>
          </w:p>
        </w:tc>
        <w:tc>
          <w:tcPr>
            <w:tcW w:w="993" w:type="dxa"/>
            <w:gridSpan w:val="2"/>
            <w:tcBorders>
              <w:top w:val="nil"/>
              <w:bottom w:val="single" w:sz="2" w:space="0" w:color="auto"/>
            </w:tcBorders>
          </w:tcPr>
          <w:p w14:paraId="72B94F85" w14:textId="77777777" w:rsidR="00786892" w:rsidRDefault="00786892" w:rsidP="00793E3F">
            <w:r>
              <w:t>kg</w:t>
            </w:r>
          </w:p>
        </w:tc>
        <w:tc>
          <w:tcPr>
            <w:tcW w:w="1559" w:type="dxa"/>
            <w:gridSpan w:val="2"/>
            <w:tcBorders>
              <w:top w:val="nil"/>
              <w:bottom w:val="single" w:sz="2" w:space="0" w:color="auto"/>
            </w:tcBorders>
          </w:tcPr>
          <w:p w14:paraId="4A2CA783" w14:textId="77777777" w:rsidR="00786892" w:rsidRDefault="00786892" w:rsidP="00793E3F">
            <w:r>
              <w:t>63,95</w:t>
            </w:r>
          </w:p>
        </w:tc>
      </w:tr>
      <w:tr w:rsidR="00786892" w14:paraId="34EC425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5D866D" w14:textId="77777777" w:rsidR="00786892" w:rsidRDefault="00786892" w:rsidP="00793E3F"/>
        </w:tc>
        <w:tc>
          <w:tcPr>
            <w:tcW w:w="1276" w:type="dxa"/>
            <w:gridSpan w:val="2"/>
            <w:tcBorders>
              <w:top w:val="nil"/>
              <w:bottom w:val="single" w:sz="2" w:space="0" w:color="auto"/>
            </w:tcBorders>
            <w:vAlign w:val="center"/>
          </w:tcPr>
          <w:p w14:paraId="79FAC54E" w14:textId="77777777" w:rsidR="00786892" w:rsidRDefault="00786892" w:rsidP="00793E3F">
            <w:pPr>
              <w:jc w:val="center"/>
              <w:rPr>
                <w:sz w:val="16"/>
                <w:szCs w:val="16"/>
              </w:rPr>
            </w:pPr>
            <w:r>
              <w:rPr>
                <w:sz w:val="16"/>
                <w:szCs w:val="16"/>
              </w:rPr>
              <w:t>2462106109925</w:t>
            </w:r>
          </w:p>
        </w:tc>
        <w:tc>
          <w:tcPr>
            <w:tcW w:w="4252" w:type="dxa"/>
            <w:gridSpan w:val="3"/>
            <w:tcBorders>
              <w:top w:val="nil"/>
              <w:bottom w:val="single" w:sz="2" w:space="0" w:color="auto"/>
            </w:tcBorders>
          </w:tcPr>
          <w:p w14:paraId="24704D01" w14:textId="77777777" w:rsidR="00786892" w:rsidRDefault="00786892" w:rsidP="00793E3F">
            <w:r>
              <w:t xml:space="preserve">Aracet dp 50 </w:t>
            </w:r>
          </w:p>
        </w:tc>
        <w:tc>
          <w:tcPr>
            <w:tcW w:w="993" w:type="dxa"/>
            <w:gridSpan w:val="2"/>
            <w:tcBorders>
              <w:top w:val="nil"/>
              <w:bottom w:val="single" w:sz="2" w:space="0" w:color="auto"/>
            </w:tcBorders>
          </w:tcPr>
          <w:p w14:paraId="0346E906" w14:textId="77777777" w:rsidR="00786892" w:rsidRDefault="00786892" w:rsidP="00793E3F">
            <w:r>
              <w:t>kg</w:t>
            </w:r>
          </w:p>
        </w:tc>
        <w:tc>
          <w:tcPr>
            <w:tcW w:w="1559" w:type="dxa"/>
            <w:gridSpan w:val="2"/>
            <w:tcBorders>
              <w:top w:val="nil"/>
              <w:bottom w:val="single" w:sz="2" w:space="0" w:color="auto"/>
            </w:tcBorders>
          </w:tcPr>
          <w:p w14:paraId="52662D7F" w14:textId="77777777" w:rsidR="00786892" w:rsidRDefault="00786892" w:rsidP="00793E3F">
            <w:r>
              <w:t>9,14</w:t>
            </w:r>
          </w:p>
        </w:tc>
      </w:tr>
      <w:tr w:rsidR="00786892" w14:paraId="26A5233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B924D2" w14:textId="77777777" w:rsidR="00786892" w:rsidRDefault="00786892" w:rsidP="00793E3F">
            <w:r>
              <w:t>124</w:t>
            </w:r>
          </w:p>
        </w:tc>
        <w:tc>
          <w:tcPr>
            <w:tcW w:w="1276" w:type="dxa"/>
            <w:gridSpan w:val="2"/>
            <w:tcBorders>
              <w:top w:val="single" w:sz="4" w:space="0" w:color="auto"/>
              <w:bottom w:val="single" w:sz="4" w:space="0" w:color="auto"/>
            </w:tcBorders>
          </w:tcPr>
          <w:p w14:paraId="67C66EBE" w14:textId="77777777" w:rsidR="00786892" w:rsidRDefault="00786892" w:rsidP="00793E3F">
            <w:pPr>
              <w:rPr>
                <w:lang w:val="en-US"/>
              </w:rPr>
            </w:pPr>
            <w:r>
              <w:rPr>
                <w:lang w:val="en-US"/>
              </w:rPr>
              <w:t>CA03F01</w:t>
            </w:r>
          </w:p>
          <w:p w14:paraId="429362CA" w14:textId="77777777" w:rsidR="00786892" w:rsidRDefault="00786892" w:rsidP="00793E3F"/>
        </w:tc>
        <w:tc>
          <w:tcPr>
            <w:tcW w:w="4252" w:type="dxa"/>
            <w:gridSpan w:val="3"/>
            <w:tcBorders>
              <w:top w:val="single" w:sz="4" w:space="0" w:color="auto"/>
              <w:bottom w:val="single" w:sz="4" w:space="0" w:color="auto"/>
            </w:tcBorders>
          </w:tcPr>
          <w:p w14:paraId="2B41AB3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Beton simplu  turnat cu mijloace clasice,  in fundatii, socluri, ziduri de sprijin, pereti sub cota zero, preparat cu betoniera pe santier, turnare cu mijloace clasice, beton simplu clasa....C12/15-(Pentru opritoare)</w:t>
            </w:r>
            <w:r w:rsidRPr="00171E7C">
              <w:rPr>
                <w:rFonts w:ascii="Times New Roman CYR" w:hAnsi="Times New Roman CYR" w:cs="Times New Roman CYR"/>
                <w:sz w:val="16"/>
                <w:szCs w:val="16"/>
                <w:lang w:val="en-US"/>
              </w:rPr>
              <w:t xml:space="preserve"> </w:t>
            </w:r>
          </w:p>
          <w:p w14:paraId="1152099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345B614"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7466CBCB" w14:textId="77777777" w:rsidR="00786892" w:rsidRDefault="00786892" w:rsidP="00793E3F">
            <w:pPr>
              <w:jc w:val="center"/>
            </w:pPr>
            <w:r>
              <w:t>1,15</w:t>
            </w:r>
          </w:p>
        </w:tc>
      </w:tr>
      <w:tr w:rsidR="00786892" w14:paraId="13BF5A1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456B46" w14:textId="77777777" w:rsidR="00786892" w:rsidRDefault="00786892" w:rsidP="00793E3F"/>
        </w:tc>
        <w:tc>
          <w:tcPr>
            <w:tcW w:w="1276" w:type="dxa"/>
            <w:gridSpan w:val="2"/>
            <w:tcBorders>
              <w:top w:val="nil"/>
              <w:bottom w:val="single" w:sz="2" w:space="0" w:color="auto"/>
            </w:tcBorders>
            <w:vAlign w:val="center"/>
          </w:tcPr>
          <w:p w14:paraId="0A3111EF"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1789A577" w14:textId="77777777" w:rsidR="00786892" w:rsidRDefault="00786892" w:rsidP="00793E3F">
            <w:r>
              <w:t>Betonist</w:t>
            </w:r>
          </w:p>
        </w:tc>
        <w:tc>
          <w:tcPr>
            <w:tcW w:w="993" w:type="dxa"/>
            <w:gridSpan w:val="2"/>
            <w:tcBorders>
              <w:top w:val="nil"/>
              <w:bottom w:val="single" w:sz="2" w:space="0" w:color="auto"/>
            </w:tcBorders>
          </w:tcPr>
          <w:p w14:paraId="169D7D15" w14:textId="77777777" w:rsidR="00786892" w:rsidRDefault="00786892" w:rsidP="00793E3F">
            <w:r>
              <w:t>h-om</w:t>
            </w:r>
          </w:p>
        </w:tc>
        <w:tc>
          <w:tcPr>
            <w:tcW w:w="1559" w:type="dxa"/>
            <w:gridSpan w:val="2"/>
            <w:tcBorders>
              <w:top w:val="nil"/>
              <w:bottom w:val="single" w:sz="2" w:space="0" w:color="auto"/>
            </w:tcBorders>
          </w:tcPr>
          <w:p w14:paraId="32D4409B" w14:textId="77777777" w:rsidR="00786892" w:rsidRDefault="00786892" w:rsidP="00793E3F">
            <w:r>
              <w:t>3,97</w:t>
            </w:r>
          </w:p>
        </w:tc>
      </w:tr>
      <w:tr w:rsidR="00786892" w14:paraId="09066C3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F1D43" w14:textId="77777777" w:rsidR="00786892" w:rsidRDefault="00786892" w:rsidP="00793E3F"/>
        </w:tc>
        <w:tc>
          <w:tcPr>
            <w:tcW w:w="1276" w:type="dxa"/>
            <w:gridSpan w:val="2"/>
            <w:tcBorders>
              <w:top w:val="nil"/>
              <w:bottom w:val="single" w:sz="2" w:space="0" w:color="auto"/>
            </w:tcBorders>
            <w:vAlign w:val="center"/>
          </w:tcPr>
          <w:p w14:paraId="26425A13"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5A86505C" w14:textId="77777777" w:rsidR="00786892" w:rsidRDefault="00786892" w:rsidP="00793E3F">
            <w:r>
              <w:t>Muncitor deservire CM</w:t>
            </w:r>
          </w:p>
        </w:tc>
        <w:tc>
          <w:tcPr>
            <w:tcW w:w="993" w:type="dxa"/>
            <w:gridSpan w:val="2"/>
            <w:tcBorders>
              <w:top w:val="nil"/>
              <w:bottom w:val="single" w:sz="2" w:space="0" w:color="auto"/>
            </w:tcBorders>
          </w:tcPr>
          <w:p w14:paraId="6DC5C1DF" w14:textId="77777777" w:rsidR="00786892" w:rsidRDefault="00786892" w:rsidP="00793E3F">
            <w:r>
              <w:t>h-om</w:t>
            </w:r>
          </w:p>
        </w:tc>
        <w:tc>
          <w:tcPr>
            <w:tcW w:w="1559" w:type="dxa"/>
            <w:gridSpan w:val="2"/>
            <w:tcBorders>
              <w:top w:val="nil"/>
              <w:bottom w:val="single" w:sz="2" w:space="0" w:color="auto"/>
            </w:tcBorders>
          </w:tcPr>
          <w:p w14:paraId="56AB69CB" w14:textId="77777777" w:rsidR="00786892" w:rsidRDefault="00786892" w:rsidP="00793E3F">
            <w:r>
              <w:t>0,46</w:t>
            </w:r>
          </w:p>
        </w:tc>
      </w:tr>
      <w:tr w:rsidR="00786892" w14:paraId="3FC3D44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30B51" w14:textId="77777777" w:rsidR="00786892" w:rsidRDefault="00786892" w:rsidP="00793E3F"/>
        </w:tc>
        <w:tc>
          <w:tcPr>
            <w:tcW w:w="1276" w:type="dxa"/>
            <w:gridSpan w:val="2"/>
            <w:tcBorders>
              <w:top w:val="nil"/>
              <w:bottom w:val="single" w:sz="2" w:space="0" w:color="auto"/>
            </w:tcBorders>
            <w:vAlign w:val="center"/>
          </w:tcPr>
          <w:p w14:paraId="1686143F"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30C364FE" w14:textId="77777777" w:rsidR="00786892" w:rsidRDefault="00786892" w:rsidP="00793E3F">
            <w:r>
              <w:t>Beton C12/15</w:t>
            </w:r>
          </w:p>
        </w:tc>
        <w:tc>
          <w:tcPr>
            <w:tcW w:w="993" w:type="dxa"/>
            <w:gridSpan w:val="2"/>
            <w:tcBorders>
              <w:top w:val="nil"/>
              <w:bottom w:val="single" w:sz="2" w:space="0" w:color="auto"/>
            </w:tcBorders>
          </w:tcPr>
          <w:p w14:paraId="53062F47" w14:textId="77777777" w:rsidR="00786892" w:rsidRDefault="00786892" w:rsidP="00793E3F">
            <w:r>
              <w:t>m3</w:t>
            </w:r>
          </w:p>
        </w:tc>
        <w:tc>
          <w:tcPr>
            <w:tcW w:w="1559" w:type="dxa"/>
            <w:gridSpan w:val="2"/>
            <w:tcBorders>
              <w:top w:val="nil"/>
              <w:bottom w:val="single" w:sz="2" w:space="0" w:color="auto"/>
            </w:tcBorders>
          </w:tcPr>
          <w:p w14:paraId="2F5089D1" w14:textId="77777777" w:rsidR="00786892" w:rsidRDefault="00786892" w:rsidP="00793E3F">
            <w:r>
              <w:t>1,18</w:t>
            </w:r>
          </w:p>
        </w:tc>
      </w:tr>
      <w:tr w:rsidR="00786892" w14:paraId="2C9B90B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B41205" w14:textId="77777777" w:rsidR="00786892" w:rsidRDefault="00786892" w:rsidP="00793E3F"/>
        </w:tc>
        <w:tc>
          <w:tcPr>
            <w:tcW w:w="1276" w:type="dxa"/>
            <w:gridSpan w:val="2"/>
            <w:tcBorders>
              <w:top w:val="nil"/>
              <w:bottom w:val="single" w:sz="2" w:space="0" w:color="auto"/>
            </w:tcBorders>
            <w:vAlign w:val="center"/>
          </w:tcPr>
          <w:p w14:paraId="55241C50"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655F0260"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08EB0A80" w14:textId="77777777" w:rsidR="00786892" w:rsidRDefault="00786892" w:rsidP="00793E3F">
            <w:r>
              <w:t>m3</w:t>
            </w:r>
          </w:p>
        </w:tc>
        <w:tc>
          <w:tcPr>
            <w:tcW w:w="1559" w:type="dxa"/>
            <w:gridSpan w:val="2"/>
            <w:tcBorders>
              <w:top w:val="nil"/>
              <w:bottom w:val="single" w:sz="2" w:space="0" w:color="auto"/>
            </w:tcBorders>
          </w:tcPr>
          <w:p w14:paraId="3BFE7A03" w14:textId="77777777" w:rsidR="00786892" w:rsidRDefault="00786892" w:rsidP="00793E3F">
            <w:r>
              <w:t>0,12</w:t>
            </w:r>
          </w:p>
        </w:tc>
      </w:tr>
      <w:tr w:rsidR="00786892" w14:paraId="5869300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0ABAB4" w14:textId="77777777" w:rsidR="00786892" w:rsidRDefault="00786892" w:rsidP="00793E3F"/>
        </w:tc>
        <w:tc>
          <w:tcPr>
            <w:tcW w:w="1276" w:type="dxa"/>
            <w:gridSpan w:val="2"/>
            <w:tcBorders>
              <w:top w:val="nil"/>
              <w:bottom w:val="single" w:sz="2" w:space="0" w:color="auto"/>
            </w:tcBorders>
            <w:vAlign w:val="center"/>
          </w:tcPr>
          <w:p w14:paraId="21A97484"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7CE7BFB8" w14:textId="77777777" w:rsidR="00786892" w:rsidRDefault="00786892" w:rsidP="00793E3F">
            <w:r>
              <w:t>Vibrator de adincime</w:t>
            </w:r>
          </w:p>
        </w:tc>
        <w:tc>
          <w:tcPr>
            <w:tcW w:w="993" w:type="dxa"/>
            <w:gridSpan w:val="2"/>
            <w:tcBorders>
              <w:top w:val="nil"/>
              <w:bottom w:val="single" w:sz="2" w:space="0" w:color="auto"/>
            </w:tcBorders>
          </w:tcPr>
          <w:p w14:paraId="61B2F8E4" w14:textId="77777777" w:rsidR="00786892" w:rsidRDefault="00786892" w:rsidP="00793E3F">
            <w:r>
              <w:t>h-ut</w:t>
            </w:r>
          </w:p>
        </w:tc>
        <w:tc>
          <w:tcPr>
            <w:tcW w:w="1559" w:type="dxa"/>
            <w:gridSpan w:val="2"/>
            <w:tcBorders>
              <w:top w:val="nil"/>
              <w:bottom w:val="single" w:sz="2" w:space="0" w:color="auto"/>
            </w:tcBorders>
          </w:tcPr>
          <w:p w14:paraId="2A033732" w14:textId="77777777" w:rsidR="00786892" w:rsidRDefault="00786892" w:rsidP="00793E3F">
            <w:r>
              <w:t>0,69</w:t>
            </w:r>
          </w:p>
        </w:tc>
      </w:tr>
      <w:tr w:rsidR="00786892" w14:paraId="46376B3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3BB6E" w14:textId="77777777" w:rsidR="00786892" w:rsidRDefault="00786892" w:rsidP="00793E3F"/>
        </w:tc>
        <w:tc>
          <w:tcPr>
            <w:tcW w:w="1276" w:type="dxa"/>
            <w:gridSpan w:val="2"/>
            <w:tcBorders>
              <w:top w:val="nil"/>
              <w:bottom w:val="single" w:sz="2" w:space="0" w:color="auto"/>
            </w:tcBorders>
            <w:vAlign w:val="center"/>
          </w:tcPr>
          <w:p w14:paraId="4B1A4AB8" w14:textId="77777777" w:rsidR="00786892" w:rsidRDefault="00786892" w:rsidP="00793E3F">
            <w:pPr>
              <w:jc w:val="center"/>
              <w:rPr>
                <w:sz w:val="16"/>
                <w:szCs w:val="16"/>
              </w:rPr>
            </w:pPr>
            <w:r>
              <w:rPr>
                <w:sz w:val="16"/>
                <w:szCs w:val="16"/>
              </w:rPr>
              <w:t>3410520006752</w:t>
            </w:r>
          </w:p>
        </w:tc>
        <w:tc>
          <w:tcPr>
            <w:tcW w:w="4252" w:type="dxa"/>
            <w:gridSpan w:val="3"/>
            <w:tcBorders>
              <w:top w:val="nil"/>
              <w:bottom w:val="single" w:sz="2" w:space="0" w:color="auto"/>
            </w:tcBorders>
          </w:tcPr>
          <w:p w14:paraId="4AB153ED" w14:textId="77777777" w:rsidR="00786892" w:rsidRDefault="00786892" w:rsidP="00793E3F">
            <w:r>
              <w:t>Automacara 6 - 10 tf</w:t>
            </w:r>
          </w:p>
        </w:tc>
        <w:tc>
          <w:tcPr>
            <w:tcW w:w="993" w:type="dxa"/>
            <w:gridSpan w:val="2"/>
            <w:tcBorders>
              <w:top w:val="nil"/>
              <w:bottom w:val="single" w:sz="2" w:space="0" w:color="auto"/>
            </w:tcBorders>
          </w:tcPr>
          <w:p w14:paraId="0FED9832" w14:textId="77777777" w:rsidR="00786892" w:rsidRDefault="00786892" w:rsidP="00793E3F">
            <w:r>
              <w:t>h-ut</w:t>
            </w:r>
          </w:p>
        </w:tc>
        <w:tc>
          <w:tcPr>
            <w:tcW w:w="1559" w:type="dxa"/>
            <w:gridSpan w:val="2"/>
            <w:tcBorders>
              <w:top w:val="nil"/>
              <w:bottom w:val="single" w:sz="2" w:space="0" w:color="auto"/>
            </w:tcBorders>
          </w:tcPr>
          <w:p w14:paraId="28F47BA0" w14:textId="77777777" w:rsidR="00786892" w:rsidRDefault="00786892" w:rsidP="00793E3F">
            <w:r>
              <w:t>0,29</w:t>
            </w:r>
          </w:p>
        </w:tc>
      </w:tr>
      <w:tr w:rsidR="00786892" w14:paraId="39EBD33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18D866" w14:textId="77777777" w:rsidR="00786892" w:rsidRDefault="00786892" w:rsidP="00793E3F">
            <w:r>
              <w:t>125</w:t>
            </w:r>
          </w:p>
        </w:tc>
        <w:tc>
          <w:tcPr>
            <w:tcW w:w="1276" w:type="dxa"/>
            <w:gridSpan w:val="2"/>
            <w:tcBorders>
              <w:top w:val="single" w:sz="4" w:space="0" w:color="auto"/>
              <w:bottom w:val="single" w:sz="4" w:space="0" w:color="auto"/>
            </w:tcBorders>
          </w:tcPr>
          <w:p w14:paraId="6F329C77" w14:textId="77777777" w:rsidR="00786892" w:rsidRDefault="00786892" w:rsidP="00793E3F">
            <w:pPr>
              <w:rPr>
                <w:lang w:val="en-US"/>
              </w:rPr>
            </w:pPr>
            <w:r>
              <w:rPr>
                <w:lang w:val="en-US"/>
              </w:rPr>
              <w:t>AcF02A</w:t>
            </w:r>
          </w:p>
          <w:p w14:paraId="03A97227" w14:textId="77777777" w:rsidR="00786892" w:rsidRDefault="00786892" w:rsidP="00793E3F"/>
        </w:tc>
        <w:tc>
          <w:tcPr>
            <w:tcW w:w="4252" w:type="dxa"/>
            <w:gridSpan w:val="3"/>
            <w:tcBorders>
              <w:top w:val="single" w:sz="4" w:space="0" w:color="auto"/>
              <w:bottom w:val="single" w:sz="4" w:space="0" w:color="auto"/>
            </w:tcBorders>
          </w:tcPr>
          <w:p w14:paraId="168CEB7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Scara cu vanguri din otel lat de 50x10 mm si trepte din otel-beton cu Dn=20 mm, pentru acces in camine din tuburi din beton</w:t>
            </w:r>
            <w:r w:rsidRPr="00171E7C">
              <w:rPr>
                <w:rFonts w:ascii="Times New Roman CYR" w:hAnsi="Times New Roman CYR" w:cs="Times New Roman CYR"/>
                <w:sz w:val="16"/>
                <w:szCs w:val="16"/>
                <w:lang w:val="en-US"/>
              </w:rPr>
              <w:t xml:space="preserve"> </w:t>
            </w:r>
          </w:p>
          <w:p w14:paraId="37319E3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58EFB4C"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594B543F" w14:textId="77777777" w:rsidR="00786892" w:rsidRDefault="00786892" w:rsidP="00793E3F">
            <w:pPr>
              <w:jc w:val="center"/>
            </w:pPr>
            <w:r>
              <w:t>33,00</w:t>
            </w:r>
          </w:p>
        </w:tc>
      </w:tr>
      <w:tr w:rsidR="00786892" w14:paraId="635061D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2FF7C" w14:textId="77777777" w:rsidR="00786892" w:rsidRDefault="00786892" w:rsidP="00793E3F"/>
        </w:tc>
        <w:tc>
          <w:tcPr>
            <w:tcW w:w="1276" w:type="dxa"/>
            <w:gridSpan w:val="2"/>
            <w:tcBorders>
              <w:top w:val="nil"/>
              <w:bottom w:val="single" w:sz="2" w:space="0" w:color="auto"/>
            </w:tcBorders>
            <w:vAlign w:val="center"/>
          </w:tcPr>
          <w:p w14:paraId="1EE0005B" w14:textId="77777777" w:rsidR="00786892" w:rsidRDefault="00786892" w:rsidP="00793E3F">
            <w:pPr>
              <w:jc w:val="center"/>
              <w:rPr>
                <w:sz w:val="16"/>
                <w:szCs w:val="16"/>
              </w:rPr>
            </w:pPr>
            <w:r>
              <w:rPr>
                <w:sz w:val="16"/>
                <w:szCs w:val="16"/>
              </w:rPr>
              <w:t>7122050013400</w:t>
            </w:r>
          </w:p>
        </w:tc>
        <w:tc>
          <w:tcPr>
            <w:tcW w:w="4252" w:type="dxa"/>
            <w:gridSpan w:val="3"/>
            <w:tcBorders>
              <w:top w:val="nil"/>
              <w:bottom w:val="single" w:sz="2" w:space="0" w:color="auto"/>
            </w:tcBorders>
          </w:tcPr>
          <w:p w14:paraId="127A6167" w14:textId="77777777" w:rsidR="00786892" w:rsidRDefault="00786892" w:rsidP="00793E3F">
            <w:r>
              <w:t>Zidar</w:t>
            </w:r>
          </w:p>
        </w:tc>
        <w:tc>
          <w:tcPr>
            <w:tcW w:w="993" w:type="dxa"/>
            <w:gridSpan w:val="2"/>
            <w:tcBorders>
              <w:top w:val="nil"/>
              <w:bottom w:val="single" w:sz="2" w:space="0" w:color="auto"/>
            </w:tcBorders>
          </w:tcPr>
          <w:p w14:paraId="7BF764B0" w14:textId="77777777" w:rsidR="00786892" w:rsidRDefault="00786892" w:rsidP="00793E3F">
            <w:r>
              <w:t>h-om</w:t>
            </w:r>
          </w:p>
        </w:tc>
        <w:tc>
          <w:tcPr>
            <w:tcW w:w="1559" w:type="dxa"/>
            <w:gridSpan w:val="2"/>
            <w:tcBorders>
              <w:top w:val="nil"/>
              <w:bottom w:val="single" w:sz="2" w:space="0" w:color="auto"/>
            </w:tcBorders>
          </w:tcPr>
          <w:p w14:paraId="5CDE9D96" w14:textId="77777777" w:rsidR="00786892" w:rsidRDefault="00786892" w:rsidP="00793E3F">
            <w:r>
              <w:t>11,22</w:t>
            </w:r>
          </w:p>
        </w:tc>
      </w:tr>
      <w:tr w:rsidR="00786892" w14:paraId="3C873ED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C5CFCB" w14:textId="77777777" w:rsidR="00786892" w:rsidRDefault="00786892" w:rsidP="00793E3F"/>
        </w:tc>
        <w:tc>
          <w:tcPr>
            <w:tcW w:w="1276" w:type="dxa"/>
            <w:gridSpan w:val="2"/>
            <w:tcBorders>
              <w:top w:val="nil"/>
              <w:bottom w:val="single" w:sz="2" w:space="0" w:color="auto"/>
            </w:tcBorders>
            <w:vAlign w:val="center"/>
          </w:tcPr>
          <w:p w14:paraId="48C1670D" w14:textId="77777777" w:rsidR="00786892" w:rsidRDefault="00786892" w:rsidP="00793E3F">
            <w:pPr>
              <w:jc w:val="center"/>
              <w:rPr>
                <w:sz w:val="16"/>
                <w:szCs w:val="16"/>
              </w:rPr>
            </w:pPr>
            <w:r>
              <w:rPr>
                <w:sz w:val="16"/>
                <w:szCs w:val="16"/>
              </w:rPr>
              <w:t>2811236305660</w:t>
            </w:r>
          </w:p>
        </w:tc>
        <w:tc>
          <w:tcPr>
            <w:tcW w:w="4252" w:type="dxa"/>
            <w:gridSpan w:val="3"/>
            <w:tcBorders>
              <w:top w:val="nil"/>
              <w:bottom w:val="single" w:sz="2" w:space="0" w:color="auto"/>
            </w:tcBorders>
          </w:tcPr>
          <w:p w14:paraId="3E9B426D" w14:textId="77777777" w:rsidR="00786892" w:rsidRPr="00171E7C" w:rsidRDefault="00786892" w:rsidP="00793E3F">
            <w:pPr>
              <w:rPr>
                <w:lang w:val="en-US"/>
              </w:rPr>
            </w:pPr>
            <w:r w:rsidRPr="00171E7C">
              <w:rPr>
                <w:lang w:val="en-US"/>
              </w:rPr>
              <w:t>Scara vang.otel lat, trepte otel rot.d 20 mm pt.camin viz</w:t>
            </w:r>
          </w:p>
        </w:tc>
        <w:tc>
          <w:tcPr>
            <w:tcW w:w="993" w:type="dxa"/>
            <w:gridSpan w:val="2"/>
            <w:tcBorders>
              <w:top w:val="nil"/>
              <w:bottom w:val="single" w:sz="2" w:space="0" w:color="auto"/>
            </w:tcBorders>
          </w:tcPr>
          <w:p w14:paraId="65502E3B" w14:textId="77777777" w:rsidR="00786892" w:rsidRDefault="00786892" w:rsidP="00793E3F">
            <w:r>
              <w:t>kg</w:t>
            </w:r>
          </w:p>
        </w:tc>
        <w:tc>
          <w:tcPr>
            <w:tcW w:w="1559" w:type="dxa"/>
            <w:gridSpan w:val="2"/>
            <w:tcBorders>
              <w:top w:val="nil"/>
              <w:bottom w:val="single" w:sz="2" w:space="0" w:color="auto"/>
            </w:tcBorders>
          </w:tcPr>
          <w:p w14:paraId="500A7715" w14:textId="77777777" w:rsidR="00786892" w:rsidRDefault="00786892" w:rsidP="00793E3F">
            <w:r>
              <w:t>375,75</w:t>
            </w:r>
          </w:p>
        </w:tc>
      </w:tr>
      <w:tr w:rsidR="00786892" w14:paraId="792FDA2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8197C4" w14:textId="77777777" w:rsidR="00786892" w:rsidRDefault="00786892" w:rsidP="00793E3F">
            <w:r>
              <w:t>126</w:t>
            </w:r>
          </w:p>
        </w:tc>
        <w:tc>
          <w:tcPr>
            <w:tcW w:w="1276" w:type="dxa"/>
            <w:gridSpan w:val="2"/>
            <w:tcBorders>
              <w:top w:val="single" w:sz="4" w:space="0" w:color="auto"/>
              <w:bottom w:val="single" w:sz="4" w:space="0" w:color="auto"/>
            </w:tcBorders>
          </w:tcPr>
          <w:p w14:paraId="25A80AC1" w14:textId="77777777" w:rsidR="00786892" w:rsidRDefault="00786892" w:rsidP="00793E3F">
            <w:pPr>
              <w:rPr>
                <w:lang w:val="en-US"/>
              </w:rPr>
            </w:pPr>
            <w:r>
              <w:rPr>
                <w:lang w:val="en-US"/>
              </w:rPr>
              <w:t>AcE07B</w:t>
            </w:r>
          </w:p>
          <w:p w14:paraId="3AB14BB4" w14:textId="77777777" w:rsidR="00786892" w:rsidRDefault="00786892" w:rsidP="00793E3F"/>
        </w:tc>
        <w:tc>
          <w:tcPr>
            <w:tcW w:w="4252" w:type="dxa"/>
            <w:gridSpan w:val="3"/>
            <w:tcBorders>
              <w:top w:val="single" w:sz="4" w:space="0" w:color="auto"/>
              <w:bottom w:val="single" w:sz="4" w:space="0" w:color="auto"/>
            </w:tcBorders>
          </w:tcPr>
          <w:p w14:paraId="3EB21E1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capacelor din fonta sau fonta-beton fara piesa-suport, la caminele de vizitare ale instalatiilor de alimentare cu apa si canalizare, necarosabil tip II A si B (</w:t>
            </w:r>
            <w:r>
              <w:t>Тип</w:t>
            </w:r>
            <w:r w:rsidRPr="00171E7C">
              <w:rPr>
                <w:lang w:val="en-US"/>
              </w:rPr>
              <w:t xml:space="preserve"> </w:t>
            </w:r>
            <w:r>
              <w:t>Л</w:t>
            </w:r>
            <w:r w:rsidRPr="00171E7C">
              <w:rPr>
                <w:lang w:val="en-US"/>
              </w:rPr>
              <w:t xml:space="preserve"> )</w:t>
            </w:r>
            <w:r w:rsidRPr="00171E7C">
              <w:rPr>
                <w:rFonts w:ascii="Times New Roman CYR" w:hAnsi="Times New Roman CYR" w:cs="Times New Roman CYR"/>
                <w:sz w:val="16"/>
                <w:szCs w:val="16"/>
                <w:lang w:val="en-US"/>
              </w:rPr>
              <w:t xml:space="preserve"> </w:t>
            </w:r>
          </w:p>
          <w:p w14:paraId="52385EA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794C6EC"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1A02ECB" w14:textId="77777777" w:rsidR="00786892" w:rsidRDefault="00786892" w:rsidP="00793E3F">
            <w:pPr>
              <w:jc w:val="center"/>
            </w:pPr>
            <w:r>
              <w:t>9,00</w:t>
            </w:r>
          </w:p>
        </w:tc>
      </w:tr>
      <w:tr w:rsidR="00786892" w14:paraId="497543F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D174D8" w14:textId="77777777" w:rsidR="00786892" w:rsidRDefault="00786892" w:rsidP="00793E3F"/>
        </w:tc>
        <w:tc>
          <w:tcPr>
            <w:tcW w:w="1276" w:type="dxa"/>
            <w:gridSpan w:val="2"/>
            <w:tcBorders>
              <w:top w:val="nil"/>
              <w:bottom w:val="single" w:sz="2" w:space="0" w:color="auto"/>
            </w:tcBorders>
            <w:vAlign w:val="center"/>
          </w:tcPr>
          <w:p w14:paraId="6D7C63F3" w14:textId="77777777" w:rsidR="00786892" w:rsidRDefault="00786892" w:rsidP="00793E3F">
            <w:pPr>
              <w:jc w:val="center"/>
              <w:rPr>
                <w:sz w:val="16"/>
                <w:szCs w:val="16"/>
              </w:rPr>
            </w:pPr>
            <w:r>
              <w:rPr>
                <w:sz w:val="16"/>
                <w:szCs w:val="16"/>
              </w:rPr>
              <w:t>7129090010600</w:t>
            </w:r>
          </w:p>
        </w:tc>
        <w:tc>
          <w:tcPr>
            <w:tcW w:w="4252" w:type="dxa"/>
            <w:gridSpan w:val="3"/>
            <w:tcBorders>
              <w:top w:val="nil"/>
              <w:bottom w:val="single" w:sz="2" w:space="0" w:color="auto"/>
            </w:tcBorders>
          </w:tcPr>
          <w:p w14:paraId="5813472E" w14:textId="77777777" w:rsidR="00786892" w:rsidRDefault="00786892" w:rsidP="00793E3F">
            <w:r>
              <w:t>Drenor-canalist</w:t>
            </w:r>
          </w:p>
        </w:tc>
        <w:tc>
          <w:tcPr>
            <w:tcW w:w="993" w:type="dxa"/>
            <w:gridSpan w:val="2"/>
            <w:tcBorders>
              <w:top w:val="nil"/>
              <w:bottom w:val="single" w:sz="2" w:space="0" w:color="auto"/>
            </w:tcBorders>
          </w:tcPr>
          <w:p w14:paraId="769E8ABF" w14:textId="77777777" w:rsidR="00786892" w:rsidRDefault="00786892" w:rsidP="00793E3F">
            <w:r>
              <w:t>h-om.</w:t>
            </w:r>
          </w:p>
        </w:tc>
        <w:tc>
          <w:tcPr>
            <w:tcW w:w="1559" w:type="dxa"/>
            <w:gridSpan w:val="2"/>
            <w:tcBorders>
              <w:top w:val="nil"/>
              <w:bottom w:val="single" w:sz="2" w:space="0" w:color="auto"/>
            </w:tcBorders>
          </w:tcPr>
          <w:p w14:paraId="3B3DB5D3" w14:textId="77777777" w:rsidR="00786892" w:rsidRDefault="00786892" w:rsidP="00793E3F">
            <w:r>
              <w:t>7,38</w:t>
            </w:r>
          </w:p>
        </w:tc>
      </w:tr>
      <w:tr w:rsidR="00786892" w14:paraId="2CCDFB0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DD657" w14:textId="77777777" w:rsidR="00786892" w:rsidRDefault="00786892" w:rsidP="00793E3F"/>
        </w:tc>
        <w:tc>
          <w:tcPr>
            <w:tcW w:w="1276" w:type="dxa"/>
            <w:gridSpan w:val="2"/>
            <w:tcBorders>
              <w:top w:val="nil"/>
              <w:bottom w:val="single" w:sz="2" w:space="0" w:color="auto"/>
            </w:tcBorders>
            <w:vAlign w:val="center"/>
          </w:tcPr>
          <w:p w14:paraId="37D49F7F" w14:textId="77777777" w:rsidR="00786892" w:rsidRDefault="00786892" w:rsidP="00793E3F">
            <w:pPr>
              <w:jc w:val="center"/>
              <w:rPr>
                <w:sz w:val="16"/>
                <w:szCs w:val="16"/>
              </w:rPr>
            </w:pPr>
            <w:r>
              <w:rPr>
                <w:sz w:val="16"/>
                <w:szCs w:val="16"/>
              </w:rPr>
              <w:t>28752742000010</w:t>
            </w:r>
          </w:p>
        </w:tc>
        <w:tc>
          <w:tcPr>
            <w:tcW w:w="4252" w:type="dxa"/>
            <w:gridSpan w:val="3"/>
            <w:tcBorders>
              <w:top w:val="nil"/>
              <w:bottom w:val="single" w:sz="2" w:space="0" w:color="auto"/>
            </w:tcBorders>
          </w:tcPr>
          <w:p w14:paraId="72F7A772" w14:textId="77777777" w:rsidR="00786892" w:rsidRPr="00171E7C" w:rsidRDefault="00786892" w:rsidP="00793E3F">
            <w:pPr>
              <w:rPr>
                <w:lang w:val="en-US"/>
              </w:rPr>
            </w:pPr>
            <w:r w:rsidRPr="00171E7C">
              <w:rPr>
                <w:lang w:val="en-US"/>
              </w:rPr>
              <w:t xml:space="preserve">Capac cu rama </w:t>
            </w:r>
            <w:r>
              <w:t>тип</w:t>
            </w:r>
            <w:r w:rsidRPr="00171E7C">
              <w:rPr>
                <w:lang w:val="en-US"/>
              </w:rPr>
              <w:t xml:space="preserve"> "</w:t>
            </w:r>
            <w:r>
              <w:t>Л</w:t>
            </w:r>
            <w:r w:rsidRPr="00171E7C">
              <w:rPr>
                <w:lang w:val="en-US"/>
              </w:rPr>
              <w:t>"</w:t>
            </w:r>
          </w:p>
        </w:tc>
        <w:tc>
          <w:tcPr>
            <w:tcW w:w="993" w:type="dxa"/>
            <w:gridSpan w:val="2"/>
            <w:tcBorders>
              <w:top w:val="nil"/>
              <w:bottom w:val="single" w:sz="2" w:space="0" w:color="auto"/>
            </w:tcBorders>
          </w:tcPr>
          <w:p w14:paraId="21DFB83A" w14:textId="77777777" w:rsidR="00786892" w:rsidRDefault="00786892" w:rsidP="00793E3F">
            <w:r>
              <w:t>buc</w:t>
            </w:r>
          </w:p>
        </w:tc>
        <w:tc>
          <w:tcPr>
            <w:tcW w:w="1559" w:type="dxa"/>
            <w:gridSpan w:val="2"/>
            <w:tcBorders>
              <w:top w:val="nil"/>
              <w:bottom w:val="single" w:sz="2" w:space="0" w:color="auto"/>
            </w:tcBorders>
          </w:tcPr>
          <w:p w14:paraId="1EAB4DA2" w14:textId="77777777" w:rsidR="00786892" w:rsidRDefault="00786892" w:rsidP="00793E3F">
            <w:r>
              <w:t>9,00</w:t>
            </w:r>
          </w:p>
        </w:tc>
      </w:tr>
      <w:tr w:rsidR="00786892" w14:paraId="41A71B1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24C1DD" w14:textId="77777777" w:rsidR="00786892" w:rsidRDefault="00786892" w:rsidP="00793E3F"/>
        </w:tc>
        <w:tc>
          <w:tcPr>
            <w:tcW w:w="1276" w:type="dxa"/>
            <w:gridSpan w:val="2"/>
            <w:tcBorders>
              <w:top w:val="nil"/>
              <w:bottom w:val="single" w:sz="2" w:space="0" w:color="auto"/>
            </w:tcBorders>
            <w:vAlign w:val="center"/>
          </w:tcPr>
          <w:p w14:paraId="1E2E3891" w14:textId="77777777" w:rsidR="00786892" w:rsidRDefault="00786892" w:rsidP="00793E3F">
            <w:pPr>
              <w:jc w:val="center"/>
              <w:rPr>
                <w:sz w:val="16"/>
                <w:szCs w:val="16"/>
              </w:rPr>
            </w:pPr>
            <w:r>
              <w:rPr>
                <w:sz w:val="16"/>
                <w:szCs w:val="16"/>
              </w:rPr>
              <w:t>2651122100397</w:t>
            </w:r>
          </w:p>
        </w:tc>
        <w:tc>
          <w:tcPr>
            <w:tcW w:w="4252" w:type="dxa"/>
            <w:gridSpan w:val="3"/>
            <w:tcBorders>
              <w:top w:val="nil"/>
              <w:bottom w:val="single" w:sz="2" w:space="0" w:color="auto"/>
            </w:tcBorders>
          </w:tcPr>
          <w:p w14:paraId="6E3CE120" w14:textId="77777777" w:rsidR="00786892" w:rsidRPr="00171E7C" w:rsidRDefault="00786892" w:rsidP="00793E3F">
            <w:pPr>
              <w:rPr>
                <w:lang w:val="en-US"/>
              </w:rPr>
            </w:pPr>
            <w:r w:rsidRPr="00171E7C">
              <w:rPr>
                <w:lang w:val="en-US"/>
              </w:rPr>
              <w:t xml:space="preserve">Ciment metalurgic cu adaosuri M 30 </w:t>
            </w:r>
          </w:p>
        </w:tc>
        <w:tc>
          <w:tcPr>
            <w:tcW w:w="993" w:type="dxa"/>
            <w:gridSpan w:val="2"/>
            <w:tcBorders>
              <w:top w:val="nil"/>
              <w:bottom w:val="single" w:sz="2" w:space="0" w:color="auto"/>
            </w:tcBorders>
          </w:tcPr>
          <w:p w14:paraId="30956949" w14:textId="77777777" w:rsidR="00786892" w:rsidRDefault="00786892" w:rsidP="00793E3F">
            <w:r>
              <w:t>kg</w:t>
            </w:r>
          </w:p>
        </w:tc>
        <w:tc>
          <w:tcPr>
            <w:tcW w:w="1559" w:type="dxa"/>
            <w:gridSpan w:val="2"/>
            <w:tcBorders>
              <w:top w:val="nil"/>
              <w:bottom w:val="single" w:sz="2" w:space="0" w:color="auto"/>
            </w:tcBorders>
          </w:tcPr>
          <w:p w14:paraId="6EF4D548" w14:textId="77777777" w:rsidR="00786892" w:rsidRDefault="00786892" w:rsidP="00793E3F">
            <w:r>
              <w:t>121,50</w:t>
            </w:r>
          </w:p>
        </w:tc>
      </w:tr>
      <w:tr w:rsidR="00786892" w14:paraId="69A9126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C7764F" w14:textId="77777777" w:rsidR="00786892" w:rsidRDefault="00786892" w:rsidP="00793E3F"/>
        </w:tc>
        <w:tc>
          <w:tcPr>
            <w:tcW w:w="1276" w:type="dxa"/>
            <w:gridSpan w:val="2"/>
            <w:tcBorders>
              <w:top w:val="nil"/>
              <w:bottom w:val="single" w:sz="2" w:space="0" w:color="auto"/>
            </w:tcBorders>
            <w:vAlign w:val="center"/>
          </w:tcPr>
          <w:p w14:paraId="79128193" w14:textId="77777777" w:rsidR="00786892" w:rsidRDefault="00786892" w:rsidP="00793E3F">
            <w:pPr>
              <w:jc w:val="center"/>
              <w:rPr>
                <w:sz w:val="16"/>
                <w:szCs w:val="16"/>
              </w:rPr>
            </w:pPr>
            <w:r>
              <w:rPr>
                <w:sz w:val="16"/>
                <w:szCs w:val="16"/>
              </w:rPr>
              <w:t>1421102200525</w:t>
            </w:r>
          </w:p>
        </w:tc>
        <w:tc>
          <w:tcPr>
            <w:tcW w:w="4252" w:type="dxa"/>
            <w:gridSpan w:val="3"/>
            <w:tcBorders>
              <w:top w:val="nil"/>
              <w:bottom w:val="single" w:sz="2" w:space="0" w:color="auto"/>
            </w:tcBorders>
          </w:tcPr>
          <w:p w14:paraId="5601CC2D" w14:textId="77777777" w:rsidR="00786892" w:rsidRPr="00171E7C" w:rsidRDefault="00786892" w:rsidP="00793E3F">
            <w:pPr>
              <w:rPr>
                <w:lang w:val="en-US"/>
              </w:rPr>
            </w:pPr>
            <w:r w:rsidRPr="00171E7C">
              <w:rPr>
                <w:lang w:val="en-US"/>
              </w:rPr>
              <w:t>Nisip sortat nespalat de riu si lacuri 0,0-7,0 mm</w:t>
            </w:r>
          </w:p>
        </w:tc>
        <w:tc>
          <w:tcPr>
            <w:tcW w:w="993" w:type="dxa"/>
            <w:gridSpan w:val="2"/>
            <w:tcBorders>
              <w:top w:val="nil"/>
              <w:bottom w:val="single" w:sz="2" w:space="0" w:color="auto"/>
            </w:tcBorders>
          </w:tcPr>
          <w:p w14:paraId="1E02CA38" w14:textId="77777777" w:rsidR="00786892" w:rsidRDefault="00786892" w:rsidP="00793E3F">
            <w:r>
              <w:t>m3</w:t>
            </w:r>
          </w:p>
        </w:tc>
        <w:tc>
          <w:tcPr>
            <w:tcW w:w="1559" w:type="dxa"/>
            <w:gridSpan w:val="2"/>
            <w:tcBorders>
              <w:top w:val="nil"/>
              <w:bottom w:val="single" w:sz="2" w:space="0" w:color="auto"/>
            </w:tcBorders>
          </w:tcPr>
          <w:p w14:paraId="6C148116" w14:textId="77777777" w:rsidR="00786892" w:rsidRDefault="00786892" w:rsidP="00793E3F">
            <w:r>
              <w:t>0,47</w:t>
            </w:r>
          </w:p>
        </w:tc>
      </w:tr>
      <w:tr w:rsidR="00786892" w14:paraId="5FF17E9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345C3B" w14:textId="77777777" w:rsidR="00786892" w:rsidRDefault="00786892" w:rsidP="00793E3F">
            <w:r>
              <w:t>127</w:t>
            </w:r>
          </w:p>
        </w:tc>
        <w:tc>
          <w:tcPr>
            <w:tcW w:w="1276" w:type="dxa"/>
            <w:gridSpan w:val="2"/>
            <w:tcBorders>
              <w:top w:val="single" w:sz="4" w:space="0" w:color="auto"/>
              <w:bottom w:val="single" w:sz="4" w:space="0" w:color="auto"/>
            </w:tcBorders>
          </w:tcPr>
          <w:p w14:paraId="71C2F03D" w14:textId="77777777" w:rsidR="00786892" w:rsidRDefault="00786892" w:rsidP="00793E3F">
            <w:pPr>
              <w:rPr>
                <w:lang w:val="en-US"/>
              </w:rPr>
            </w:pPr>
            <w:r>
              <w:rPr>
                <w:lang w:val="en-US"/>
              </w:rPr>
              <w:t>AcE07B</w:t>
            </w:r>
          </w:p>
          <w:p w14:paraId="5E8745D3" w14:textId="77777777" w:rsidR="00786892" w:rsidRDefault="00786892" w:rsidP="00793E3F"/>
        </w:tc>
        <w:tc>
          <w:tcPr>
            <w:tcW w:w="4252" w:type="dxa"/>
            <w:gridSpan w:val="3"/>
            <w:tcBorders>
              <w:top w:val="single" w:sz="4" w:space="0" w:color="auto"/>
              <w:bottom w:val="single" w:sz="4" w:space="0" w:color="auto"/>
            </w:tcBorders>
          </w:tcPr>
          <w:p w14:paraId="068E9EA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capacelor din fonta sau fonta-beton fara piesa-suport, la caminele de vizitare ale instalatiilor de alimentare cu apa si canalizare, necarosabil tip II A si B (</w:t>
            </w:r>
            <w:r>
              <w:t>Тип</w:t>
            </w:r>
            <w:r w:rsidRPr="00171E7C">
              <w:rPr>
                <w:lang w:val="en-US"/>
              </w:rPr>
              <w:t xml:space="preserve"> T )</w:t>
            </w:r>
            <w:r w:rsidRPr="00171E7C">
              <w:rPr>
                <w:rFonts w:ascii="Times New Roman CYR" w:hAnsi="Times New Roman CYR" w:cs="Times New Roman CYR"/>
                <w:sz w:val="16"/>
                <w:szCs w:val="16"/>
                <w:lang w:val="en-US"/>
              </w:rPr>
              <w:t xml:space="preserve"> </w:t>
            </w:r>
          </w:p>
          <w:p w14:paraId="286813F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BD32BF9"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F4AB43E" w14:textId="77777777" w:rsidR="00786892" w:rsidRDefault="00786892" w:rsidP="00793E3F">
            <w:pPr>
              <w:jc w:val="center"/>
            </w:pPr>
            <w:r>
              <w:t>13,00</w:t>
            </w:r>
          </w:p>
        </w:tc>
      </w:tr>
      <w:tr w:rsidR="00786892" w14:paraId="3CFF351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937A45" w14:textId="77777777" w:rsidR="00786892" w:rsidRDefault="00786892" w:rsidP="00793E3F"/>
        </w:tc>
        <w:tc>
          <w:tcPr>
            <w:tcW w:w="1276" w:type="dxa"/>
            <w:gridSpan w:val="2"/>
            <w:tcBorders>
              <w:top w:val="nil"/>
              <w:bottom w:val="single" w:sz="2" w:space="0" w:color="auto"/>
            </w:tcBorders>
            <w:vAlign w:val="center"/>
          </w:tcPr>
          <w:p w14:paraId="0AC6811C" w14:textId="77777777" w:rsidR="00786892" w:rsidRDefault="00786892" w:rsidP="00793E3F">
            <w:pPr>
              <w:jc w:val="center"/>
              <w:rPr>
                <w:sz w:val="16"/>
                <w:szCs w:val="16"/>
              </w:rPr>
            </w:pPr>
            <w:r>
              <w:rPr>
                <w:sz w:val="16"/>
                <w:szCs w:val="16"/>
              </w:rPr>
              <w:t>7129090010600</w:t>
            </w:r>
          </w:p>
        </w:tc>
        <w:tc>
          <w:tcPr>
            <w:tcW w:w="4252" w:type="dxa"/>
            <w:gridSpan w:val="3"/>
            <w:tcBorders>
              <w:top w:val="nil"/>
              <w:bottom w:val="single" w:sz="2" w:space="0" w:color="auto"/>
            </w:tcBorders>
          </w:tcPr>
          <w:p w14:paraId="7C53D30E" w14:textId="77777777" w:rsidR="00786892" w:rsidRDefault="00786892" w:rsidP="00793E3F">
            <w:r>
              <w:t>Drenor-canalist</w:t>
            </w:r>
          </w:p>
        </w:tc>
        <w:tc>
          <w:tcPr>
            <w:tcW w:w="993" w:type="dxa"/>
            <w:gridSpan w:val="2"/>
            <w:tcBorders>
              <w:top w:val="nil"/>
              <w:bottom w:val="single" w:sz="2" w:space="0" w:color="auto"/>
            </w:tcBorders>
          </w:tcPr>
          <w:p w14:paraId="36D4AFA8" w14:textId="77777777" w:rsidR="00786892" w:rsidRDefault="00786892" w:rsidP="00793E3F">
            <w:r>
              <w:t>h-om.</w:t>
            </w:r>
          </w:p>
        </w:tc>
        <w:tc>
          <w:tcPr>
            <w:tcW w:w="1559" w:type="dxa"/>
            <w:gridSpan w:val="2"/>
            <w:tcBorders>
              <w:top w:val="nil"/>
              <w:bottom w:val="single" w:sz="2" w:space="0" w:color="auto"/>
            </w:tcBorders>
          </w:tcPr>
          <w:p w14:paraId="18638558" w14:textId="77777777" w:rsidR="00786892" w:rsidRDefault="00786892" w:rsidP="00793E3F">
            <w:r>
              <w:t>10,66</w:t>
            </w:r>
          </w:p>
        </w:tc>
      </w:tr>
      <w:tr w:rsidR="00786892" w14:paraId="665088C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5A9ED" w14:textId="77777777" w:rsidR="00786892" w:rsidRDefault="00786892" w:rsidP="00793E3F"/>
        </w:tc>
        <w:tc>
          <w:tcPr>
            <w:tcW w:w="1276" w:type="dxa"/>
            <w:gridSpan w:val="2"/>
            <w:tcBorders>
              <w:top w:val="nil"/>
              <w:bottom w:val="single" w:sz="2" w:space="0" w:color="auto"/>
            </w:tcBorders>
            <w:vAlign w:val="center"/>
          </w:tcPr>
          <w:p w14:paraId="5F749D65" w14:textId="77777777" w:rsidR="00786892" w:rsidRDefault="00786892" w:rsidP="00793E3F">
            <w:pPr>
              <w:jc w:val="center"/>
              <w:rPr>
                <w:sz w:val="16"/>
                <w:szCs w:val="16"/>
              </w:rPr>
            </w:pPr>
            <w:r>
              <w:rPr>
                <w:sz w:val="16"/>
                <w:szCs w:val="16"/>
              </w:rPr>
              <w:t>28752742000011</w:t>
            </w:r>
          </w:p>
        </w:tc>
        <w:tc>
          <w:tcPr>
            <w:tcW w:w="4252" w:type="dxa"/>
            <w:gridSpan w:val="3"/>
            <w:tcBorders>
              <w:top w:val="nil"/>
              <w:bottom w:val="single" w:sz="2" w:space="0" w:color="auto"/>
            </w:tcBorders>
          </w:tcPr>
          <w:p w14:paraId="17C723A8" w14:textId="77777777" w:rsidR="00786892" w:rsidRPr="00171E7C" w:rsidRDefault="00786892" w:rsidP="00793E3F">
            <w:pPr>
              <w:rPr>
                <w:lang w:val="en-US"/>
              </w:rPr>
            </w:pPr>
            <w:r w:rsidRPr="00171E7C">
              <w:rPr>
                <w:lang w:val="en-US"/>
              </w:rPr>
              <w:t xml:space="preserve">Capac cu rama </w:t>
            </w:r>
            <w:r>
              <w:t>тип</w:t>
            </w:r>
            <w:r w:rsidRPr="00171E7C">
              <w:rPr>
                <w:lang w:val="en-US"/>
              </w:rPr>
              <w:t xml:space="preserve"> "T"</w:t>
            </w:r>
          </w:p>
        </w:tc>
        <w:tc>
          <w:tcPr>
            <w:tcW w:w="993" w:type="dxa"/>
            <w:gridSpan w:val="2"/>
            <w:tcBorders>
              <w:top w:val="nil"/>
              <w:bottom w:val="single" w:sz="2" w:space="0" w:color="auto"/>
            </w:tcBorders>
          </w:tcPr>
          <w:p w14:paraId="4DAF9017" w14:textId="77777777" w:rsidR="00786892" w:rsidRDefault="00786892" w:rsidP="00793E3F">
            <w:r>
              <w:t>buc</w:t>
            </w:r>
          </w:p>
        </w:tc>
        <w:tc>
          <w:tcPr>
            <w:tcW w:w="1559" w:type="dxa"/>
            <w:gridSpan w:val="2"/>
            <w:tcBorders>
              <w:top w:val="nil"/>
              <w:bottom w:val="single" w:sz="2" w:space="0" w:color="auto"/>
            </w:tcBorders>
          </w:tcPr>
          <w:p w14:paraId="633794B3" w14:textId="77777777" w:rsidR="00786892" w:rsidRDefault="00786892" w:rsidP="00793E3F">
            <w:r>
              <w:t>13,00</w:t>
            </w:r>
          </w:p>
        </w:tc>
      </w:tr>
      <w:tr w:rsidR="00786892" w14:paraId="6F93DF3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BBD11" w14:textId="77777777" w:rsidR="00786892" w:rsidRDefault="00786892" w:rsidP="00793E3F"/>
        </w:tc>
        <w:tc>
          <w:tcPr>
            <w:tcW w:w="1276" w:type="dxa"/>
            <w:gridSpan w:val="2"/>
            <w:tcBorders>
              <w:top w:val="nil"/>
              <w:bottom w:val="single" w:sz="2" w:space="0" w:color="auto"/>
            </w:tcBorders>
            <w:vAlign w:val="center"/>
          </w:tcPr>
          <w:p w14:paraId="03B1044E" w14:textId="77777777" w:rsidR="00786892" w:rsidRDefault="00786892" w:rsidP="00793E3F">
            <w:pPr>
              <w:jc w:val="center"/>
              <w:rPr>
                <w:sz w:val="16"/>
                <w:szCs w:val="16"/>
              </w:rPr>
            </w:pPr>
            <w:r>
              <w:rPr>
                <w:sz w:val="16"/>
                <w:szCs w:val="16"/>
              </w:rPr>
              <w:t>2651122100397</w:t>
            </w:r>
          </w:p>
        </w:tc>
        <w:tc>
          <w:tcPr>
            <w:tcW w:w="4252" w:type="dxa"/>
            <w:gridSpan w:val="3"/>
            <w:tcBorders>
              <w:top w:val="nil"/>
              <w:bottom w:val="single" w:sz="2" w:space="0" w:color="auto"/>
            </w:tcBorders>
          </w:tcPr>
          <w:p w14:paraId="38FED09F" w14:textId="77777777" w:rsidR="00786892" w:rsidRPr="00171E7C" w:rsidRDefault="00786892" w:rsidP="00793E3F">
            <w:pPr>
              <w:rPr>
                <w:lang w:val="en-US"/>
              </w:rPr>
            </w:pPr>
            <w:r w:rsidRPr="00171E7C">
              <w:rPr>
                <w:lang w:val="en-US"/>
              </w:rPr>
              <w:t xml:space="preserve">Ciment metalurgic cu adaosuri M 30 </w:t>
            </w:r>
          </w:p>
        </w:tc>
        <w:tc>
          <w:tcPr>
            <w:tcW w:w="993" w:type="dxa"/>
            <w:gridSpan w:val="2"/>
            <w:tcBorders>
              <w:top w:val="nil"/>
              <w:bottom w:val="single" w:sz="2" w:space="0" w:color="auto"/>
            </w:tcBorders>
          </w:tcPr>
          <w:p w14:paraId="229624A7" w14:textId="77777777" w:rsidR="00786892" w:rsidRDefault="00786892" w:rsidP="00793E3F">
            <w:r>
              <w:t>kg</w:t>
            </w:r>
          </w:p>
        </w:tc>
        <w:tc>
          <w:tcPr>
            <w:tcW w:w="1559" w:type="dxa"/>
            <w:gridSpan w:val="2"/>
            <w:tcBorders>
              <w:top w:val="nil"/>
              <w:bottom w:val="single" w:sz="2" w:space="0" w:color="auto"/>
            </w:tcBorders>
          </w:tcPr>
          <w:p w14:paraId="7508D9AE" w14:textId="77777777" w:rsidR="00786892" w:rsidRDefault="00786892" w:rsidP="00793E3F">
            <w:r>
              <w:t>175,50</w:t>
            </w:r>
          </w:p>
        </w:tc>
      </w:tr>
      <w:tr w:rsidR="00786892" w14:paraId="58D55EF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E66C17" w14:textId="77777777" w:rsidR="00786892" w:rsidRDefault="00786892" w:rsidP="00793E3F"/>
        </w:tc>
        <w:tc>
          <w:tcPr>
            <w:tcW w:w="1276" w:type="dxa"/>
            <w:gridSpan w:val="2"/>
            <w:tcBorders>
              <w:top w:val="nil"/>
              <w:bottom w:val="single" w:sz="2" w:space="0" w:color="auto"/>
            </w:tcBorders>
            <w:vAlign w:val="center"/>
          </w:tcPr>
          <w:p w14:paraId="20CD69A0" w14:textId="77777777" w:rsidR="00786892" w:rsidRDefault="00786892" w:rsidP="00793E3F">
            <w:pPr>
              <w:jc w:val="center"/>
              <w:rPr>
                <w:sz w:val="16"/>
                <w:szCs w:val="16"/>
              </w:rPr>
            </w:pPr>
            <w:r>
              <w:rPr>
                <w:sz w:val="16"/>
                <w:szCs w:val="16"/>
              </w:rPr>
              <w:t>1421102200525</w:t>
            </w:r>
          </w:p>
        </w:tc>
        <w:tc>
          <w:tcPr>
            <w:tcW w:w="4252" w:type="dxa"/>
            <w:gridSpan w:val="3"/>
            <w:tcBorders>
              <w:top w:val="nil"/>
              <w:bottom w:val="single" w:sz="2" w:space="0" w:color="auto"/>
            </w:tcBorders>
          </w:tcPr>
          <w:p w14:paraId="0359EC9B" w14:textId="77777777" w:rsidR="00786892" w:rsidRPr="00171E7C" w:rsidRDefault="00786892" w:rsidP="00793E3F">
            <w:pPr>
              <w:rPr>
                <w:lang w:val="en-US"/>
              </w:rPr>
            </w:pPr>
            <w:r w:rsidRPr="00171E7C">
              <w:rPr>
                <w:lang w:val="en-US"/>
              </w:rPr>
              <w:t>Nisip sortat nespalat de riu si lacuri 0,0-7,0 mm</w:t>
            </w:r>
          </w:p>
        </w:tc>
        <w:tc>
          <w:tcPr>
            <w:tcW w:w="993" w:type="dxa"/>
            <w:gridSpan w:val="2"/>
            <w:tcBorders>
              <w:top w:val="nil"/>
              <w:bottom w:val="single" w:sz="2" w:space="0" w:color="auto"/>
            </w:tcBorders>
          </w:tcPr>
          <w:p w14:paraId="2BD6A2BE" w14:textId="77777777" w:rsidR="00786892" w:rsidRDefault="00786892" w:rsidP="00793E3F">
            <w:r>
              <w:t>m3</w:t>
            </w:r>
          </w:p>
        </w:tc>
        <w:tc>
          <w:tcPr>
            <w:tcW w:w="1559" w:type="dxa"/>
            <w:gridSpan w:val="2"/>
            <w:tcBorders>
              <w:top w:val="nil"/>
              <w:bottom w:val="single" w:sz="2" w:space="0" w:color="auto"/>
            </w:tcBorders>
          </w:tcPr>
          <w:p w14:paraId="642E21D9" w14:textId="77777777" w:rsidR="00786892" w:rsidRDefault="00786892" w:rsidP="00793E3F">
            <w:r>
              <w:t>0,68</w:t>
            </w:r>
          </w:p>
        </w:tc>
      </w:tr>
      <w:tr w:rsidR="00786892" w14:paraId="37A25AE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A92178" w14:textId="77777777" w:rsidR="00786892" w:rsidRDefault="00786892" w:rsidP="00793E3F">
            <w:r>
              <w:t>128</w:t>
            </w:r>
          </w:p>
        </w:tc>
        <w:tc>
          <w:tcPr>
            <w:tcW w:w="1276" w:type="dxa"/>
            <w:gridSpan w:val="2"/>
            <w:tcBorders>
              <w:top w:val="single" w:sz="4" w:space="0" w:color="auto"/>
              <w:bottom w:val="single" w:sz="4" w:space="0" w:color="auto"/>
            </w:tcBorders>
          </w:tcPr>
          <w:p w14:paraId="4F75B61C" w14:textId="77777777" w:rsidR="00786892" w:rsidRDefault="00786892" w:rsidP="00793E3F">
            <w:pPr>
              <w:rPr>
                <w:lang w:val="en-US"/>
              </w:rPr>
            </w:pPr>
            <w:r>
              <w:rPr>
                <w:lang w:val="en-US"/>
              </w:rPr>
              <w:t>TsD02A1</w:t>
            </w:r>
          </w:p>
          <w:p w14:paraId="71D82EE1" w14:textId="77777777" w:rsidR="00786892" w:rsidRDefault="00786892" w:rsidP="00793E3F"/>
        </w:tc>
        <w:tc>
          <w:tcPr>
            <w:tcW w:w="4252" w:type="dxa"/>
            <w:gridSpan w:val="3"/>
            <w:tcBorders>
              <w:top w:val="single" w:sz="4" w:space="0" w:color="auto"/>
              <w:bottom w:val="single" w:sz="4" w:space="0" w:color="auto"/>
            </w:tcBorders>
          </w:tcPr>
          <w:p w14:paraId="0D8B5E5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36AFA33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B14A2B6"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31B2E906" w14:textId="77777777" w:rsidR="00786892" w:rsidRDefault="00786892" w:rsidP="00793E3F">
            <w:pPr>
              <w:jc w:val="center"/>
            </w:pPr>
            <w:r>
              <w:t>0,69</w:t>
            </w:r>
          </w:p>
        </w:tc>
      </w:tr>
      <w:tr w:rsidR="00786892" w14:paraId="1C6AA0F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8633F2" w14:textId="77777777" w:rsidR="00786892" w:rsidRDefault="00786892" w:rsidP="00793E3F"/>
        </w:tc>
        <w:tc>
          <w:tcPr>
            <w:tcW w:w="1276" w:type="dxa"/>
            <w:gridSpan w:val="2"/>
            <w:tcBorders>
              <w:top w:val="nil"/>
              <w:bottom w:val="single" w:sz="2" w:space="0" w:color="auto"/>
            </w:tcBorders>
            <w:vAlign w:val="center"/>
          </w:tcPr>
          <w:p w14:paraId="3983B790"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0D25D154"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7EDC37F6" w14:textId="77777777" w:rsidR="00786892" w:rsidRDefault="00786892" w:rsidP="00793E3F">
            <w:r>
              <w:t>h-ut</w:t>
            </w:r>
          </w:p>
        </w:tc>
        <w:tc>
          <w:tcPr>
            <w:tcW w:w="1559" w:type="dxa"/>
            <w:gridSpan w:val="2"/>
            <w:tcBorders>
              <w:top w:val="nil"/>
              <w:bottom w:val="single" w:sz="2" w:space="0" w:color="auto"/>
            </w:tcBorders>
          </w:tcPr>
          <w:p w14:paraId="615BDE43" w14:textId="77777777" w:rsidR="00786892" w:rsidRDefault="00786892" w:rsidP="00793E3F">
            <w:r>
              <w:t>0,75</w:t>
            </w:r>
          </w:p>
        </w:tc>
      </w:tr>
      <w:tr w:rsidR="00786892" w14:paraId="3BF43DC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ADB111" w14:textId="77777777" w:rsidR="00786892" w:rsidRDefault="00786892" w:rsidP="00793E3F">
            <w:r>
              <w:lastRenderedPageBreak/>
              <w:t>129</w:t>
            </w:r>
          </w:p>
        </w:tc>
        <w:tc>
          <w:tcPr>
            <w:tcW w:w="1276" w:type="dxa"/>
            <w:gridSpan w:val="2"/>
            <w:tcBorders>
              <w:top w:val="single" w:sz="4" w:space="0" w:color="auto"/>
              <w:bottom w:val="single" w:sz="4" w:space="0" w:color="auto"/>
            </w:tcBorders>
          </w:tcPr>
          <w:p w14:paraId="3F6EBFC1" w14:textId="77777777" w:rsidR="00786892" w:rsidRDefault="00786892" w:rsidP="00793E3F">
            <w:pPr>
              <w:rPr>
                <w:lang w:val="en-US"/>
              </w:rPr>
            </w:pPr>
            <w:r>
              <w:rPr>
                <w:lang w:val="en-US"/>
              </w:rPr>
              <w:t>TsD05B</w:t>
            </w:r>
          </w:p>
          <w:p w14:paraId="16BF1C24" w14:textId="77777777" w:rsidR="00786892" w:rsidRDefault="00786892" w:rsidP="00793E3F"/>
        </w:tc>
        <w:tc>
          <w:tcPr>
            <w:tcW w:w="4252" w:type="dxa"/>
            <w:gridSpan w:val="3"/>
            <w:tcBorders>
              <w:top w:val="single" w:sz="4" w:space="0" w:color="auto"/>
              <w:bottom w:val="single" w:sz="4" w:space="0" w:color="auto"/>
            </w:tcBorders>
          </w:tcPr>
          <w:p w14:paraId="3CA7606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Compactarea cu maiul mecanic de 150-200 kg a umpluturilor in straturi succesive de 20-30 cm grosime, exclusiv udarea fiecarui strat in parte, umpluturile executindu-se din pamint coeziv </w:t>
            </w:r>
            <w:r w:rsidRPr="00171E7C">
              <w:rPr>
                <w:rFonts w:ascii="Times New Roman CYR" w:hAnsi="Times New Roman CYR" w:cs="Times New Roman CYR"/>
                <w:sz w:val="16"/>
                <w:szCs w:val="16"/>
                <w:lang w:val="en-US"/>
              </w:rPr>
              <w:t xml:space="preserve"> </w:t>
            </w:r>
          </w:p>
          <w:p w14:paraId="7C2B1D25"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D0A15B2"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26EF0DE1" w14:textId="77777777" w:rsidR="00786892" w:rsidRDefault="00786892" w:rsidP="00793E3F">
            <w:pPr>
              <w:jc w:val="center"/>
            </w:pPr>
            <w:r>
              <w:t>0,53</w:t>
            </w:r>
          </w:p>
        </w:tc>
      </w:tr>
      <w:tr w:rsidR="00786892" w14:paraId="7B4E365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F2578E" w14:textId="77777777" w:rsidR="00786892" w:rsidRDefault="00786892" w:rsidP="00793E3F"/>
        </w:tc>
        <w:tc>
          <w:tcPr>
            <w:tcW w:w="1276" w:type="dxa"/>
            <w:gridSpan w:val="2"/>
            <w:tcBorders>
              <w:top w:val="nil"/>
              <w:bottom w:val="single" w:sz="2" w:space="0" w:color="auto"/>
            </w:tcBorders>
            <w:vAlign w:val="center"/>
          </w:tcPr>
          <w:p w14:paraId="2315A3C7"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1038BDD2" w14:textId="77777777" w:rsidR="00786892" w:rsidRDefault="00786892" w:rsidP="00793E3F">
            <w:r>
              <w:t>Muncitor necalificat</w:t>
            </w:r>
          </w:p>
        </w:tc>
        <w:tc>
          <w:tcPr>
            <w:tcW w:w="993" w:type="dxa"/>
            <w:gridSpan w:val="2"/>
            <w:tcBorders>
              <w:top w:val="nil"/>
              <w:bottom w:val="single" w:sz="2" w:space="0" w:color="auto"/>
            </w:tcBorders>
          </w:tcPr>
          <w:p w14:paraId="6BD6E16D" w14:textId="77777777" w:rsidR="00786892" w:rsidRDefault="00786892" w:rsidP="00793E3F">
            <w:r>
              <w:t>h-om</w:t>
            </w:r>
          </w:p>
        </w:tc>
        <w:tc>
          <w:tcPr>
            <w:tcW w:w="1559" w:type="dxa"/>
            <w:gridSpan w:val="2"/>
            <w:tcBorders>
              <w:top w:val="nil"/>
              <w:bottom w:val="single" w:sz="2" w:space="0" w:color="auto"/>
            </w:tcBorders>
          </w:tcPr>
          <w:p w14:paraId="2D92FF05" w14:textId="77777777" w:rsidR="00786892" w:rsidRDefault="00786892" w:rsidP="00793E3F">
            <w:r>
              <w:t>4,67</w:t>
            </w:r>
          </w:p>
        </w:tc>
      </w:tr>
      <w:tr w:rsidR="00786892" w14:paraId="13EB12D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885592" w14:textId="77777777" w:rsidR="00786892" w:rsidRDefault="00786892" w:rsidP="00793E3F"/>
        </w:tc>
        <w:tc>
          <w:tcPr>
            <w:tcW w:w="1276" w:type="dxa"/>
            <w:gridSpan w:val="2"/>
            <w:tcBorders>
              <w:top w:val="nil"/>
              <w:bottom w:val="single" w:sz="2" w:space="0" w:color="auto"/>
            </w:tcBorders>
            <w:vAlign w:val="center"/>
          </w:tcPr>
          <w:p w14:paraId="4347761D" w14:textId="77777777" w:rsidR="00786892" w:rsidRDefault="00786892" w:rsidP="00793E3F">
            <w:pPr>
              <w:jc w:val="center"/>
              <w:rPr>
                <w:sz w:val="16"/>
                <w:szCs w:val="16"/>
              </w:rPr>
            </w:pPr>
            <w:r>
              <w:rPr>
                <w:sz w:val="16"/>
                <w:szCs w:val="16"/>
              </w:rPr>
              <w:t>2952270004021</w:t>
            </w:r>
          </w:p>
        </w:tc>
        <w:tc>
          <w:tcPr>
            <w:tcW w:w="4252" w:type="dxa"/>
            <w:gridSpan w:val="3"/>
            <w:tcBorders>
              <w:top w:val="nil"/>
              <w:bottom w:val="single" w:sz="2" w:space="0" w:color="auto"/>
            </w:tcBorders>
          </w:tcPr>
          <w:p w14:paraId="278B1998" w14:textId="77777777" w:rsidR="00786892" w:rsidRPr="00171E7C" w:rsidRDefault="00786892" w:rsidP="00793E3F">
            <w:pPr>
              <w:rPr>
                <w:lang w:val="en-US"/>
              </w:rPr>
            </w:pPr>
            <w:r w:rsidRPr="00171E7C">
              <w:rPr>
                <w:lang w:val="en-US"/>
              </w:rPr>
              <w:t>Mai mecanic de 150-200 kg cu motor termic 6 cp (4 kw)</w:t>
            </w:r>
          </w:p>
        </w:tc>
        <w:tc>
          <w:tcPr>
            <w:tcW w:w="993" w:type="dxa"/>
            <w:gridSpan w:val="2"/>
            <w:tcBorders>
              <w:top w:val="nil"/>
              <w:bottom w:val="single" w:sz="2" w:space="0" w:color="auto"/>
            </w:tcBorders>
          </w:tcPr>
          <w:p w14:paraId="1E61ABA5" w14:textId="77777777" w:rsidR="00786892" w:rsidRDefault="00786892" w:rsidP="00793E3F">
            <w:r>
              <w:t>h-ut</w:t>
            </w:r>
          </w:p>
        </w:tc>
        <w:tc>
          <w:tcPr>
            <w:tcW w:w="1559" w:type="dxa"/>
            <w:gridSpan w:val="2"/>
            <w:tcBorders>
              <w:top w:val="nil"/>
              <w:bottom w:val="single" w:sz="2" w:space="0" w:color="auto"/>
            </w:tcBorders>
          </w:tcPr>
          <w:p w14:paraId="2402A119" w14:textId="77777777" w:rsidR="00786892" w:rsidRDefault="00786892" w:rsidP="00793E3F">
            <w:r>
              <w:t>5,00</w:t>
            </w:r>
          </w:p>
        </w:tc>
      </w:tr>
      <w:tr w:rsidR="00786892" w14:paraId="2226808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3EF5B6" w14:textId="77777777" w:rsidR="00786892" w:rsidRDefault="00786892" w:rsidP="00793E3F">
            <w:r>
              <w:t>130</w:t>
            </w:r>
          </w:p>
        </w:tc>
        <w:tc>
          <w:tcPr>
            <w:tcW w:w="1276" w:type="dxa"/>
            <w:gridSpan w:val="2"/>
            <w:tcBorders>
              <w:top w:val="single" w:sz="4" w:space="0" w:color="auto"/>
              <w:bottom w:val="single" w:sz="4" w:space="0" w:color="auto"/>
            </w:tcBorders>
          </w:tcPr>
          <w:p w14:paraId="566509A7" w14:textId="77777777" w:rsidR="00786892" w:rsidRDefault="00786892" w:rsidP="00793E3F">
            <w:pPr>
              <w:rPr>
                <w:lang w:val="en-US"/>
              </w:rPr>
            </w:pPr>
            <w:r>
              <w:rPr>
                <w:lang w:val="en-US"/>
              </w:rPr>
              <w:t>DA12C</w:t>
            </w:r>
          </w:p>
          <w:p w14:paraId="7D3030E5" w14:textId="77777777" w:rsidR="00786892" w:rsidRDefault="00786892" w:rsidP="00793E3F"/>
        </w:tc>
        <w:tc>
          <w:tcPr>
            <w:tcW w:w="4252" w:type="dxa"/>
            <w:gridSpan w:val="3"/>
            <w:tcBorders>
              <w:top w:val="single" w:sz="4" w:space="0" w:color="auto"/>
              <w:bottom w:val="single" w:sz="4" w:space="0" w:color="auto"/>
            </w:tcBorders>
          </w:tcPr>
          <w:p w14:paraId="3CD0AA3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Strat de fundatie sau reprofilare din piatra sparta, pentru drumuri, cu asternere mecanica, executat fara impanare, fara innoroire )</w:t>
            </w:r>
            <w:r w:rsidRPr="00171E7C">
              <w:rPr>
                <w:rFonts w:ascii="Times New Roman CYR" w:hAnsi="Times New Roman CYR" w:cs="Times New Roman CYR"/>
                <w:sz w:val="16"/>
                <w:szCs w:val="16"/>
                <w:lang w:val="en-US"/>
              </w:rPr>
              <w:t xml:space="preserve"> </w:t>
            </w:r>
          </w:p>
          <w:p w14:paraId="2C1FD97A"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CE6E5B3"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2106EFB4" w14:textId="77777777" w:rsidR="00786892" w:rsidRDefault="00786892" w:rsidP="00793E3F">
            <w:pPr>
              <w:jc w:val="center"/>
            </w:pPr>
            <w:r>
              <w:t>4,14</w:t>
            </w:r>
          </w:p>
        </w:tc>
      </w:tr>
      <w:tr w:rsidR="00786892" w14:paraId="738AA66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E1828" w14:textId="77777777" w:rsidR="00786892" w:rsidRDefault="00786892" w:rsidP="00793E3F"/>
        </w:tc>
        <w:tc>
          <w:tcPr>
            <w:tcW w:w="1276" w:type="dxa"/>
            <w:gridSpan w:val="2"/>
            <w:tcBorders>
              <w:top w:val="nil"/>
              <w:bottom w:val="single" w:sz="2" w:space="0" w:color="auto"/>
            </w:tcBorders>
            <w:vAlign w:val="center"/>
          </w:tcPr>
          <w:p w14:paraId="2F919132" w14:textId="77777777" w:rsidR="00786892" w:rsidRDefault="00786892" w:rsidP="00793E3F">
            <w:pPr>
              <w:jc w:val="center"/>
              <w:rPr>
                <w:sz w:val="16"/>
                <w:szCs w:val="16"/>
              </w:rPr>
            </w:pPr>
            <w:r>
              <w:rPr>
                <w:sz w:val="16"/>
                <w:szCs w:val="16"/>
              </w:rPr>
              <w:t>7129020012800</w:t>
            </w:r>
          </w:p>
        </w:tc>
        <w:tc>
          <w:tcPr>
            <w:tcW w:w="4252" w:type="dxa"/>
            <w:gridSpan w:val="3"/>
            <w:tcBorders>
              <w:top w:val="nil"/>
              <w:bottom w:val="single" w:sz="2" w:space="0" w:color="auto"/>
            </w:tcBorders>
          </w:tcPr>
          <w:p w14:paraId="7E7BFCC2" w14:textId="77777777" w:rsidR="00786892" w:rsidRDefault="00786892" w:rsidP="00793E3F">
            <w:r>
              <w:t>Pavator</w:t>
            </w:r>
          </w:p>
        </w:tc>
        <w:tc>
          <w:tcPr>
            <w:tcW w:w="993" w:type="dxa"/>
            <w:gridSpan w:val="2"/>
            <w:tcBorders>
              <w:top w:val="nil"/>
              <w:bottom w:val="single" w:sz="2" w:space="0" w:color="auto"/>
            </w:tcBorders>
          </w:tcPr>
          <w:p w14:paraId="759C9742" w14:textId="77777777" w:rsidR="00786892" w:rsidRDefault="00786892" w:rsidP="00793E3F">
            <w:r>
              <w:t>h-om</w:t>
            </w:r>
          </w:p>
        </w:tc>
        <w:tc>
          <w:tcPr>
            <w:tcW w:w="1559" w:type="dxa"/>
            <w:gridSpan w:val="2"/>
            <w:tcBorders>
              <w:top w:val="nil"/>
              <w:bottom w:val="single" w:sz="2" w:space="0" w:color="auto"/>
            </w:tcBorders>
          </w:tcPr>
          <w:p w14:paraId="1363B7B0" w14:textId="77777777" w:rsidR="00786892" w:rsidRDefault="00786892" w:rsidP="00793E3F">
            <w:r>
              <w:t>1,24</w:t>
            </w:r>
          </w:p>
        </w:tc>
      </w:tr>
      <w:tr w:rsidR="00786892" w14:paraId="6454F0C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E20CC" w14:textId="77777777" w:rsidR="00786892" w:rsidRDefault="00786892" w:rsidP="00793E3F"/>
        </w:tc>
        <w:tc>
          <w:tcPr>
            <w:tcW w:w="1276" w:type="dxa"/>
            <w:gridSpan w:val="2"/>
            <w:tcBorders>
              <w:top w:val="nil"/>
              <w:bottom w:val="single" w:sz="2" w:space="0" w:color="auto"/>
            </w:tcBorders>
            <w:vAlign w:val="center"/>
          </w:tcPr>
          <w:p w14:paraId="03DCFD44" w14:textId="77777777" w:rsidR="00786892" w:rsidRDefault="00786892" w:rsidP="00793E3F">
            <w:pPr>
              <w:jc w:val="center"/>
              <w:rPr>
                <w:sz w:val="16"/>
                <w:szCs w:val="16"/>
              </w:rPr>
            </w:pPr>
            <w:r>
              <w:rPr>
                <w:sz w:val="16"/>
                <w:szCs w:val="16"/>
              </w:rPr>
              <w:t>1411122201672</w:t>
            </w:r>
          </w:p>
        </w:tc>
        <w:tc>
          <w:tcPr>
            <w:tcW w:w="4252" w:type="dxa"/>
            <w:gridSpan w:val="3"/>
            <w:tcBorders>
              <w:top w:val="nil"/>
              <w:bottom w:val="single" w:sz="2" w:space="0" w:color="auto"/>
            </w:tcBorders>
          </w:tcPr>
          <w:p w14:paraId="4FECD44C" w14:textId="77777777" w:rsidR="00786892" w:rsidRPr="00171E7C" w:rsidRDefault="00786892" w:rsidP="00793E3F">
            <w:pPr>
              <w:rPr>
                <w:lang w:val="en-US"/>
              </w:rPr>
            </w:pPr>
            <w:r w:rsidRPr="00171E7C">
              <w:rPr>
                <w:lang w:val="en-US"/>
              </w:rPr>
              <w:t>Piatra sparta pentru pt.drumuri r.magmatice  40-63 mm</w:t>
            </w:r>
          </w:p>
        </w:tc>
        <w:tc>
          <w:tcPr>
            <w:tcW w:w="993" w:type="dxa"/>
            <w:gridSpan w:val="2"/>
            <w:tcBorders>
              <w:top w:val="nil"/>
              <w:bottom w:val="single" w:sz="2" w:space="0" w:color="auto"/>
            </w:tcBorders>
          </w:tcPr>
          <w:p w14:paraId="4B994319" w14:textId="77777777" w:rsidR="00786892" w:rsidRDefault="00786892" w:rsidP="00793E3F">
            <w:r>
              <w:t>m3</w:t>
            </w:r>
          </w:p>
        </w:tc>
        <w:tc>
          <w:tcPr>
            <w:tcW w:w="1559" w:type="dxa"/>
            <w:gridSpan w:val="2"/>
            <w:tcBorders>
              <w:top w:val="nil"/>
              <w:bottom w:val="single" w:sz="2" w:space="0" w:color="auto"/>
            </w:tcBorders>
          </w:tcPr>
          <w:p w14:paraId="51AFE79A" w14:textId="77777777" w:rsidR="00786892" w:rsidRDefault="00786892" w:rsidP="00793E3F">
            <w:r>
              <w:t>2,63</w:t>
            </w:r>
          </w:p>
        </w:tc>
      </w:tr>
      <w:tr w:rsidR="00786892" w14:paraId="0E9CB54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A53F4F" w14:textId="77777777" w:rsidR="00786892" w:rsidRDefault="00786892" w:rsidP="00793E3F"/>
        </w:tc>
        <w:tc>
          <w:tcPr>
            <w:tcW w:w="1276" w:type="dxa"/>
            <w:gridSpan w:val="2"/>
            <w:tcBorders>
              <w:top w:val="nil"/>
              <w:bottom w:val="single" w:sz="2" w:space="0" w:color="auto"/>
            </w:tcBorders>
            <w:vAlign w:val="center"/>
          </w:tcPr>
          <w:p w14:paraId="437A84B4" w14:textId="77777777" w:rsidR="00786892" w:rsidRDefault="00786892" w:rsidP="00793E3F">
            <w:pPr>
              <w:jc w:val="center"/>
              <w:rPr>
                <w:sz w:val="16"/>
                <w:szCs w:val="16"/>
              </w:rPr>
            </w:pPr>
            <w:r>
              <w:rPr>
                <w:sz w:val="16"/>
                <w:szCs w:val="16"/>
              </w:rPr>
              <w:t>2952240004010</w:t>
            </w:r>
          </w:p>
        </w:tc>
        <w:tc>
          <w:tcPr>
            <w:tcW w:w="4252" w:type="dxa"/>
            <w:gridSpan w:val="3"/>
            <w:tcBorders>
              <w:top w:val="nil"/>
              <w:bottom w:val="single" w:sz="2" w:space="0" w:color="auto"/>
            </w:tcBorders>
          </w:tcPr>
          <w:p w14:paraId="4E41C069" w14:textId="77777777" w:rsidR="00786892" w:rsidRPr="00171E7C" w:rsidRDefault="00786892" w:rsidP="00793E3F">
            <w:pPr>
              <w:rPr>
                <w:lang w:val="en-US"/>
              </w:rPr>
            </w:pPr>
            <w:r w:rsidRPr="00171E7C">
              <w:rPr>
                <w:lang w:val="en-US"/>
              </w:rPr>
              <w:t>Compactor static autopropulsat cu rulouri valturi  R 8-14 de 14tf</w:t>
            </w:r>
          </w:p>
        </w:tc>
        <w:tc>
          <w:tcPr>
            <w:tcW w:w="993" w:type="dxa"/>
            <w:gridSpan w:val="2"/>
            <w:tcBorders>
              <w:top w:val="nil"/>
              <w:bottom w:val="single" w:sz="2" w:space="0" w:color="auto"/>
            </w:tcBorders>
          </w:tcPr>
          <w:p w14:paraId="4B7F5FE0" w14:textId="77777777" w:rsidR="00786892" w:rsidRDefault="00786892" w:rsidP="00793E3F">
            <w:r>
              <w:t>h-ut</w:t>
            </w:r>
          </w:p>
        </w:tc>
        <w:tc>
          <w:tcPr>
            <w:tcW w:w="1559" w:type="dxa"/>
            <w:gridSpan w:val="2"/>
            <w:tcBorders>
              <w:top w:val="nil"/>
              <w:bottom w:val="single" w:sz="2" w:space="0" w:color="auto"/>
            </w:tcBorders>
          </w:tcPr>
          <w:p w14:paraId="708DE525" w14:textId="77777777" w:rsidR="00786892" w:rsidRDefault="00786892" w:rsidP="00793E3F">
            <w:r>
              <w:t>0,90</w:t>
            </w:r>
          </w:p>
        </w:tc>
      </w:tr>
      <w:tr w:rsidR="00786892" w14:paraId="5A873F1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E4245D" w14:textId="77777777" w:rsidR="00786892" w:rsidRDefault="00786892" w:rsidP="00793E3F">
            <w:r>
              <w:t>131</w:t>
            </w:r>
          </w:p>
        </w:tc>
        <w:tc>
          <w:tcPr>
            <w:tcW w:w="1276" w:type="dxa"/>
            <w:gridSpan w:val="2"/>
            <w:tcBorders>
              <w:top w:val="single" w:sz="4" w:space="0" w:color="auto"/>
              <w:bottom w:val="single" w:sz="4" w:space="0" w:color="auto"/>
            </w:tcBorders>
          </w:tcPr>
          <w:p w14:paraId="4753D203" w14:textId="77777777" w:rsidR="00786892" w:rsidRDefault="00786892" w:rsidP="00793E3F">
            <w:pPr>
              <w:rPr>
                <w:lang w:val="en-US"/>
              </w:rPr>
            </w:pPr>
            <w:r>
              <w:rPr>
                <w:lang w:val="en-US"/>
              </w:rPr>
              <w:t>CA03F01</w:t>
            </w:r>
          </w:p>
          <w:p w14:paraId="75AC88D7" w14:textId="77777777" w:rsidR="00786892" w:rsidRDefault="00786892" w:rsidP="00793E3F"/>
        </w:tc>
        <w:tc>
          <w:tcPr>
            <w:tcW w:w="4252" w:type="dxa"/>
            <w:gridSpan w:val="3"/>
            <w:tcBorders>
              <w:top w:val="single" w:sz="4" w:space="0" w:color="auto"/>
              <w:bottom w:val="single" w:sz="4" w:space="0" w:color="auto"/>
            </w:tcBorders>
          </w:tcPr>
          <w:p w14:paraId="770A927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Beton simplu  turnat cu mijloace clasice,  in fundatii, socluri, ziduri de sprijin, pereti sub cota zero, preparat cu betoniera pe santier, turnare cu mijloace clasice, beton simplu clasa....C12/15 (</w:t>
            </w:r>
            <w:r>
              <w:t>Устройство</w:t>
            </w:r>
            <w:r w:rsidRPr="00171E7C">
              <w:rPr>
                <w:lang w:val="en-US"/>
              </w:rPr>
              <w:t xml:space="preserve"> </w:t>
            </w:r>
            <w:r>
              <w:t>бетонной</w:t>
            </w:r>
            <w:r w:rsidRPr="00171E7C">
              <w:rPr>
                <w:lang w:val="en-US"/>
              </w:rPr>
              <w:t xml:space="preserve"> </w:t>
            </w:r>
            <w:r>
              <w:t>подготовки</w:t>
            </w:r>
            <w:r w:rsidRPr="00171E7C">
              <w:rPr>
                <w:lang w:val="en-US"/>
              </w:rPr>
              <w:t>)</w:t>
            </w:r>
            <w:r w:rsidRPr="00171E7C">
              <w:rPr>
                <w:rFonts w:ascii="Times New Roman CYR" w:hAnsi="Times New Roman CYR" w:cs="Times New Roman CYR"/>
                <w:sz w:val="16"/>
                <w:szCs w:val="16"/>
                <w:lang w:val="en-US"/>
              </w:rPr>
              <w:t xml:space="preserve"> </w:t>
            </w:r>
          </w:p>
          <w:p w14:paraId="6BA1007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A9AF7F3"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4626D35C" w14:textId="77777777" w:rsidR="00786892" w:rsidRDefault="00786892" w:rsidP="00793E3F">
            <w:pPr>
              <w:jc w:val="center"/>
            </w:pPr>
            <w:r>
              <w:t>4,14</w:t>
            </w:r>
          </w:p>
        </w:tc>
      </w:tr>
      <w:tr w:rsidR="00786892" w14:paraId="451AE1C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8C7149" w14:textId="77777777" w:rsidR="00786892" w:rsidRDefault="00786892" w:rsidP="00793E3F"/>
        </w:tc>
        <w:tc>
          <w:tcPr>
            <w:tcW w:w="1276" w:type="dxa"/>
            <w:gridSpan w:val="2"/>
            <w:tcBorders>
              <w:top w:val="nil"/>
              <w:bottom w:val="single" w:sz="2" w:space="0" w:color="auto"/>
            </w:tcBorders>
            <w:vAlign w:val="center"/>
          </w:tcPr>
          <w:p w14:paraId="53E2B0C5"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3AA458B2" w14:textId="77777777" w:rsidR="00786892" w:rsidRDefault="00786892" w:rsidP="00793E3F">
            <w:r>
              <w:t>Betonist</w:t>
            </w:r>
          </w:p>
        </w:tc>
        <w:tc>
          <w:tcPr>
            <w:tcW w:w="993" w:type="dxa"/>
            <w:gridSpan w:val="2"/>
            <w:tcBorders>
              <w:top w:val="nil"/>
              <w:bottom w:val="single" w:sz="2" w:space="0" w:color="auto"/>
            </w:tcBorders>
          </w:tcPr>
          <w:p w14:paraId="4DEB8A6B" w14:textId="77777777" w:rsidR="00786892" w:rsidRDefault="00786892" w:rsidP="00793E3F">
            <w:r>
              <w:t>h-om</w:t>
            </w:r>
          </w:p>
        </w:tc>
        <w:tc>
          <w:tcPr>
            <w:tcW w:w="1559" w:type="dxa"/>
            <w:gridSpan w:val="2"/>
            <w:tcBorders>
              <w:top w:val="nil"/>
              <w:bottom w:val="single" w:sz="2" w:space="0" w:color="auto"/>
            </w:tcBorders>
          </w:tcPr>
          <w:p w14:paraId="6029F7F8" w14:textId="77777777" w:rsidR="00786892" w:rsidRDefault="00786892" w:rsidP="00793E3F">
            <w:r>
              <w:t>14,28</w:t>
            </w:r>
          </w:p>
        </w:tc>
      </w:tr>
      <w:tr w:rsidR="00786892" w14:paraId="5D6DE56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44C5C" w14:textId="77777777" w:rsidR="00786892" w:rsidRDefault="00786892" w:rsidP="00793E3F"/>
        </w:tc>
        <w:tc>
          <w:tcPr>
            <w:tcW w:w="1276" w:type="dxa"/>
            <w:gridSpan w:val="2"/>
            <w:tcBorders>
              <w:top w:val="nil"/>
              <w:bottom w:val="single" w:sz="2" w:space="0" w:color="auto"/>
            </w:tcBorders>
            <w:vAlign w:val="center"/>
          </w:tcPr>
          <w:p w14:paraId="440240AF"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25785C8E" w14:textId="77777777" w:rsidR="00786892" w:rsidRDefault="00786892" w:rsidP="00793E3F">
            <w:r>
              <w:t>Muncitor deservire CM</w:t>
            </w:r>
          </w:p>
        </w:tc>
        <w:tc>
          <w:tcPr>
            <w:tcW w:w="993" w:type="dxa"/>
            <w:gridSpan w:val="2"/>
            <w:tcBorders>
              <w:top w:val="nil"/>
              <w:bottom w:val="single" w:sz="2" w:space="0" w:color="auto"/>
            </w:tcBorders>
          </w:tcPr>
          <w:p w14:paraId="15838B68" w14:textId="77777777" w:rsidR="00786892" w:rsidRDefault="00786892" w:rsidP="00793E3F">
            <w:r>
              <w:t>h-om</w:t>
            </w:r>
          </w:p>
        </w:tc>
        <w:tc>
          <w:tcPr>
            <w:tcW w:w="1559" w:type="dxa"/>
            <w:gridSpan w:val="2"/>
            <w:tcBorders>
              <w:top w:val="nil"/>
              <w:bottom w:val="single" w:sz="2" w:space="0" w:color="auto"/>
            </w:tcBorders>
          </w:tcPr>
          <w:p w14:paraId="7287C3C2" w14:textId="77777777" w:rsidR="00786892" w:rsidRDefault="00786892" w:rsidP="00793E3F">
            <w:r>
              <w:t>1,66</w:t>
            </w:r>
          </w:p>
        </w:tc>
      </w:tr>
      <w:tr w:rsidR="00786892" w14:paraId="51FFF73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06B167" w14:textId="77777777" w:rsidR="00786892" w:rsidRDefault="00786892" w:rsidP="00793E3F"/>
        </w:tc>
        <w:tc>
          <w:tcPr>
            <w:tcW w:w="1276" w:type="dxa"/>
            <w:gridSpan w:val="2"/>
            <w:tcBorders>
              <w:top w:val="nil"/>
              <w:bottom w:val="single" w:sz="2" w:space="0" w:color="auto"/>
            </w:tcBorders>
            <w:vAlign w:val="center"/>
          </w:tcPr>
          <w:p w14:paraId="07D0A878"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6ADBB438" w14:textId="77777777" w:rsidR="00786892" w:rsidRDefault="00786892" w:rsidP="00793E3F">
            <w:r>
              <w:t>Beton C12/15</w:t>
            </w:r>
          </w:p>
        </w:tc>
        <w:tc>
          <w:tcPr>
            <w:tcW w:w="993" w:type="dxa"/>
            <w:gridSpan w:val="2"/>
            <w:tcBorders>
              <w:top w:val="nil"/>
              <w:bottom w:val="single" w:sz="2" w:space="0" w:color="auto"/>
            </w:tcBorders>
          </w:tcPr>
          <w:p w14:paraId="099DC421" w14:textId="77777777" w:rsidR="00786892" w:rsidRDefault="00786892" w:rsidP="00793E3F">
            <w:r>
              <w:t>m3</w:t>
            </w:r>
          </w:p>
        </w:tc>
        <w:tc>
          <w:tcPr>
            <w:tcW w:w="1559" w:type="dxa"/>
            <w:gridSpan w:val="2"/>
            <w:tcBorders>
              <w:top w:val="nil"/>
              <w:bottom w:val="single" w:sz="2" w:space="0" w:color="auto"/>
            </w:tcBorders>
          </w:tcPr>
          <w:p w14:paraId="0479DC2A" w14:textId="77777777" w:rsidR="00786892" w:rsidRDefault="00786892" w:rsidP="00793E3F">
            <w:r>
              <w:t>4,27</w:t>
            </w:r>
          </w:p>
        </w:tc>
      </w:tr>
      <w:tr w:rsidR="00786892" w14:paraId="2ABF0E6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BD0A5F" w14:textId="77777777" w:rsidR="00786892" w:rsidRDefault="00786892" w:rsidP="00793E3F"/>
        </w:tc>
        <w:tc>
          <w:tcPr>
            <w:tcW w:w="1276" w:type="dxa"/>
            <w:gridSpan w:val="2"/>
            <w:tcBorders>
              <w:top w:val="nil"/>
              <w:bottom w:val="single" w:sz="2" w:space="0" w:color="auto"/>
            </w:tcBorders>
            <w:vAlign w:val="center"/>
          </w:tcPr>
          <w:p w14:paraId="6643BA39"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4F4C0322"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322114CE" w14:textId="77777777" w:rsidR="00786892" w:rsidRDefault="00786892" w:rsidP="00793E3F">
            <w:r>
              <w:t>m3</w:t>
            </w:r>
          </w:p>
        </w:tc>
        <w:tc>
          <w:tcPr>
            <w:tcW w:w="1559" w:type="dxa"/>
            <w:gridSpan w:val="2"/>
            <w:tcBorders>
              <w:top w:val="nil"/>
              <w:bottom w:val="single" w:sz="2" w:space="0" w:color="auto"/>
            </w:tcBorders>
          </w:tcPr>
          <w:p w14:paraId="3A27FA6E" w14:textId="77777777" w:rsidR="00786892" w:rsidRDefault="00786892" w:rsidP="00793E3F">
            <w:r>
              <w:t>0,42</w:t>
            </w:r>
          </w:p>
        </w:tc>
      </w:tr>
      <w:tr w:rsidR="00786892" w14:paraId="3C73A74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840FC" w14:textId="77777777" w:rsidR="00786892" w:rsidRDefault="00786892" w:rsidP="00793E3F"/>
        </w:tc>
        <w:tc>
          <w:tcPr>
            <w:tcW w:w="1276" w:type="dxa"/>
            <w:gridSpan w:val="2"/>
            <w:tcBorders>
              <w:top w:val="nil"/>
              <w:bottom w:val="single" w:sz="2" w:space="0" w:color="auto"/>
            </w:tcBorders>
            <w:vAlign w:val="center"/>
          </w:tcPr>
          <w:p w14:paraId="3201ECE6"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0EE9F605" w14:textId="77777777" w:rsidR="00786892" w:rsidRDefault="00786892" w:rsidP="00793E3F">
            <w:r>
              <w:t>Vibrator de adincime</w:t>
            </w:r>
          </w:p>
        </w:tc>
        <w:tc>
          <w:tcPr>
            <w:tcW w:w="993" w:type="dxa"/>
            <w:gridSpan w:val="2"/>
            <w:tcBorders>
              <w:top w:val="nil"/>
              <w:bottom w:val="single" w:sz="2" w:space="0" w:color="auto"/>
            </w:tcBorders>
          </w:tcPr>
          <w:p w14:paraId="408FD5B7" w14:textId="77777777" w:rsidR="00786892" w:rsidRDefault="00786892" w:rsidP="00793E3F">
            <w:r>
              <w:t>h-ut</w:t>
            </w:r>
          </w:p>
        </w:tc>
        <w:tc>
          <w:tcPr>
            <w:tcW w:w="1559" w:type="dxa"/>
            <w:gridSpan w:val="2"/>
            <w:tcBorders>
              <w:top w:val="nil"/>
              <w:bottom w:val="single" w:sz="2" w:space="0" w:color="auto"/>
            </w:tcBorders>
          </w:tcPr>
          <w:p w14:paraId="69069449" w14:textId="77777777" w:rsidR="00786892" w:rsidRDefault="00786892" w:rsidP="00793E3F">
            <w:r>
              <w:t>2,48</w:t>
            </w:r>
          </w:p>
        </w:tc>
      </w:tr>
      <w:tr w:rsidR="00786892" w14:paraId="5690A2A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66607" w14:textId="77777777" w:rsidR="00786892" w:rsidRDefault="00786892" w:rsidP="00793E3F"/>
        </w:tc>
        <w:tc>
          <w:tcPr>
            <w:tcW w:w="1276" w:type="dxa"/>
            <w:gridSpan w:val="2"/>
            <w:tcBorders>
              <w:top w:val="nil"/>
              <w:bottom w:val="single" w:sz="2" w:space="0" w:color="auto"/>
            </w:tcBorders>
            <w:vAlign w:val="center"/>
          </w:tcPr>
          <w:p w14:paraId="10E4FCB4" w14:textId="77777777" w:rsidR="00786892" w:rsidRDefault="00786892" w:rsidP="00793E3F">
            <w:pPr>
              <w:jc w:val="center"/>
              <w:rPr>
                <w:sz w:val="16"/>
                <w:szCs w:val="16"/>
              </w:rPr>
            </w:pPr>
            <w:r>
              <w:rPr>
                <w:sz w:val="16"/>
                <w:szCs w:val="16"/>
              </w:rPr>
              <w:t>3410520006752</w:t>
            </w:r>
          </w:p>
        </w:tc>
        <w:tc>
          <w:tcPr>
            <w:tcW w:w="4252" w:type="dxa"/>
            <w:gridSpan w:val="3"/>
            <w:tcBorders>
              <w:top w:val="nil"/>
              <w:bottom w:val="single" w:sz="2" w:space="0" w:color="auto"/>
            </w:tcBorders>
          </w:tcPr>
          <w:p w14:paraId="3BBF36EB" w14:textId="77777777" w:rsidR="00786892" w:rsidRDefault="00786892" w:rsidP="00793E3F">
            <w:r>
              <w:t>Automacara 6 - 10 tf</w:t>
            </w:r>
          </w:p>
        </w:tc>
        <w:tc>
          <w:tcPr>
            <w:tcW w:w="993" w:type="dxa"/>
            <w:gridSpan w:val="2"/>
            <w:tcBorders>
              <w:top w:val="nil"/>
              <w:bottom w:val="single" w:sz="2" w:space="0" w:color="auto"/>
            </w:tcBorders>
          </w:tcPr>
          <w:p w14:paraId="31AAB1AF" w14:textId="77777777" w:rsidR="00786892" w:rsidRDefault="00786892" w:rsidP="00793E3F">
            <w:r>
              <w:t>h-ut</w:t>
            </w:r>
          </w:p>
        </w:tc>
        <w:tc>
          <w:tcPr>
            <w:tcW w:w="1559" w:type="dxa"/>
            <w:gridSpan w:val="2"/>
            <w:tcBorders>
              <w:top w:val="nil"/>
              <w:bottom w:val="single" w:sz="2" w:space="0" w:color="auto"/>
            </w:tcBorders>
          </w:tcPr>
          <w:p w14:paraId="7C6F5805" w14:textId="77777777" w:rsidR="00786892" w:rsidRDefault="00786892" w:rsidP="00793E3F">
            <w:r>
              <w:t>1,03</w:t>
            </w:r>
          </w:p>
        </w:tc>
      </w:tr>
      <w:tr w:rsidR="00786892" w14:paraId="2E094F39"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5BD2E80" w14:textId="77777777" w:rsidR="00786892" w:rsidRDefault="00786892" w:rsidP="00793E3F">
            <w:pPr>
              <w:rPr>
                <w:sz w:val="8"/>
                <w:szCs w:val="8"/>
              </w:rPr>
            </w:pPr>
          </w:p>
        </w:tc>
        <w:tc>
          <w:tcPr>
            <w:tcW w:w="1276" w:type="dxa"/>
            <w:gridSpan w:val="2"/>
            <w:tcBorders>
              <w:left w:val="nil"/>
              <w:bottom w:val="nil"/>
              <w:right w:val="nil"/>
            </w:tcBorders>
          </w:tcPr>
          <w:p w14:paraId="45AD96B4" w14:textId="77777777" w:rsidR="00786892" w:rsidRDefault="00786892" w:rsidP="00793E3F">
            <w:pPr>
              <w:rPr>
                <w:sz w:val="8"/>
                <w:szCs w:val="8"/>
              </w:rPr>
            </w:pPr>
          </w:p>
        </w:tc>
        <w:tc>
          <w:tcPr>
            <w:tcW w:w="3402" w:type="dxa"/>
            <w:gridSpan w:val="2"/>
            <w:tcBorders>
              <w:left w:val="nil"/>
              <w:bottom w:val="nil"/>
              <w:right w:val="nil"/>
            </w:tcBorders>
          </w:tcPr>
          <w:p w14:paraId="2F7B45B1" w14:textId="77777777" w:rsidR="00786892" w:rsidRDefault="00786892" w:rsidP="00793E3F">
            <w:pPr>
              <w:rPr>
                <w:sz w:val="8"/>
                <w:szCs w:val="8"/>
                <w:lang w:val="en-US"/>
              </w:rPr>
            </w:pPr>
          </w:p>
          <w:p w14:paraId="272D6A06" w14:textId="77777777" w:rsidR="00786892" w:rsidRDefault="00786892" w:rsidP="00793E3F">
            <w:pPr>
              <w:rPr>
                <w:sz w:val="8"/>
                <w:szCs w:val="8"/>
                <w:lang w:val="en-US"/>
              </w:rPr>
            </w:pPr>
          </w:p>
          <w:p w14:paraId="1449300A" w14:textId="77777777" w:rsidR="00786892" w:rsidRDefault="00786892" w:rsidP="00793E3F">
            <w:pPr>
              <w:rPr>
                <w:sz w:val="8"/>
                <w:szCs w:val="8"/>
                <w:lang w:val="en-US"/>
              </w:rPr>
            </w:pPr>
          </w:p>
        </w:tc>
        <w:tc>
          <w:tcPr>
            <w:tcW w:w="1134" w:type="dxa"/>
            <w:gridSpan w:val="2"/>
            <w:tcBorders>
              <w:left w:val="nil"/>
              <w:bottom w:val="nil"/>
              <w:right w:val="nil"/>
            </w:tcBorders>
          </w:tcPr>
          <w:p w14:paraId="56C4AA86" w14:textId="77777777" w:rsidR="00786892" w:rsidRDefault="00786892" w:rsidP="00793E3F">
            <w:pPr>
              <w:rPr>
                <w:sz w:val="8"/>
                <w:szCs w:val="8"/>
              </w:rPr>
            </w:pPr>
          </w:p>
        </w:tc>
        <w:tc>
          <w:tcPr>
            <w:tcW w:w="1134" w:type="dxa"/>
            <w:gridSpan w:val="2"/>
            <w:tcBorders>
              <w:left w:val="nil"/>
              <w:bottom w:val="nil"/>
              <w:right w:val="nil"/>
            </w:tcBorders>
          </w:tcPr>
          <w:p w14:paraId="51CECE0A" w14:textId="77777777" w:rsidR="00786892" w:rsidRDefault="00786892" w:rsidP="00793E3F">
            <w:pPr>
              <w:rPr>
                <w:sz w:val="8"/>
                <w:szCs w:val="8"/>
              </w:rPr>
            </w:pPr>
          </w:p>
        </w:tc>
        <w:tc>
          <w:tcPr>
            <w:tcW w:w="1134" w:type="dxa"/>
            <w:tcBorders>
              <w:left w:val="nil"/>
              <w:bottom w:val="nil"/>
            </w:tcBorders>
          </w:tcPr>
          <w:p w14:paraId="05C33D0A" w14:textId="77777777" w:rsidR="00786892" w:rsidRDefault="00786892" w:rsidP="00793E3F">
            <w:pPr>
              <w:rPr>
                <w:sz w:val="8"/>
                <w:szCs w:val="8"/>
              </w:rPr>
            </w:pPr>
          </w:p>
        </w:tc>
      </w:tr>
      <w:tr w:rsidR="00786892" w14:paraId="1F993102"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6310617"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11C365AB" w14:textId="77777777" w:rsidR="00786892" w:rsidRDefault="00786892" w:rsidP="00793E3F"/>
        </w:tc>
        <w:tc>
          <w:tcPr>
            <w:tcW w:w="1276" w:type="dxa"/>
            <w:gridSpan w:val="2"/>
            <w:tcBorders>
              <w:top w:val="single" w:sz="4" w:space="0" w:color="auto"/>
              <w:left w:val="nil"/>
              <w:bottom w:val="single" w:sz="4" w:space="0" w:color="auto"/>
              <w:right w:val="nil"/>
            </w:tcBorders>
          </w:tcPr>
          <w:p w14:paraId="10200546" w14:textId="77777777" w:rsidR="00786892" w:rsidRDefault="00786892" w:rsidP="00793E3F"/>
        </w:tc>
        <w:tc>
          <w:tcPr>
            <w:tcW w:w="2693" w:type="dxa"/>
            <w:tcBorders>
              <w:top w:val="single" w:sz="4" w:space="0" w:color="auto"/>
              <w:left w:val="nil"/>
              <w:bottom w:val="single" w:sz="4" w:space="0" w:color="auto"/>
              <w:right w:val="nil"/>
            </w:tcBorders>
          </w:tcPr>
          <w:p w14:paraId="37771217" w14:textId="77777777" w:rsidR="00786892" w:rsidRDefault="00786892" w:rsidP="00793E3F">
            <w:pPr>
              <w:rPr>
                <w:sz w:val="8"/>
                <w:szCs w:val="8"/>
              </w:rPr>
            </w:pPr>
            <w:r>
              <w:rPr>
                <w:b/>
                <w:bCs/>
                <w:lang w:val="en-US"/>
              </w:rPr>
              <w:t>Total</w:t>
            </w:r>
            <w:r>
              <w:rPr>
                <w:b/>
                <w:bCs/>
              </w:rPr>
              <w:t xml:space="preserve"> </w:t>
            </w:r>
            <w:r>
              <w:rPr>
                <w:b/>
                <w:bCs/>
                <w:sz w:val="22"/>
                <w:szCs w:val="22"/>
              </w:rPr>
              <w:t>Camine de apa</w:t>
            </w:r>
          </w:p>
        </w:tc>
        <w:tc>
          <w:tcPr>
            <w:tcW w:w="1134" w:type="dxa"/>
            <w:gridSpan w:val="2"/>
            <w:tcBorders>
              <w:top w:val="single" w:sz="4" w:space="0" w:color="auto"/>
              <w:left w:val="nil"/>
              <w:bottom w:val="single" w:sz="4" w:space="0" w:color="auto"/>
              <w:right w:val="nil"/>
            </w:tcBorders>
          </w:tcPr>
          <w:p w14:paraId="6DFDD704"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3E2EAC6A" w14:textId="77777777" w:rsidR="00786892" w:rsidRDefault="00786892" w:rsidP="00793E3F">
            <w:pPr>
              <w:rPr>
                <w:b/>
                <w:bCs/>
              </w:rPr>
            </w:pPr>
          </w:p>
        </w:tc>
      </w:tr>
      <w:tr w:rsidR="00786892" w:rsidRPr="00143131" w14:paraId="5DC450A4" w14:textId="77777777" w:rsidTr="00793E3F">
        <w:tc>
          <w:tcPr>
            <w:tcW w:w="709" w:type="dxa"/>
            <w:tcBorders>
              <w:top w:val="nil"/>
              <w:left w:val="single" w:sz="6" w:space="0" w:color="auto"/>
              <w:bottom w:val="nil"/>
              <w:right w:val="nil"/>
            </w:tcBorders>
          </w:tcPr>
          <w:p w14:paraId="52F9CCAD"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542DF678" w14:textId="77777777" w:rsidR="00786892" w:rsidRDefault="00786892" w:rsidP="00793E3F"/>
        </w:tc>
        <w:tc>
          <w:tcPr>
            <w:tcW w:w="4252" w:type="dxa"/>
            <w:gridSpan w:val="3"/>
            <w:tcBorders>
              <w:top w:val="nil"/>
              <w:left w:val="single" w:sz="6" w:space="0" w:color="auto"/>
              <w:bottom w:val="nil"/>
              <w:right w:val="single" w:sz="6" w:space="0" w:color="auto"/>
            </w:tcBorders>
          </w:tcPr>
          <w:p w14:paraId="02552979" w14:textId="77777777" w:rsidR="00786892" w:rsidRPr="007F2714" w:rsidRDefault="00786892" w:rsidP="00793E3F">
            <w:pPr>
              <w:rPr>
                <w:b/>
                <w:bCs/>
                <w:sz w:val="22"/>
                <w:szCs w:val="22"/>
                <w:lang w:val="en-US"/>
              </w:rPr>
            </w:pPr>
            <w:r w:rsidRPr="0097392D">
              <w:rPr>
                <w:b/>
                <w:bCs/>
                <w:sz w:val="22"/>
                <w:szCs w:val="22"/>
                <w:lang w:val="en-US"/>
              </w:rPr>
              <w:t xml:space="preserve">1.7. Traversarea conductei sub drumul auto (4 buc) </w:t>
            </w:r>
          </w:p>
          <w:p w14:paraId="1824AC33"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51EEDE92"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53DD60CD"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6ED78989" w14:textId="77777777" w:rsidR="00786892" w:rsidRPr="0097392D" w:rsidRDefault="00786892" w:rsidP="00793E3F">
            <w:pPr>
              <w:rPr>
                <w:lang w:val="en-US"/>
              </w:rPr>
            </w:pPr>
          </w:p>
        </w:tc>
      </w:tr>
      <w:tr w:rsidR="00786892" w14:paraId="1ACA411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5697CB" w14:textId="77777777" w:rsidR="00786892" w:rsidRDefault="00786892" w:rsidP="00793E3F">
            <w:r>
              <w:t>132</w:t>
            </w:r>
          </w:p>
        </w:tc>
        <w:tc>
          <w:tcPr>
            <w:tcW w:w="1276" w:type="dxa"/>
            <w:gridSpan w:val="2"/>
            <w:tcBorders>
              <w:top w:val="single" w:sz="4" w:space="0" w:color="auto"/>
              <w:bottom w:val="single" w:sz="4" w:space="0" w:color="auto"/>
            </w:tcBorders>
          </w:tcPr>
          <w:p w14:paraId="480A1605" w14:textId="77777777" w:rsidR="00786892" w:rsidRDefault="00786892" w:rsidP="00793E3F">
            <w:pPr>
              <w:rPr>
                <w:lang w:val="en-US"/>
              </w:rPr>
            </w:pPr>
            <w:r>
              <w:rPr>
                <w:lang w:val="en-US"/>
              </w:rPr>
              <w:t>TsC03B1</w:t>
            </w:r>
          </w:p>
          <w:p w14:paraId="45FB9E66" w14:textId="77777777" w:rsidR="00786892" w:rsidRDefault="00786892" w:rsidP="00793E3F"/>
        </w:tc>
        <w:tc>
          <w:tcPr>
            <w:tcW w:w="4252" w:type="dxa"/>
            <w:gridSpan w:val="3"/>
            <w:tcBorders>
              <w:top w:val="single" w:sz="4" w:space="0" w:color="auto"/>
              <w:bottom w:val="single" w:sz="4" w:space="0" w:color="auto"/>
            </w:tcBorders>
          </w:tcPr>
          <w:p w14:paraId="60F88E10"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depozit teren catg. </w:t>
            </w:r>
            <w:r>
              <w:t xml:space="preserve">II </w:t>
            </w:r>
            <w:r>
              <w:rPr>
                <w:rFonts w:ascii="Times New Roman CYR" w:hAnsi="Times New Roman CYR" w:cs="Times New Roman CYR"/>
                <w:sz w:val="16"/>
                <w:szCs w:val="16"/>
              </w:rPr>
              <w:t xml:space="preserve"> </w:t>
            </w:r>
          </w:p>
          <w:p w14:paraId="3A6EE1F1" w14:textId="77777777" w:rsidR="00786892" w:rsidRDefault="00786892" w:rsidP="00793E3F"/>
        </w:tc>
        <w:tc>
          <w:tcPr>
            <w:tcW w:w="993" w:type="dxa"/>
            <w:gridSpan w:val="2"/>
            <w:tcBorders>
              <w:top w:val="single" w:sz="4" w:space="0" w:color="auto"/>
              <w:bottom w:val="single" w:sz="4" w:space="0" w:color="auto"/>
            </w:tcBorders>
            <w:vAlign w:val="center"/>
          </w:tcPr>
          <w:p w14:paraId="4ADEA421"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5A4B6E10" w14:textId="77777777" w:rsidR="00786892" w:rsidRDefault="00786892" w:rsidP="00793E3F">
            <w:pPr>
              <w:jc w:val="center"/>
            </w:pPr>
            <w:r>
              <w:t>0,00</w:t>
            </w:r>
          </w:p>
        </w:tc>
      </w:tr>
      <w:tr w:rsidR="00786892" w14:paraId="1853CD3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0E58D" w14:textId="77777777" w:rsidR="00786892" w:rsidRDefault="00786892" w:rsidP="00793E3F"/>
        </w:tc>
        <w:tc>
          <w:tcPr>
            <w:tcW w:w="1276" w:type="dxa"/>
            <w:gridSpan w:val="2"/>
            <w:tcBorders>
              <w:top w:val="nil"/>
              <w:bottom w:val="single" w:sz="2" w:space="0" w:color="auto"/>
            </w:tcBorders>
            <w:vAlign w:val="center"/>
          </w:tcPr>
          <w:p w14:paraId="5AE34144" w14:textId="77777777" w:rsidR="00786892" w:rsidRDefault="00786892" w:rsidP="00793E3F">
            <w:pPr>
              <w:jc w:val="center"/>
              <w:rPr>
                <w:sz w:val="16"/>
                <w:szCs w:val="16"/>
              </w:rPr>
            </w:pPr>
            <w:r>
              <w:rPr>
                <w:sz w:val="16"/>
                <w:szCs w:val="16"/>
              </w:rPr>
              <w:t>2952260003501</w:t>
            </w:r>
          </w:p>
        </w:tc>
        <w:tc>
          <w:tcPr>
            <w:tcW w:w="4252" w:type="dxa"/>
            <w:gridSpan w:val="3"/>
            <w:tcBorders>
              <w:top w:val="nil"/>
              <w:bottom w:val="single" w:sz="2" w:space="0" w:color="auto"/>
            </w:tcBorders>
          </w:tcPr>
          <w:p w14:paraId="5B4BAEE2" w14:textId="77777777" w:rsidR="00786892" w:rsidRPr="00171E7C" w:rsidRDefault="00786892" w:rsidP="00793E3F">
            <w:pPr>
              <w:rPr>
                <w:lang w:val="en-US"/>
              </w:rPr>
            </w:pPr>
            <w:r w:rsidRPr="00171E7C">
              <w:rPr>
                <w:lang w:val="en-US"/>
              </w:rPr>
              <w:t>Excavator pe senile cu o cupa cu motor termic, 0,40-0,70 mc</w:t>
            </w:r>
          </w:p>
        </w:tc>
        <w:tc>
          <w:tcPr>
            <w:tcW w:w="993" w:type="dxa"/>
            <w:gridSpan w:val="2"/>
            <w:tcBorders>
              <w:top w:val="nil"/>
              <w:bottom w:val="single" w:sz="2" w:space="0" w:color="auto"/>
            </w:tcBorders>
          </w:tcPr>
          <w:p w14:paraId="01810480" w14:textId="77777777" w:rsidR="00786892" w:rsidRDefault="00786892" w:rsidP="00793E3F">
            <w:r>
              <w:t>h-ut</w:t>
            </w:r>
          </w:p>
        </w:tc>
        <w:tc>
          <w:tcPr>
            <w:tcW w:w="1559" w:type="dxa"/>
            <w:gridSpan w:val="2"/>
            <w:tcBorders>
              <w:top w:val="nil"/>
              <w:bottom w:val="single" w:sz="2" w:space="0" w:color="auto"/>
            </w:tcBorders>
          </w:tcPr>
          <w:p w14:paraId="4D96414C" w14:textId="77777777" w:rsidR="00786892" w:rsidRDefault="00786892" w:rsidP="00793E3F">
            <w:r>
              <w:t>0,00</w:t>
            </w:r>
          </w:p>
        </w:tc>
      </w:tr>
      <w:tr w:rsidR="00786892" w14:paraId="3AC379B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F381CD" w14:textId="77777777" w:rsidR="00786892" w:rsidRDefault="00786892" w:rsidP="00793E3F">
            <w:r>
              <w:t>133</w:t>
            </w:r>
          </w:p>
        </w:tc>
        <w:tc>
          <w:tcPr>
            <w:tcW w:w="1276" w:type="dxa"/>
            <w:gridSpan w:val="2"/>
            <w:tcBorders>
              <w:top w:val="single" w:sz="4" w:space="0" w:color="auto"/>
              <w:bottom w:val="single" w:sz="4" w:space="0" w:color="auto"/>
            </w:tcBorders>
          </w:tcPr>
          <w:p w14:paraId="55C78DBB" w14:textId="77777777" w:rsidR="00786892" w:rsidRDefault="00786892" w:rsidP="00793E3F">
            <w:pPr>
              <w:rPr>
                <w:lang w:val="en-US"/>
              </w:rPr>
            </w:pPr>
            <w:r>
              <w:rPr>
                <w:lang w:val="en-US"/>
              </w:rPr>
              <w:t>CP10B</w:t>
            </w:r>
          </w:p>
          <w:p w14:paraId="63952D3A" w14:textId="77777777" w:rsidR="00786892" w:rsidRDefault="00786892" w:rsidP="00793E3F"/>
        </w:tc>
        <w:tc>
          <w:tcPr>
            <w:tcW w:w="4252" w:type="dxa"/>
            <w:gridSpan w:val="3"/>
            <w:tcBorders>
              <w:top w:val="single" w:sz="4" w:space="0" w:color="auto"/>
              <w:bottom w:val="single" w:sz="4" w:space="0" w:color="auto"/>
            </w:tcBorders>
          </w:tcPr>
          <w:p w14:paraId="6CF4F24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elementelor  prefabricate din beton armat la cladiri de locuit sau social-culturale cu structura din beton armat monolit,mixta sau zidarie portanta, la inaltimea pina la 20 m inclusiv, cu volum de la 0,2-2,5 mc (</w:t>
            </w:r>
            <w:r>
              <w:t>монтаж</w:t>
            </w:r>
            <w:r w:rsidRPr="00171E7C">
              <w:rPr>
                <w:lang w:val="en-US"/>
              </w:rPr>
              <w:t xml:space="preserve"> </w:t>
            </w:r>
            <w:r>
              <w:t>упорной</w:t>
            </w:r>
            <w:r w:rsidRPr="00171E7C">
              <w:rPr>
                <w:lang w:val="en-US"/>
              </w:rPr>
              <w:t xml:space="preserve"> </w:t>
            </w:r>
            <w:r>
              <w:t>плиты</w:t>
            </w:r>
            <w:r w:rsidRPr="00171E7C">
              <w:rPr>
                <w:lang w:val="en-US"/>
              </w:rPr>
              <w:t>)</w:t>
            </w:r>
            <w:r w:rsidRPr="00171E7C">
              <w:rPr>
                <w:rFonts w:ascii="Times New Roman CYR" w:hAnsi="Times New Roman CYR" w:cs="Times New Roman CYR"/>
                <w:sz w:val="16"/>
                <w:szCs w:val="16"/>
                <w:lang w:val="en-US"/>
              </w:rPr>
              <w:t xml:space="preserve"> </w:t>
            </w:r>
          </w:p>
          <w:p w14:paraId="0C001A7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B04EEF8"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7509DD4" w14:textId="77777777" w:rsidR="00786892" w:rsidRDefault="00786892" w:rsidP="00793E3F">
            <w:pPr>
              <w:jc w:val="center"/>
            </w:pPr>
            <w:r>
              <w:t>0,00</w:t>
            </w:r>
          </w:p>
        </w:tc>
      </w:tr>
      <w:tr w:rsidR="00786892" w14:paraId="73754DB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209DE4" w14:textId="77777777" w:rsidR="00786892" w:rsidRDefault="00786892" w:rsidP="00793E3F"/>
        </w:tc>
        <w:tc>
          <w:tcPr>
            <w:tcW w:w="1276" w:type="dxa"/>
            <w:gridSpan w:val="2"/>
            <w:tcBorders>
              <w:top w:val="nil"/>
              <w:bottom w:val="single" w:sz="2" w:space="0" w:color="auto"/>
            </w:tcBorders>
            <w:vAlign w:val="center"/>
          </w:tcPr>
          <w:p w14:paraId="16563A2D" w14:textId="77777777" w:rsidR="00786892" w:rsidRDefault="00786892" w:rsidP="00793E3F">
            <w:pPr>
              <w:jc w:val="center"/>
              <w:rPr>
                <w:sz w:val="16"/>
                <w:szCs w:val="16"/>
              </w:rPr>
            </w:pPr>
            <w:r>
              <w:rPr>
                <w:sz w:val="16"/>
                <w:szCs w:val="16"/>
              </w:rPr>
              <w:t>7123030012500</w:t>
            </w:r>
          </w:p>
        </w:tc>
        <w:tc>
          <w:tcPr>
            <w:tcW w:w="4252" w:type="dxa"/>
            <w:gridSpan w:val="3"/>
            <w:tcBorders>
              <w:top w:val="nil"/>
              <w:bottom w:val="single" w:sz="2" w:space="0" w:color="auto"/>
            </w:tcBorders>
          </w:tcPr>
          <w:p w14:paraId="05029E0D" w14:textId="77777777" w:rsidR="00786892" w:rsidRDefault="00786892" w:rsidP="00793E3F">
            <w:r>
              <w:t>Montator P.B</w:t>
            </w:r>
          </w:p>
        </w:tc>
        <w:tc>
          <w:tcPr>
            <w:tcW w:w="993" w:type="dxa"/>
            <w:gridSpan w:val="2"/>
            <w:tcBorders>
              <w:top w:val="nil"/>
              <w:bottom w:val="single" w:sz="2" w:space="0" w:color="auto"/>
            </w:tcBorders>
          </w:tcPr>
          <w:p w14:paraId="50761A0F" w14:textId="77777777" w:rsidR="00786892" w:rsidRDefault="00786892" w:rsidP="00793E3F">
            <w:r>
              <w:t>h-om</w:t>
            </w:r>
          </w:p>
        </w:tc>
        <w:tc>
          <w:tcPr>
            <w:tcW w:w="1559" w:type="dxa"/>
            <w:gridSpan w:val="2"/>
            <w:tcBorders>
              <w:top w:val="nil"/>
              <w:bottom w:val="single" w:sz="2" w:space="0" w:color="auto"/>
            </w:tcBorders>
          </w:tcPr>
          <w:p w14:paraId="5DD29A46" w14:textId="77777777" w:rsidR="00786892" w:rsidRDefault="00786892" w:rsidP="00793E3F">
            <w:r>
              <w:t>0,00</w:t>
            </w:r>
          </w:p>
        </w:tc>
      </w:tr>
      <w:tr w:rsidR="00786892" w14:paraId="35D028F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32461B" w14:textId="77777777" w:rsidR="00786892" w:rsidRDefault="00786892" w:rsidP="00793E3F"/>
        </w:tc>
        <w:tc>
          <w:tcPr>
            <w:tcW w:w="1276" w:type="dxa"/>
            <w:gridSpan w:val="2"/>
            <w:tcBorders>
              <w:top w:val="nil"/>
              <w:bottom w:val="single" w:sz="2" w:space="0" w:color="auto"/>
            </w:tcBorders>
            <w:vAlign w:val="center"/>
          </w:tcPr>
          <w:p w14:paraId="01B86CAE"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1B2DEDDC" w14:textId="77777777" w:rsidR="00786892" w:rsidRDefault="00786892" w:rsidP="00793E3F">
            <w:r>
              <w:t>Muncitor deservire CM</w:t>
            </w:r>
          </w:p>
        </w:tc>
        <w:tc>
          <w:tcPr>
            <w:tcW w:w="993" w:type="dxa"/>
            <w:gridSpan w:val="2"/>
            <w:tcBorders>
              <w:top w:val="nil"/>
              <w:bottom w:val="single" w:sz="2" w:space="0" w:color="auto"/>
            </w:tcBorders>
          </w:tcPr>
          <w:p w14:paraId="4C0ACF90" w14:textId="77777777" w:rsidR="00786892" w:rsidRDefault="00786892" w:rsidP="00793E3F">
            <w:r>
              <w:t>h-om</w:t>
            </w:r>
          </w:p>
        </w:tc>
        <w:tc>
          <w:tcPr>
            <w:tcW w:w="1559" w:type="dxa"/>
            <w:gridSpan w:val="2"/>
            <w:tcBorders>
              <w:top w:val="nil"/>
              <w:bottom w:val="single" w:sz="2" w:space="0" w:color="auto"/>
            </w:tcBorders>
          </w:tcPr>
          <w:p w14:paraId="55C9B275" w14:textId="77777777" w:rsidR="00786892" w:rsidRDefault="00786892" w:rsidP="00793E3F">
            <w:r>
              <w:t>0,00</w:t>
            </w:r>
          </w:p>
        </w:tc>
      </w:tr>
      <w:tr w:rsidR="00786892" w14:paraId="29DA77D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C06C3E" w14:textId="77777777" w:rsidR="00786892" w:rsidRDefault="00786892" w:rsidP="00793E3F"/>
        </w:tc>
        <w:tc>
          <w:tcPr>
            <w:tcW w:w="1276" w:type="dxa"/>
            <w:gridSpan w:val="2"/>
            <w:tcBorders>
              <w:top w:val="nil"/>
              <w:bottom w:val="single" w:sz="2" w:space="0" w:color="auto"/>
            </w:tcBorders>
            <w:vAlign w:val="center"/>
          </w:tcPr>
          <w:p w14:paraId="2A053834" w14:textId="77777777" w:rsidR="00786892" w:rsidRDefault="00786892" w:rsidP="00793E3F">
            <w:pPr>
              <w:jc w:val="center"/>
              <w:rPr>
                <w:sz w:val="16"/>
                <w:szCs w:val="16"/>
              </w:rPr>
            </w:pPr>
            <w:r>
              <w:rPr>
                <w:sz w:val="16"/>
                <w:szCs w:val="16"/>
              </w:rPr>
              <w:t>2666122800600</w:t>
            </w:r>
          </w:p>
        </w:tc>
        <w:tc>
          <w:tcPr>
            <w:tcW w:w="4252" w:type="dxa"/>
            <w:gridSpan w:val="3"/>
            <w:tcBorders>
              <w:top w:val="nil"/>
              <w:bottom w:val="single" w:sz="2" w:space="0" w:color="auto"/>
            </w:tcBorders>
          </w:tcPr>
          <w:p w14:paraId="2549E6C7" w14:textId="77777777" w:rsidR="00786892" w:rsidRDefault="00786892" w:rsidP="00793E3F">
            <w:r>
              <w:t>Element  prefabricat</w:t>
            </w:r>
          </w:p>
        </w:tc>
        <w:tc>
          <w:tcPr>
            <w:tcW w:w="993" w:type="dxa"/>
            <w:gridSpan w:val="2"/>
            <w:tcBorders>
              <w:top w:val="nil"/>
              <w:bottom w:val="single" w:sz="2" w:space="0" w:color="auto"/>
            </w:tcBorders>
          </w:tcPr>
          <w:p w14:paraId="1F272980" w14:textId="77777777" w:rsidR="00786892" w:rsidRDefault="00786892" w:rsidP="00793E3F">
            <w:r>
              <w:t>buc</w:t>
            </w:r>
          </w:p>
        </w:tc>
        <w:tc>
          <w:tcPr>
            <w:tcW w:w="1559" w:type="dxa"/>
            <w:gridSpan w:val="2"/>
            <w:tcBorders>
              <w:top w:val="nil"/>
              <w:bottom w:val="single" w:sz="2" w:space="0" w:color="auto"/>
            </w:tcBorders>
          </w:tcPr>
          <w:p w14:paraId="3C6FD8BC" w14:textId="77777777" w:rsidR="00786892" w:rsidRDefault="00786892" w:rsidP="00793E3F">
            <w:r>
              <w:t>0,00</w:t>
            </w:r>
          </w:p>
        </w:tc>
      </w:tr>
      <w:tr w:rsidR="00786892" w14:paraId="5205BCB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346140" w14:textId="77777777" w:rsidR="00786892" w:rsidRDefault="00786892" w:rsidP="00793E3F"/>
        </w:tc>
        <w:tc>
          <w:tcPr>
            <w:tcW w:w="1276" w:type="dxa"/>
            <w:gridSpan w:val="2"/>
            <w:tcBorders>
              <w:top w:val="nil"/>
              <w:bottom w:val="single" w:sz="2" w:space="0" w:color="auto"/>
            </w:tcBorders>
            <w:vAlign w:val="center"/>
          </w:tcPr>
          <w:p w14:paraId="1D83AE8B" w14:textId="77777777" w:rsidR="00786892" w:rsidRDefault="00786892" w:rsidP="00793E3F">
            <w:pPr>
              <w:jc w:val="center"/>
              <w:rPr>
                <w:sz w:val="16"/>
                <w:szCs w:val="16"/>
              </w:rPr>
            </w:pPr>
            <w:r>
              <w:rPr>
                <w:sz w:val="16"/>
                <w:szCs w:val="16"/>
              </w:rPr>
              <w:t>1421102200513</w:t>
            </w:r>
          </w:p>
        </w:tc>
        <w:tc>
          <w:tcPr>
            <w:tcW w:w="4252" w:type="dxa"/>
            <w:gridSpan w:val="3"/>
            <w:tcBorders>
              <w:top w:val="nil"/>
              <w:bottom w:val="single" w:sz="2" w:space="0" w:color="auto"/>
            </w:tcBorders>
          </w:tcPr>
          <w:p w14:paraId="5FCBB940" w14:textId="77777777" w:rsidR="00786892" w:rsidRPr="00171E7C" w:rsidRDefault="00786892" w:rsidP="00793E3F">
            <w:pPr>
              <w:rPr>
                <w:lang w:val="en-US"/>
              </w:rPr>
            </w:pPr>
            <w:r w:rsidRPr="00171E7C">
              <w:rPr>
                <w:lang w:val="en-US"/>
              </w:rPr>
              <w:t>Nisip sortat nespalat de riu si lacuri 0,0-3,0 mm</w:t>
            </w:r>
          </w:p>
        </w:tc>
        <w:tc>
          <w:tcPr>
            <w:tcW w:w="993" w:type="dxa"/>
            <w:gridSpan w:val="2"/>
            <w:tcBorders>
              <w:top w:val="nil"/>
              <w:bottom w:val="single" w:sz="2" w:space="0" w:color="auto"/>
            </w:tcBorders>
          </w:tcPr>
          <w:p w14:paraId="258EB347" w14:textId="77777777" w:rsidR="00786892" w:rsidRDefault="00786892" w:rsidP="00793E3F">
            <w:r>
              <w:t>m3</w:t>
            </w:r>
          </w:p>
        </w:tc>
        <w:tc>
          <w:tcPr>
            <w:tcW w:w="1559" w:type="dxa"/>
            <w:gridSpan w:val="2"/>
            <w:tcBorders>
              <w:top w:val="nil"/>
              <w:bottom w:val="single" w:sz="2" w:space="0" w:color="auto"/>
            </w:tcBorders>
          </w:tcPr>
          <w:p w14:paraId="6E807B43" w14:textId="77777777" w:rsidR="00786892" w:rsidRDefault="00786892" w:rsidP="00793E3F">
            <w:r>
              <w:t>0,00</w:t>
            </w:r>
          </w:p>
        </w:tc>
      </w:tr>
      <w:tr w:rsidR="00786892" w14:paraId="7827E04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2495D0" w14:textId="77777777" w:rsidR="00786892" w:rsidRDefault="00786892" w:rsidP="00793E3F"/>
        </w:tc>
        <w:tc>
          <w:tcPr>
            <w:tcW w:w="1276" w:type="dxa"/>
            <w:gridSpan w:val="2"/>
            <w:tcBorders>
              <w:top w:val="nil"/>
              <w:bottom w:val="single" w:sz="2" w:space="0" w:color="auto"/>
            </w:tcBorders>
            <w:vAlign w:val="center"/>
          </w:tcPr>
          <w:p w14:paraId="3394194A" w14:textId="77777777" w:rsidR="00786892" w:rsidRDefault="00786892" w:rsidP="00793E3F">
            <w:pPr>
              <w:jc w:val="center"/>
              <w:rPr>
                <w:sz w:val="16"/>
                <w:szCs w:val="16"/>
              </w:rPr>
            </w:pPr>
            <w:r>
              <w:rPr>
                <w:sz w:val="16"/>
                <w:szCs w:val="16"/>
              </w:rPr>
              <w:t>2922140006700</w:t>
            </w:r>
          </w:p>
        </w:tc>
        <w:tc>
          <w:tcPr>
            <w:tcW w:w="4252" w:type="dxa"/>
            <w:gridSpan w:val="3"/>
            <w:tcBorders>
              <w:top w:val="nil"/>
              <w:bottom w:val="single" w:sz="2" w:space="0" w:color="auto"/>
            </w:tcBorders>
          </w:tcPr>
          <w:p w14:paraId="539B05B9" w14:textId="77777777" w:rsidR="00786892" w:rsidRDefault="00786892" w:rsidP="00793E3F">
            <w:r>
              <w:t xml:space="preserve">Macara turn </w:t>
            </w:r>
          </w:p>
        </w:tc>
        <w:tc>
          <w:tcPr>
            <w:tcW w:w="993" w:type="dxa"/>
            <w:gridSpan w:val="2"/>
            <w:tcBorders>
              <w:top w:val="nil"/>
              <w:bottom w:val="single" w:sz="2" w:space="0" w:color="auto"/>
            </w:tcBorders>
          </w:tcPr>
          <w:p w14:paraId="7D375BE0" w14:textId="77777777" w:rsidR="00786892" w:rsidRDefault="00786892" w:rsidP="00793E3F">
            <w:r>
              <w:t>h-ut</w:t>
            </w:r>
          </w:p>
        </w:tc>
        <w:tc>
          <w:tcPr>
            <w:tcW w:w="1559" w:type="dxa"/>
            <w:gridSpan w:val="2"/>
            <w:tcBorders>
              <w:top w:val="nil"/>
              <w:bottom w:val="single" w:sz="2" w:space="0" w:color="auto"/>
            </w:tcBorders>
          </w:tcPr>
          <w:p w14:paraId="4FCCA021" w14:textId="77777777" w:rsidR="00786892" w:rsidRDefault="00786892" w:rsidP="00793E3F">
            <w:r>
              <w:t>0,00</w:t>
            </w:r>
          </w:p>
        </w:tc>
      </w:tr>
      <w:tr w:rsidR="00786892" w14:paraId="2EF597C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D4499B" w14:textId="77777777" w:rsidR="00786892" w:rsidRDefault="00786892" w:rsidP="00793E3F">
            <w:r>
              <w:t>134</w:t>
            </w:r>
          </w:p>
        </w:tc>
        <w:tc>
          <w:tcPr>
            <w:tcW w:w="1276" w:type="dxa"/>
            <w:gridSpan w:val="2"/>
            <w:tcBorders>
              <w:top w:val="single" w:sz="4" w:space="0" w:color="auto"/>
              <w:bottom w:val="single" w:sz="4" w:space="0" w:color="auto"/>
            </w:tcBorders>
          </w:tcPr>
          <w:p w14:paraId="6718872A" w14:textId="77777777" w:rsidR="00786892" w:rsidRDefault="00786892" w:rsidP="00793E3F">
            <w:pPr>
              <w:rPr>
                <w:lang w:val="en-US"/>
              </w:rPr>
            </w:pPr>
            <w:r>
              <w:rPr>
                <w:lang w:val="en-US"/>
              </w:rPr>
              <w:t>CP10B</w:t>
            </w:r>
          </w:p>
          <w:p w14:paraId="33063784" w14:textId="77777777" w:rsidR="00786892" w:rsidRDefault="00786892" w:rsidP="00793E3F"/>
        </w:tc>
        <w:tc>
          <w:tcPr>
            <w:tcW w:w="4252" w:type="dxa"/>
            <w:gridSpan w:val="3"/>
            <w:tcBorders>
              <w:top w:val="single" w:sz="4" w:space="0" w:color="auto"/>
              <w:bottom w:val="single" w:sz="4" w:space="0" w:color="auto"/>
            </w:tcBorders>
          </w:tcPr>
          <w:p w14:paraId="108C93F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Demontarea elementelor  prefabricate din beton armat la cladiri de locuit sau social-culturale cu structura din beton armat monolit,mixta sau zidarie portanta, la inaltimea pina la 20 m inclusiv, cu volum de la 0,2-2,5 mc (</w:t>
            </w:r>
            <w:r>
              <w:t>демонтаж</w:t>
            </w:r>
            <w:r w:rsidRPr="00171E7C">
              <w:rPr>
                <w:lang w:val="en-US"/>
              </w:rPr>
              <w:t xml:space="preserve"> </w:t>
            </w:r>
            <w:r>
              <w:t>упорной</w:t>
            </w:r>
            <w:r w:rsidRPr="00171E7C">
              <w:rPr>
                <w:lang w:val="en-US"/>
              </w:rPr>
              <w:t xml:space="preserve"> </w:t>
            </w:r>
            <w:r>
              <w:t>плиты</w:t>
            </w:r>
            <w:r w:rsidRPr="00171E7C">
              <w:rPr>
                <w:lang w:val="en-US"/>
              </w:rPr>
              <w:t>)</w:t>
            </w:r>
            <w:r w:rsidRPr="00171E7C">
              <w:rPr>
                <w:rFonts w:ascii="Times New Roman CYR" w:hAnsi="Times New Roman CYR" w:cs="Times New Roman CYR"/>
                <w:sz w:val="16"/>
                <w:szCs w:val="16"/>
                <w:lang w:val="en-US"/>
              </w:rPr>
              <w:t xml:space="preserve"> </w:t>
            </w:r>
          </w:p>
          <w:p w14:paraId="7C14B8A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1FDB82A"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D8EEBB7" w14:textId="77777777" w:rsidR="00786892" w:rsidRDefault="00786892" w:rsidP="00793E3F">
            <w:pPr>
              <w:jc w:val="center"/>
            </w:pPr>
            <w:r>
              <w:t>0,00</w:t>
            </w:r>
          </w:p>
        </w:tc>
      </w:tr>
      <w:tr w:rsidR="00786892" w14:paraId="0E16B10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BC3DF" w14:textId="77777777" w:rsidR="00786892" w:rsidRDefault="00786892" w:rsidP="00793E3F"/>
        </w:tc>
        <w:tc>
          <w:tcPr>
            <w:tcW w:w="1276" w:type="dxa"/>
            <w:gridSpan w:val="2"/>
            <w:tcBorders>
              <w:top w:val="nil"/>
              <w:bottom w:val="single" w:sz="2" w:space="0" w:color="auto"/>
            </w:tcBorders>
            <w:vAlign w:val="center"/>
          </w:tcPr>
          <w:p w14:paraId="0A26060D" w14:textId="77777777" w:rsidR="00786892" w:rsidRDefault="00786892" w:rsidP="00793E3F">
            <w:pPr>
              <w:jc w:val="center"/>
              <w:rPr>
                <w:sz w:val="16"/>
                <w:szCs w:val="16"/>
              </w:rPr>
            </w:pPr>
            <w:r>
              <w:rPr>
                <w:sz w:val="16"/>
                <w:szCs w:val="16"/>
              </w:rPr>
              <w:t>7123030012500</w:t>
            </w:r>
          </w:p>
        </w:tc>
        <w:tc>
          <w:tcPr>
            <w:tcW w:w="4252" w:type="dxa"/>
            <w:gridSpan w:val="3"/>
            <w:tcBorders>
              <w:top w:val="nil"/>
              <w:bottom w:val="single" w:sz="2" w:space="0" w:color="auto"/>
            </w:tcBorders>
          </w:tcPr>
          <w:p w14:paraId="6FC2D180" w14:textId="77777777" w:rsidR="00786892" w:rsidRDefault="00786892" w:rsidP="00793E3F">
            <w:r>
              <w:t>Montator P.B</w:t>
            </w:r>
          </w:p>
        </w:tc>
        <w:tc>
          <w:tcPr>
            <w:tcW w:w="993" w:type="dxa"/>
            <w:gridSpan w:val="2"/>
            <w:tcBorders>
              <w:top w:val="nil"/>
              <w:bottom w:val="single" w:sz="2" w:space="0" w:color="auto"/>
            </w:tcBorders>
          </w:tcPr>
          <w:p w14:paraId="1FEBFEDB" w14:textId="77777777" w:rsidR="00786892" w:rsidRDefault="00786892" w:rsidP="00793E3F">
            <w:r>
              <w:t>h-om</w:t>
            </w:r>
          </w:p>
        </w:tc>
        <w:tc>
          <w:tcPr>
            <w:tcW w:w="1559" w:type="dxa"/>
            <w:gridSpan w:val="2"/>
            <w:tcBorders>
              <w:top w:val="nil"/>
              <w:bottom w:val="single" w:sz="2" w:space="0" w:color="auto"/>
            </w:tcBorders>
          </w:tcPr>
          <w:p w14:paraId="3B9CEC01" w14:textId="77777777" w:rsidR="00786892" w:rsidRDefault="00786892" w:rsidP="00793E3F">
            <w:r>
              <w:t>0,00</w:t>
            </w:r>
          </w:p>
        </w:tc>
      </w:tr>
      <w:tr w:rsidR="00786892" w14:paraId="072C534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929BD6" w14:textId="77777777" w:rsidR="00786892" w:rsidRDefault="00786892" w:rsidP="00793E3F"/>
        </w:tc>
        <w:tc>
          <w:tcPr>
            <w:tcW w:w="1276" w:type="dxa"/>
            <w:gridSpan w:val="2"/>
            <w:tcBorders>
              <w:top w:val="nil"/>
              <w:bottom w:val="single" w:sz="2" w:space="0" w:color="auto"/>
            </w:tcBorders>
            <w:vAlign w:val="center"/>
          </w:tcPr>
          <w:p w14:paraId="6E7113FE"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0318DA68" w14:textId="77777777" w:rsidR="00786892" w:rsidRDefault="00786892" w:rsidP="00793E3F">
            <w:r>
              <w:t>Muncitor deservire CM</w:t>
            </w:r>
          </w:p>
        </w:tc>
        <w:tc>
          <w:tcPr>
            <w:tcW w:w="993" w:type="dxa"/>
            <w:gridSpan w:val="2"/>
            <w:tcBorders>
              <w:top w:val="nil"/>
              <w:bottom w:val="single" w:sz="2" w:space="0" w:color="auto"/>
            </w:tcBorders>
          </w:tcPr>
          <w:p w14:paraId="6B7F873E" w14:textId="77777777" w:rsidR="00786892" w:rsidRDefault="00786892" w:rsidP="00793E3F">
            <w:r>
              <w:t>h-om</w:t>
            </w:r>
          </w:p>
        </w:tc>
        <w:tc>
          <w:tcPr>
            <w:tcW w:w="1559" w:type="dxa"/>
            <w:gridSpan w:val="2"/>
            <w:tcBorders>
              <w:top w:val="nil"/>
              <w:bottom w:val="single" w:sz="2" w:space="0" w:color="auto"/>
            </w:tcBorders>
          </w:tcPr>
          <w:p w14:paraId="16744FF6" w14:textId="77777777" w:rsidR="00786892" w:rsidRDefault="00786892" w:rsidP="00793E3F">
            <w:r>
              <w:t>0,00</w:t>
            </w:r>
          </w:p>
        </w:tc>
      </w:tr>
      <w:tr w:rsidR="00786892" w14:paraId="402FC82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83AC80" w14:textId="77777777" w:rsidR="00786892" w:rsidRDefault="00786892" w:rsidP="00793E3F"/>
        </w:tc>
        <w:tc>
          <w:tcPr>
            <w:tcW w:w="1276" w:type="dxa"/>
            <w:gridSpan w:val="2"/>
            <w:tcBorders>
              <w:top w:val="nil"/>
              <w:bottom w:val="single" w:sz="2" w:space="0" w:color="auto"/>
            </w:tcBorders>
            <w:vAlign w:val="center"/>
          </w:tcPr>
          <w:p w14:paraId="387D7EF2" w14:textId="77777777" w:rsidR="00786892" w:rsidRDefault="00786892" w:rsidP="00793E3F">
            <w:pPr>
              <w:jc w:val="center"/>
              <w:rPr>
                <w:sz w:val="16"/>
                <w:szCs w:val="16"/>
              </w:rPr>
            </w:pPr>
            <w:r>
              <w:rPr>
                <w:sz w:val="16"/>
                <w:szCs w:val="16"/>
              </w:rPr>
              <w:t>2666122800600</w:t>
            </w:r>
          </w:p>
        </w:tc>
        <w:tc>
          <w:tcPr>
            <w:tcW w:w="4252" w:type="dxa"/>
            <w:gridSpan w:val="3"/>
            <w:tcBorders>
              <w:top w:val="nil"/>
              <w:bottom w:val="single" w:sz="2" w:space="0" w:color="auto"/>
            </w:tcBorders>
          </w:tcPr>
          <w:p w14:paraId="417BD897" w14:textId="77777777" w:rsidR="00786892" w:rsidRDefault="00786892" w:rsidP="00793E3F">
            <w:r>
              <w:t>Element  prefabricat</w:t>
            </w:r>
          </w:p>
        </w:tc>
        <w:tc>
          <w:tcPr>
            <w:tcW w:w="993" w:type="dxa"/>
            <w:gridSpan w:val="2"/>
            <w:tcBorders>
              <w:top w:val="nil"/>
              <w:bottom w:val="single" w:sz="2" w:space="0" w:color="auto"/>
            </w:tcBorders>
          </w:tcPr>
          <w:p w14:paraId="4730E80E" w14:textId="77777777" w:rsidR="00786892" w:rsidRDefault="00786892" w:rsidP="00793E3F">
            <w:r>
              <w:t>buc</w:t>
            </w:r>
          </w:p>
        </w:tc>
        <w:tc>
          <w:tcPr>
            <w:tcW w:w="1559" w:type="dxa"/>
            <w:gridSpan w:val="2"/>
            <w:tcBorders>
              <w:top w:val="nil"/>
              <w:bottom w:val="single" w:sz="2" w:space="0" w:color="auto"/>
            </w:tcBorders>
          </w:tcPr>
          <w:p w14:paraId="3A433AB3" w14:textId="77777777" w:rsidR="00786892" w:rsidRDefault="00786892" w:rsidP="00793E3F">
            <w:r>
              <w:t>0,00</w:t>
            </w:r>
          </w:p>
        </w:tc>
      </w:tr>
      <w:tr w:rsidR="00786892" w14:paraId="6AF41F1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E8C4A" w14:textId="77777777" w:rsidR="00786892" w:rsidRDefault="00786892" w:rsidP="00793E3F"/>
        </w:tc>
        <w:tc>
          <w:tcPr>
            <w:tcW w:w="1276" w:type="dxa"/>
            <w:gridSpan w:val="2"/>
            <w:tcBorders>
              <w:top w:val="nil"/>
              <w:bottom w:val="single" w:sz="2" w:space="0" w:color="auto"/>
            </w:tcBorders>
            <w:vAlign w:val="center"/>
          </w:tcPr>
          <w:p w14:paraId="22F8999F" w14:textId="77777777" w:rsidR="00786892" w:rsidRDefault="00786892" w:rsidP="00793E3F">
            <w:pPr>
              <w:jc w:val="center"/>
              <w:rPr>
                <w:sz w:val="16"/>
                <w:szCs w:val="16"/>
              </w:rPr>
            </w:pPr>
            <w:r>
              <w:rPr>
                <w:sz w:val="16"/>
                <w:szCs w:val="16"/>
              </w:rPr>
              <w:t>2922140006700</w:t>
            </w:r>
          </w:p>
        </w:tc>
        <w:tc>
          <w:tcPr>
            <w:tcW w:w="4252" w:type="dxa"/>
            <w:gridSpan w:val="3"/>
            <w:tcBorders>
              <w:top w:val="nil"/>
              <w:bottom w:val="single" w:sz="2" w:space="0" w:color="auto"/>
            </w:tcBorders>
          </w:tcPr>
          <w:p w14:paraId="362A3F14" w14:textId="77777777" w:rsidR="00786892" w:rsidRDefault="00786892" w:rsidP="00793E3F">
            <w:r>
              <w:t xml:space="preserve">Macara turn </w:t>
            </w:r>
          </w:p>
        </w:tc>
        <w:tc>
          <w:tcPr>
            <w:tcW w:w="993" w:type="dxa"/>
            <w:gridSpan w:val="2"/>
            <w:tcBorders>
              <w:top w:val="nil"/>
              <w:bottom w:val="single" w:sz="2" w:space="0" w:color="auto"/>
            </w:tcBorders>
          </w:tcPr>
          <w:p w14:paraId="0DC2C5B3" w14:textId="77777777" w:rsidR="00786892" w:rsidRDefault="00786892" w:rsidP="00793E3F">
            <w:r>
              <w:t>h-ut</w:t>
            </w:r>
          </w:p>
        </w:tc>
        <w:tc>
          <w:tcPr>
            <w:tcW w:w="1559" w:type="dxa"/>
            <w:gridSpan w:val="2"/>
            <w:tcBorders>
              <w:top w:val="nil"/>
              <w:bottom w:val="single" w:sz="2" w:space="0" w:color="auto"/>
            </w:tcBorders>
          </w:tcPr>
          <w:p w14:paraId="042718EE" w14:textId="77777777" w:rsidR="00786892" w:rsidRDefault="00786892" w:rsidP="00793E3F">
            <w:r>
              <w:t>0,00</w:t>
            </w:r>
          </w:p>
        </w:tc>
      </w:tr>
      <w:tr w:rsidR="00786892" w14:paraId="70C7739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591A15" w14:textId="77777777" w:rsidR="00786892" w:rsidRDefault="00786892" w:rsidP="00793E3F">
            <w:r>
              <w:t>135</w:t>
            </w:r>
          </w:p>
        </w:tc>
        <w:tc>
          <w:tcPr>
            <w:tcW w:w="1276" w:type="dxa"/>
            <w:gridSpan w:val="2"/>
            <w:tcBorders>
              <w:top w:val="single" w:sz="4" w:space="0" w:color="auto"/>
              <w:bottom w:val="single" w:sz="4" w:space="0" w:color="auto"/>
            </w:tcBorders>
          </w:tcPr>
          <w:p w14:paraId="1F4A6CF9" w14:textId="77777777" w:rsidR="00786892" w:rsidRDefault="00786892" w:rsidP="00793E3F">
            <w:pPr>
              <w:rPr>
                <w:lang w:val="en-US"/>
              </w:rPr>
            </w:pPr>
            <w:r>
              <w:rPr>
                <w:lang w:val="en-US"/>
              </w:rPr>
              <w:t>GD60E</w:t>
            </w:r>
          </w:p>
          <w:p w14:paraId="05436207" w14:textId="77777777" w:rsidR="00786892" w:rsidRDefault="00786892" w:rsidP="00793E3F"/>
        </w:tc>
        <w:tc>
          <w:tcPr>
            <w:tcW w:w="4252" w:type="dxa"/>
            <w:gridSpan w:val="3"/>
            <w:tcBorders>
              <w:top w:val="single" w:sz="4" w:space="0" w:color="auto"/>
              <w:bottom w:val="single" w:sz="4" w:space="0" w:color="auto"/>
            </w:tcBorders>
          </w:tcPr>
          <w:p w14:paraId="05146AA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Montarea si demontarea instalatiei de foraj, a sapelor si a largitoarelor, pentru conducte avind diametrul de 325mm </w:t>
            </w:r>
            <w:r w:rsidRPr="00171E7C">
              <w:rPr>
                <w:rFonts w:ascii="Times New Roman CYR" w:hAnsi="Times New Roman CYR" w:cs="Times New Roman CYR"/>
                <w:sz w:val="16"/>
                <w:szCs w:val="16"/>
                <w:lang w:val="en-US"/>
              </w:rPr>
              <w:t xml:space="preserve"> </w:t>
            </w:r>
          </w:p>
          <w:p w14:paraId="7B4C66C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D0FBF87"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03372CA" w14:textId="77777777" w:rsidR="00786892" w:rsidRDefault="00786892" w:rsidP="00793E3F">
            <w:pPr>
              <w:jc w:val="center"/>
            </w:pPr>
            <w:r>
              <w:t>0,00</w:t>
            </w:r>
          </w:p>
        </w:tc>
      </w:tr>
      <w:tr w:rsidR="00786892" w14:paraId="19A1896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A966C1" w14:textId="77777777" w:rsidR="00786892" w:rsidRDefault="00786892" w:rsidP="00793E3F"/>
        </w:tc>
        <w:tc>
          <w:tcPr>
            <w:tcW w:w="1276" w:type="dxa"/>
            <w:gridSpan w:val="2"/>
            <w:tcBorders>
              <w:top w:val="nil"/>
              <w:bottom w:val="single" w:sz="2" w:space="0" w:color="auto"/>
            </w:tcBorders>
            <w:vAlign w:val="center"/>
          </w:tcPr>
          <w:p w14:paraId="33D7D54D" w14:textId="77777777" w:rsidR="00786892" w:rsidRDefault="00786892" w:rsidP="00793E3F">
            <w:pPr>
              <w:jc w:val="center"/>
              <w:rPr>
                <w:sz w:val="16"/>
                <w:szCs w:val="16"/>
              </w:rPr>
            </w:pPr>
            <w:r>
              <w:rPr>
                <w:sz w:val="16"/>
                <w:szCs w:val="16"/>
              </w:rPr>
              <w:t>8113100070200</w:t>
            </w:r>
          </w:p>
        </w:tc>
        <w:tc>
          <w:tcPr>
            <w:tcW w:w="4252" w:type="dxa"/>
            <w:gridSpan w:val="3"/>
            <w:tcBorders>
              <w:top w:val="nil"/>
              <w:bottom w:val="single" w:sz="2" w:space="0" w:color="auto"/>
            </w:tcBorders>
          </w:tcPr>
          <w:p w14:paraId="7A1EC6FB" w14:textId="77777777" w:rsidR="00786892" w:rsidRDefault="00786892" w:rsidP="00793E3F">
            <w:r>
              <w:t>Sondor mecanic</w:t>
            </w:r>
          </w:p>
        </w:tc>
        <w:tc>
          <w:tcPr>
            <w:tcW w:w="993" w:type="dxa"/>
            <w:gridSpan w:val="2"/>
            <w:tcBorders>
              <w:top w:val="nil"/>
              <w:bottom w:val="single" w:sz="2" w:space="0" w:color="auto"/>
            </w:tcBorders>
          </w:tcPr>
          <w:p w14:paraId="09C48D7D" w14:textId="77777777" w:rsidR="00786892" w:rsidRDefault="00786892" w:rsidP="00793E3F">
            <w:r>
              <w:t>h-om</w:t>
            </w:r>
          </w:p>
        </w:tc>
        <w:tc>
          <w:tcPr>
            <w:tcW w:w="1559" w:type="dxa"/>
            <w:gridSpan w:val="2"/>
            <w:tcBorders>
              <w:top w:val="nil"/>
              <w:bottom w:val="single" w:sz="2" w:space="0" w:color="auto"/>
            </w:tcBorders>
          </w:tcPr>
          <w:p w14:paraId="5474A317" w14:textId="77777777" w:rsidR="00786892" w:rsidRDefault="00786892" w:rsidP="00793E3F">
            <w:r>
              <w:t>0,00</w:t>
            </w:r>
          </w:p>
        </w:tc>
      </w:tr>
      <w:tr w:rsidR="00786892" w14:paraId="4FE5C4F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17C1A" w14:textId="77777777" w:rsidR="00786892" w:rsidRDefault="00786892" w:rsidP="00793E3F"/>
        </w:tc>
        <w:tc>
          <w:tcPr>
            <w:tcW w:w="1276" w:type="dxa"/>
            <w:gridSpan w:val="2"/>
            <w:tcBorders>
              <w:top w:val="nil"/>
              <w:bottom w:val="single" w:sz="2" w:space="0" w:color="auto"/>
            </w:tcBorders>
            <w:vAlign w:val="center"/>
          </w:tcPr>
          <w:p w14:paraId="50A2CE0E" w14:textId="77777777" w:rsidR="00786892" w:rsidRDefault="00786892" w:rsidP="00793E3F">
            <w:pPr>
              <w:jc w:val="center"/>
              <w:rPr>
                <w:sz w:val="16"/>
                <w:szCs w:val="16"/>
              </w:rPr>
            </w:pPr>
            <w:r>
              <w:rPr>
                <w:sz w:val="16"/>
                <w:szCs w:val="16"/>
              </w:rPr>
              <w:t>4214340026831</w:t>
            </w:r>
          </w:p>
        </w:tc>
        <w:tc>
          <w:tcPr>
            <w:tcW w:w="4252" w:type="dxa"/>
            <w:gridSpan w:val="3"/>
            <w:tcBorders>
              <w:top w:val="nil"/>
              <w:bottom w:val="single" w:sz="2" w:space="0" w:color="auto"/>
            </w:tcBorders>
          </w:tcPr>
          <w:p w14:paraId="10C7DC69" w14:textId="77777777" w:rsidR="00786892" w:rsidRDefault="00786892" w:rsidP="00793E3F">
            <w:r>
              <w:t>Mecanic exploatare utilaje</w:t>
            </w:r>
          </w:p>
        </w:tc>
        <w:tc>
          <w:tcPr>
            <w:tcW w:w="993" w:type="dxa"/>
            <w:gridSpan w:val="2"/>
            <w:tcBorders>
              <w:top w:val="nil"/>
              <w:bottom w:val="single" w:sz="2" w:space="0" w:color="auto"/>
            </w:tcBorders>
          </w:tcPr>
          <w:p w14:paraId="5E5F5C25" w14:textId="77777777" w:rsidR="00786892" w:rsidRDefault="00786892" w:rsidP="00793E3F">
            <w:r>
              <w:t>h-om</w:t>
            </w:r>
          </w:p>
        </w:tc>
        <w:tc>
          <w:tcPr>
            <w:tcW w:w="1559" w:type="dxa"/>
            <w:gridSpan w:val="2"/>
            <w:tcBorders>
              <w:top w:val="nil"/>
              <w:bottom w:val="single" w:sz="2" w:space="0" w:color="auto"/>
            </w:tcBorders>
          </w:tcPr>
          <w:p w14:paraId="0B5ED388" w14:textId="77777777" w:rsidR="00786892" w:rsidRDefault="00786892" w:rsidP="00793E3F">
            <w:r>
              <w:t>0,00</w:t>
            </w:r>
          </w:p>
        </w:tc>
      </w:tr>
      <w:tr w:rsidR="00786892" w14:paraId="0322D40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C16F20" w14:textId="77777777" w:rsidR="00786892" w:rsidRDefault="00786892" w:rsidP="00793E3F"/>
        </w:tc>
        <w:tc>
          <w:tcPr>
            <w:tcW w:w="1276" w:type="dxa"/>
            <w:gridSpan w:val="2"/>
            <w:tcBorders>
              <w:top w:val="nil"/>
              <w:bottom w:val="single" w:sz="2" w:space="0" w:color="auto"/>
            </w:tcBorders>
            <w:vAlign w:val="center"/>
          </w:tcPr>
          <w:p w14:paraId="63D0F816" w14:textId="77777777" w:rsidR="00786892" w:rsidRDefault="00786892" w:rsidP="00793E3F">
            <w:pPr>
              <w:jc w:val="center"/>
              <w:rPr>
                <w:sz w:val="16"/>
                <w:szCs w:val="16"/>
              </w:rPr>
            </w:pPr>
            <w:r>
              <w:rPr>
                <w:sz w:val="16"/>
                <w:szCs w:val="16"/>
              </w:rPr>
              <w:t>2952270001813</w:t>
            </w:r>
          </w:p>
        </w:tc>
        <w:tc>
          <w:tcPr>
            <w:tcW w:w="4252" w:type="dxa"/>
            <w:gridSpan w:val="3"/>
            <w:tcBorders>
              <w:top w:val="nil"/>
              <w:bottom w:val="single" w:sz="2" w:space="0" w:color="auto"/>
            </w:tcBorders>
          </w:tcPr>
          <w:p w14:paraId="62CA5F8C" w14:textId="77777777" w:rsidR="00786892" w:rsidRDefault="00786892" w:rsidP="00793E3F">
            <w:r>
              <w:t>Instalatie foraj orizontal dirijat</w:t>
            </w:r>
          </w:p>
        </w:tc>
        <w:tc>
          <w:tcPr>
            <w:tcW w:w="993" w:type="dxa"/>
            <w:gridSpan w:val="2"/>
            <w:tcBorders>
              <w:top w:val="nil"/>
              <w:bottom w:val="single" w:sz="2" w:space="0" w:color="auto"/>
            </w:tcBorders>
          </w:tcPr>
          <w:p w14:paraId="08C06BDC" w14:textId="77777777" w:rsidR="00786892" w:rsidRDefault="00786892" w:rsidP="00793E3F">
            <w:r>
              <w:t>h-ut</w:t>
            </w:r>
          </w:p>
        </w:tc>
        <w:tc>
          <w:tcPr>
            <w:tcW w:w="1559" w:type="dxa"/>
            <w:gridSpan w:val="2"/>
            <w:tcBorders>
              <w:top w:val="nil"/>
              <w:bottom w:val="single" w:sz="2" w:space="0" w:color="auto"/>
            </w:tcBorders>
          </w:tcPr>
          <w:p w14:paraId="58F67CE9" w14:textId="77777777" w:rsidR="00786892" w:rsidRDefault="00786892" w:rsidP="00793E3F">
            <w:r>
              <w:t>0,00</w:t>
            </w:r>
          </w:p>
        </w:tc>
      </w:tr>
      <w:tr w:rsidR="00786892" w14:paraId="11A4EF5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2C10A3" w14:textId="77777777" w:rsidR="00786892" w:rsidRDefault="00786892" w:rsidP="00793E3F">
            <w:r>
              <w:t>136</w:t>
            </w:r>
          </w:p>
        </w:tc>
        <w:tc>
          <w:tcPr>
            <w:tcW w:w="1276" w:type="dxa"/>
            <w:gridSpan w:val="2"/>
            <w:tcBorders>
              <w:top w:val="single" w:sz="4" w:space="0" w:color="auto"/>
              <w:bottom w:val="single" w:sz="4" w:space="0" w:color="auto"/>
            </w:tcBorders>
          </w:tcPr>
          <w:p w14:paraId="37873B19" w14:textId="77777777" w:rsidR="00786892" w:rsidRDefault="00786892" w:rsidP="00793E3F">
            <w:pPr>
              <w:rPr>
                <w:lang w:val="en-US"/>
              </w:rPr>
            </w:pPr>
            <w:r>
              <w:rPr>
                <w:lang w:val="en-US"/>
              </w:rPr>
              <w:t>GD60D</w:t>
            </w:r>
          </w:p>
          <w:p w14:paraId="59F2FE8E" w14:textId="77777777" w:rsidR="00786892" w:rsidRDefault="00786892" w:rsidP="00793E3F"/>
        </w:tc>
        <w:tc>
          <w:tcPr>
            <w:tcW w:w="4252" w:type="dxa"/>
            <w:gridSpan w:val="3"/>
            <w:tcBorders>
              <w:top w:val="single" w:sz="4" w:space="0" w:color="auto"/>
              <w:bottom w:val="single" w:sz="4" w:space="0" w:color="auto"/>
            </w:tcBorders>
          </w:tcPr>
          <w:p w14:paraId="5A1C6A9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Montarea si demontarea instalatiei de foraj, a sapelor si a largitoarelor, pentru conducte avind diametrul de 277 mm </w:t>
            </w:r>
            <w:r w:rsidRPr="00171E7C">
              <w:rPr>
                <w:rFonts w:ascii="Times New Roman CYR" w:hAnsi="Times New Roman CYR" w:cs="Times New Roman CYR"/>
                <w:sz w:val="16"/>
                <w:szCs w:val="16"/>
                <w:lang w:val="en-US"/>
              </w:rPr>
              <w:t xml:space="preserve"> </w:t>
            </w:r>
          </w:p>
          <w:p w14:paraId="0F314CD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15D99DC"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EE4913F" w14:textId="77777777" w:rsidR="00786892" w:rsidRDefault="00786892" w:rsidP="00793E3F">
            <w:pPr>
              <w:jc w:val="center"/>
            </w:pPr>
            <w:r>
              <w:t>0,00</w:t>
            </w:r>
          </w:p>
        </w:tc>
      </w:tr>
      <w:tr w:rsidR="00786892" w14:paraId="0410985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7E7AB9" w14:textId="77777777" w:rsidR="00786892" w:rsidRDefault="00786892" w:rsidP="00793E3F"/>
        </w:tc>
        <w:tc>
          <w:tcPr>
            <w:tcW w:w="1276" w:type="dxa"/>
            <w:gridSpan w:val="2"/>
            <w:tcBorders>
              <w:top w:val="nil"/>
              <w:bottom w:val="single" w:sz="2" w:space="0" w:color="auto"/>
            </w:tcBorders>
            <w:vAlign w:val="center"/>
          </w:tcPr>
          <w:p w14:paraId="32370C29" w14:textId="77777777" w:rsidR="00786892" w:rsidRDefault="00786892" w:rsidP="00793E3F">
            <w:pPr>
              <w:jc w:val="center"/>
              <w:rPr>
                <w:sz w:val="16"/>
                <w:szCs w:val="16"/>
              </w:rPr>
            </w:pPr>
            <w:r>
              <w:rPr>
                <w:sz w:val="16"/>
                <w:szCs w:val="16"/>
              </w:rPr>
              <w:t>8113100070200</w:t>
            </w:r>
          </w:p>
        </w:tc>
        <w:tc>
          <w:tcPr>
            <w:tcW w:w="4252" w:type="dxa"/>
            <w:gridSpan w:val="3"/>
            <w:tcBorders>
              <w:top w:val="nil"/>
              <w:bottom w:val="single" w:sz="2" w:space="0" w:color="auto"/>
            </w:tcBorders>
          </w:tcPr>
          <w:p w14:paraId="04DA4B9A" w14:textId="77777777" w:rsidR="00786892" w:rsidRDefault="00786892" w:rsidP="00793E3F">
            <w:r>
              <w:t>Sondor mecanic</w:t>
            </w:r>
          </w:p>
        </w:tc>
        <w:tc>
          <w:tcPr>
            <w:tcW w:w="993" w:type="dxa"/>
            <w:gridSpan w:val="2"/>
            <w:tcBorders>
              <w:top w:val="nil"/>
              <w:bottom w:val="single" w:sz="2" w:space="0" w:color="auto"/>
            </w:tcBorders>
          </w:tcPr>
          <w:p w14:paraId="45930A18" w14:textId="77777777" w:rsidR="00786892" w:rsidRDefault="00786892" w:rsidP="00793E3F">
            <w:r>
              <w:t>h-om</w:t>
            </w:r>
          </w:p>
        </w:tc>
        <w:tc>
          <w:tcPr>
            <w:tcW w:w="1559" w:type="dxa"/>
            <w:gridSpan w:val="2"/>
            <w:tcBorders>
              <w:top w:val="nil"/>
              <w:bottom w:val="single" w:sz="2" w:space="0" w:color="auto"/>
            </w:tcBorders>
          </w:tcPr>
          <w:p w14:paraId="34F70892" w14:textId="77777777" w:rsidR="00786892" w:rsidRDefault="00786892" w:rsidP="00793E3F">
            <w:r>
              <w:t>0,00</w:t>
            </w:r>
          </w:p>
        </w:tc>
      </w:tr>
      <w:tr w:rsidR="00786892" w14:paraId="2487545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B015A6" w14:textId="77777777" w:rsidR="00786892" w:rsidRDefault="00786892" w:rsidP="00793E3F"/>
        </w:tc>
        <w:tc>
          <w:tcPr>
            <w:tcW w:w="1276" w:type="dxa"/>
            <w:gridSpan w:val="2"/>
            <w:tcBorders>
              <w:top w:val="nil"/>
              <w:bottom w:val="single" w:sz="2" w:space="0" w:color="auto"/>
            </w:tcBorders>
            <w:vAlign w:val="center"/>
          </w:tcPr>
          <w:p w14:paraId="7D3B39F2" w14:textId="77777777" w:rsidR="00786892" w:rsidRDefault="00786892" w:rsidP="00793E3F">
            <w:pPr>
              <w:jc w:val="center"/>
              <w:rPr>
                <w:sz w:val="16"/>
                <w:szCs w:val="16"/>
              </w:rPr>
            </w:pPr>
            <w:r>
              <w:rPr>
                <w:sz w:val="16"/>
                <w:szCs w:val="16"/>
              </w:rPr>
              <w:t>4214340026831</w:t>
            </w:r>
          </w:p>
        </w:tc>
        <w:tc>
          <w:tcPr>
            <w:tcW w:w="4252" w:type="dxa"/>
            <w:gridSpan w:val="3"/>
            <w:tcBorders>
              <w:top w:val="nil"/>
              <w:bottom w:val="single" w:sz="2" w:space="0" w:color="auto"/>
            </w:tcBorders>
          </w:tcPr>
          <w:p w14:paraId="642B0567" w14:textId="77777777" w:rsidR="00786892" w:rsidRDefault="00786892" w:rsidP="00793E3F">
            <w:r>
              <w:t>Mecanic exploatare utilaje</w:t>
            </w:r>
          </w:p>
        </w:tc>
        <w:tc>
          <w:tcPr>
            <w:tcW w:w="993" w:type="dxa"/>
            <w:gridSpan w:val="2"/>
            <w:tcBorders>
              <w:top w:val="nil"/>
              <w:bottom w:val="single" w:sz="2" w:space="0" w:color="auto"/>
            </w:tcBorders>
          </w:tcPr>
          <w:p w14:paraId="617B306F" w14:textId="77777777" w:rsidR="00786892" w:rsidRDefault="00786892" w:rsidP="00793E3F">
            <w:r>
              <w:t>h-om</w:t>
            </w:r>
          </w:p>
        </w:tc>
        <w:tc>
          <w:tcPr>
            <w:tcW w:w="1559" w:type="dxa"/>
            <w:gridSpan w:val="2"/>
            <w:tcBorders>
              <w:top w:val="nil"/>
              <w:bottom w:val="single" w:sz="2" w:space="0" w:color="auto"/>
            </w:tcBorders>
          </w:tcPr>
          <w:p w14:paraId="4DFE015E" w14:textId="77777777" w:rsidR="00786892" w:rsidRDefault="00786892" w:rsidP="00793E3F">
            <w:r>
              <w:t>0,00</w:t>
            </w:r>
          </w:p>
        </w:tc>
      </w:tr>
      <w:tr w:rsidR="00786892" w14:paraId="69FDC88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BB0AE8" w14:textId="77777777" w:rsidR="00786892" w:rsidRDefault="00786892" w:rsidP="00793E3F"/>
        </w:tc>
        <w:tc>
          <w:tcPr>
            <w:tcW w:w="1276" w:type="dxa"/>
            <w:gridSpan w:val="2"/>
            <w:tcBorders>
              <w:top w:val="nil"/>
              <w:bottom w:val="single" w:sz="2" w:space="0" w:color="auto"/>
            </w:tcBorders>
            <w:vAlign w:val="center"/>
          </w:tcPr>
          <w:p w14:paraId="009E51CF" w14:textId="77777777" w:rsidR="00786892" w:rsidRDefault="00786892" w:rsidP="00793E3F">
            <w:pPr>
              <w:jc w:val="center"/>
              <w:rPr>
                <w:sz w:val="16"/>
                <w:szCs w:val="16"/>
              </w:rPr>
            </w:pPr>
            <w:r>
              <w:rPr>
                <w:sz w:val="16"/>
                <w:szCs w:val="16"/>
              </w:rPr>
              <w:t>2952270001813</w:t>
            </w:r>
          </w:p>
        </w:tc>
        <w:tc>
          <w:tcPr>
            <w:tcW w:w="4252" w:type="dxa"/>
            <w:gridSpan w:val="3"/>
            <w:tcBorders>
              <w:top w:val="nil"/>
              <w:bottom w:val="single" w:sz="2" w:space="0" w:color="auto"/>
            </w:tcBorders>
          </w:tcPr>
          <w:p w14:paraId="54B5187D" w14:textId="77777777" w:rsidR="00786892" w:rsidRDefault="00786892" w:rsidP="00793E3F">
            <w:r>
              <w:t>Instalatie foraj orizontal dirijat</w:t>
            </w:r>
          </w:p>
        </w:tc>
        <w:tc>
          <w:tcPr>
            <w:tcW w:w="993" w:type="dxa"/>
            <w:gridSpan w:val="2"/>
            <w:tcBorders>
              <w:top w:val="nil"/>
              <w:bottom w:val="single" w:sz="2" w:space="0" w:color="auto"/>
            </w:tcBorders>
          </w:tcPr>
          <w:p w14:paraId="42794648" w14:textId="77777777" w:rsidR="00786892" w:rsidRDefault="00786892" w:rsidP="00793E3F">
            <w:r>
              <w:t>h-ut</w:t>
            </w:r>
          </w:p>
        </w:tc>
        <w:tc>
          <w:tcPr>
            <w:tcW w:w="1559" w:type="dxa"/>
            <w:gridSpan w:val="2"/>
            <w:tcBorders>
              <w:top w:val="nil"/>
              <w:bottom w:val="single" w:sz="2" w:space="0" w:color="auto"/>
            </w:tcBorders>
          </w:tcPr>
          <w:p w14:paraId="418A196A" w14:textId="77777777" w:rsidR="00786892" w:rsidRDefault="00786892" w:rsidP="00793E3F">
            <w:r>
              <w:t>0,00</w:t>
            </w:r>
          </w:p>
        </w:tc>
      </w:tr>
      <w:tr w:rsidR="00786892" w14:paraId="136D994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01E444" w14:textId="77777777" w:rsidR="00786892" w:rsidRDefault="00786892" w:rsidP="00793E3F">
            <w:r>
              <w:t>137</w:t>
            </w:r>
          </w:p>
        </w:tc>
        <w:tc>
          <w:tcPr>
            <w:tcW w:w="1276" w:type="dxa"/>
            <w:gridSpan w:val="2"/>
            <w:tcBorders>
              <w:top w:val="single" w:sz="4" w:space="0" w:color="auto"/>
              <w:bottom w:val="single" w:sz="4" w:space="0" w:color="auto"/>
            </w:tcBorders>
          </w:tcPr>
          <w:p w14:paraId="0B9ED1A8" w14:textId="77777777" w:rsidR="00786892" w:rsidRDefault="00786892" w:rsidP="00793E3F">
            <w:pPr>
              <w:rPr>
                <w:lang w:val="en-US"/>
              </w:rPr>
            </w:pPr>
            <w:r>
              <w:rPr>
                <w:lang w:val="en-US"/>
              </w:rPr>
              <w:t>GD59E</w:t>
            </w:r>
          </w:p>
          <w:p w14:paraId="66DDE269" w14:textId="77777777" w:rsidR="00786892" w:rsidRDefault="00786892" w:rsidP="00793E3F"/>
        </w:tc>
        <w:tc>
          <w:tcPr>
            <w:tcW w:w="4252" w:type="dxa"/>
            <w:gridSpan w:val="3"/>
            <w:tcBorders>
              <w:top w:val="single" w:sz="4" w:space="0" w:color="auto"/>
              <w:bottom w:val="single" w:sz="4" w:space="0" w:color="auto"/>
            </w:tcBorders>
          </w:tcPr>
          <w:p w14:paraId="6943C1D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Pozarea conductei de protectie, prin foraj orizontal dirijat (FOD), executat in teren normal, pentru conducte avind diametrul pina la 325</w:t>
            </w:r>
            <w:r>
              <w:t>х</w:t>
            </w:r>
            <w:r w:rsidRPr="00171E7C">
              <w:rPr>
                <w:lang w:val="en-US"/>
              </w:rPr>
              <w:t>6 mm (3 buc. -7.5m+10,0m+11.5m)</w:t>
            </w:r>
            <w:r w:rsidRPr="00171E7C">
              <w:rPr>
                <w:rFonts w:ascii="Times New Roman CYR" w:hAnsi="Times New Roman CYR" w:cs="Times New Roman CYR"/>
                <w:sz w:val="16"/>
                <w:szCs w:val="16"/>
                <w:lang w:val="en-US"/>
              </w:rPr>
              <w:t xml:space="preserve"> </w:t>
            </w:r>
          </w:p>
          <w:p w14:paraId="676F4970"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36137B6"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33A31BC8" w14:textId="77777777" w:rsidR="00786892" w:rsidRDefault="00786892" w:rsidP="00793E3F">
            <w:pPr>
              <w:jc w:val="center"/>
            </w:pPr>
            <w:r>
              <w:t>0,00</w:t>
            </w:r>
          </w:p>
        </w:tc>
      </w:tr>
      <w:tr w:rsidR="00786892" w14:paraId="601BD3D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9D2508" w14:textId="77777777" w:rsidR="00786892" w:rsidRDefault="00786892" w:rsidP="00793E3F"/>
        </w:tc>
        <w:tc>
          <w:tcPr>
            <w:tcW w:w="1276" w:type="dxa"/>
            <w:gridSpan w:val="2"/>
            <w:tcBorders>
              <w:top w:val="nil"/>
              <w:bottom w:val="single" w:sz="2" w:space="0" w:color="auto"/>
            </w:tcBorders>
            <w:vAlign w:val="center"/>
          </w:tcPr>
          <w:p w14:paraId="1DA29C9E" w14:textId="77777777" w:rsidR="00786892" w:rsidRDefault="00786892" w:rsidP="00793E3F">
            <w:pPr>
              <w:jc w:val="center"/>
              <w:rPr>
                <w:sz w:val="16"/>
                <w:szCs w:val="16"/>
              </w:rPr>
            </w:pPr>
            <w:r>
              <w:rPr>
                <w:sz w:val="16"/>
                <w:szCs w:val="16"/>
              </w:rPr>
              <w:t>8113100070200</w:t>
            </w:r>
          </w:p>
        </w:tc>
        <w:tc>
          <w:tcPr>
            <w:tcW w:w="4252" w:type="dxa"/>
            <w:gridSpan w:val="3"/>
            <w:tcBorders>
              <w:top w:val="nil"/>
              <w:bottom w:val="single" w:sz="2" w:space="0" w:color="auto"/>
            </w:tcBorders>
          </w:tcPr>
          <w:p w14:paraId="025F24DB" w14:textId="77777777" w:rsidR="00786892" w:rsidRDefault="00786892" w:rsidP="00793E3F">
            <w:r>
              <w:t>Sondor mecanic</w:t>
            </w:r>
          </w:p>
        </w:tc>
        <w:tc>
          <w:tcPr>
            <w:tcW w:w="993" w:type="dxa"/>
            <w:gridSpan w:val="2"/>
            <w:tcBorders>
              <w:top w:val="nil"/>
              <w:bottom w:val="single" w:sz="2" w:space="0" w:color="auto"/>
            </w:tcBorders>
          </w:tcPr>
          <w:p w14:paraId="171595AA" w14:textId="77777777" w:rsidR="00786892" w:rsidRDefault="00786892" w:rsidP="00793E3F">
            <w:r>
              <w:t>h-om</w:t>
            </w:r>
          </w:p>
        </w:tc>
        <w:tc>
          <w:tcPr>
            <w:tcW w:w="1559" w:type="dxa"/>
            <w:gridSpan w:val="2"/>
            <w:tcBorders>
              <w:top w:val="nil"/>
              <w:bottom w:val="single" w:sz="2" w:space="0" w:color="auto"/>
            </w:tcBorders>
          </w:tcPr>
          <w:p w14:paraId="321B65C4" w14:textId="77777777" w:rsidR="00786892" w:rsidRDefault="00786892" w:rsidP="00793E3F">
            <w:r>
              <w:t>0,00</w:t>
            </w:r>
          </w:p>
        </w:tc>
      </w:tr>
      <w:tr w:rsidR="00786892" w14:paraId="486EA5C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B9FF3" w14:textId="77777777" w:rsidR="00786892" w:rsidRDefault="00786892" w:rsidP="00793E3F"/>
        </w:tc>
        <w:tc>
          <w:tcPr>
            <w:tcW w:w="1276" w:type="dxa"/>
            <w:gridSpan w:val="2"/>
            <w:tcBorders>
              <w:top w:val="nil"/>
              <w:bottom w:val="single" w:sz="2" w:space="0" w:color="auto"/>
            </w:tcBorders>
            <w:vAlign w:val="center"/>
          </w:tcPr>
          <w:p w14:paraId="3B53FEE0" w14:textId="77777777" w:rsidR="00786892" w:rsidRDefault="00786892" w:rsidP="00793E3F">
            <w:pPr>
              <w:jc w:val="center"/>
              <w:rPr>
                <w:sz w:val="16"/>
                <w:szCs w:val="16"/>
              </w:rPr>
            </w:pPr>
            <w:r>
              <w:rPr>
                <w:sz w:val="16"/>
                <w:szCs w:val="16"/>
              </w:rPr>
              <w:t>4214340026831</w:t>
            </w:r>
          </w:p>
        </w:tc>
        <w:tc>
          <w:tcPr>
            <w:tcW w:w="4252" w:type="dxa"/>
            <w:gridSpan w:val="3"/>
            <w:tcBorders>
              <w:top w:val="nil"/>
              <w:bottom w:val="single" w:sz="2" w:space="0" w:color="auto"/>
            </w:tcBorders>
          </w:tcPr>
          <w:p w14:paraId="2065A9CC" w14:textId="77777777" w:rsidR="00786892" w:rsidRDefault="00786892" w:rsidP="00793E3F">
            <w:r>
              <w:t>Mecanic exploatare utilaje</w:t>
            </w:r>
          </w:p>
        </w:tc>
        <w:tc>
          <w:tcPr>
            <w:tcW w:w="993" w:type="dxa"/>
            <w:gridSpan w:val="2"/>
            <w:tcBorders>
              <w:top w:val="nil"/>
              <w:bottom w:val="single" w:sz="2" w:space="0" w:color="auto"/>
            </w:tcBorders>
          </w:tcPr>
          <w:p w14:paraId="772FC974" w14:textId="77777777" w:rsidR="00786892" w:rsidRDefault="00786892" w:rsidP="00793E3F">
            <w:r>
              <w:t>h-om</w:t>
            </w:r>
          </w:p>
        </w:tc>
        <w:tc>
          <w:tcPr>
            <w:tcW w:w="1559" w:type="dxa"/>
            <w:gridSpan w:val="2"/>
            <w:tcBorders>
              <w:top w:val="nil"/>
              <w:bottom w:val="single" w:sz="2" w:space="0" w:color="auto"/>
            </w:tcBorders>
          </w:tcPr>
          <w:p w14:paraId="7F5058E1" w14:textId="77777777" w:rsidR="00786892" w:rsidRDefault="00786892" w:rsidP="00793E3F">
            <w:r>
              <w:t>0,00</w:t>
            </w:r>
          </w:p>
        </w:tc>
      </w:tr>
      <w:tr w:rsidR="00786892" w14:paraId="072B34A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993E2" w14:textId="77777777" w:rsidR="00786892" w:rsidRDefault="00786892" w:rsidP="00793E3F"/>
        </w:tc>
        <w:tc>
          <w:tcPr>
            <w:tcW w:w="1276" w:type="dxa"/>
            <w:gridSpan w:val="2"/>
            <w:tcBorders>
              <w:top w:val="nil"/>
              <w:bottom w:val="single" w:sz="2" w:space="0" w:color="auto"/>
            </w:tcBorders>
            <w:vAlign w:val="center"/>
          </w:tcPr>
          <w:p w14:paraId="510B3CD6" w14:textId="77777777" w:rsidR="00786892" w:rsidRDefault="00786892" w:rsidP="00793E3F">
            <w:pPr>
              <w:jc w:val="center"/>
              <w:rPr>
                <w:sz w:val="16"/>
                <w:szCs w:val="16"/>
              </w:rPr>
            </w:pPr>
            <w:r>
              <w:rPr>
                <w:sz w:val="16"/>
                <w:szCs w:val="16"/>
              </w:rPr>
              <w:t>2521216716002</w:t>
            </w:r>
          </w:p>
        </w:tc>
        <w:tc>
          <w:tcPr>
            <w:tcW w:w="4252" w:type="dxa"/>
            <w:gridSpan w:val="3"/>
            <w:tcBorders>
              <w:top w:val="nil"/>
              <w:bottom w:val="single" w:sz="2" w:space="0" w:color="auto"/>
            </w:tcBorders>
          </w:tcPr>
          <w:p w14:paraId="3729C19F" w14:textId="77777777" w:rsidR="00786892" w:rsidRDefault="00786892" w:rsidP="00793E3F">
            <w:r>
              <w:t>Teava de otel  Д=325х6 (Металика Зуев)</w:t>
            </w:r>
          </w:p>
        </w:tc>
        <w:tc>
          <w:tcPr>
            <w:tcW w:w="993" w:type="dxa"/>
            <w:gridSpan w:val="2"/>
            <w:tcBorders>
              <w:top w:val="nil"/>
              <w:bottom w:val="single" w:sz="2" w:space="0" w:color="auto"/>
            </w:tcBorders>
          </w:tcPr>
          <w:p w14:paraId="57F5CF78" w14:textId="77777777" w:rsidR="00786892" w:rsidRDefault="00786892" w:rsidP="00793E3F">
            <w:r>
              <w:t>m</w:t>
            </w:r>
          </w:p>
        </w:tc>
        <w:tc>
          <w:tcPr>
            <w:tcW w:w="1559" w:type="dxa"/>
            <w:gridSpan w:val="2"/>
            <w:tcBorders>
              <w:top w:val="nil"/>
              <w:bottom w:val="single" w:sz="2" w:space="0" w:color="auto"/>
            </w:tcBorders>
          </w:tcPr>
          <w:p w14:paraId="0C251F37" w14:textId="77777777" w:rsidR="00786892" w:rsidRDefault="00786892" w:rsidP="00793E3F">
            <w:r>
              <w:t>0,00</w:t>
            </w:r>
          </w:p>
        </w:tc>
      </w:tr>
      <w:tr w:rsidR="00786892" w14:paraId="67B737E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0DDCA" w14:textId="77777777" w:rsidR="00786892" w:rsidRDefault="00786892" w:rsidP="00793E3F"/>
        </w:tc>
        <w:tc>
          <w:tcPr>
            <w:tcW w:w="1276" w:type="dxa"/>
            <w:gridSpan w:val="2"/>
            <w:tcBorders>
              <w:top w:val="nil"/>
              <w:bottom w:val="single" w:sz="2" w:space="0" w:color="auto"/>
            </w:tcBorders>
            <w:vAlign w:val="center"/>
          </w:tcPr>
          <w:p w14:paraId="13995B6A" w14:textId="77777777" w:rsidR="00786892" w:rsidRDefault="00786892" w:rsidP="00793E3F">
            <w:pPr>
              <w:jc w:val="center"/>
              <w:rPr>
                <w:sz w:val="16"/>
                <w:szCs w:val="16"/>
              </w:rPr>
            </w:pPr>
            <w:r>
              <w:rPr>
                <w:sz w:val="16"/>
                <w:szCs w:val="16"/>
              </w:rPr>
              <w:t>2952270001813</w:t>
            </w:r>
          </w:p>
        </w:tc>
        <w:tc>
          <w:tcPr>
            <w:tcW w:w="4252" w:type="dxa"/>
            <w:gridSpan w:val="3"/>
            <w:tcBorders>
              <w:top w:val="nil"/>
              <w:bottom w:val="single" w:sz="2" w:space="0" w:color="auto"/>
            </w:tcBorders>
          </w:tcPr>
          <w:p w14:paraId="7D549A7D" w14:textId="77777777" w:rsidR="00786892" w:rsidRDefault="00786892" w:rsidP="00793E3F">
            <w:r>
              <w:t>Instalatie foraj orizontal dirijat</w:t>
            </w:r>
          </w:p>
        </w:tc>
        <w:tc>
          <w:tcPr>
            <w:tcW w:w="993" w:type="dxa"/>
            <w:gridSpan w:val="2"/>
            <w:tcBorders>
              <w:top w:val="nil"/>
              <w:bottom w:val="single" w:sz="2" w:space="0" w:color="auto"/>
            </w:tcBorders>
          </w:tcPr>
          <w:p w14:paraId="31B7BB53" w14:textId="77777777" w:rsidR="00786892" w:rsidRDefault="00786892" w:rsidP="00793E3F">
            <w:r>
              <w:t>h-ut</w:t>
            </w:r>
          </w:p>
        </w:tc>
        <w:tc>
          <w:tcPr>
            <w:tcW w:w="1559" w:type="dxa"/>
            <w:gridSpan w:val="2"/>
            <w:tcBorders>
              <w:top w:val="nil"/>
              <w:bottom w:val="single" w:sz="2" w:space="0" w:color="auto"/>
            </w:tcBorders>
          </w:tcPr>
          <w:p w14:paraId="709A3A30" w14:textId="77777777" w:rsidR="00786892" w:rsidRDefault="00786892" w:rsidP="00793E3F">
            <w:r>
              <w:t>0,00</w:t>
            </w:r>
          </w:p>
        </w:tc>
      </w:tr>
      <w:tr w:rsidR="00786892" w14:paraId="5F559FF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E770B3" w14:textId="77777777" w:rsidR="00786892" w:rsidRDefault="00786892" w:rsidP="00793E3F">
            <w:r>
              <w:t>138</w:t>
            </w:r>
          </w:p>
        </w:tc>
        <w:tc>
          <w:tcPr>
            <w:tcW w:w="1276" w:type="dxa"/>
            <w:gridSpan w:val="2"/>
            <w:tcBorders>
              <w:top w:val="single" w:sz="4" w:space="0" w:color="auto"/>
              <w:bottom w:val="single" w:sz="4" w:space="0" w:color="auto"/>
            </w:tcBorders>
          </w:tcPr>
          <w:p w14:paraId="1BDB8B8D" w14:textId="77777777" w:rsidR="00786892" w:rsidRDefault="00786892" w:rsidP="00793E3F">
            <w:pPr>
              <w:rPr>
                <w:lang w:val="en-US"/>
              </w:rPr>
            </w:pPr>
            <w:r>
              <w:rPr>
                <w:lang w:val="en-US"/>
              </w:rPr>
              <w:t>GD59D2</w:t>
            </w:r>
          </w:p>
          <w:p w14:paraId="508551E6" w14:textId="77777777" w:rsidR="00786892" w:rsidRDefault="00786892" w:rsidP="00793E3F"/>
        </w:tc>
        <w:tc>
          <w:tcPr>
            <w:tcW w:w="4252" w:type="dxa"/>
            <w:gridSpan w:val="3"/>
            <w:tcBorders>
              <w:top w:val="single" w:sz="4" w:space="0" w:color="auto"/>
              <w:bottom w:val="single" w:sz="4" w:space="0" w:color="auto"/>
            </w:tcBorders>
          </w:tcPr>
          <w:p w14:paraId="25A3CEC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Pozarea conductei de protectie, prin foraj orizontal dirijat (FOD), executat in teren normal, pentru conducte avind diametrul  251-315 mm.Pentru executarea in teren foarte tare </w:t>
            </w:r>
            <w:r w:rsidRPr="00171E7C">
              <w:rPr>
                <w:rFonts w:ascii="Times New Roman CYR" w:hAnsi="Times New Roman CYR" w:cs="Times New Roman CYR"/>
                <w:sz w:val="16"/>
                <w:szCs w:val="16"/>
                <w:lang w:val="en-US"/>
              </w:rPr>
              <w:t xml:space="preserve"> </w:t>
            </w:r>
          </w:p>
          <w:p w14:paraId="18417E0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38D313B"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7AA677FA" w14:textId="77777777" w:rsidR="00786892" w:rsidRDefault="00786892" w:rsidP="00793E3F">
            <w:pPr>
              <w:jc w:val="center"/>
            </w:pPr>
            <w:r>
              <w:t>0,00</w:t>
            </w:r>
          </w:p>
        </w:tc>
      </w:tr>
      <w:tr w:rsidR="00786892" w14:paraId="19D08BD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E6A12B" w14:textId="77777777" w:rsidR="00786892" w:rsidRDefault="00786892" w:rsidP="00793E3F"/>
        </w:tc>
        <w:tc>
          <w:tcPr>
            <w:tcW w:w="1276" w:type="dxa"/>
            <w:gridSpan w:val="2"/>
            <w:tcBorders>
              <w:top w:val="nil"/>
              <w:bottom w:val="single" w:sz="2" w:space="0" w:color="auto"/>
            </w:tcBorders>
            <w:vAlign w:val="center"/>
          </w:tcPr>
          <w:p w14:paraId="14C1D1AE" w14:textId="77777777" w:rsidR="00786892" w:rsidRDefault="00786892" w:rsidP="00793E3F">
            <w:pPr>
              <w:jc w:val="center"/>
              <w:rPr>
                <w:sz w:val="16"/>
                <w:szCs w:val="16"/>
              </w:rPr>
            </w:pPr>
            <w:r>
              <w:rPr>
                <w:sz w:val="16"/>
                <w:szCs w:val="16"/>
              </w:rPr>
              <w:t>8113100070200</w:t>
            </w:r>
          </w:p>
        </w:tc>
        <w:tc>
          <w:tcPr>
            <w:tcW w:w="4252" w:type="dxa"/>
            <w:gridSpan w:val="3"/>
            <w:tcBorders>
              <w:top w:val="nil"/>
              <w:bottom w:val="single" w:sz="2" w:space="0" w:color="auto"/>
            </w:tcBorders>
          </w:tcPr>
          <w:p w14:paraId="6A95B8C8" w14:textId="77777777" w:rsidR="00786892" w:rsidRDefault="00786892" w:rsidP="00793E3F">
            <w:r>
              <w:t>Sondor mecanic</w:t>
            </w:r>
          </w:p>
        </w:tc>
        <w:tc>
          <w:tcPr>
            <w:tcW w:w="993" w:type="dxa"/>
            <w:gridSpan w:val="2"/>
            <w:tcBorders>
              <w:top w:val="nil"/>
              <w:bottom w:val="single" w:sz="2" w:space="0" w:color="auto"/>
            </w:tcBorders>
          </w:tcPr>
          <w:p w14:paraId="0CDEAFD2" w14:textId="77777777" w:rsidR="00786892" w:rsidRDefault="00786892" w:rsidP="00793E3F">
            <w:r>
              <w:t>h-om</w:t>
            </w:r>
          </w:p>
        </w:tc>
        <w:tc>
          <w:tcPr>
            <w:tcW w:w="1559" w:type="dxa"/>
            <w:gridSpan w:val="2"/>
            <w:tcBorders>
              <w:top w:val="nil"/>
              <w:bottom w:val="single" w:sz="2" w:space="0" w:color="auto"/>
            </w:tcBorders>
          </w:tcPr>
          <w:p w14:paraId="560BB2A0" w14:textId="77777777" w:rsidR="00786892" w:rsidRDefault="00786892" w:rsidP="00793E3F">
            <w:r>
              <w:t>0,00</w:t>
            </w:r>
          </w:p>
        </w:tc>
      </w:tr>
      <w:tr w:rsidR="00786892" w14:paraId="5572995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10679" w14:textId="77777777" w:rsidR="00786892" w:rsidRDefault="00786892" w:rsidP="00793E3F"/>
        </w:tc>
        <w:tc>
          <w:tcPr>
            <w:tcW w:w="1276" w:type="dxa"/>
            <w:gridSpan w:val="2"/>
            <w:tcBorders>
              <w:top w:val="nil"/>
              <w:bottom w:val="single" w:sz="2" w:space="0" w:color="auto"/>
            </w:tcBorders>
            <w:vAlign w:val="center"/>
          </w:tcPr>
          <w:p w14:paraId="06B25495" w14:textId="77777777" w:rsidR="00786892" w:rsidRDefault="00786892" w:rsidP="00793E3F">
            <w:pPr>
              <w:jc w:val="center"/>
              <w:rPr>
                <w:sz w:val="16"/>
                <w:szCs w:val="16"/>
              </w:rPr>
            </w:pPr>
            <w:r>
              <w:rPr>
                <w:sz w:val="16"/>
                <w:szCs w:val="16"/>
              </w:rPr>
              <w:t>4214340026831</w:t>
            </w:r>
          </w:p>
        </w:tc>
        <w:tc>
          <w:tcPr>
            <w:tcW w:w="4252" w:type="dxa"/>
            <w:gridSpan w:val="3"/>
            <w:tcBorders>
              <w:top w:val="nil"/>
              <w:bottom w:val="single" w:sz="2" w:space="0" w:color="auto"/>
            </w:tcBorders>
          </w:tcPr>
          <w:p w14:paraId="02639F17" w14:textId="77777777" w:rsidR="00786892" w:rsidRDefault="00786892" w:rsidP="00793E3F">
            <w:r>
              <w:t>Mecanic exploatare utilaje</w:t>
            </w:r>
          </w:p>
        </w:tc>
        <w:tc>
          <w:tcPr>
            <w:tcW w:w="993" w:type="dxa"/>
            <w:gridSpan w:val="2"/>
            <w:tcBorders>
              <w:top w:val="nil"/>
              <w:bottom w:val="single" w:sz="2" w:space="0" w:color="auto"/>
            </w:tcBorders>
          </w:tcPr>
          <w:p w14:paraId="42DAE95B" w14:textId="77777777" w:rsidR="00786892" w:rsidRDefault="00786892" w:rsidP="00793E3F">
            <w:r>
              <w:t>h-om</w:t>
            </w:r>
          </w:p>
        </w:tc>
        <w:tc>
          <w:tcPr>
            <w:tcW w:w="1559" w:type="dxa"/>
            <w:gridSpan w:val="2"/>
            <w:tcBorders>
              <w:top w:val="nil"/>
              <w:bottom w:val="single" w:sz="2" w:space="0" w:color="auto"/>
            </w:tcBorders>
          </w:tcPr>
          <w:p w14:paraId="63372425" w14:textId="77777777" w:rsidR="00786892" w:rsidRDefault="00786892" w:rsidP="00793E3F">
            <w:r>
              <w:t>0,00</w:t>
            </w:r>
          </w:p>
        </w:tc>
      </w:tr>
      <w:tr w:rsidR="00786892" w14:paraId="2FA4A26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71D97A" w14:textId="77777777" w:rsidR="00786892" w:rsidRDefault="00786892" w:rsidP="00793E3F"/>
        </w:tc>
        <w:tc>
          <w:tcPr>
            <w:tcW w:w="1276" w:type="dxa"/>
            <w:gridSpan w:val="2"/>
            <w:tcBorders>
              <w:top w:val="nil"/>
              <w:bottom w:val="single" w:sz="2" w:space="0" w:color="auto"/>
            </w:tcBorders>
            <w:vAlign w:val="center"/>
          </w:tcPr>
          <w:p w14:paraId="32B0F79C" w14:textId="77777777" w:rsidR="00786892" w:rsidRDefault="00786892" w:rsidP="00793E3F">
            <w:pPr>
              <w:jc w:val="center"/>
              <w:rPr>
                <w:sz w:val="16"/>
                <w:szCs w:val="16"/>
              </w:rPr>
            </w:pPr>
            <w:r>
              <w:rPr>
                <w:sz w:val="16"/>
                <w:szCs w:val="16"/>
              </w:rPr>
              <w:t>2521216716277</w:t>
            </w:r>
          </w:p>
        </w:tc>
        <w:tc>
          <w:tcPr>
            <w:tcW w:w="4252" w:type="dxa"/>
            <w:gridSpan w:val="3"/>
            <w:tcBorders>
              <w:top w:val="nil"/>
              <w:bottom w:val="single" w:sz="2" w:space="0" w:color="auto"/>
            </w:tcBorders>
          </w:tcPr>
          <w:p w14:paraId="4A17F0CA" w14:textId="77777777" w:rsidR="00786892" w:rsidRPr="00171E7C" w:rsidRDefault="00786892" w:rsidP="00793E3F">
            <w:pPr>
              <w:rPr>
                <w:lang w:val="en-US"/>
              </w:rPr>
            </w:pPr>
            <w:r w:rsidRPr="00171E7C">
              <w:rPr>
                <w:lang w:val="en-US"/>
              </w:rPr>
              <w:t xml:space="preserve">Teava de otel  </w:t>
            </w:r>
            <w:r>
              <w:t>Д</w:t>
            </w:r>
            <w:r w:rsidRPr="00171E7C">
              <w:rPr>
                <w:lang w:val="en-US"/>
              </w:rPr>
              <w:t>=277</w:t>
            </w:r>
            <w:r>
              <w:t>х</w:t>
            </w:r>
            <w:r w:rsidRPr="00171E7C">
              <w:rPr>
                <w:lang w:val="en-US"/>
              </w:rPr>
              <w:t xml:space="preserve">5 </w:t>
            </w:r>
          </w:p>
        </w:tc>
        <w:tc>
          <w:tcPr>
            <w:tcW w:w="993" w:type="dxa"/>
            <w:gridSpan w:val="2"/>
            <w:tcBorders>
              <w:top w:val="nil"/>
              <w:bottom w:val="single" w:sz="2" w:space="0" w:color="auto"/>
            </w:tcBorders>
          </w:tcPr>
          <w:p w14:paraId="137D5C6A" w14:textId="77777777" w:rsidR="00786892" w:rsidRDefault="00786892" w:rsidP="00793E3F">
            <w:r>
              <w:t>m</w:t>
            </w:r>
          </w:p>
        </w:tc>
        <w:tc>
          <w:tcPr>
            <w:tcW w:w="1559" w:type="dxa"/>
            <w:gridSpan w:val="2"/>
            <w:tcBorders>
              <w:top w:val="nil"/>
              <w:bottom w:val="single" w:sz="2" w:space="0" w:color="auto"/>
            </w:tcBorders>
          </w:tcPr>
          <w:p w14:paraId="4B4EF89E" w14:textId="77777777" w:rsidR="00786892" w:rsidRDefault="00786892" w:rsidP="00793E3F">
            <w:r>
              <w:t>0,00</w:t>
            </w:r>
          </w:p>
        </w:tc>
      </w:tr>
      <w:tr w:rsidR="00786892" w14:paraId="1C60ABB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F67366" w14:textId="77777777" w:rsidR="00786892" w:rsidRDefault="00786892" w:rsidP="00793E3F"/>
        </w:tc>
        <w:tc>
          <w:tcPr>
            <w:tcW w:w="1276" w:type="dxa"/>
            <w:gridSpan w:val="2"/>
            <w:tcBorders>
              <w:top w:val="nil"/>
              <w:bottom w:val="single" w:sz="2" w:space="0" w:color="auto"/>
            </w:tcBorders>
            <w:vAlign w:val="center"/>
          </w:tcPr>
          <w:p w14:paraId="5EB5FC2D" w14:textId="77777777" w:rsidR="00786892" w:rsidRDefault="00786892" w:rsidP="00793E3F">
            <w:pPr>
              <w:jc w:val="center"/>
              <w:rPr>
                <w:sz w:val="16"/>
                <w:szCs w:val="16"/>
              </w:rPr>
            </w:pPr>
            <w:r>
              <w:rPr>
                <w:sz w:val="16"/>
                <w:szCs w:val="16"/>
              </w:rPr>
              <w:t>4100126202818</w:t>
            </w:r>
          </w:p>
        </w:tc>
        <w:tc>
          <w:tcPr>
            <w:tcW w:w="4252" w:type="dxa"/>
            <w:gridSpan w:val="3"/>
            <w:tcBorders>
              <w:top w:val="nil"/>
              <w:bottom w:val="single" w:sz="2" w:space="0" w:color="auto"/>
            </w:tcBorders>
          </w:tcPr>
          <w:p w14:paraId="06982850" w14:textId="77777777" w:rsidR="00786892" w:rsidRDefault="00786892" w:rsidP="00793E3F">
            <w:r>
              <w:t xml:space="preserve"> Apa</w:t>
            </w:r>
          </w:p>
        </w:tc>
        <w:tc>
          <w:tcPr>
            <w:tcW w:w="993" w:type="dxa"/>
            <w:gridSpan w:val="2"/>
            <w:tcBorders>
              <w:top w:val="nil"/>
              <w:bottom w:val="single" w:sz="2" w:space="0" w:color="auto"/>
            </w:tcBorders>
          </w:tcPr>
          <w:p w14:paraId="164F3000" w14:textId="77777777" w:rsidR="00786892" w:rsidRDefault="00786892" w:rsidP="00793E3F">
            <w:r>
              <w:t>m3</w:t>
            </w:r>
          </w:p>
        </w:tc>
        <w:tc>
          <w:tcPr>
            <w:tcW w:w="1559" w:type="dxa"/>
            <w:gridSpan w:val="2"/>
            <w:tcBorders>
              <w:top w:val="nil"/>
              <w:bottom w:val="single" w:sz="2" w:space="0" w:color="auto"/>
            </w:tcBorders>
          </w:tcPr>
          <w:p w14:paraId="76F1268B" w14:textId="77777777" w:rsidR="00786892" w:rsidRDefault="00786892" w:rsidP="00793E3F">
            <w:r>
              <w:t>0,00</w:t>
            </w:r>
          </w:p>
        </w:tc>
      </w:tr>
      <w:tr w:rsidR="00786892" w14:paraId="1A93B12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A76F41" w14:textId="77777777" w:rsidR="00786892" w:rsidRDefault="00786892" w:rsidP="00793E3F"/>
        </w:tc>
        <w:tc>
          <w:tcPr>
            <w:tcW w:w="1276" w:type="dxa"/>
            <w:gridSpan w:val="2"/>
            <w:tcBorders>
              <w:top w:val="nil"/>
              <w:bottom w:val="single" w:sz="2" w:space="0" w:color="auto"/>
            </w:tcBorders>
            <w:vAlign w:val="center"/>
          </w:tcPr>
          <w:p w14:paraId="0963F52C" w14:textId="77777777" w:rsidR="00786892" w:rsidRDefault="00786892" w:rsidP="00793E3F">
            <w:pPr>
              <w:jc w:val="center"/>
              <w:rPr>
                <w:sz w:val="16"/>
                <w:szCs w:val="16"/>
              </w:rPr>
            </w:pPr>
            <w:r>
              <w:rPr>
                <w:sz w:val="16"/>
                <w:szCs w:val="16"/>
              </w:rPr>
              <w:t>2952270001813</w:t>
            </w:r>
          </w:p>
        </w:tc>
        <w:tc>
          <w:tcPr>
            <w:tcW w:w="4252" w:type="dxa"/>
            <w:gridSpan w:val="3"/>
            <w:tcBorders>
              <w:top w:val="nil"/>
              <w:bottom w:val="single" w:sz="2" w:space="0" w:color="auto"/>
            </w:tcBorders>
          </w:tcPr>
          <w:p w14:paraId="5AC14351" w14:textId="77777777" w:rsidR="00786892" w:rsidRDefault="00786892" w:rsidP="00793E3F">
            <w:r>
              <w:t>Instalatie foraj orizontal dirijat</w:t>
            </w:r>
          </w:p>
        </w:tc>
        <w:tc>
          <w:tcPr>
            <w:tcW w:w="993" w:type="dxa"/>
            <w:gridSpan w:val="2"/>
            <w:tcBorders>
              <w:top w:val="nil"/>
              <w:bottom w:val="single" w:sz="2" w:space="0" w:color="auto"/>
            </w:tcBorders>
          </w:tcPr>
          <w:p w14:paraId="43406C51" w14:textId="77777777" w:rsidR="00786892" w:rsidRDefault="00786892" w:rsidP="00793E3F">
            <w:r>
              <w:t>h-ut</w:t>
            </w:r>
          </w:p>
        </w:tc>
        <w:tc>
          <w:tcPr>
            <w:tcW w:w="1559" w:type="dxa"/>
            <w:gridSpan w:val="2"/>
            <w:tcBorders>
              <w:top w:val="nil"/>
              <w:bottom w:val="single" w:sz="2" w:space="0" w:color="auto"/>
            </w:tcBorders>
          </w:tcPr>
          <w:p w14:paraId="19883CDD" w14:textId="77777777" w:rsidR="00786892" w:rsidRDefault="00786892" w:rsidP="00793E3F">
            <w:r>
              <w:t>0,00</w:t>
            </w:r>
          </w:p>
        </w:tc>
      </w:tr>
      <w:tr w:rsidR="00786892" w14:paraId="4DC501B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009205" w14:textId="77777777" w:rsidR="00786892" w:rsidRDefault="00786892" w:rsidP="00793E3F">
            <w:r>
              <w:t>139</w:t>
            </w:r>
          </w:p>
        </w:tc>
        <w:tc>
          <w:tcPr>
            <w:tcW w:w="1276" w:type="dxa"/>
            <w:gridSpan w:val="2"/>
            <w:tcBorders>
              <w:top w:val="single" w:sz="4" w:space="0" w:color="auto"/>
              <w:bottom w:val="single" w:sz="4" w:space="0" w:color="auto"/>
            </w:tcBorders>
          </w:tcPr>
          <w:p w14:paraId="43EE83A9" w14:textId="77777777" w:rsidR="00786892" w:rsidRDefault="00786892" w:rsidP="00793E3F">
            <w:pPr>
              <w:rPr>
                <w:lang w:val="en-US"/>
              </w:rPr>
            </w:pPr>
          </w:p>
          <w:p w14:paraId="303DCCED" w14:textId="77777777" w:rsidR="00786892" w:rsidRDefault="00786892" w:rsidP="00793E3F"/>
        </w:tc>
        <w:tc>
          <w:tcPr>
            <w:tcW w:w="4252" w:type="dxa"/>
            <w:gridSpan w:val="3"/>
            <w:tcBorders>
              <w:top w:val="single" w:sz="4" w:space="0" w:color="auto"/>
              <w:bottom w:val="single" w:sz="4" w:space="0" w:color="auto"/>
            </w:tcBorders>
          </w:tcPr>
          <w:p w14:paraId="4DEB747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lastRenderedPageBreak/>
              <w:t>Suport PE pe teava din PE Romstal</w:t>
            </w:r>
            <w:r w:rsidRPr="00171E7C">
              <w:rPr>
                <w:rFonts w:ascii="Times New Roman CYR" w:hAnsi="Times New Roman CYR" w:cs="Times New Roman CYR"/>
                <w:sz w:val="16"/>
                <w:szCs w:val="16"/>
                <w:lang w:val="en-US"/>
              </w:rPr>
              <w:t xml:space="preserve"> </w:t>
            </w:r>
          </w:p>
          <w:p w14:paraId="5CDFE74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4B9484C" w14:textId="77777777" w:rsidR="00786892" w:rsidRDefault="00786892" w:rsidP="00793E3F">
            <w:pPr>
              <w:jc w:val="center"/>
            </w:pPr>
            <w:r>
              <w:lastRenderedPageBreak/>
              <w:t>buc</w:t>
            </w:r>
          </w:p>
        </w:tc>
        <w:tc>
          <w:tcPr>
            <w:tcW w:w="1559" w:type="dxa"/>
            <w:gridSpan w:val="2"/>
            <w:tcBorders>
              <w:top w:val="single" w:sz="4" w:space="0" w:color="auto"/>
              <w:bottom w:val="single" w:sz="4" w:space="0" w:color="auto"/>
            </w:tcBorders>
            <w:vAlign w:val="center"/>
          </w:tcPr>
          <w:p w14:paraId="23173E7D" w14:textId="77777777" w:rsidR="00786892" w:rsidRDefault="00786892" w:rsidP="00793E3F">
            <w:pPr>
              <w:jc w:val="center"/>
            </w:pPr>
            <w:r>
              <w:t>0,00</w:t>
            </w:r>
          </w:p>
        </w:tc>
      </w:tr>
      <w:tr w:rsidR="00786892" w14:paraId="1FD2BCD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DF0406" w14:textId="77777777" w:rsidR="00786892" w:rsidRDefault="00786892" w:rsidP="00793E3F"/>
        </w:tc>
        <w:tc>
          <w:tcPr>
            <w:tcW w:w="1276" w:type="dxa"/>
            <w:gridSpan w:val="2"/>
            <w:tcBorders>
              <w:top w:val="nil"/>
              <w:bottom w:val="single" w:sz="2" w:space="0" w:color="auto"/>
            </w:tcBorders>
            <w:vAlign w:val="center"/>
          </w:tcPr>
          <w:p w14:paraId="1BAA2569" w14:textId="77777777" w:rsidR="00786892" w:rsidRDefault="00786892" w:rsidP="00793E3F">
            <w:pPr>
              <w:jc w:val="center"/>
              <w:rPr>
                <w:sz w:val="16"/>
                <w:szCs w:val="16"/>
              </w:rPr>
            </w:pPr>
            <w:r>
              <w:rPr>
                <w:sz w:val="16"/>
                <w:szCs w:val="16"/>
              </w:rPr>
              <w:t>28752763130723</w:t>
            </w:r>
          </w:p>
        </w:tc>
        <w:tc>
          <w:tcPr>
            <w:tcW w:w="4252" w:type="dxa"/>
            <w:gridSpan w:val="3"/>
            <w:tcBorders>
              <w:top w:val="nil"/>
              <w:bottom w:val="single" w:sz="2" w:space="0" w:color="auto"/>
            </w:tcBorders>
          </w:tcPr>
          <w:p w14:paraId="6969EEB4" w14:textId="77777777" w:rsidR="00786892" w:rsidRPr="00171E7C" w:rsidRDefault="00786892" w:rsidP="00793E3F">
            <w:pPr>
              <w:rPr>
                <w:lang w:val="en-US"/>
              </w:rPr>
            </w:pPr>
            <w:r w:rsidRPr="00171E7C">
              <w:rPr>
                <w:lang w:val="en-US"/>
              </w:rPr>
              <w:t xml:space="preserve">Suport din PE pe tava din PE </w:t>
            </w:r>
          </w:p>
        </w:tc>
        <w:tc>
          <w:tcPr>
            <w:tcW w:w="993" w:type="dxa"/>
            <w:gridSpan w:val="2"/>
            <w:tcBorders>
              <w:top w:val="nil"/>
              <w:bottom w:val="single" w:sz="2" w:space="0" w:color="auto"/>
            </w:tcBorders>
          </w:tcPr>
          <w:p w14:paraId="1FF76D1F" w14:textId="77777777" w:rsidR="00786892" w:rsidRDefault="00786892" w:rsidP="00793E3F">
            <w:r>
              <w:t>buc</w:t>
            </w:r>
          </w:p>
        </w:tc>
        <w:tc>
          <w:tcPr>
            <w:tcW w:w="1559" w:type="dxa"/>
            <w:gridSpan w:val="2"/>
            <w:tcBorders>
              <w:top w:val="nil"/>
              <w:bottom w:val="single" w:sz="2" w:space="0" w:color="auto"/>
            </w:tcBorders>
          </w:tcPr>
          <w:p w14:paraId="72221028" w14:textId="77777777" w:rsidR="00786892" w:rsidRDefault="00786892" w:rsidP="00793E3F">
            <w:r>
              <w:t>0,00</w:t>
            </w:r>
          </w:p>
        </w:tc>
      </w:tr>
      <w:tr w:rsidR="00786892" w14:paraId="4C1C3C2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A2D2E0" w14:textId="77777777" w:rsidR="00786892" w:rsidRDefault="00786892" w:rsidP="00793E3F">
            <w:r>
              <w:t>140</w:t>
            </w:r>
          </w:p>
        </w:tc>
        <w:tc>
          <w:tcPr>
            <w:tcW w:w="1276" w:type="dxa"/>
            <w:gridSpan w:val="2"/>
            <w:tcBorders>
              <w:top w:val="single" w:sz="4" w:space="0" w:color="auto"/>
              <w:bottom w:val="single" w:sz="4" w:space="0" w:color="auto"/>
            </w:tcBorders>
          </w:tcPr>
          <w:p w14:paraId="6B80CE9D" w14:textId="77777777" w:rsidR="00786892" w:rsidRDefault="00786892" w:rsidP="00793E3F">
            <w:pPr>
              <w:rPr>
                <w:lang w:val="en-US"/>
              </w:rPr>
            </w:pPr>
            <w:r>
              <w:rPr>
                <w:lang w:val="en-US"/>
              </w:rPr>
              <w:t>CA03F01</w:t>
            </w:r>
          </w:p>
          <w:p w14:paraId="478344F6" w14:textId="77777777" w:rsidR="00786892" w:rsidRDefault="00786892" w:rsidP="00793E3F"/>
        </w:tc>
        <w:tc>
          <w:tcPr>
            <w:tcW w:w="4252" w:type="dxa"/>
            <w:gridSpan w:val="3"/>
            <w:tcBorders>
              <w:top w:val="single" w:sz="4" w:space="0" w:color="auto"/>
              <w:bottom w:val="single" w:sz="4" w:space="0" w:color="auto"/>
            </w:tcBorders>
          </w:tcPr>
          <w:p w14:paraId="11F968D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Beton simplu  turnat cu mijloace clasice,  in fundatii, socluri, ziduri de sprijin, pereti sub cota zero, preparat cu betoniera pe santier, turnare cu mijloace clasice, beton simplu clasa....C12/15 (</w:t>
            </w:r>
            <w:r>
              <w:t>заделка</w:t>
            </w:r>
            <w:r w:rsidRPr="00171E7C">
              <w:rPr>
                <w:lang w:val="en-US"/>
              </w:rPr>
              <w:t xml:space="preserve"> </w:t>
            </w:r>
            <w:r>
              <w:t>отверстий</w:t>
            </w:r>
            <w:r w:rsidRPr="00171E7C">
              <w:rPr>
                <w:lang w:val="en-US"/>
              </w:rPr>
              <w:t>)</w:t>
            </w:r>
            <w:r w:rsidRPr="00171E7C">
              <w:rPr>
                <w:rFonts w:ascii="Times New Roman CYR" w:hAnsi="Times New Roman CYR" w:cs="Times New Roman CYR"/>
                <w:sz w:val="16"/>
                <w:szCs w:val="16"/>
                <w:lang w:val="en-US"/>
              </w:rPr>
              <w:t xml:space="preserve"> </w:t>
            </w:r>
          </w:p>
          <w:p w14:paraId="2836A61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38D9DFC" w14:textId="77777777" w:rsidR="00786892" w:rsidRDefault="00786892" w:rsidP="00793E3F">
            <w:pPr>
              <w:jc w:val="center"/>
            </w:pPr>
            <w:r>
              <w:t>m3</w:t>
            </w:r>
          </w:p>
        </w:tc>
        <w:tc>
          <w:tcPr>
            <w:tcW w:w="1559" w:type="dxa"/>
            <w:gridSpan w:val="2"/>
            <w:tcBorders>
              <w:top w:val="single" w:sz="4" w:space="0" w:color="auto"/>
              <w:bottom w:val="single" w:sz="4" w:space="0" w:color="auto"/>
            </w:tcBorders>
            <w:vAlign w:val="center"/>
          </w:tcPr>
          <w:p w14:paraId="7AF2B525" w14:textId="77777777" w:rsidR="00786892" w:rsidRDefault="00786892" w:rsidP="00793E3F">
            <w:pPr>
              <w:jc w:val="center"/>
            </w:pPr>
            <w:r>
              <w:t>0,00</w:t>
            </w:r>
          </w:p>
        </w:tc>
      </w:tr>
      <w:tr w:rsidR="00786892" w14:paraId="6FC5156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CC423" w14:textId="77777777" w:rsidR="00786892" w:rsidRDefault="00786892" w:rsidP="00793E3F"/>
        </w:tc>
        <w:tc>
          <w:tcPr>
            <w:tcW w:w="1276" w:type="dxa"/>
            <w:gridSpan w:val="2"/>
            <w:tcBorders>
              <w:top w:val="nil"/>
              <w:bottom w:val="single" w:sz="2" w:space="0" w:color="auto"/>
            </w:tcBorders>
            <w:vAlign w:val="center"/>
          </w:tcPr>
          <w:p w14:paraId="203D6B5A" w14:textId="77777777" w:rsidR="00786892" w:rsidRDefault="00786892" w:rsidP="00793E3F">
            <w:pPr>
              <w:jc w:val="center"/>
              <w:rPr>
                <w:sz w:val="16"/>
                <w:szCs w:val="16"/>
              </w:rPr>
            </w:pPr>
            <w:r>
              <w:rPr>
                <w:sz w:val="16"/>
                <w:szCs w:val="16"/>
              </w:rPr>
              <w:t>7123010010200</w:t>
            </w:r>
          </w:p>
        </w:tc>
        <w:tc>
          <w:tcPr>
            <w:tcW w:w="4252" w:type="dxa"/>
            <w:gridSpan w:val="3"/>
            <w:tcBorders>
              <w:top w:val="nil"/>
              <w:bottom w:val="single" w:sz="2" w:space="0" w:color="auto"/>
            </w:tcBorders>
          </w:tcPr>
          <w:p w14:paraId="6F4C2041" w14:textId="77777777" w:rsidR="00786892" w:rsidRDefault="00786892" w:rsidP="00793E3F">
            <w:r>
              <w:t>Betonist</w:t>
            </w:r>
          </w:p>
        </w:tc>
        <w:tc>
          <w:tcPr>
            <w:tcW w:w="993" w:type="dxa"/>
            <w:gridSpan w:val="2"/>
            <w:tcBorders>
              <w:top w:val="nil"/>
              <w:bottom w:val="single" w:sz="2" w:space="0" w:color="auto"/>
            </w:tcBorders>
          </w:tcPr>
          <w:p w14:paraId="567E3F2B" w14:textId="77777777" w:rsidR="00786892" w:rsidRDefault="00786892" w:rsidP="00793E3F">
            <w:r>
              <w:t>h-om</w:t>
            </w:r>
          </w:p>
        </w:tc>
        <w:tc>
          <w:tcPr>
            <w:tcW w:w="1559" w:type="dxa"/>
            <w:gridSpan w:val="2"/>
            <w:tcBorders>
              <w:top w:val="nil"/>
              <w:bottom w:val="single" w:sz="2" w:space="0" w:color="auto"/>
            </w:tcBorders>
          </w:tcPr>
          <w:p w14:paraId="444A41A4" w14:textId="77777777" w:rsidR="00786892" w:rsidRDefault="00786892" w:rsidP="00793E3F">
            <w:r>
              <w:t>0,00</w:t>
            </w:r>
          </w:p>
        </w:tc>
      </w:tr>
      <w:tr w:rsidR="00786892" w14:paraId="12F67B0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40987" w14:textId="77777777" w:rsidR="00786892" w:rsidRDefault="00786892" w:rsidP="00793E3F"/>
        </w:tc>
        <w:tc>
          <w:tcPr>
            <w:tcW w:w="1276" w:type="dxa"/>
            <w:gridSpan w:val="2"/>
            <w:tcBorders>
              <w:top w:val="nil"/>
              <w:bottom w:val="single" w:sz="2" w:space="0" w:color="auto"/>
            </w:tcBorders>
            <w:vAlign w:val="center"/>
          </w:tcPr>
          <w:p w14:paraId="3F7E87E3" w14:textId="77777777" w:rsidR="00786892" w:rsidRDefault="00786892" w:rsidP="00793E3F">
            <w:pPr>
              <w:jc w:val="center"/>
              <w:rPr>
                <w:sz w:val="16"/>
                <w:szCs w:val="16"/>
              </w:rPr>
            </w:pPr>
            <w:r>
              <w:rPr>
                <w:sz w:val="16"/>
                <w:szCs w:val="16"/>
              </w:rPr>
              <w:t>9310060019920</w:t>
            </w:r>
          </w:p>
        </w:tc>
        <w:tc>
          <w:tcPr>
            <w:tcW w:w="4252" w:type="dxa"/>
            <w:gridSpan w:val="3"/>
            <w:tcBorders>
              <w:top w:val="nil"/>
              <w:bottom w:val="single" w:sz="2" w:space="0" w:color="auto"/>
            </w:tcBorders>
          </w:tcPr>
          <w:p w14:paraId="742FF570" w14:textId="77777777" w:rsidR="00786892" w:rsidRDefault="00786892" w:rsidP="00793E3F">
            <w:r>
              <w:t>Muncitor deservire CM</w:t>
            </w:r>
          </w:p>
        </w:tc>
        <w:tc>
          <w:tcPr>
            <w:tcW w:w="993" w:type="dxa"/>
            <w:gridSpan w:val="2"/>
            <w:tcBorders>
              <w:top w:val="nil"/>
              <w:bottom w:val="single" w:sz="2" w:space="0" w:color="auto"/>
            </w:tcBorders>
          </w:tcPr>
          <w:p w14:paraId="6EE7D20E" w14:textId="77777777" w:rsidR="00786892" w:rsidRDefault="00786892" w:rsidP="00793E3F">
            <w:r>
              <w:t>h-om</w:t>
            </w:r>
          </w:p>
        </w:tc>
        <w:tc>
          <w:tcPr>
            <w:tcW w:w="1559" w:type="dxa"/>
            <w:gridSpan w:val="2"/>
            <w:tcBorders>
              <w:top w:val="nil"/>
              <w:bottom w:val="single" w:sz="2" w:space="0" w:color="auto"/>
            </w:tcBorders>
          </w:tcPr>
          <w:p w14:paraId="4E725367" w14:textId="77777777" w:rsidR="00786892" w:rsidRDefault="00786892" w:rsidP="00793E3F">
            <w:r>
              <w:t>0,00</w:t>
            </w:r>
          </w:p>
        </w:tc>
      </w:tr>
      <w:tr w:rsidR="00786892" w14:paraId="670FB4E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B5307" w14:textId="77777777" w:rsidR="00786892" w:rsidRDefault="00786892" w:rsidP="00793E3F"/>
        </w:tc>
        <w:tc>
          <w:tcPr>
            <w:tcW w:w="1276" w:type="dxa"/>
            <w:gridSpan w:val="2"/>
            <w:tcBorders>
              <w:top w:val="nil"/>
              <w:bottom w:val="single" w:sz="2" w:space="0" w:color="auto"/>
            </w:tcBorders>
            <w:vAlign w:val="center"/>
          </w:tcPr>
          <w:p w14:paraId="3D0CFAF3" w14:textId="77777777" w:rsidR="00786892" w:rsidRDefault="00786892" w:rsidP="00793E3F">
            <w:pPr>
              <w:jc w:val="center"/>
              <w:rPr>
                <w:sz w:val="16"/>
                <w:szCs w:val="16"/>
              </w:rPr>
            </w:pPr>
            <w:r>
              <w:rPr>
                <w:sz w:val="16"/>
                <w:szCs w:val="16"/>
              </w:rPr>
              <w:t>2663102100150</w:t>
            </w:r>
          </w:p>
        </w:tc>
        <w:tc>
          <w:tcPr>
            <w:tcW w:w="4252" w:type="dxa"/>
            <w:gridSpan w:val="3"/>
            <w:tcBorders>
              <w:top w:val="nil"/>
              <w:bottom w:val="single" w:sz="2" w:space="0" w:color="auto"/>
            </w:tcBorders>
          </w:tcPr>
          <w:p w14:paraId="36041A17" w14:textId="77777777" w:rsidR="00786892" w:rsidRDefault="00786892" w:rsidP="00793E3F">
            <w:r>
              <w:t>Beton C12/15</w:t>
            </w:r>
          </w:p>
        </w:tc>
        <w:tc>
          <w:tcPr>
            <w:tcW w:w="993" w:type="dxa"/>
            <w:gridSpan w:val="2"/>
            <w:tcBorders>
              <w:top w:val="nil"/>
              <w:bottom w:val="single" w:sz="2" w:space="0" w:color="auto"/>
            </w:tcBorders>
          </w:tcPr>
          <w:p w14:paraId="5669A7B7" w14:textId="77777777" w:rsidR="00786892" w:rsidRDefault="00786892" w:rsidP="00793E3F">
            <w:r>
              <w:t>m3</w:t>
            </w:r>
          </w:p>
        </w:tc>
        <w:tc>
          <w:tcPr>
            <w:tcW w:w="1559" w:type="dxa"/>
            <w:gridSpan w:val="2"/>
            <w:tcBorders>
              <w:top w:val="nil"/>
              <w:bottom w:val="single" w:sz="2" w:space="0" w:color="auto"/>
            </w:tcBorders>
          </w:tcPr>
          <w:p w14:paraId="2E53FCA3" w14:textId="77777777" w:rsidR="00786892" w:rsidRDefault="00786892" w:rsidP="00793E3F">
            <w:r>
              <w:t>0,00</w:t>
            </w:r>
          </w:p>
        </w:tc>
      </w:tr>
      <w:tr w:rsidR="00786892" w14:paraId="22FCBEE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9D05BF" w14:textId="77777777" w:rsidR="00786892" w:rsidRDefault="00786892" w:rsidP="00793E3F"/>
        </w:tc>
        <w:tc>
          <w:tcPr>
            <w:tcW w:w="1276" w:type="dxa"/>
            <w:gridSpan w:val="2"/>
            <w:tcBorders>
              <w:top w:val="nil"/>
              <w:bottom w:val="single" w:sz="2" w:space="0" w:color="auto"/>
            </w:tcBorders>
            <w:vAlign w:val="center"/>
          </w:tcPr>
          <w:p w14:paraId="02F250D3" w14:textId="77777777" w:rsidR="00786892" w:rsidRDefault="00786892" w:rsidP="00793E3F">
            <w:pPr>
              <w:jc w:val="center"/>
              <w:rPr>
                <w:sz w:val="16"/>
                <w:szCs w:val="16"/>
              </w:rPr>
            </w:pPr>
            <w:r>
              <w:rPr>
                <w:sz w:val="16"/>
                <w:szCs w:val="16"/>
              </w:rPr>
              <w:t>4100116202818</w:t>
            </w:r>
          </w:p>
        </w:tc>
        <w:tc>
          <w:tcPr>
            <w:tcW w:w="4252" w:type="dxa"/>
            <w:gridSpan w:val="3"/>
            <w:tcBorders>
              <w:top w:val="nil"/>
              <w:bottom w:val="single" w:sz="2" w:space="0" w:color="auto"/>
            </w:tcBorders>
          </w:tcPr>
          <w:p w14:paraId="2513595D"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72580CCA" w14:textId="77777777" w:rsidR="00786892" w:rsidRDefault="00786892" w:rsidP="00793E3F">
            <w:r>
              <w:t>m3</w:t>
            </w:r>
          </w:p>
        </w:tc>
        <w:tc>
          <w:tcPr>
            <w:tcW w:w="1559" w:type="dxa"/>
            <w:gridSpan w:val="2"/>
            <w:tcBorders>
              <w:top w:val="nil"/>
              <w:bottom w:val="single" w:sz="2" w:space="0" w:color="auto"/>
            </w:tcBorders>
          </w:tcPr>
          <w:p w14:paraId="36EFA795" w14:textId="77777777" w:rsidR="00786892" w:rsidRDefault="00786892" w:rsidP="00793E3F">
            <w:r>
              <w:t>0,00</w:t>
            </w:r>
          </w:p>
        </w:tc>
      </w:tr>
      <w:tr w:rsidR="00786892" w14:paraId="0F7082B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3420C5" w14:textId="77777777" w:rsidR="00786892" w:rsidRDefault="00786892" w:rsidP="00793E3F"/>
        </w:tc>
        <w:tc>
          <w:tcPr>
            <w:tcW w:w="1276" w:type="dxa"/>
            <w:gridSpan w:val="2"/>
            <w:tcBorders>
              <w:top w:val="nil"/>
              <w:bottom w:val="single" w:sz="2" w:space="0" w:color="auto"/>
            </w:tcBorders>
            <w:vAlign w:val="center"/>
          </w:tcPr>
          <w:p w14:paraId="4BDA0DA4" w14:textId="77777777" w:rsidR="00786892" w:rsidRDefault="00786892" w:rsidP="00793E3F">
            <w:pPr>
              <w:jc w:val="center"/>
              <w:rPr>
                <w:sz w:val="16"/>
                <w:szCs w:val="16"/>
              </w:rPr>
            </w:pPr>
            <w:r>
              <w:rPr>
                <w:sz w:val="16"/>
                <w:szCs w:val="16"/>
              </w:rPr>
              <w:t>2952270003100</w:t>
            </w:r>
          </w:p>
        </w:tc>
        <w:tc>
          <w:tcPr>
            <w:tcW w:w="4252" w:type="dxa"/>
            <w:gridSpan w:val="3"/>
            <w:tcBorders>
              <w:top w:val="nil"/>
              <w:bottom w:val="single" w:sz="2" w:space="0" w:color="auto"/>
            </w:tcBorders>
          </w:tcPr>
          <w:p w14:paraId="074A31E3" w14:textId="77777777" w:rsidR="00786892" w:rsidRDefault="00786892" w:rsidP="00793E3F">
            <w:r>
              <w:t>Vibrator de adincime</w:t>
            </w:r>
          </w:p>
        </w:tc>
        <w:tc>
          <w:tcPr>
            <w:tcW w:w="993" w:type="dxa"/>
            <w:gridSpan w:val="2"/>
            <w:tcBorders>
              <w:top w:val="nil"/>
              <w:bottom w:val="single" w:sz="2" w:space="0" w:color="auto"/>
            </w:tcBorders>
          </w:tcPr>
          <w:p w14:paraId="446874C2" w14:textId="77777777" w:rsidR="00786892" w:rsidRDefault="00786892" w:rsidP="00793E3F">
            <w:r>
              <w:t>h-ut</w:t>
            </w:r>
          </w:p>
        </w:tc>
        <w:tc>
          <w:tcPr>
            <w:tcW w:w="1559" w:type="dxa"/>
            <w:gridSpan w:val="2"/>
            <w:tcBorders>
              <w:top w:val="nil"/>
              <w:bottom w:val="single" w:sz="2" w:space="0" w:color="auto"/>
            </w:tcBorders>
          </w:tcPr>
          <w:p w14:paraId="7653FF27" w14:textId="77777777" w:rsidR="00786892" w:rsidRDefault="00786892" w:rsidP="00793E3F">
            <w:r>
              <w:t>0,00</w:t>
            </w:r>
          </w:p>
        </w:tc>
      </w:tr>
      <w:tr w:rsidR="00786892" w14:paraId="44BF169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537095" w14:textId="77777777" w:rsidR="00786892" w:rsidRDefault="00786892" w:rsidP="00793E3F"/>
        </w:tc>
        <w:tc>
          <w:tcPr>
            <w:tcW w:w="1276" w:type="dxa"/>
            <w:gridSpan w:val="2"/>
            <w:tcBorders>
              <w:top w:val="nil"/>
              <w:bottom w:val="single" w:sz="2" w:space="0" w:color="auto"/>
            </w:tcBorders>
            <w:vAlign w:val="center"/>
          </w:tcPr>
          <w:p w14:paraId="1E12F69F" w14:textId="77777777" w:rsidR="00786892" w:rsidRDefault="00786892" w:rsidP="00793E3F">
            <w:pPr>
              <w:jc w:val="center"/>
              <w:rPr>
                <w:sz w:val="16"/>
                <w:szCs w:val="16"/>
              </w:rPr>
            </w:pPr>
            <w:r>
              <w:rPr>
                <w:sz w:val="16"/>
                <w:szCs w:val="16"/>
              </w:rPr>
              <w:t>3410520006752</w:t>
            </w:r>
          </w:p>
        </w:tc>
        <w:tc>
          <w:tcPr>
            <w:tcW w:w="4252" w:type="dxa"/>
            <w:gridSpan w:val="3"/>
            <w:tcBorders>
              <w:top w:val="nil"/>
              <w:bottom w:val="single" w:sz="2" w:space="0" w:color="auto"/>
            </w:tcBorders>
          </w:tcPr>
          <w:p w14:paraId="588BFA37" w14:textId="77777777" w:rsidR="00786892" w:rsidRDefault="00786892" w:rsidP="00793E3F">
            <w:r>
              <w:t>Automacara 6 - 10 tf</w:t>
            </w:r>
          </w:p>
        </w:tc>
        <w:tc>
          <w:tcPr>
            <w:tcW w:w="993" w:type="dxa"/>
            <w:gridSpan w:val="2"/>
            <w:tcBorders>
              <w:top w:val="nil"/>
              <w:bottom w:val="single" w:sz="2" w:space="0" w:color="auto"/>
            </w:tcBorders>
          </w:tcPr>
          <w:p w14:paraId="0D0B02A0" w14:textId="77777777" w:rsidR="00786892" w:rsidRDefault="00786892" w:rsidP="00793E3F">
            <w:r>
              <w:t>h-ut</w:t>
            </w:r>
          </w:p>
        </w:tc>
        <w:tc>
          <w:tcPr>
            <w:tcW w:w="1559" w:type="dxa"/>
            <w:gridSpan w:val="2"/>
            <w:tcBorders>
              <w:top w:val="nil"/>
              <w:bottom w:val="single" w:sz="2" w:space="0" w:color="auto"/>
            </w:tcBorders>
          </w:tcPr>
          <w:p w14:paraId="7A706427" w14:textId="77777777" w:rsidR="00786892" w:rsidRDefault="00786892" w:rsidP="00793E3F">
            <w:r>
              <w:t>0,00</w:t>
            </w:r>
          </w:p>
        </w:tc>
      </w:tr>
      <w:tr w:rsidR="00786892" w14:paraId="44F022D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D18FD1" w14:textId="77777777" w:rsidR="00786892" w:rsidRDefault="00786892" w:rsidP="00793E3F">
            <w:r>
              <w:t>141</w:t>
            </w:r>
          </w:p>
        </w:tc>
        <w:tc>
          <w:tcPr>
            <w:tcW w:w="1276" w:type="dxa"/>
            <w:gridSpan w:val="2"/>
            <w:tcBorders>
              <w:top w:val="single" w:sz="4" w:space="0" w:color="auto"/>
              <w:bottom w:val="single" w:sz="4" w:space="0" w:color="auto"/>
            </w:tcBorders>
          </w:tcPr>
          <w:p w14:paraId="0F872849" w14:textId="77777777" w:rsidR="00786892" w:rsidRDefault="00786892" w:rsidP="00793E3F">
            <w:pPr>
              <w:rPr>
                <w:lang w:val="en-US"/>
              </w:rPr>
            </w:pPr>
            <w:r>
              <w:rPr>
                <w:lang w:val="en-US"/>
              </w:rPr>
              <w:t>TsD02A1</w:t>
            </w:r>
          </w:p>
          <w:p w14:paraId="4F21269A" w14:textId="77777777" w:rsidR="00786892" w:rsidRDefault="00786892" w:rsidP="00793E3F"/>
        </w:tc>
        <w:tc>
          <w:tcPr>
            <w:tcW w:w="4252" w:type="dxa"/>
            <w:gridSpan w:val="3"/>
            <w:tcBorders>
              <w:top w:val="single" w:sz="4" w:space="0" w:color="auto"/>
              <w:bottom w:val="single" w:sz="4" w:space="0" w:color="auto"/>
            </w:tcBorders>
          </w:tcPr>
          <w:p w14:paraId="45D2B09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3ECE92F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5E8C0FC"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1D404051" w14:textId="77777777" w:rsidR="00786892" w:rsidRDefault="00786892" w:rsidP="00793E3F">
            <w:pPr>
              <w:jc w:val="center"/>
            </w:pPr>
            <w:r>
              <w:t>0,00</w:t>
            </w:r>
          </w:p>
        </w:tc>
      </w:tr>
      <w:tr w:rsidR="00786892" w14:paraId="65C758D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747907" w14:textId="77777777" w:rsidR="00786892" w:rsidRDefault="00786892" w:rsidP="00793E3F"/>
        </w:tc>
        <w:tc>
          <w:tcPr>
            <w:tcW w:w="1276" w:type="dxa"/>
            <w:gridSpan w:val="2"/>
            <w:tcBorders>
              <w:top w:val="nil"/>
              <w:bottom w:val="single" w:sz="2" w:space="0" w:color="auto"/>
            </w:tcBorders>
            <w:vAlign w:val="center"/>
          </w:tcPr>
          <w:p w14:paraId="4E53D7DC" w14:textId="77777777" w:rsidR="00786892" w:rsidRDefault="00786892" w:rsidP="00793E3F">
            <w:pPr>
              <w:jc w:val="center"/>
              <w:rPr>
                <w:sz w:val="16"/>
                <w:szCs w:val="16"/>
              </w:rPr>
            </w:pPr>
            <w:r>
              <w:rPr>
                <w:sz w:val="16"/>
                <w:szCs w:val="16"/>
              </w:rPr>
              <w:t>2952260003553</w:t>
            </w:r>
          </w:p>
        </w:tc>
        <w:tc>
          <w:tcPr>
            <w:tcW w:w="4252" w:type="dxa"/>
            <w:gridSpan w:val="3"/>
            <w:tcBorders>
              <w:top w:val="nil"/>
              <w:bottom w:val="single" w:sz="2" w:space="0" w:color="auto"/>
            </w:tcBorders>
          </w:tcPr>
          <w:p w14:paraId="018CF65B"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17D3B5F6" w14:textId="77777777" w:rsidR="00786892" w:rsidRDefault="00786892" w:rsidP="00793E3F">
            <w:r>
              <w:t>h-ut</w:t>
            </w:r>
          </w:p>
        </w:tc>
        <w:tc>
          <w:tcPr>
            <w:tcW w:w="1559" w:type="dxa"/>
            <w:gridSpan w:val="2"/>
            <w:tcBorders>
              <w:top w:val="nil"/>
              <w:bottom w:val="single" w:sz="2" w:space="0" w:color="auto"/>
            </w:tcBorders>
          </w:tcPr>
          <w:p w14:paraId="2FF85AFD" w14:textId="77777777" w:rsidR="00786892" w:rsidRDefault="00786892" w:rsidP="00793E3F">
            <w:r>
              <w:t>0,00</w:t>
            </w:r>
          </w:p>
        </w:tc>
      </w:tr>
      <w:tr w:rsidR="00786892" w14:paraId="7FD4C79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A8FA47" w14:textId="77777777" w:rsidR="00786892" w:rsidRDefault="00786892" w:rsidP="00793E3F">
            <w:r>
              <w:t>142</w:t>
            </w:r>
          </w:p>
        </w:tc>
        <w:tc>
          <w:tcPr>
            <w:tcW w:w="1276" w:type="dxa"/>
            <w:gridSpan w:val="2"/>
            <w:tcBorders>
              <w:top w:val="single" w:sz="4" w:space="0" w:color="auto"/>
              <w:bottom w:val="single" w:sz="4" w:space="0" w:color="auto"/>
            </w:tcBorders>
          </w:tcPr>
          <w:p w14:paraId="0C964BD0" w14:textId="77777777" w:rsidR="00786892" w:rsidRDefault="00786892" w:rsidP="00793E3F">
            <w:pPr>
              <w:rPr>
                <w:lang w:val="en-US"/>
              </w:rPr>
            </w:pPr>
            <w:r>
              <w:rPr>
                <w:lang w:val="en-US"/>
              </w:rPr>
              <w:t>TsD05B</w:t>
            </w:r>
          </w:p>
          <w:p w14:paraId="7CE7321E" w14:textId="77777777" w:rsidR="00786892" w:rsidRDefault="00786892" w:rsidP="00793E3F"/>
        </w:tc>
        <w:tc>
          <w:tcPr>
            <w:tcW w:w="4252" w:type="dxa"/>
            <w:gridSpan w:val="3"/>
            <w:tcBorders>
              <w:top w:val="single" w:sz="4" w:space="0" w:color="auto"/>
              <w:bottom w:val="single" w:sz="4" w:space="0" w:color="auto"/>
            </w:tcBorders>
          </w:tcPr>
          <w:p w14:paraId="4C7A94A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Compactarea cu maiul mecanic de 150-200 kg a umpluturilor in straturi succesive de 20-30 cm grosime, exclusiv udarea fiecarui strat in parte, umpluturile executindu-se din pamint coeziv </w:t>
            </w:r>
            <w:r w:rsidRPr="00171E7C">
              <w:rPr>
                <w:rFonts w:ascii="Times New Roman CYR" w:hAnsi="Times New Roman CYR" w:cs="Times New Roman CYR"/>
                <w:sz w:val="16"/>
                <w:szCs w:val="16"/>
                <w:lang w:val="en-US"/>
              </w:rPr>
              <w:t xml:space="preserve"> </w:t>
            </w:r>
          </w:p>
          <w:p w14:paraId="15A55F9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45057E2" w14:textId="77777777" w:rsidR="00786892" w:rsidRDefault="00786892" w:rsidP="00793E3F">
            <w:pPr>
              <w:jc w:val="center"/>
            </w:pPr>
            <w:r>
              <w:t>100 m3</w:t>
            </w:r>
          </w:p>
        </w:tc>
        <w:tc>
          <w:tcPr>
            <w:tcW w:w="1559" w:type="dxa"/>
            <w:gridSpan w:val="2"/>
            <w:tcBorders>
              <w:top w:val="single" w:sz="4" w:space="0" w:color="auto"/>
              <w:bottom w:val="single" w:sz="4" w:space="0" w:color="auto"/>
            </w:tcBorders>
            <w:vAlign w:val="center"/>
          </w:tcPr>
          <w:p w14:paraId="19482589" w14:textId="77777777" w:rsidR="00786892" w:rsidRDefault="00786892" w:rsidP="00793E3F">
            <w:pPr>
              <w:jc w:val="center"/>
            </w:pPr>
            <w:r>
              <w:t>0,00</w:t>
            </w:r>
          </w:p>
        </w:tc>
      </w:tr>
      <w:tr w:rsidR="00786892" w14:paraId="277CDA2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9EF5B" w14:textId="77777777" w:rsidR="00786892" w:rsidRDefault="00786892" w:rsidP="00793E3F"/>
        </w:tc>
        <w:tc>
          <w:tcPr>
            <w:tcW w:w="1276" w:type="dxa"/>
            <w:gridSpan w:val="2"/>
            <w:tcBorders>
              <w:top w:val="nil"/>
              <w:bottom w:val="single" w:sz="2" w:space="0" w:color="auto"/>
            </w:tcBorders>
            <w:vAlign w:val="center"/>
          </w:tcPr>
          <w:p w14:paraId="2F604782" w14:textId="77777777" w:rsidR="00786892" w:rsidRDefault="00786892" w:rsidP="00793E3F">
            <w:pPr>
              <w:jc w:val="center"/>
              <w:rPr>
                <w:sz w:val="16"/>
                <w:szCs w:val="16"/>
              </w:rPr>
            </w:pPr>
            <w:r>
              <w:rPr>
                <w:sz w:val="16"/>
                <w:szCs w:val="16"/>
              </w:rPr>
              <w:t>9310060019900</w:t>
            </w:r>
          </w:p>
        </w:tc>
        <w:tc>
          <w:tcPr>
            <w:tcW w:w="4252" w:type="dxa"/>
            <w:gridSpan w:val="3"/>
            <w:tcBorders>
              <w:top w:val="nil"/>
              <w:bottom w:val="single" w:sz="2" w:space="0" w:color="auto"/>
            </w:tcBorders>
          </w:tcPr>
          <w:p w14:paraId="1BA40AB7" w14:textId="77777777" w:rsidR="00786892" w:rsidRDefault="00786892" w:rsidP="00793E3F">
            <w:r>
              <w:t>Muncitor necalificat</w:t>
            </w:r>
          </w:p>
        </w:tc>
        <w:tc>
          <w:tcPr>
            <w:tcW w:w="993" w:type="dxa"/>
            <w:gridSpan w:val="2"/>
            <w:tcBorders>
              <w:top w:val="nil"/>
              <w:bottom w:val="single" w:sz="2" w:space="0" w:color="auto"/>
            </w:tcBorders>
          </w:tcPr>
          <w:p w14:paraId="7F3BC2B4" w14:textId="77777777" w:rsidR="00786892" w:rsidRDefault="00786892" w:rsidP="00793E3F">
            <w:r>
              <w:t>h-om</w:t>
            </w:r>
          </w:p>
        </w:tc>
        <w:tc>
          <w:tcPr>
            <w:tcW w:w="1559" w:type="dxa"/>
            <w:gridSpan w:val="2"/>
            <w:tcBorders>
              <w:top w:val="nil"/>
              <w:bottom w:val="single" w:sz="2" w:space="0" w:color="auto"/>
            </w:tcBorders>
          </w:tcPr>
          <w:p w14:paraId="32A96462" w14:textId="77777777" w:rsidR="00786892" w:rsidRDefault="00786892" w:rsidP="00793E3F">
            <w:r>
              <w:t>0,00</w:t>
            </w:r>
          </w:p>
        </w:tc>
      </w:tr>
      <w:tr w:rsidR="00786892" w14:paraId="5CA72B9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C98F69" w14:textId="77777777" w:rsidR="00786892" w:rsidRDefault="00786892" w:rsidP="00793E3F"/>
        </w:tc>
        <w:tc>
          <w:tcPr>
            <w:tcW w:w="1276" w:type="dxa"/>
            <w:gridSpan w:val="2"/>
            <w:tcBorders>
              <w:top w:val="nil"/>
              <w:bottom w:val="single" w:sz="2" w:space="0" w:color="auto"/>
            </w:tcBorders>
            <w:vAlign w:val="center"/>
          </w:tcPr>
          <w:p w14:paraId="7E8FA467" w14:textId="77777777" w:rsidR="00786892" w:rsidRDefault="00786892" w:rsidP="00793E3F">
            <w:pPr>
              <w:jc w:val="center"/>
              <w:rPr>
                <w:sz w:val="16"/>
                <w:szCs w:val="16"/>
              </w:rPr>
            </w:pPr>
            <w:r>
              <w:rPr>
                <w:sz w:val="16"/>
                <w:szCs w:val="16"/>
              </w:rPr>
              <w:t>2952270004021</w:t>
            </w:r>
          </w:p>
        </w:tc>
        <w:tc>
          <w:tcPr>
            <w:tcW w:w="4252" w:type="dxa"/>
            <w:gridSpan w:val="3"/>
            <w:tcBorders>
              <w:top w:val="nil"/>
              <w:bottom w:val="single" w:sz="2" w:space="0" w:color="auto"/>
            </w:tcBorders>
          </w:tcPr>
          <w:p w14:paraId="67A30DF5" w14:textId="77777777" w:rsidR="00786892" w:rsidRPr="00171E7C" w:rsidRDefault="00786892" w:rsidP="00793E3F">
            <w:pPr>
              <w:rPr>
                <w:lang w:val="en-US"/>
              </w:rPr>
            </w:pPr>
            <w:r w:rsidRPr="00171E7C">
              <w:rPr>
                <w:lang w:val="en-US"/>
              </w:rPr>
              <w:t>Mai mecanic de 150-200 kg cu motor termic 6 cp (4 kw)</w:t>
            </w:r>
          </w:p>
        </w:tc>
        <w:tc>
          <w:tcPr>
            <w:tcW w:w="993" w:type="dxa"/>
            <w:gridSpan w:val="2"/>
            <w:tcBorders>
              <w:top w:val="nil"/>
              <w:bottom w:val="single" w:sz="2" w:space="0" w:color="auto"/>
            </w:tcBorders>
          </w:tcPr>
          <w:p w14:paraId="755B6AA9" w14:textId="77777777" w:rsidR="00786892" w:rsidRDefault="00786892" w:rsidP="00793E3F">
            <w:r>
              <w:t>h-ut</w:t>
            </w:r>
          </w:p>
        </w:tc>
        <w:tc>
          <w:tcPr>
            <w:tcW w:w="1559" w:type="dxa"/>
            <w:gridSpan w:val="2"/>
            <w:tcBorders>
              <w:top w:val="nil"/>
              <w:bottom w:val="single" w:sz="2" w:space="0" w:color="auto"/>
            </w:tcBorders>
          </w:tcPr>
          <w:p w14:paraId="4F17BC7F" w14:textId="77777777" w:rsidR="00786892" w:rsidRDefault="00786892" w:rsidP="00793E3F">
            <w:r>
              <w:t>0,00</w:t>
            </w:r>
          </w:p>
        </w:tc>
      </w:tr>
      <w:tr w:rsidR="00786892" w14:paraId="59717FE7"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43FA5A2" w14:textId="77777777" w:rsidR="00786892" w:rsidRDefault="00786892" w:rsidP="00793E3F">
            <w:pPr>
              <w:rPr>
                <w:sz w:val="8"/>
                <w:szCs w:val="8"/>
              </w:rPr>
            </w:pPr>
          </w:p>
        </w:tc>
        <w:tc>
          <w:tcPr>
            <w:tcW w:w="1276" w:type="dxa"/>
            <w:gridSpan w:val="2"/>
            <w:tcBorders>
              <w:left w:val="nil"/>
              <w:bottom w:val="nil"/>
              <w:right w:val="nil"/>
            </w:tcBorders>
          </w:tcPr>
          <w:p w14:paraId="68C1FBA9" w14:textId="77777777" w:rsidR="00786892" w:rsidRDefault="00786892" w:rsidP="00793E3F">
            <w:pPr>
              <w:rPr>
                <w:sz w:val="8"/>
                <w:szCs w:val="8"/>
              </w:rPr>
            </w:pPr>
          </w:p>
        </w:tc>
        <w:tc>
          <w:tcPr>
            <w:tcW w:w="3402" w:type="dxa"/>
            <w:gridSpan w:val="2"/>
            <w:tcBorders>
              <w:left w:val="nil"/>
              <w:bottom w:val="nil"/>
              <w:right w:val="nil"/>
            </w:tcBorders>
          </w:tcPr>
          <w:p w14:paraId="74E06AFE" w14:textId="77777777" w:rsidR="00786892" w:rsidRDefault="00786892" w:rsidP="00793E3F">
            <w:pPr>
              <w:rPr>
                <w:sz w:val="8"/>
                <w:szCs w:val="8"/>
                <w:lang w:val="en-US"/>
              </w:rPr>
            </w:pPr>
          </w:p>
          <w:p w14:paraId="607581FD" w14:textId="77777777" w:rsidR="00786892" w:rsidRDefault="00786892" w:rsidP="00793E3F">
            <w:pPr>
              <w:rPr>
                <w:sz w:val="8"/>
                <w:szCs w:val="8"/>
                <w:lang w:val="en-US"/>
              </w:rPr>
            </w:pPr>
          </w:p>
          <w:p w14:paraId="1708C086" w14:textId="77777777" w:rsidR="00786892" w:rsidRDefault="00786892" w:rsidP="00793E3F">
            <w:pPr>
              <w:rPr>
                <w:sz w:val="8"/>
                <w:szCs w:val="8"/>
                <w:lang w:val="en-US"/>
              </w:rPr>
            </w:pPr>
          </w:p>
        </w:tc>
        <w:tc>
          <w:tcPr>
            <w:tcW w:w="1134" w:type="dxa"/>
            <w:gridSpan w:val="2"/>
            <w:tcBorders>
              <w:left w:val="nil"/>
              <w:bottom w:val="nil"/>
              <w:right w:val="nil"/>
            </w:tcBorders>
          </w:tcPr>
          <w:p w14:paraId="45CE8096" w14:textId="77777777" w:rsidR="00786892" w:rsidRDefault="00786892" w:rsidP="00793E3F">
            <w:pPr>
              <w:rPr>
                <w:sz w:val="8"/>
                <w:szCs w:val="8"/>
              </w:rPr>
            </w:pPr>
          </w:p>
        </w:tc>
        <w:tc>
          <w:tcPr>
            <w:tcW w:w="1134" w:type="dxa"/>
            <w:gridSpan w:val="2"/>
            <w:tcBorders>
              <w:left w:val="nil"/>
              <w:bottom w:val="nil"/>
              <w:right w:val="nil"/>
            </w:tcBorders>
          </w:tcPr>
          <w:p w14:paraId="1E27E544" w14:textId="77777777" w:rsidR="00786892" w:rsidRDefault="00786892" w:rsidP="00793E3F">
            <w:pPr>
              <w:rPr>
                <w:sz w:val="8"/>
                <w:szCs w:val="8"/>
              </w:rPr>
            </w:pPr>
          </w:p>
        </w:tc>
        <w:tc>
          <w:tcPr>
            <w:tcW w:w="1134" w:type="dxa"/>
            <w:tcBorders>
              <w:left w:val="nil"/>
              <w:bottom w:val="nil"/>
            </w:tcBorders>
          </w:tcPr>
          <w:p w14:paraId="7B933552" w14:textId="77777777" w:rsidR="00786892" w:rsidRDefault="00786892" w:rsidP="00793E3F">
            <w:pPr>
              <w:rPr>
                <w:sz w:val="8"/>
                <w:szCs w:val="8"/>
              </w:rPr>
            </w:pPr>
          </w:p>
        </w:tc>
      </w:tr>
      <w:tr w:rsidR="00786892" w:rsidRPr="00143131" w14:paraId="0A6B6C85"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449728"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4C67DC5B" w14:textId="77777777" w:rsidR="00786892" w:rsidRDefault="00786892" w:rsidP="00793E3F"/>
        </w:tc>
        <w:tc>
          <w:tcPr>
            <w:tcW w:w="1276" w:type="dxa"/>
            <w:gridSpan w:val="2"/>
            <w:tcBorders>
              <w:top w:val="single" w:sz="4" w:space="0" w:color="auto"/>
              <w:left w:val="nil"/>
              <w:bottom w:val="single" w:sz="4" w:space="0" w:color="auto"/>
              <w:right w:val="nil"/>
            </w:tcBorders>
          </w:tcPr>
          <w:p w14:paraId="477D6E98" w14:textId="77777777" w:rsidR="00786892" w:rsidRDefault="00786892" w:rsidP="00793E3F"/>
        </w:tc>
        <w:tc>
          <w:tcPr>
            <w:tcW w:w="2693" w:type="dxa"/>
            <w:tcBorders>
              <w:top w:val="single" w:sz="4" w:space="0" w:color="auto"/>
              <w:left w:val="nil"/>
              <w:bottom w:val="single" w:sz="4" w:space="0" w:color="auto"/>
              <w:right w:val="nil"/>
            </w:tcBorders>
          </w:tcPr>
          <w:p w14:paraId="32088766" w14:textId="77777777" w:rsidR="00786892" w:rsidRPr="00171E7C" w:rsidRDefault="00786892" w:rsidP="00793E3F">
            <w:pPr>
              <w:rPr>
                <w:sz w:val="8"/>
                <w:szCs w:val="8"/>
                <w:lang w:val="en-US"/>
              </w:rPr>
            </w:pPr>
            <w:r>
              <w:rPr>
                <w:b/>
                <w:bCs/>
                <w:lang w:val="en-US"/>
              </w:rPr>
              <w:t>Total</w:t>
            </w:r>
            <w:r w:rsidRPr="00171E7C">
              <w:rPr>
                <w:b/>
                <w:bCs/>
                <w:lang w:val="en-US"/>
              </w:rPr>
              <w:t xml:space="preserve"> </w:t>
            </w:r>
            <w:r w:rsidRPr="00171E7C">
              <w:rPr>
                <w:b/>
                <w:bCs/>
                <w:sz w:val="22"/>
                <w:szCs w:val="22"/>
                <w:lang w:val="en-US"/>
              </w:rPr>
              <w:t xml:space="preserve">Traversarea conductei sub drumul auto (4 buc) </w:t>
            </w:r>
          </w:p>
        </w:tc>
        <w:tc>
          <w:tcPr>
            <w:tcW w:w="1134" w:type="dxa"/>
            <w:gridSpan w:val="2"/>
            <w:tcBorders>
              <w:top w:val="single" w:sz="4" w:space="0" w:color="auto"/>
              <w:left w:val="nil"/>
              <w:bottom w:val="single" w:sz="4" w:space="0" w:color="auto"/>
              <w:right w:val="nil"/>
            </w:tcBorders>
          </w:tcPr>
          <w:p w14:paraId="0C3F2727"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6DCDC780" w14:textId="77777777" w:rsidR="00786892" w:rsidRPr="00171E7C" w:rsidRDefault="00786892" w:rsidP="00793E3F">
            <w:pPr>
              <w:rPr>
                <w:b/>
                <w:bCs/>
                <w:lang w:val="en-US"/>
              </w:rPr>
            </w:pPr>
          </w:p>
        </w:tc>
      </w:tr>
      <w:tr w:rsidR="00786892" w:rsidRPr="0097392D" w14:paraId="5117DF22" w14:textId="77777777" w:rsidTr="00793E3F">
        <w:tc>
          <w:tcPr>
            <w:tcW w:w="709" w:type="dxa"/>
            <w:tcBorders>
              <w:top w:val="nil"/>
              <w:left w:val="single" w:sz="6" w:space="0" w:color="auto"/>
              <w:bottom w:val="nil"/>
              <w:right w:val="nil"/>
            </w:tcBorders>
          </w:tcPr>
          <w:p w14:paraId="562ED6E6" w14:textId="77777777" w:rsidR="00786892" w:rsidRPr="00171E7C" w:rsidRDefault="00786892" w:rsidP="00793E3F">
            <w:pPr>
              <w:jc w:val="center"/>
              <w:rPr>
                <w:lang w:val="en-US"/>
              </w:rPr>
            </w:pPr>
            <w:r w:rsidRPr="00171E7C">
              <w:rPr>
                <w:lang w:val="en-US"/>
              </w:rPr>
              <w:t xml:space="preserve"> </w:t>
            </w:r>
          </w:p>
        </w:tc>
        <w:tc>
          <w:tcPr>
            <w:tcW w:w="1276" w:type="dxa"/>
            <w:gridSpan w:val="2"/>
            <w:tcBorders>
              <w:top w:val="nil"/>
              <w:left w:val="single" w:sz="6" w:space="0" w:color="auto"/>
              <w:bottom w:val="nil"/>
              <w:right w:val="nil"/>
            </w:tcBorders>
          </w:tcPr>
          <w:p w14:paraId="5DF71250" w14:textId="77777777" w:rsidR="00786892" w:rsidRPr="00171E7C" w:rsidRDefault="00786892" w:rsidP="00793E3F">
            <w:pPr>
              <w:rPr>
                <w:lang w:val="en-US"/>
              </w:rPr>
            </w:pPr>
          </w:p>
        </w:tc>
        <w:tc>
          <w:tcPr>
            <w:tcW w:w="4252" w:type="dxa"/>
            <w:gridSpan w:val="3"/>
            <w:tcBorders>
              <w:top w:val="nil"/>
              <w:left w:val="single" w:sz="6" w:space="0" w:color="auto"/>
              <w:bottom w:val="nil"/>
              <w:right w:val="single" w:sz="6" w:space="0" w:color="auto"/>
            </w:tcBorders>
          </w:tcPr>
          <w:p w14:paraId="6A868251" w14:textId="77777777" w:rsidR="00786892" w:rsidRPr="007F2714" w:rsidRDefault="00786892" w:rsidP="00793E3F">
            <w:pPr>
              <w:rPr>
                <w:b/>
                <w:bCs/>
                <w:sz w:val="22"/>
                <w:szCs w:val="22"/>
                <w:lang w:val="en-US"/>
              </w:rPr>
            </w:pPr>
            <w:r w:rsidRPr="0097392D">
              <w:rPr>
                <w:b/>
                <w:bCs/>
                <w:sz w:val="22"/>
                <w:szCs w:val="22"/>
                <w:lang w:val="en-US"/>
              </w:rPr>
              <w:t>1.8. Сlapeta pentru caminul de golire</w:t>
            </w:r>
          </w:p>
          <w:p w14:paraId="454255E9"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1CE6A87C"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57DA528B"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6D9D92DB" w14:textId="77777777" w:rsidR="00786892" w:rsidRPr="0097392D" w:rsidRDefault="00786892" w:rsidP="00793E3F">
            <w:pPr>
              <w:rPr>
                <w:lang w:val="en-US"/>
              </w:rPr>
            </w:pPr>
          </w:p>
        </w:tc>
      </w:tr>
      <w:tr w:rsidR="00786892" w14:paraId="5B97E6F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D7F3B2" w14:textId="77777777" w:rsidR="00786892" w:rsidRDefault="00786892" w:rsidP="00793E3F">
            <w:r>
              <w:t>143</w:t>
            </w:r>
          </w:p>
        </w:tc>
        <w:tc>
          <w:tcPr>
            <w:tcW w:w="1276" w:type="dxa"/>
            <w:gridSpan w:val="2"/>
            <w:tcBorders>
              <w:top w:val="single" w:sz="4" w:space="0" w:color="auto"/>
              <w:bottom w:val="single" w:sz="4" w:space="0" w:color="auto"/>
            </w:tcBorders>
          </w:tcPr>
          <w:p w14:paraId="46ACAD0F" w14:textId="77777777" w:rsidR="00786892" w:rsidRDefault="00786892" w:rsidP="00793E3F">
            <w:pPr>
              <w:rPr>
                <w:lang w:val="en-US"/>
              </w:rPr>
            </w:pPr>
            <w:r>
              <w:rPr>
                <w:lang w:val="en-US"/>
              </w:rPr>
              <w:t>AcA04A</w:t>
            </w:r>
          </w:p>
          <w:p w14:paraId="6977F788" w14:textId="77777777" w:rsidR="00786892" w:rsidRDefault="00786892" w:rsidP="00793E3F"/>
        </w:tc>
        <w:tc>
          <w:tcPr>
            <w:tcW w:w="4252" w:type="dxa"/>
            <w:gridSpan w:val="3"/>
            <w:tcBorders>
              <w:top w:val="single" w:sz="4" w:space="0" w:color="auto"/>
              <w:bottom w:val="single" w:sz="4" w:space="0" w:color="auto"/>
            </w:tcBorders>
          </w:tcPr>
          <w:p w14:paraId="3A60098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in pamint a conductelor din otel, asamblate prin sudura electrica, avind diametrul de 40mm  L=2m</w:t>
            </w:r>
            <w:r w:rsidRPr="00171E7C">
              <w:rPr>
                <w:rFonts w:ascii="Times New Roman CYR" w:hAnsi="Times New Roman CYR" w:cs="Times New Roman CYR"/>
                <w:sz w:val="16"/>
                <w:szCs w:val="16"/>
                <w:lang w:val="en-US"/>
              </w:rPr>
              <w:t xml:space="preserve"> </w:t>
            </w:r>
          </w:p>
          <w:p w14:paraId="11595F5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CAAB53E"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2BF7C6F1" w14:textId="77777777" w:rsidR="00786892" w:rsidRDefault="00786892" w:rsidP="00793E3F">
            <w:pPr>
              <w:jc w:val="center"/>
            </w:pPr>
            <w:r>
              <w:t>6,00</w:t>
            </w:r>
          </w:p>
        </w:tc>
      </w:tr>
      <w:tr w:rsidR="00786892" w14:paraId="044A12A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845C48" w14:textId="77777777" w:rsidR="00786892" w:rsidRDefault="00786892" w:rsidP="00793E3F"/>
        </w:tc>
        <w:tc>
          <w:tcPr>
            <w:tcW w:w="1276" w:type="dxa"/>
            <w:gridSpan w:val="2"/>
            <w:tcBorders>
              <w:top w:val="nil"/>
              <w:bottom w:val="single" w:sz="2" w:space="0" w:color="auto"/>
            </w:tcBorders>
            <w:vAlign w:val="center"/>
          </w:tcPr>
          <w:p w14:paraId="09D52C19"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2096AF6" w14:textId="77777777" w:rsidR="00786892" w:rsidRDefault="00786892" w:rsidP="00793E3F">
            <w:r>
              <w:t>Instalator alimentari apa</w:t>
            </w:r>
          </w:p>
        </w:tc>
        <w:tc>
          <w:tcPr>
            <w:tcW w:w="993" w:type="dxa"/>
            <w:gridSpan w:val="2"/>
            <w:tcBorders>
              <w:top w:val="nil"/>
              <w:bottom w:val="single" w:sz="2" w:space="0" w:color="auto"/>
            </w:tcBorders>
          </w:tcPr>
          <w:p w14:paraId="4E593BD4" w14:textId="77777777" w:rsidR="00786892" w:rsidRDefault="00786892" w:rsidP="00793E3F">
            <w:r>
              <w:t>h-om</w:t>
            </w:r>
          </w:p>
        </w:tc>
        <w:tc>
          <w:tcPr>
            <w:tcW w:w="1559" w:type="dxa"/>
            <w:gridSpan w:val="2"/>
            <w:tcBorders>
              <w:top w:val="nil"/>
              <w:bottom w:val="single" w:sz="2" w:space="0" w:color="auto"/>
            </w:tcBorders>
          </w:tcPr>
          <w:p w14:paraId="50591366" w14:textId="77777777" w:rsidR="00786892" w:rsidRDefault="00786892" w:rsidP="00793E3F">
            <w:r>
              <w:t>3,00</w:t>
            </w:r>
          </w:p>
        </w:tc>
      </w:tr>
      <w:tr w:rsidR="00786892" w14:paraId="1F8CE1A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BAB8BC" w14:textId="77777777" w:rsidR="00786892" w:rsidRDefault="00786892" w:rsidP="00793E3F"/>
        </w:tc>
        <w:tc>
          <w:tcPr>
            <w:tcW w:w="1276" w:type="dxa"/>
            <w:gridSpan w:val="2"/>
            <w:tcBorders>
              <w:top w:val="nil"/>
              <w:bottom w:val="single" w:sz="2" w:space="0" w:color="auto"/>
            </w:tcBorders>
            <w:vAlign w:val="center"/>
          </w:tcPr>
          <w:p w14:paraId="1E4DC7E2" w14:textId="77777777" w:rsidR="00786892" w:rsidRDefault="00786892" w:rsidP="00793E3F">
            <w:pPr>
              <w:jc w:val="center"/>
              <w:rPr>
                <w:sz w:val="16"/>
                <w:szCs w:val="16"/>
              </w:rPr>
            </w:pPr>
            <w:r>
              <w:rPr>
                <w:sz w:val="16"/>
                <w:szCs w:val="16"/>
              </w:rPr>
              <w:t>2521216701040</w:t>
            </w:r>
          </w:p>
        </w:tc>
        <w:tc>
          <w:tcPr>
            <w:tcW w:w="4252" w:type="dxa"/>
            <w:gridSpan w:val="3"/>
            <w:tcBorders>
              <w:top w:val="nil"/>
              <w:bottom w:val="single" w:sz="2" w:space="0" w:color="auto"/>
            </w:tcBorders>
          </w:tcPr>
          <w:p w14:paraId="28F9FCCC" w14:textId="77777777" w:rsidR="00786892" w:rsidRPr="00171E7C" w:rsidRDefault="00786892" w:rsidP="00793E3F">
            <w:pPr>
              <w:rPr>
                <w:lang w:val="en-US"/>
              </w:rPr>
            </w:pPr>
            <w:r w:rsidRPr="00171E7C">
              <w:rPr>
                <w:lang w:val="en-US"/>
              </w:rPr>
              <w:t>Teava din otel d=40 mm</w:t>
            </w:r>
          </w:p>
        </w:tc>
        <w:tc>
          <w:tcPr>
            <w:tcW w:w="993" w:type="dxa"/>
            <w:gridSpan w:val="2"/>
            <w:tcBorders>
              <w:top w:val="nil"/>
              <w:bottom w:val="single" w:sz="2" w:space="0" w:color="auto"/>
            </w:tcBorders>
          </w:tcPr>
          <w:p w14:paraId="1963F3D4" w14:textId="77777777" w:rsidR="00786892" w:rsidRDefault="00786892" w:rsidP="00793E3F">
            <w:r>
              <w:t>m</w:t>
            </w:r>
          </w:p>
        </w:tc>
        <w:tc>
          <w:tcPr>
            <w:tcW w:w="1559" w:type="dxa"/>
            <w:gridSpan w:val="2"/>
            <w:tcBorders>
              <w:top w:val="nil"/>
              <w:bottom w:val="single" w:sz="2" w:space="0" w:color="auto"/>
            </w:tcBorders>
          </w:tcPr>
          <w:p w14:paraId="2A8DDE10" w14:textId="77777777" w:rsidR="00786892" w:rsidRDefault="00786892" w:rsidP="00793E3F">
            <w:r>
              <w:t>6,36</w:t>
            </w:r>
          </w:p>
        </w:tc>
      </w:tr>
      <w:tr w:rsidR="00786892" w14:paraId="23AA1D1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BAB031" w14:textId="77777777" w:rsidR="00786892" w:rsidRDefault="00786892" w:rsidP="00793E3F"/>
        </w:tc>
        <w:tc>
          <w:tcPr>
            <w:tcW w:w="1276" w:type="dxa"/>
            <w:gridSpan w:val="2"/>
            <w:tcBorders>
              <w:top w:val="nil"/>
              <w:bottom w:val="single" w:sz="2" w:space="0" w:color="auto"/>
            </w:tcBorders>
            <w:vAlign w:val="center"/>
          </w:tcPr>
          <w:p w14:paraId="67063BCA" w14:textId="77777777" w:rsidR="00786892" w:rsidRDefault="00786892" w:rsidP="00793E3F">
            <w:pPr>
              <w:jc w:val="center"/>
              <w:rPr>
                <w:sz w:val="16"/>
                <w:szCs w:val="16"/>
              </w:rPr>
            </w:pPr>
            <w:r>
              <w:rPr>
                <w:sz w:val="16"/>
                <w:szCs w:val="16"/>
              </w:rPr>
              <w:t>2411115904512</w:t>
            </w:r>
          </w:p>
        </w:tc>
        <w:tc>
          <w:tcPr>
            <w:tcW w:w="4252" w:type="dxa"/>
            <w:gridSpan w:val="3"/>
            <w:tcBorders>
              <w:top w:val="nil"/>
              <w:bottom w:val="single" w:sz="2" w:space="0" w:color="auto"/>
            </w:tcBorders>
          </w:tcPr>
          <w:p w14:paraId="7530951D" w14:textId="77777777" w:rsidR="00786892" w:rsidRDefault="00786892" w:rsidP="00793E3F">
            <w:r>
              <w:t xml:space="preserve">Oxigen tehnic gazos </w:t>
            </w:r>
          </w:p>
        </w:tc>
        <w:tc>
          <w:tcPr>
            <w:tcW w:w="993" w:type="dxa"/>
            <w:gridSpan w:val="2"/>
            <w:tcBorders>
              <w:top w:val="nil"/>
              <w:bottom w:val="single" w:sz="2" w:space="0" w:color="auto"/>
            </w:tcBorders>
          </w:tcPr>
          <w:p w14:paraId="63D5667B" w14:textId="77777777" w:rsidR="00786892" w:rsidRDefault="00786892" w:rsidP="00793E3F">
            <w:r>
              <w:t>m3</w:t>
            </w:r>
          </w:p>
        </w:tc>
        <w:tc>
          <w:tcPr>
            <w:tcW w:w="1559" w:type="dxa"/>
            <w:gridSpan w:val="2"/>
            <w:tcBorders>
              <w:top w:val="nil"/>
              <w:bottom w:val="single" w:sz="2" w:space="0" w:color="auto"/>
            </w:tcBorders>
          </w:tcPr>
          <w:p w14:paraId="0CC95AB9" w14:textId="77777777" w:rsidR="00786892" w:rsidRDefault="00786892" w:rsidP="00793E3F">
            <w:r>
              <w:t>0,57</w:t>
            </w:r>
          </w:p>
        </w:tc>
      </w:tr>
      <w:tr w:rsidR="00786892" w14:paraId="2C95741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2B93F6" w14:textId="77777777" w:rsidR="00786892" w:rsidRDefault="00786892" w:rsidP="00793E3F"/>
        </w:tc>
        <w:tc>
          <w:tcPr>
            <w:tcW w:w="1276" w:type="dxa"/>
            <w:gridSpan w:val="2"/>
            <w:tcBorders>
              <w:top w:val="nil"/>
              <w:bottom w:val="single" w:sz="2" w:space="0" w:color="auto"/>
            </w:tcBorders>
            <w:vAlign w:val="center"/>
          </w:tcPr>
          <w:p w14:paraId="32D82793" w14:textId="77777777" w:rsidR="00786892" w:rsidRDefault="00786892" w:rsidP="00793E3F">
            <w:pPr>
              <w:jc w:val="center"/>
              <w:rPr>
                <w:sz w:val="16"/>
                <w:szCs w:val="16"/>
              </w:rPr>
            </w:pPr>
            <w:r>
              <w:rPr>
                <w:sz w:val="16"/>
                <w:szCs w:val="16"/>
              </w:rPr>
              <w:t>2413547308164</w:t>
            </w:r>
          </w:p>
        </w:tc>
        <w:tc>
          <w:tcPr>
            <w:tcW w:w="4252" w:type="dxa"/>
            <w:gridSpan w:val="3"/>
            <w:tcBorders>
              <w:top w:val="nil"/>
              <w:bottom w:val="single" w:sz="2" w:space="0" w:color="auto"/>
            </w:tcBorders>
          </w:tcPr>
          <w:p w14:paraId="2972F8C3" w14:textId="77777777" w:rsidR="00786892" w:rsidRPr="00171E7C" w:rsidRDefault="00786892" w:rsidP="00793E3F">
            <w:pPr>
              <w:rPr>
                <w:lang w:val="en-US"/>
              </w:rPr>
            </w:pPr>
            <w:r w:rsidRPr="00171E7C">
              <w:rPr>
                <w:lang w:val="en-US"/>
              </w:rPr>
              <w:t xml:space="preserve">Carbura de calciu tehnica (carbid) </w:t>
            </w:r>
          </w:p>
        </w:tc>
        <w:tc>
          <w:tcPr>
            <w:tcW w:w="993" w:type="dxa"/>
            <w:gridSpan w:val="2"/>
            <w:tcBorders>
              <w:top w:val="nil"/>
              <w:bottom w:val="single" w:sz="2" w:space="0" w:color="auto"/>
            </w:tcBorders>
          </w:tcPr>
          <w:p w14:paraId="3ABE19D2" w14:textId="77777777" w:rsidR="00786892" w:rsidRDefault="00786892" w:rsidP="00793E3F">
            <w:r>
              <w:t>kg</w:t>
            </w:r>
          </w:p>
        </w:tc>
        <w:tc>
          <w:tcPr>
            <w:tcW w:w="1559" w:type="dxa"/>
            <w:gridSpan w:val="2"/>
            <w:tcBorders>
              <w:top w:val="nil"/>
              <w:bottom w:val="single" w:sz="2" w:space="0" w:color="auto"/>
            </w:tcBorders>
          </w:tcPr>
          <w:p w14:paraId="29F163FC" w14:textId="77777777" w:rsidR="00786892" w:rsidRDefault="00786892" w:rsidP="00793E3F">
            <w:r>
              <w:t>1,26</w:t>
            </w:r>
          </w:p>
        </w:tc>
      </w:tr>
      <w:tr w:rsidR="00786892" w14:paraId="591CD37D"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93835F" w14:textId="77777777" w:rsidR="00786892" w:rsidRDefault="00786892" w:rsidP="00793E3F"/>
        </w:tc>
        <w:tc>
          <w:tcPr>
            <w:tcW w:w="1276" w:type="dxa"/>
            <w:gridSpan w:val="2"/>
            <w:tcBorders>
              <w:top w:val="nil"/>
              <w:bottom w:val="single" w:sz="2" w:space="0" w:color="auto"/>
            </w:tcBorders>
            <w:vAlign w:val="center"/>
          </w:tcPr>
          <w:p w14:paraId="4223DEBB" w14:textId="77777777" w:rsidR="00786892" w:rsidRDefault="00786892" w:rsidP="00793E3F">
            <w:pPr>
              <w:jc w:val="center"/>
              <w:rPr>
                <w:sz w:val="16"/>
                <w:szCs w:val="16"/>
              </w:rPr>
            </w:pPr>
            <w:r>
              <w:rPr>
                <w:sz w:val="16"/>
                <w:szCs w:val="16"/>
              </w:rPr>
              <w:t>2873155901261</w:t>
            </w:r>
          </w:p>
        </w:tc>
        <w:tc>
          <w:tcPr>
            <w:tcW w:w="4252" w:type="dxa"/>
            <w:gridSpan w:val="3"/>
            <w:tcBorders>
              <w:top w:val="nil"/>
              <w:bottom w:val="single" w:sz="2" w:space="0" w:color="auto"/>
            </w:tcBorders>
          </w:tcPr>
          <w:p w14:paraId="7524724A" w14:textId="77777777" w:rsidR="00786892" w:rsidRPr="00171E7C" w:rsidRDefault="00786892" w:rsidP="00793E3F">
            <w:pPr>
              <w:rPr>
                <w:lang w:val="en-US"/>
              </w:rPr>
            </w:pPr>
            <w:r w:rsidRPr="00171E7C">
              <w:rPr>
                <w:lang w:val="en-US"/>
              </w:rPr>
              <w:t>Electrod  S 1125/2 E 51.5A1 1 dxl  5 x 450 mm</w:t>
            </w:r>
          </w:p>
        </w:tc>
        <w:tc>
          <w:tcPr>
            <w:tcW w:w="993" w:type="dxa"/>
            <w:gridSpan w:val="2"/>
            <w:tcBorders>
              <w:top w:val="nil"/>
              <w:bottom w:val="single" w:sz="2" w:space="0" w:color="auto"/>
            </w:tcBorders>
          </w:tcPr>
          <w:p w14:paraId="1241703B" w14:textId="77777777" w:rsidR="00786892" w:rsidRDefault="00786892" w:rsidP="00793E3F">
            <w:r>
              <w:t>kg</w:t>
            </w:r>
          </w:p>
        </w:tc>
        <w:tc>
          <w:tcPr>
            <w:tcW w:w="1559" w:type="dxa"/>
            <w:gridSpan w:val="2"/>
            <w:tcBorders>
              <w:top w:val="nil"/>
              <w:bottom w:val="single" w:sz="2" w:space="0" w:color="auto"/>
            </w:tcBorders>
          </w:tcPr>
          <w:p w14:paraId="737B37E9" w14:textId="77777777" w:rsidR="00786892" w:rsidRDefault="00786892" w:rsidP="00793E3F">
            <w:r>
              <w:t>0,82</w:t>
            </w:r>
          </w:p>
        </w:tc>
      </w:tr>
      <w:tr w:rsidR="00786892" w14:paraId="76136A6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EA4757" w14:textId="77777777" w:rsidR="00786892" w:rsidRDefault="00786892" w:rsidP="00793E3F"/>
        </w:tc>
        <w:tc>
          <w:tcPr>
            <w:tcW w:w="1276" w:type="dxa"/>
            <w:gridSpan w:val="2"/>
            <w:tcBorders>
              <w:top w:val="nil"/>
              <w:bottom w:val="single" w:sz="2" w:space="0" w:color="auto"/>
            </w:tcBorders>
            <w:vAlign w:val="center"/>
          </w:tcPr>
          <w:p w14:paraId="53BFA1C8" w14:textId="77777777" w:rsidR="00786892" w:rsidRDefault="00786892" w:rsidP="00793E3F">
            <w:pPr>
              <w:jc w:val="center"/>
              <w:rPr>
                <w:sz w:val="16"/>
                <w:szCs w:val="16"/>
              </w:rPr>
            </w:pPr>
            <w:r>
              <w:rPr>
                <w:sz w:val="16"/>
                <w:szCs w:val="16"/>
              </w:rPr>
              <w:t>2320322600282</w:t>
            </w:r>
          </w:p>
        </w:tc>
        <w:tc>
          <w:tcPr>
            <w:tcW w:w="4252" w:type="dxa"/>
            <w:gridSpan w:val="3"/>
            <w:tcBorders>
              <w:top w:val="nil"/>
              <w:bottom w:val="single" w:sz="2" w:space="0" w:color="auto"/>
            </w:tcBorders>
          </w:tcPr>
          <w:p w14:paraId="79AE52F0" w14:textId="77777777" w:rsidR="00786892" w:rsidRDefault="00786892" w:rsidP="00793E3F">
            <w:r>
              <w:t>Bitum pentru protectie conducte</w:t>
            </w:r>
          </w:p>
        </w:tc>
        <w:tc>
          <w:tcPr>
            <w:tcW w:w="993" w:type="dxa"/>
            <w:gridSpan w:val="2"/>
            <w:tcBorders>
              <w:top w:val="nil"/>
              <w:bottom w:val="single" w:sz="2" w:space="0" w:color="auto"/>
            </w:tcBorders>
          </w:tcPr>
          <w:p w14:paraId="2FB0C6DC" w14:textId="77777777" w:rsidR="00786892" w:rsidRDefault="00786892" w:rsidP="00793E3F">
            <w:r>
              <w:t>kg</w:t>
            </w:r>
          </w:p>
        </w:tc>
        <w:tc>
          <w:tcPr>
            <w:tcW w:w="1559" w:type="dxa"/>
            <w:gridSpan w:val="2"/>
            <w:tcBorders>
              <w:top w:val="nil"/>
              <w:bottom w:val="single" w:sz="2" w:space="0" w:color="auto"/>
            </w:tcBorders>
          </w:tcPr>
          <w:p w14:paraId="2BC9C190" w14:textId="77777777" w:rsidR="00786892" w:rsidRDefault="00786892" w:rsidP="00793E3F">
            <w:r>
              <w:t>0,44</w:t>
            </w:r>
          </w:p>
        </w:tc>
      </w:tr>
      <w:tr w:rsidR="00786892" w14:paraId="604322E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E6015A" w14:textId="77777777" w:rsidR="00786892" w:rsidRDefault="00786892" w:rsidP="00793E3F"/>
        </w:tc>
        <w:tc>
          <w:tcPr>
            <w:tcW w:w="1276" w:type="dxa"/>
            <w:gridSpan w:val="2"/>
            <w:tcBorders>
              <w:top w:val="nil"/>
              <w:bottom w:val="single" w:sz="2" w:space="0" w:color="auto"/>
            </w:tcBorders>
            <w:vAlign w:val="center"/>
          </w:tcPr>
          <w:p w14:paraId="4FCED759" w14:textId="77777777" w:rsidR="00786892" w:rsidRDefault="00786892" w:rsidP="00793E3F">
            <w:pPr>
              <w:jc w:val="center"/>
              <w:rPr>
                <w:sz w:val="16"/>
                <w:szCs w:val="16"/>
              </w:rPr>
            </w:pPr>
            <w:r>
              <w:rPr>
                <w:sz w:val="16"/>
                <w:szCs w:val="16"/>
              </w:rPr>
              <w:t>3110500003004</w:t>
            </w:r>
          </w:p>
        </w:tc>
        <w:tc>
          <w:tcPr>
            <w:tcW w:w="4252" w:type="dxa"/>
            <w:gridSpan w:val="3"/>
            <w:tcBorders>
              <w:top w:val="nil"/>
              <w:bottom w:val="single" w:sz="2" w:space="0" w:color="auto"/>
            </w:tcBorders>
          </w:tcPr>
          <w:p w14:paraId="4D2862A0" w14:textId="77777777" w:rsidR="00786892" w:rsidRPr="00171E7C" w:rsidRDefault="00786892" w:rsidP="00793E3F">
            <w:pPr>
              <w:rPr>
                <w:lang w:val="en-US"/>
              </w:rPr>
            </w:pPr>
            <w:r w:rsidRPr="00171E7C">
              <w:rPr>
                <w:lang w:val="en-US"/>
              </w:rPr>
              <w:t xml:space="preserve">Convertizor de sudura de 14  kw </w:t>
            </w:r>
          </w:p>
        </w:tc>
        <w:tc>
          <w:tcPr>
            <w:tcW w:w="993" w:type="dxa"/>
            <w:gridSpan w:val="2"/>
            <w:tcBorders>
              <w:top w:val="nil"/>
              <w:bottom w:val="single" w:sz="2" w:space="0" w:color="auto"/>
            </w:tcBorders>
          </w:tcPr>
          <w:p w14:paraId="215C602E" w14:textId="77777777" w:rsidR="00786892" w:rsidRDefault="00786892" w:rsidP="00793E3F">
            <w:r>
              <w:t>h-ut</w:t>
            </w:r>
          </w:p>
        </w:tc>
        <w:tc>
          <w:tcPr>
            <w:tcW w:w="1559" w:type="dxa"/>
            <w:gridSpan w:val="2"/>
            <w:tcBorders>
              <w:top w:val="nil"/>
              <w:bottom w:val="single" w:sz="2" w:space="0" w:color="auto"/>
            </w:tcBorders>
          </w:tcPr>
          <w:p w14:paraId="6FE28632" w14:textId="77777777" w:rsidR="00786892" w:rsidRDefault="00786892" w:rsidP="00793E3F">
            <w:r>
              <w:t>0,36</w:t>
            </w:r>
          </w:p>
        </w:tc>
      </w:tr>
      <w:tr w:rsidR="00786892" w14:paraId="48562E5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9FB432" w14:textId="77777777" w:rsidR="00786892" w:rsidRDefault="00786892" w:rsidP="00793E3F">
            <w:r>
              <w:t>144</w:t>
            </w:r>
          </w:p>
        </w:tc>
        <w:tc>
          <w:tcPr>
            <w:tcW w:w="1276" w:type="dxa"/>
            <w:gridSpan w:val="2"/>
            <w:tcBorders>
              <w:top w:val="single" w:sz="4" w:space="0" w:color="auto"/>
              <w:bottom w:val="single" w:sz="4" w:space="0" w:color="auto"/>
            </w:tcBorders>
          </w:tcPr>
          <w:p w14:paraId="2BD08A54" w14:textId="77777777" w:rsidR="00786892" w:rsidRDefault="00786892" w:rsidP="00793E3F">
            <w:pPr>
              <w:rPr>
                <w:lang w:val="en-US"/>
              </w:rPr>
            </w:pPr>
            <w:r>
              <w:rPr>
                <w:lang w:val="en-US"/>
              </w:rPr>
              <w:t>AcA31A</w:t>
            </w:r>
          </w:p>
          <w:p w14:paraId="7A5779C6" w14:textId="77777777" w:rsidR="00786892" w:rsidRDefault="00786892" w:rsidP="00793E3F"/>
        </w:tc>
        <w:tc>
          <w:tcPr>
            <w:tcW w:w="4252" w:type="dxa"/>
            <w:gridSpan w:val="3"/>
            <w:tcBorders>
              <w:top w:val="single" w:sz="4" w:space="0" w:color="auto"/>
              <w:bottom w:val="single" w:sz="4" w:space="0" w:color="auto"/>
            </w:tcBorders>
          </w:tcPr>
          <w:p w14:paraId="08E7A927"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prin sudura electrica a flanselor sau pieselor de legatura, din otel, la capatul tevilor (Clapeta din tabla groasa de otel t=3mm)</w:t>
            </w:r>
            <w:r w:rsidRPr="00171E7C">
              <w:rPr>
                <w:rFonts w:ascii="Times New Roman CYR" w:hAnsi="Times New Roman CYR" w:cs="Times New Roman CYR"/>
                <w:sz w:val="16"/>
                <w:szCs w:val="16"/>
                <w:lang w:val="en-US"/>
              </w:rPr>
              <w:t xml:space="preserve"> </w:t>
            </w:r>
          </w:p>
          <w:p w14:paraId="3A50F95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F7A2C9C"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1D0E4ABE" w14:textId="77777777" w:rsidR="00786892" w:rsidRDefault="00786892" w:rsidP="00793E3F">
            <w:pPr>
              <w:jc w:val="center"/>
            </w:pPr>
            <w:r>
              <w:t>3,00</w:t>
            </w:r>
          </w:p>
        </w:tc>
      </w:tr>
      <w:tr w:rsidR="00786892" w14:paraId="05F5746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3CBF36" w14:textId="77777777" w:rsidR="00786892" w:rsidRDefault="00786892" w:rsidP="00793E3F"/>
        </w:tc>
        <w:tc>
          <w:tcPr>
            <w:tcW w:w="1276" w:type="dxa"/>
            <w:gridSpan w:val="2"/>
            <w:tcBorders>
              <w:top w:val="nil"/>
              <w:bottom w:val="single" w:sz="2" w:space="0" w:color="auto"/>
            </w:tcBorders>
            <w:vAlign w:val="center"/>
          </w:tcPr>
          <w:p w14:paraId="0E803AE9"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6860AA46" w14:textId="77777777" w:rsidR="00786892" w:rsidRDefault="00786892" w:rsidP="00793E3F">
            <w:r>
              <w:t>Instalator alimentari apa</w:t>
            </w:r>
          </w:p>
        </w:tc>
        <w:tc>
          <w:tcPr>
            <w:tcW w:w="993" w:type="dxa"/>
            <w:gridSpan w:val="2"/>
            <w:tcBorders>
              <w:top w:val="nil"/>
              <w:bottom w:val="single" w:sz="2" w:space="0" w:color="auto"/>
            </w:tcBorders>
          </w:tcPr>
          <w:p w14:paraId="5F713105" w14:textId="77777777" w:rsidR="00786892" w:rsidRDefault="00786892" w:rsidP="00793E3F">
            <w:r>
              <w:t>h-om</w:t>
            </w:r>
          </w:p>
        </w:tc>
        <w:tc>
          <w:tcPr>
            <w:tcW w:w="1559" w:type="dxa"/>
            <w:gridSpan w:val="2"/>
            <w:tcBorders>
              <w:top w:val="nil"/>
              <w:bottom w:val="single" w:sz="2" w:space="0" w:color="auto"/>
            </w:tcBorders>
          </w:tcPr>
          <w:p w14:paraId="147274BF" w14:textId="77777777" w:rsidR="00786892" w:rsidRDefault="00786892" w:rsidP="00793E3F">
            <w:r>
              <w:t>2,67</w:t>
            </w:r>
          </w:p>
        </w:tc>
      </w:tr>
      <w:tr w:rsidR="00786892" w14:paraId="30836EB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7EF23A" w14:textId="77777777" w:rsidR="00786892" w:rsidRDefault="00786892" w:rsidP="00793E3F"/>
        </w:tc>
        <w:tc>
          <w:tcPr>
            <w:tcW w:w="1276" w:type="dxa"/>
            <w:gridSpan w:val="2"/>
            <w:tcBorders>
              <w:top w:val="nil"/>
              <w:bottom w:val="single" w:sz="2" w:space="0" w:color="auto"/>
            </w:tcBorders>
            <w:vAlign w:val="center"/>
          </w:tcPr>
          <w:p w14:paraId="051F6301" w14:textId="77777777" w:rsidR="00786892" w:rsidRDefault="00786892" w:rsidP="00793E3F">
            <w:pPr>
              <w:jc w:val="center"/>
              <w:rPr>
                <w:sz w:val="16"/>
                <w:szCs w:val="16"/>
              </w:rPr>
            </w:pPr>
            <w:r>
              <w:rPr>
                <w:sz w:val="16"/>
                <w:szCs w:val="16"/>
              </w:rPr>
              <w:t>2875274400112</w:t>
            </w:r>
          </w:p>
        </w:tc>
        <w:tc>
          <w:tcPr>
            <w:tcW w:w="4252" w:type="dxa"/>
            <w:gridSpan w:val="3"/>
            <w:tcBorders>
              <w:top w:val="nil"/>
              <w:bottom w:val="single" w:sz="2" w:space="0" w:color="auto"/>
            </w:tcBorders>
          </w:tcPr>
          <w:p w14:paraId="2025DF3A" w14:textId="77777777" w:rsidR="00786892" w:rsidRPr="00171E7C" w:rsidRDefault="00786892" w:rsidP="00793E3F">
            <w:pPr>
              <w:rPr>
                <w:lang w:val="en-US"/>
              </w:rPr>
            </w:pPr>
            <w:r w:rsidRPr="00171E7C">
              <w:rPr>
                <w:lang w:val="en-US"/>
              </w:rPr>
              <w:t>Clapeta din tabla groasa t=3mm</w:t>
            </w:r>
          </w:p>
        </w:tc>
        <w:tc>
          <w:tcPr>
            <w:tcW w:w="993" w:type="dxa"/>
            <w:gridSpan w:val="2"/>
            <w:tcBorders>
              <w:top w:val="nil"/>
              <w:bottom w:val="single" w:sz="2" w:space="0" w:color="auto"/>
            </w:tcBorders>
          </w:tcPr>
          <w:p w14:paraId="67F180F2" w14:textId="77777777" w:rsidR="00786892" w:rsidRDefault="00786892" w:rsidP="00793E3F">
            <w:r>
              <w:t>buc</w:t>
            </w:r>
          </w:p>
        </w:tc>
        <w:tc>
          <w:tcPr>
            <w:tcW w:w="1559" w:type="dxa"/>
            <w:gridSpan w:val="2"/>
            <w:tcBorders>
              <w:top w:val="nil"/>
              <w:bottom w:val="single" w:sz="2" w:space="0" w:color="auto"/>
            </w:tcBorders>
          </w:tcPr>
          <w:p w14:paraId="36ECABB1" w14:textId="77777777" w:rsidR="00786892" w:rsidRDefault="00786892" w:rsidP="00793E3F">
            <w:r>
              <w:t>3,15</w:t>
            </w:r>
          </w:p>
        </w:tc>
      </w:tr>
      <w:tr w:rsidR="00786892" w14:paraId="32EB50F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3BD613" w14:textId="77777777" w:rsidR="00786892" w:rsidRDefault="00786892" w:rsidP="00793E3F"/>
        </w:tc>
        <w:tc>
          <w:tcPr>
            <w:tcW w:w="1276" w:type="dxa"/>
            <w:gridSpan w:val="2"/>
            <w:tcBorders>
              <w:top w:val="nil"/>
              <w:bottom w:val="single" w:sz="2" w:space="0" w:color="auto"/>
            </w:tcBorders>
            <w:vAlign w:val="center"/>
          </w:tcPr>
          <w:p w14:paraId="3B905E16" w14:textId="77777777" w:rsidR="00786892" w:rsidRDefault="00786892" w:rsidP="00793E3F">
            <w:pPr>
              <w:jc w:val="center"/>
              <w:rPr>
                <w:sz w:val="16"/>
                <w:szCs w:val="16"/>
              </w:rPr>
            </w:pPr>
            <w:r>
              <w:rPr>
                <w:sz w:val="16"/>
                <w:szCs w:val="16"/>
              </w:rPr>
              <w:t>3110320003006</w:t>
            </w:r>
          </w:p>
        </w:tc>
        <w:tc>
          <w:tcPr>
            <w:tcW w:w="4252" w:type="dxa"/>
            <w:gridSpan w:val="3"/>
            <w:tcBorders>
              <w:top w:val="nil"/>
              <w:bottom w:val="single" w:sz="2" w:space="0" w:color="auto"/>
            </w:tcBorders>
          </w:tcPr>
          <w:p w14:paraId="2C763AE6" w14:textId="77777777" w:rsidR="00786892" w:rsidRPr="00171E7C" w:rsidRDefault="00786892" w:rsidP="00793E3F">
            <w:pPr>
              <w:rPr>
                <w:lang w:val="en-US"/>
              </w:rPr>
            </w:pPr>
            <w:r w:rsidRPr="00171E7C">
              <w:rPr>
                <w:lang w:val="en-US"/>
              </w:rPr>
              <w:t>Grup termic de sudura de 1-14 kw</w:t>
            </w:r>
          </w:p>
        </w:tc>
        <w:tc>
          <w:tcPr>
            <w:tcW w:w="993" w:type="dxa"/>
            <w:gridSpan w:val="2"/>
            <w:tcBorders>
              <w:top w:val="nil"/>
              <w:bottom w:val="single" w:sz="2" w:space="0" w:color="auto"/>
            </w:tcBorders>
          </w:tcPr>
          <w:p w14:paraId="4EBE5947" w14:textId="77777777" w:rsidR="00786892" w:rsidRDefault="00786892" w:rsidP="00793E3F">
            <w:r>
              <w:t>h-ut</w:t>
            </w:r>
          </w:p>
        </w:tc>
        <w:tc>
          <w:tcPr>
            <w:tcW w:w="1559" w:type="dxa"/>
            <w:gridSpan w:val="2"/>
            <w:tcBorders>
              <w:top w:val="nil"/>
              <w:bottom w:val="single" w:sz="2" w:space="0" w:color="auto"/>
            </w:tcBorders>
          </w:tcPr>
          <w:p w14:paraId="7773DCD2" w14:textId="77777777" w:rsidR="00786892" w:rsidRDefault="00786892" w:rsidP="00793E3F">
            <w:r>
              <w:t>1,20</w:t>
            </w:r>
          </w:p>
        </w:tc>
      </w:tr>
      <w:tr w:rsidR="00786892" w14:paraId="0216584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8CC95A" w14:textId="77777777" w:rsidR="00786892" w:rsidRDefault="00786892" w:rsidP="00793E3F">
            <w:r>
              <w:t>145</w:t>
            </w:r>
          </w:p>
        </w:tc>
        <w:tc>
          <w:tcPr>
            <w:tcW w:w="1276" w:type="dxa"/>
            <w:gridSpan w:val="2"/>
            <w:tcBorders>
              <w:top w:val="single" w:sz="4" w:space="0" w:color="auto"/>
              <w:bottom w:val="single" w:sz="4" w:space="0" w:color="auto"/>
            </w:tcBorders>
          </w:tcPr>
          <w:p w14:paraId="1C154416" w14:textId="77777777" w:rsidR="00786892" w:rsidRDefault="00786892" w:rsidP="00793E3F">
            <w:pPr>
              <w:rPr>
                <w:lang w:val="en-US"/>
              </w:rPr>
            </w:pPr>
            <w:r>
              <w:rPr>
                <w:lang w:val="en-US"/>
              </w:rPr>
              <w:t>AcA31A</w:t>
            </w:r>
          </w:p>
          <w:p w14:paraId="76E1B0EB" w14:textId="77777777" w:rsidR="00786892" w:rsidRDefault="00786892" w:rsidP="00793E3F"/>
        </w:tc>
        <w:tc>
          <w:tcPr>
            <w:tcW w:w="4252" w:type="dxa"/>
            <w:gridSpan w:val="3"/>
            <w:tcBorders>
              <w:top w:val="single" w:sz="4" w:space="0" w:color="auto"/>
              <w:bottom w:val="single" w:sz="4" w:space="0" w:color="auto"/>
            </w:tcBorders>
          </w:tcPr>
          <w:p w14:paraId="4B4D18A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prin sudura electrica a flanselor sau pieselor de legatura, din otel, la capatul tevilor (Gratar din metal t=5mm)</w:t>
            </w:r>
            <w:r w:rsidRPr="00171E7C">
              <w:rPr>
                <w:rFonts w:ascii="Times New Roman CYR" w:hAnsi="Times New Roman CYR" w:cs="Times New Roman CYR"/>
                <w:sz w:val="16"/>
                <w:szCs w:val="16"/>
                <w:lang w:val="en-US"/>
              </w:rPr>
              <w:t xml:space="preserve"> </w:t>
            </w:r>
          </w:p>
          <w:p w14:paraId="67B7FDCF"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890D60D"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7708120" w14:textId="77777777" w:rsidR="00786892" w:rsidRDefault="00786892" w:rsidP="00793E3F">
            <w:pPr>
              <w:jc w:val="center"/>
            </w:pPr>
            <w:r>
              <w:t>3,00</w:t>
            </w:r>
          </w:p>
        </w:tc>
      </w:tr>
      <w:tr w:rsidR="00786892" w14:paraId="0BBB0D2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589B7" w14:textId="77777777" w:rsidR="00786892" w:rsidRDefault="00786892" w:rsidP="00793E3F"/>
        </w:tc>
        <w:tc>
          <w:tcPr>
            <w:tcW w:w="1276" w:type="dxa"/>
            <w:gridSpan w:val="2"/>
            <w:tcBorders>
              <w:top w:val="nil"/>
              <w:bottom w:val="single" w:sz="2" w:space="0" w:color="auto"/>
            </w:tcBorders>
            <w:vAlign w:val="center"/>
          </w:tcPr>
          <w:p w14:paraId="3CC0F6DE"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1CB74C5" w14:textId="77777777" w:rsidR="00786892" w:rsidRDefault="00786892" w:rsidP="00793E3F">
            <w:r>
              <w:t>Instalator alimentari apa</w:t>
            </w:r>
          </w:p>
        </w:tc>
        <w:tc>
          <w:tcPr>
            <w:tcW w:w="993" w:type="dxa"/>
            <w:gridSpan w:val="2"/>
            <w:tcBorders>
              <w:top w:val="nil"/>
              <w:bottom w:val="single" w:sz="2" w:space="0" w:color="auto"/>
            </w:tcBorders>
          </w:tcPr>
          <w:p w14:paraId="054B8668" w14:textId="77777777" w:rsidR="00786892" w:rsidRDefault="00786892" w:rsidP="00793E3F">
            <w:r>
              <w:t>h-om</w:t>
            </w:r>
          </w:p>
        </w:tc>
        <w:tc>
          <w:tcPr>
            <w:tcW w:w="1559" w:type="dxa"/>
            <w:gridSpan w:val="2"/>
            <w:tcBorders>
              <w:top w:val="nil"/>
              <w:bottom w:val="single" w:sz="2" w:space="0" w:color="auto"/>
            </w:tcBorders>
          </w:tcPr>
          <w:p w14:paraId="3D6FF948" w14:textId="77777777" w:rsidR="00786892" w:rsidRDefault="00786892" w:rsidP="00793E3F">
            <w:r>
              <w:t>2,67</w:t>
            </w:r>
          </w:p>
        </w:tc>
      </w:tr>
      <w:tr w:rsidR="00786892" w14:paraId="0F1410B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F494BF" w14:textId="77777777" w:rsidR="00786892" w:rsidRDefault="00786892" w:rsidP="00793E3F"/>
        </w:tc>
        <w:tc>
          <w:tcPr>
            <w:tcW w:w="1276" w:type="dxa"/>
            <w:gridSpan w:val="2"/>
            <w:tcBorders>
              <w:top w:val="nil"/>
              <w:bottom w:val="single" w:sz="2" w:space="0" w:color="auto"/>
            </w:tcBorders>
            <w:vAlign w:val="center"/>
          </w:tcPr>
          <w:p w14:paraId="3EFB155D" w14:textId="77777777" w:rsidR="00786892" w:rsidRDefault="00786892" w:rsidP="00793E3F">
            <w:pPr>
              <w:jc w:val="center"/>
              <w:rPr>
                <w:sz w:val="16"/>
                <w:szCs w:val="16"/>
              </w:rPr>
            </w:pPr>
            <w:r>
              <w:rPr>
                <w:sz w:val="16"/>
                <w:szCs w:val="16"/>
              </w:rPr>
              <w:t>2875274400113</w:t>
            </w:r>
          </w:p>
        </w:tc>
        <w:tc>
          <w:tcPr>
            <w:tcW w:w="4252" w:type="dxa"/>
            <w:gridSpan w:val="3"/>
            <w:tcBorders>
              <w:top w:val="nil"/>
              <w:bottom w:val="single" w:sz="2" w:space="0" w:color="auto"/>
            </w:tcBorders>
          </w:tcPr>
          <w:p w14:paraId="416F708B" w14:textId="77777777" w:rsidR="00786892" w:rsidRPr="00171E7C" w:rsidRDefault="00786892" w:rsidP="00793E3F">
            <w:pPr>
              <w:rPr>
                <w:lang w:val="en-US"/>
              </w:rPr>
            </w:pPr>
            <w:r w:rsidRPr="00171E7C">
              <w:rPr>
                <w:lang w:val="en-US"/>
              </w:rPr>
              <w:t>Gratar din metal t=5mm</w:t>
            </w:r>
          </w:p>
        </w:tc>
        <w:tc>
          <w:tcPr>
            <w:tcW w:w="993" w:type="dxa"/>
            <w:gridSpan w:val="2"/>
            <w:tcBorders>
              <w:top w:val="nil"/>
              <w:bottom w:val="single" w:sz="2" w:space="0" w:color="auto"/>
            </w:tcBorders>
          </w:tcPr>
          <w:p w14:paraId="6B3D6394" w14:textId="77777777" w:rsidR="00786892" w:rsidRDefault="00786892" w:rsidP="00793E3F">
            <w:r>
              <w:t>buc</w:t>
            </w:r>
          </w:p>
        </w:tc>
        <w:tc>
          <w:tcPr>
            <w:tcW w:w="1559" w:type="dxa"/>
            <w:gridSpan w:val="2"/>
            <w:tcBorders>
              <w:top w:val="nil"/>
              <w:bottom w:val="single" w:sz="2" w:space="0" w:color="auto"/>
            </w:tcBorders>
          </w:tcPr>
          <w:p w14:paraId="2D2211DD" w14:textId="77777777" w:rsidR="00786892" w:rsidRDefault="00786892" w:rsidP="00793E3F">
            <w:r>
              <w:t>3,15</w:t>
            </w:r>
          </w:p>
        </w:tc>
      </w:tr>
      <w:tr w:rsidR="00786892" w14:paraId="068B5E3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3317A" w14:textId="77777777" w:rsidR="00786892" w:rsidRDefault="00786892" w:rsidP="00793E3F"/>
        </w:tc>
        <w:tc>
          <w:tcPr>
            <w:tcW w:w="1276" w:type="dxa"/>
            <w:gridSpan w:val="2"/>
            <w:tcBorders>
              <w:top w:val="nil"/>
              <w:bottom w:val="single" w:sz="2" w:space="0" w:color="auto"/>
            </w:tcBorders>
            <w:vAlign w:val="center"/>
          </w:tcPr>
          <w:p w14:paraId="341DD0BD" w14:textId="77777777" w:rsidR="00786892" w:rsidRDefault="00786892" w:rsidP="00793E3F">
            <w:pPr>
              <w:jc w:val="center"/>
              <w:rPr>
                <w:sz w:val="16"/>
                <w:szCs w:val="16"/>
              </w:rPr>
            </w:pPr>
            <w:r>
              <w:rPr>
                <w:sz w:val="16"/>
                <w:szCs w:val="16"/>
              </w:rPr>
              <w:t>3110320003006</w:t>
            </w:r>
          </w:p>
        </w:tc>
        <w:tc>
          <w:tcPr>
            <w:tcW w:w="4252" w:type="dxa"/>
            <w:gridSpan w:val="3"/>
            <w:tcBorders>
              <w:top w:val="nil"/>
              <w:bottom w:val="single" w:sz="2" w:space="0" w:color="auto"/>
            </w:tcBorders>
          </w:tcPr>
          <w:p w14:paraId="76DDBE12" w14:textId="77777777" w:rsidR="00786892" w:rsidRPr="00171E7C" w:rsidRDefault="00786892" w:rsidP="00793E3F">
            <w:pPr>
              <w:rPr>
                <w:lang w:val="en-US"/>
              </w:rPr>
            </w:pPr>
            <w:r w:rsidRPr="00171E7C">
              <w:rPr>
                <w:lang w:val="en-US"/>
              </w:rPr>
              <w:t>Grup termic de sudura de 1-14 kw</w:t>
            </w:r>
          </w:p>
        </w:tc>
        <w:tc>
          <w:tcPr>
            <w:tcW w:w="993" w:type="dxa"/>
            <w:gridSpan w:val="2"/>
            <w:tcBorders>
              <w:top w:val="nil"/>
              <w:bottom w:val="single" w:sz="2" w:space="0" w:color="auto"/>
            </w:tcBorders>
          </w:tcPr>
          <w:p w14:paraId="33D1A975" w14:textId="77777777" w:rsidR="00786892" w:rsidRDefault="00786892" w:rsidP="00793E3F">
            <w:r>
              <w:t>h-ut</w:t>
            </w:r>
          </w:p>
        </w:tc>
        <w:tc>
          <w:tcPr>
            <w:tcW w:w="1559" w:type="dxa"/>
            <w:gridSpan w:val="2"/>
            <w:tcBorders>
              <w:top w:val="nil"/>
              <w:bottom w:val="single" w:sz="2" w:space="0" w:color="auto"/>
            </w:tcBorders>
          </w:tcPr>
          <w:p w14:paraId="0D5EBD28" w14:textId="77777777" w:rsidR="00786892" w:rsidRDefault="00786892" w:rsidP="00793E3F">
            <w:r>
              <w:t>1,20</w:t>
            </w:r>
          </w:p>
        </w:tc>
      </w:tr>
      <w:tr w:rsidR="00786892" w14:paraId="205DEA6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AAC7D7" w14:textId="77777777" w:rsidR="00786892" w:rsidRDefault="00786892" w:rsidP="00793E3F">
            <w:r>
              <w:t>146</w:t>
            </w:r>
          </w:p>
        </w:tc>
        <w:tc>
          <w:tcPr>
            <w:tcW w:w="1276" w:type="dxa"/>
            <w:gridSpan w:val="2"/>
            <w:tcBorders>
              <w:top w:val="single" w:sz="4" w:space="0" w:color="auto"/>
              <w:bottom w:val="single" w:sz="4" w:space="0" w:color="auto"/>
            </w:tcBorders>
          </w:tcPr>
          <w:p w14:paraId="51C144BE" w14:textId="77777777" w:rsidR="00786892" w:rsidRDefault="00786892" w:rsidP="00793E3F">
            <w:pPr>
              <w:rPr>
                <w:lang w:val="en-US"/>
              </w:rPr>
            </w:pPr>
            <w:r>
              <w:rPr>
                <w:lang w:val="en-US"/>
              </w:rPr>
              <w:t>AcB01A</w:t>
            </w:r>
          </w:p>
          <w:p w14:paraId="7E770B5B" w14:textId="77777777" w:rsidR="00786892" w:rsidRDefault="00786892" w:rsidP="00793E3F"/>
        </w:tc>
        <w:tc>
          <w:tcPr>
            <w:tcW w:w="4252" w:type="dxa"/>
            <w:gridSpan w:val="3"/>
            <w:tcBorders>
              <w:top w:val="single" w:sz="4" w:space="0" w:color="auto"/>
              <w:bottom w:val="single" w:sz="4" w:space="0" w:color="auto"/>
            </w:tcBorders>
          </w:tcPr>
          <w:p w14:paraId="37FB963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armaturilor cu actionare manuala sau mecanica (vane, robinete, ventile), la conductele de alimentare cu apa sau de canalizare, avind diametrul de 50-100 mm Clapeta de retinere d=80</w:t>
            </w:r>
            <w:r w:rsidRPr="00171E7C">
              <w:rPr>
                <w:rFonts w:ascii="Times New Roman CYR" w:hAnsi="Times New Roman CYR" w:cs="Times New Roman CYR"/>
                <w:sz w:val="16"/>
                <w:szCs w:val="16"/>
                <w:lang w:val="en-US"/>
              </w:rPr>
              <w:t xml:space="preserve"> </w:t>
            </w:r>
          </w:p>
          <w:p w14:paraId="49BDEAF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5EC91D4"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FA3220C" w14:textId="77777777" w:rsidR="00786892" w:rsidRDefault="00786892" w:rsidP="00793E3F">
            <w:pPr>
              <w:jc w:val="center"/>
            </w:pPr>
            <w:r>
              <w:t>1,00</w:t>
            </w:r>
          </w:p>
        </w:tc>
      </w:tr>
      <w:tr w:rsidR="00786892" w14:paraId="79597A2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F5FBD5" w14:textId="77777777" w:rsidR="00786892" w:rsidRDefault="00786892" w:rsidP="00793E3F"/>
        </w:tc>
        <w:tc>
          <w:tcPr>
            <w:tcW w:w="1276" w:type="dxa"/>
            <w:gridSpan w:val="2"/>
            <w:tcBorders>
              <w:top w:val="nil"/>
              <w:bottom w:val="single" w:sz="2" w:space="0" w:color="auto"/>
            </w:tcBorders>
            <w:vAlign w:val="center"/>
          </w:tcPr>
          <w:p w14:paraId="70CAFDBB"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3674E998" w14:textId="77777777" w:rsidR="00786892" w:rsidRDefault="00786892" w:rsidP="00793E3F">
            <w:r>
              <w:t>Instalator alimentari apa</w:t>
            </w:r>
          </w:p>
        </w:tc>
        <w:tc>
          <w:tcPr>
            <w:tcW w:w="993" w:type="dxa"/>
            <w:gridSpan w:val="2"/>
            <w:tcBorders>
              <w:top w:val="nil"/>
              <w:bottom w:val="single" w:sz="2" w:space="0" w:color="auto"/>
            </w:tcBorders>
          </w:tcPr>
          <w:p w14:paraId="3E322D08" w14:textId="77777777" w:rsidR="00786892" w:rsidRDefault="00786892" w:rsidP="00793E3F">
            <w:r>
              <w:t>h-om</w:t>
            </w:r>
          </w:p>
        </w:tc>
        <w:tc>
          <w:tcPr>
            <w:tcW w:w="1559" w:type="dxa"/>
            <w:gridSpan w:val="2"/>
            <w:tcBorders>
              <w:top w:val="nil"/>
              <w:bottom w:val="single" w:sz="2" w:space="0" w:color="auto"/>
            </w:tcBorders>
          </w:tcPr>
          <w:p w14:paraId="25F66A51" w14:textId="77777777" w:rsidR="00786892" w:rsidRDefault="00786892" w:rsidP="00793E3F">
            <w:r>
              <w:t>0,55</w:t>
            </w:r>
          </w:p>
        </w:tc>
      </w:tr>
      <w:tr w:rsidR="00786892" w14:paraId="6A56AA5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0AE2A" w14:textId="77777777" w:rsidR="00786892" w:rsidRDefault="00786892" w:rsidP="00793E3F"/>
        </w:tc>
        <w:tc>
          <w:tcPr>
            <w:tcW w:w="1276" w:type="dxa"/>
            <w:gridSpan w:val="2"/>
            <w:tcBorders>
              <w:top w:val="nil"/>
              <w:bottom w:val="single" w:sz="2" w:space="0" w:color="auto"/>
            </w:tcBorders>
            <w:vAlign w:val="center"/>
          </w:tcPr>
          <w:p w14:paraId="2D168CDA" w14:textId="77777777" w:rsidR="00786892" w:rsidRDefault="00786892" w:rsidP="00793E3F">
            <w:pPr>
              <w:jc w:val="center"/>
              <w:rPr>
                <w:sz w:val="16"/>
                <w:szCs w:val="16"/>
              </w:rPr>
            </w:pPr>
            <w:r>
              <w:rPr>
                <w:sz w:val="16"/>
                <w:szCs w:val="16"/>
              </w:rPr>
              <w:t>2874117300080</w:t>
            </w:r>
          </w:p>
        </w:tc>
        <w:tc>
          <w:tcPr>
            <w:tcW w:w="4252" w:type="dxa"/>
            <w:gridSpan w:val="3"/>
            <w:tcBorders>
              <w:top w:val="nil"/>
              <w:bottom w:val="single" w:sz="2" w:space="0" w:color="auto"/>
            </w:tcBorders>
          </w:tcPr>
          <w:p w14:paraId="552649F5" w14:textId="77777777" w:rsidR="00786892" w:rsidRPr="00171E7C" w:rsidRDefault="00786892" w:rsidP="00793E3F">
            <w:pPr>
              <w:rPr>
                <w:lang w:val="en-US"/>
              </w:rPr>
            </w:pPr>
            <w:r w:rsidRPr="00171E7C">
              <w:rPr>
                <w:lang w:val="en-US"/>
              </w:rPr>
              <w:t>Clapeta de retinere d=80mm</w:t>
            </w:r>
          </w:p>
        </w:tc>
        <w:tc>
          <w:tcPr>
            <w:tcW w:w="993" w:type="dxa"/>
            <w:gridSpan w:val="2"/>
            <w:tcBorders>
              <w:top w:val="nil"/>
              <w:bottom w:val="single" w:sz="2" w:space="0" w:color="auto"/>
            </w:tcBorders>
          </w:tcPr>
          <w:p w14:paraId="38F00FC6" w14:textId="77777777" w:rsidR="00786892" w:rsidRDefault="00786892" w:rsidP="00793E3F">
            <w:r>
              <w:t>buc</w:t>
            </w:r>
          </w:p>
        </w:tc>
        <w:tc>
          <w:tcPr>
            <w:tcW w:w="1559" w:type="dxa"/>
            <w:gridSpan w:val="2"/>
            <w:tcBorders>
              <w:top w:val="nil"/>
              <w:bottom w:val="single" w:sz="2" w:space="0" w:color="auto"/>
            </w:tcBorders>
          </w:tcPr>
          <w:p w14:paraId="6C99FB9D" w14:textId="77777777" w:rsidR="00786892" w:rsidRDefault="00786892" w:rsidP="00793E3F">
            <w:r>
              <w:t>1,00</w:t>
            </w:r>
          </w:p>
        </w:tc>
      </w:tr>
      <w:tr w:rsidR="00786892" w14:paraId="5B66CF27"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9D10866" w14:textId="77777777" w:rsidR="00786892" w:rsidRDefault="00786892" w:rsidP="00793E3F">
            <w:pPr>
              <w:rPr>
                <w:sz w:val="8"/>
                <w:szCs w:val="8"/>
              </w:rPr>
            </w:pPr>
          </w:p>
        </w:tc>
        <w:tc>
          <w:tcPr>
            <w:tcW w:w="1276" w:type="dxa"/>
            <w:gridSpan w:val="2"/>
            <w:tcBorders>
              <w:left w:val="nil"/>
              <w:bottom w:val="nil"/>
              <w:right w:val="nil"/>
            </w:tcBorders>
          </w:tcPr>
          <w:p w14:paraId="033BE728" w14:textId="77777777" w:rsidR="00786892" w:rsidRDefault="00786892" w:rsidP="00793E3F">
            <w:pPr>
              <w:rPr>
                <w:sz w:val="8"/>
                <w:szCs w:val="8"/>
              </w:rPr>
            </w:pPr>
          </w:p>
        </w:tc>
        <w:tc>
          <w:tcPr>
            <w:tcW w:w="3402" w:type="dxa"/>
            <w:gridSpan w:val="2"/>
            <w:tcBorders>
              <w:left w:val="nil"/>
              <w:bottom w:val="nil"/>
              <w:right w:val="nil"/>
            </w:tcBorders>
          </w:tcPr>
          <w:p w14:paraId="2C1FA28E" w14:textId="77777777" w:rsidR="00786892" w:rsidRDefault="00786892" w:rsidP="00793E3F">
            <w:pPr>
              <w:rPr>
                <w:sz w:val="8"/>
                <w:szCs w:val="8"/>
                <w:lang w:val="en-US"/>
              </w:rPr>
            </w:pPr>
          </w:p>
          <w:p w14:paraId="54ABDDD4" w14:textId="77777777" w:rsidR="00786892" w:rsidRDefault="00786892" w:rsidP="00793E3F">
            <w:pPr>
              <w:rPr>
                <w:sz w:val="8"/>
                <w:szCs w:val="8"/>
                <w:lang w:val="en-US"/>
              </w:rPr>
            </w:pPr>
          </w:p>
          <w:p w14:paraId="606A005B" w14:textId="77777777" w:rsidR="00786892" w:rsidRDefault="00786892" w:rsidP="00793E3F">
            <w:pPr>
              <w:rPr>
                <w:sz w:val="8"/>
                <w:szCs w:val="8"/>
                <w:lang w:val="en-US"/>
              </w:rPr>
            </w:pPr>
          </w:p>
        </w:tc>
        <w:tc>
          <w:tcPr>
            <w:tcW w:w="1134" w:type="dxa"/>
            <w:gridSpan w:val="2"/>
            <w:tcBorders>
              <w:left w:val="nil"/>
              <w:bottom w:val="nil"/>
              <w:right w:val="nil"/>
            </w:tcBorders>
          </w:tcPr>
          <w:p w14:paraId="5D9C83F0" w14:textId="77777777" w:rsidR="00786892" w:rsidRDefault="00786892" w:rsidP="00793E3F">
            <w:pPr>
              <w:rPr>
                <w:sz w:val="8"/>
                <w:szCs w:val="8"/>
              </w:rPr>
            </w:pPr>
          </w:p>
        </w:tc>
        <w:tc>
          <w:tcPr>
            <w:tcW w:w="1134" w:type="dxa"/>
            <w:gridSpan w:val="2"/>
            <w:tcBorders>
              <w:left w:val="nil"/>
              <w:bottom w:val="nil"/>
              <w:right w:val="nil"/>
            </w:tcBorders>
          </w:tcPr>
          <w:p w14:paraId="587E8912" w14:textId="77777777" w:rsidR="00786892" w:rsidRDefault="00786892" w:rsidP="00793E3F">
            <w:pPr>
              <w:rPr>
                <w:sz w:val="8"/>
                <w:szCs w:val="8"/>
              </w:rPr>
            </w:pPr>
          </w:p>
        </w:tc>
        <w:tc>
          <w:tcPr>
            <w:tcW w:w="1134" w:type="dxa"/>
            <w:tcBorders>
              <w:left w:val="nil"/>
              <w:bottom w:val="nil"/>
            </w:tcBorders>
          </w:tcPr>
          <w:p w14:paraId="095D4D30" w14:textId="77777777" w:rsidR="00786892" w:rsidRDefault="00786892" w:rsidP="00793E3F">
            <w:pPr>
              <w:rPr>
                <w:sz w:val="8"/>
                <w:szCs w:val="8"/>
              </w:rPr>
            </w:pPr>
          </w:p>
        </w:tc>
      </w:tr>
      <w:tr w:rsidR="00786892" w:rsidRPr="00143131" w14:paraId="43CB85C0"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225E529"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52D50F24" w14:textId="77777777" w:rsidR="00786892" w:rsidRDefault="00786892" w:rsidP="00793E3F"/>
        </w:tc>
        <w:tc>
          <w:tcPr>
            <w:tcW w:w="1276" w:type="dxa"/>
            <w:gridSpan w:val="2"/>
            <w:tcBorders>
              <w:top w:val="single" w:sz="4" w:space="0" w:color="auto"/>
              <w:left w:val="nil"/>
              <w:bottom w:val="single" w:sz="4" w:space="0" w:color="auto"/>
              <w:right w:val="nil"/>
            </w:tcBorders>
          </w:tcPr>
          <w:p w14:paraId="52B2A93A" w14:textId="77777777" w:rsidR="00786892" w:rsidRDefault="00786892" w:rsidP="00793E3F"/>
        </w:tc>
        <w:tc>
          <w:tcPr>
            <w:tcW w:w="2693" w:type="dxa"/>
            <w:tcBorders>
              <w:top w:val="single" w:sz="4" w:space="0" w:color="auto"/>
              <w:left w:val="nil"/>
              <w:bottom w:val="single" w:sz="4" w:space="0" w:color="auto"/>
              <w:right w:val="nil"/>
            </w:tcBorders>
          </w:tcPr>
          <w:p w14:paraId="2B12E50C" w14:textId="77777777" w:rsidR="00786892" w:rsidRPr="00171E7C" w:rsidRDefault="00786892" w:rsidP="00793E3F">
            <w:pPr>
              <w:rPr>
                <w:sz w:val="8"/>
                <w:szCs w:val="8"/>
                <w:lang w:val="en-US"/>
              </w:rPr>
            </w:pPr>
            <w:r>
              <w:rPr>
                <w:b/>
                <w:bCs/>
                <w:lang w:val="en-US"/>
              </w:rPr>
              <w:t>Total</w:t>
            </w:r>
            <w:r w:rsidRPr="00171E7C">
              <w:rPr>
                <w:b/>
                <w:bCs/>
                <w:lang w:val="en-US"/>
              </w:rPr>
              <w:t xml:space="preserve"> </w:t>
            </w:r>
            <w:r>
              <w:rPr>
                <w:b/>
                <w:bCs/>
                <w:sz w:val="22"/>
                <w:szCs w:val="22"/>
              </w:rPr>
              <w:t>С</w:t>
            </w:r>
            <w:r w:rsidRPr="00171E7C">
              <w:rPr>
                <w:b/>
                <w:bCs/>
                <w:sz w:val="22"/>
                <w:szCs w:val="22"/>
                <w:lang w:val="en-US"/>
              </w:rPr>
              <w:t>lapeta pentru caminul de golire</w:t>
            </w:r>
          </w:p>
        </w:tc>
        <w:tc>
          <w:tcPr>
            <w:tcW w:w="1134" w:type="dxa"/>
            <w:gridSpan w:val="2"/>
            <w:tcBorders>
              <w:top w:val="single" w:sz="4" w:space="0" w:color="auto"/>
              <w:left w:val="nil"/>
              <w:bottom w:val="single" w:sz="4" w:space="0" w:color="auto"/>
              <w:right w:val="nil"/>
            </w:tcBorders>
          </w:tcPr>
          <w:p w14:paraId="0EE9C212"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38C6F5AB" w14:textId="77777777" w:rsidR="00786892" w:rsidRPr="00171E7C" w:rsidRDefault="00786892" w:rsidP="00793E3F">
            <w:pPr>
              <w:rPr>
                <w:b/>
                <w:bCs/>
                <w:lang w:val="en-US"/>
              </w:rPr>
            </w:pPr>
          </w:p>
        </w:tc>
      </w:tr>
      <w:tr w:rsidR="00786892" w:rsidRPr="00143131" w14:paraId="0A91839D"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1D6EE6A" w14:textId="77777777" w:rsidR="00786892" w:rsidRPr="00171E7C" w:rsidRDefault="00786892" w:rsidP="00793E3F">
            <w:pPr>
              <w:rPr>
                <w:sz w:val="8"/>
                <w:szCs w:val="8"/>
                <w:lang w:val="en-US"/>
              </w:rPr>
            </w:pPr>
            <w:r w:rsidRPr="00171E7C">
              <w:rPr>
                <w:lang w:val="en-US"/>
              </w:rPr>
              <w:t xml:space="preserve"> </w:t>
            </w:r>
          </w:p>
        </w:tc>
        <w:tc>
          <w:tcPr>
            <w:tcW w:w="1276" w:type="dxa"/>
            <w:gridSpan w:val="2"/>
            <w:tcBorders>
              <w:left w:val="nil"/>
              <w:bottom w:val="nil"/>
              <w:right w:val="nil"/>
            </w:tcBorders>
          </w:tcPr>
          <w:p w14:paraId="5D854647" w14:textId="77777777" w:rsidR="00786892" w:rsidRPr="00171E7C" w:rsidRDefault="00786892" w:rsidP="00793E3F">
            <w:pPr>
              <w:rPr>
                <w:sz w:val="8"/>
                <w:szCs w:val="8"/>
                <w:lang w:val="en-US"/>
              </w:rPr>
            </w:pPr>
          </w:p>
        </w:tc>
        <w:tc>
          <w:tcPr>
            <w:tcW w:w="3402" w:type="dxa"/>
            <w:gridSpan w:val="2"/>
            <w:tcBorders>
              <w:left w:val="nil"/>
              <w:bottom w:val="nil"/>
              <w:right w:val="nil"/>
            </w:tcBorders>
          </w:tcPr>
          <w:p w14:paraId="5CE5EFAD" w14:textId="77777777" w:rsidR="00786892" w:rsidRDefault="00786892" w:rsidP="00793E3F">
            <w:pPr>
              <w:rPr>
                <w:sz w:val="8"/>
                <w:szCs w:val="8"/>
                <w:lang w:val="en-US"/>
              </w:rPr>
            </w:pPr>
          </w:p>
          <w:p w14:paraId="7C28B089" w14:textId="77777777" w:rsidR="00786892" w:rsidRDefault="00786892" w:rsidP="00793E3F">
            <w:pPr>
              <w:rPr>
                <w:sz w:val="8"/>
                <w:szCs w:val="8"/>
                <w:lang w:val="en-US"/>
              </w:rPr>
            </w:pPr>
          </w:p>
          <w:p w14:paraId="40097F2A" w14:textId="77777777" w:rsidR="00786892" w:rsidRDefault="00786892" w:rsidP="00793E3F">
            <w:pPr>
              <w:rPr>
                <w:sz w:val="8"/>
                <w:szCs w:val="8"/>
                <w:lang w:val="en-US"/>
              </w:rPr>
            </w:pPr>
          </w:p>
        </w:tc>
        <w:tc>
          <w:tcPr>
            <w:tcW w:w="1134" w:type="dxa"/>
            <w:gridSpan w:val="2"/>
            <w:tcBorders>
              <w:left w:val="nil"/>
              <w:bottom w:val="nil"/>
              <w:right w:val="nil"/>
            </w:tcBorders>
          </w:tcPr>
          <w:p w14:paraId="476050CA" w14:textId="77777777" w:rsidR="00786892" w:rsidRPr="00171E7C" w:rsidRDefault="00786892" w:rsidP="00793E3F">
            <w:pPr>
              <w:rPr>
                <w:sz w:val="8"/>
                <w:szCs w:val="8"/>
                <w:lang w:val="en-US"/>
              </w:rPr>
            </w:pPr>
          </w:p>
        </w:tc>
        <w:tc>
          <w:tcPr>
            <w:tcW w:w="1134" w:type="dxa"/>
            <w:gridSpan w:val="2"/>
            <w:tcBorders>
              <w:left w:val="nil"/>
              <w:bottom w:val="nil"/>
              <w:right w:val="nil"/>
            </w:tcBorders>
          </w:tcPr>
          <w:p w14:paraId="550829C0" w14:textId="77777777" w:rsidR="00786892" w:rsidRPr="00171E7C" w:rsidRDefault="00786892" w:rsidP="00793E3F">
            <w:pPr>
              <w:rPr>
                <w:sz w:val="8"/>
                <w:szCs w:val="8"/>
                <w:lang w:val="en-US"/>
              </w:rPr>
            </w:pPr>
          </w:p>
        </w:tc>
        <w:tc>
          <w:tcPr>
            <w:tcW w:w="1134" w:type="dxa"/>
            <w:tcBorders>
              <w:left w:val="nil"/>
              <w:bottom w:val="nil"/>
            </w:tcBorders>
          </w:tcPr>
          <w:p w14:paraId="353698D2" w14:textId="77777777" w:rsidR="00786892" w:rsidRPr="00171E7C" w:rsidRDefault="00786892" w:rsidP="00793E3F">
            <w:pPr>
              <w:rPr>
                <w:sz w:val="8"/>
                <w:szCs w:val="8"/>
                <w:lang w:val="en-US"/>
              </w:rPr>
            </w:pPr>
          </w:p>
        </w:tc>
      </w:tr>
      <w:tr w:rsidR="00786892" w:rsidRPr="00EB582C" w14:paraId="2F5C081B"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B72D0EA" w14:textId="77777777" w:rsidR="00786892" w:rsidRPr="00171E7C" w:rsidRDefault="00786892" w:rsidP="00793E3F">
            <w:pPr>
              <w:rPr>
                <w:lang w:val="en-US"/>
              </w:rPr>
            </w:pPr>
            <w:r w:rsidRPr="00171E7C">
              <w:rPr>
                <w:lang w:val="en-US"/>
              </w:rPr>
              <w:t xml:space="preserve"> </w:t>
            </w:r>
          </w:p>
        </w:tc>
        <w:tc>
          <w:tcPr>
            <w:tcW w:w="1276" w:type="dxa"/>
            <w:gridSpan w:val="2"/>
            <w:tcBorders>
              <w:top w:val="single" w:sz="4" w:space="0" w:color="auto"/>
              <w:left w:val="nil"/>
              <w:bottom w:val="single" w:sz="4" w:space="0" w:color="auto"/>
              <w:right w:val="nil"/>
            </w:tcBorders>
          </w:tcPr>
          <w:p w14:paraId="4EC5614C" w14:textId="77777777" w:rsidR="00786892" w:rsidRPr="00171E7C" w:rsidRDefault="00786892" w:rsidP="00793E3F">
            <w:pPr>
              <w:rPr>
                <w:lang w:val="en-US"/>
              </w:rPr>
            </w:pPr>
          </w:p>
        </w:tc>
        <w:tc>
          <w:tcPr>
            <w:tcW w:w="3402" w:type="dxa"/>
            <w:gridSpan w:val="2"/>
            <w:tcBorders>
              <w:top w:val="single" w:sz="4" w:space="0" w:color="auto"/>
              <w:left w:val="nil"/>
              <w:bottom w:val="single" w:sz="4" w:space="0" w:color="auto"/>
              <w:right w:val="nil"/>
            </w:tcBorders>
          </w:tcPr>
          <w:p w14:paraId="0532749C" w14:textId="77777777" w:rsidR="00786892" w:rsidRDefault="00786892" w:rsidP="00793E3F">
            <w:r>
              <w:rPr>
                <w:lang w:val="en-US"/>
              </w:rPr>
              <w:t>Cheltuieli directe</w:t>
            </w:r>
          </w:p>
        </w:tc>
        <w:tc>
          <w:tcPr>
            <w:tcW w:w="1134" w:type="dxa"/>
            <w:gridSpan w:val="2"/>
            <w:tcBorders>
              <w:top w:val="single" w:sz="4" w:space="0" w:color="auto"/>
              <w:left w:val="nil"/>
              <w:bottom w:val="single" w:sz="4" w:space="0" w:color="auto"/>
              <w:right w:val="nil"/>
            </w:tcBorders>
          </w:tcPr>
          <w:p w14:paraId="7BB02989"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303654B2" w14:textId="77777777" w:rsidR="00786892" w:rsidRPr="00EB582C" w:rsidRDefault="00786892" w:rsidP="00793E3F">
            <w:pPr>
              <w:rPr>
                <w:lang w:val="en-US"/>
              </w:rPr>
            </w:pPr>
          </w:p>
        </w:tc>
      </w:tr>
      <w:tr w:rsidR="00786892" w:rsidRPr="00EB582C" w14:paraId="76122A1A"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8AFCCAC" w14:textId="77777777" w:rsidR="00786892" w:rsidRDefault="00786892" w:rsidP="00793E3F"/>
        </w:tc>
        <w:tc>
          <w:tcPr>
            <w:tcW w:w="1276" w:type="dxa"/>
            <w:gridSpan w:val="2"/>
            <w:tcBorders>
              <w:top w:val="single" w:sz="4" w:space="0" w:color="auto"/>
              <w:left w:val="nil"/>
              <w:bottom w:val="single" w:sz="4" w:space="0" w:color="auto"/>
              <w:right w:val="nil"/>
            </w:tcBorders>
          </w:tcPr>
          <w:p w14:paraId="0B4BCCA9" w14:textId="77777777" w:rsidR="00786892" w:rsidRDefault="00786892" w:rsidP="00793E3F"/>
        </w:tc>
        <w:tc>
          <w:tcPr>
            <w:tcW w:w="3402" w:type="dxa"/>
            <w:gridSpan w:val="2"/>
            <w:tcBorders>
              <w:top w:val="single" w:sz="4" w:space="0" w:color="auto"/>
              <w:left w:val="nil"/>
              <w:bottom w:val="single" w:sz="4" w:space="0" w:color="auto"/>
              <w:right w:val="nil"/>
            </w:tcBorders>
          </w:tcPr>
          <w:p w14:paraId="75F731B4" w14:textId="77777777" w:rsidR="00786892" w:rsidRDefault="00786892" w:rsidP="00793E3F">
            <w:r>
              <w:rPr>
                <w:lang w:val="en-US"/>
              </w:rPr>
              <w:t>Asigurare sociala si medicala</w:t>
            </w:r>
          </w:p>
        </w:tc>
        <w:tc>
          <w:tcPr>
            <w:tcW w:w="1134" w:type="dxa"/>
            <w:gridSpan w:val="2"/>
            <w:tcBorders>
              <w:top w:val="single" w:sz="4" w:space="0" w:color="auto"/>
              <w:left w:val="nil"/>
              <w:bottom w:val="single" w:sz="4" w:space="0" w:color="auto"/>
              <w:right w:val="nil"/>
            </w:tcBorders>
          </w:tcPr>
          <w:p w14:paraId="273ABD14"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13747751" w14:textId="77777777" w:rsidR="00786892" w:rsidRPr="00EB582C" w:rsidRDefault="00786892" w:rsidP="00793E3F">
            <w:pPr>
              <w:rPr>
                <w:lang w:val="en-US"/>
              </w:rPr>
            </w:pPr>
          </w:p>
        </w:tc>
      </w:tr>
      <w:tr w:rsidR="00786892" w:rsidRPr="00EB582C" w14:paraId="14F4CC9B"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1E612D2" w14:textId="77777777" w:rsidR="00786892" w:rsidRDefault="00786892" w:rsidP="00793E3F"/>
        </w:tc>
        <w:tc>
          <w:tcPr>
            <w:tcW w:w="1276" w:type="dxa"/>
            <w:gridSpan w:val="2"/>
            <w:tcBorders>
              <w:top w:val="single" w:sz="4" w:space="0" w:color="auto"/>
              <w:left w:val="nil"/>
              <w:bottom w:val="single" w:sz="4" w:space="0" w:color="auto"/>
              <w:right w:val="nil"/>
            </w:tcBorders>
          </w:tcPr>
          <w:p w14:paraId="626CC101" w14:textId="77777777" w:rsidR="00786892" w:rsidRDefault="00786892" w:rsidP="00793E3F"/>
        </w:tc>
        <w:tc>
          <w:tcPr>
            <w:tcW w:w="3402" w:type="dxa"/>
            <w:gridSpan w:val="2"/>
            <w:tcBorders>
              <w:top w:val="single" w:sz="4" w:space="0" w:color="auto"/>
              <w:left w:val="nil"/>
              <w:bottom w:val="single" w:sz="4" w:space="0" w:color="auto"/>
              <w:right w:val="nil"/>
            </w:tcBorders>
          </w:tcPr>
          <w:p w14:paraId="01351E7B" w14:textId="77777777" w:rsidR="00786892" w:rsidRDefault="00786892" w:rsidP="00793E3F">
            <w:r>
              <w:rPr>
                <w:lang w:val="en-US"/>
              </w:rPr>
              <w:t>Transportare materialelor</w:t>
            </w:r>
          </w:p>
        </w:tc>
        <w:tc>
          <w:tcPr>
            <w:tcW w:w="1134" w:type="dxa"/>
            <w:gridSpan w:val="2"/>
            <w:tcBorders>
              <w:top w:val="single" w:sz="4" w:space="0" w:color="auto"/>
              <w:left w:val="nil"/>
              <w:bottom w:val="single" w:sz="4" w:space="0" w:color="auto"/>
              <w:right w:val="nil"/>
            </w:tcBorders>
          </w:tcPr>
          <w:p w14:paraId="6DDF035D"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1F90E6D9" w14:textId="77777777" w:rsidR="00786892" w:rsidRPr="00EB582C" w:rsidRDefault="00786892" w:rsidP="00793E3F">
            <w:pPr>
              <w:rPr>
                <w:lang w:val="en-US"/>
              </w:rPr>
            </w:pPr>
          </w:p>
        </w:tc>
      </w:tr>
      <w:tr w:rsidR="00786892" w:rsidRPr="00EB582C" w14:paraId="76B4A2EF"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E5A0B83" w14:textId="77777777" w:rsidR="00786892" w:rsidRDefault="00786892" w:rsidP="00793E3F"/>
        </w:tc>
        <w:tc>
          <w:tcPr>
            <w:tcW w:w="1276" w:type="dxa"/>
            <w:gridSpan w:val="2"/>
            <w:tcBorders>
              <w:top w:val="single" w:sz="4" w:space="0" w:color="auto"/>
              <w:left w:val="nil"/>
              <w:bottom w:val="single" w:sz="4" w:space="0" w:color="auto"/>
              <w:right w:val="nil"/>
            </w:tcBorders>
          </w:tcPr>
          <w:p w14:paraId="2F7852B8" w14:textId="77777777" w:rsidR="00786892" w:rsidRDefault="00786892" w:rsidP="00793E3F"/>
        </w:tc>
        <w:tc>
          <w:tcPr>
            <w:tcW w:w="3402" w:type="dxa"/>
            <w:gridSpan w:val="2"/>
            <w:tcBorders>
              <w:top w:val="single" w:sz="4" w:space="0" w:color="auto"/>
              <w:left w:val="nil"/>
              <w:bottom w:val="single" w:sz="4" w:space="0" w:color="auto"/>
              <w:right w:val="nil"/>
            </w:tcBorders>
          </w:tcPr>
          <w:p w14:paraId="360A242D" w14:textId="77777777" w:rsidR="00786892" w:rsidRDefault="00786892" w:rsidP="00793E3F">
            <w:r>
              <w:rPr>
                <w:lang w:val="en-US"/>
              </w:rPr>
              <w:t>Cheltuieli de depozit</w:t>
            </w:r>
          </w:p>
        </w:tc>
        <w:tc>
          <w:tcPr>
            <w:tcW w:w="1134" w:type="dxa"/>
            <w:gridSpan w:val="2"/>
            <w:tcBorders>
              <w:top w:val="single" w:sz="4" w:space="0" w:color="auto"/>
              <w:left w:val="nil"/>
              <w:bottom w:val="single" w:sz="4" w:space="0" w:color="auto"/>
              <w:right w:val="nil"/>
            </w:tcBorders>
          </w:tcPr>
          <w:p w14:paraId="3E1AA931"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1FD98449" w14:textId="77777777" w:rsidR="00786892" w:rsidRPr="00EB582C" w:rsidRDefault="00786892" w:rsidP="00793E3F">
            <w:pPr>
              <w:rPr>
                <w:lang w:val="en-US"/>
              </w:rPr>
            </w:pPr>
          </w:p>
        </w:tc>
      </w:tr>
      <w:tr w:rsidR="00786892" w:rsidRPr="00EB582C" w14:paraId="5C45A6B2"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ADB906E" w14:textId="77777777" w:rsidR="00786892" w:rsidRDefault="00786892" w:rsidP="00793E3F"/>
        </w:tc>
        <w:tc>
          <w:tcPr>
            <w:tcW w:w="1276" w:type="dxa"/>
            <w:gridSpan w:val="2"/>
            <w:tcBorders>
              <w:top w:val="single" w:sz="4" w:space="0" w:color="auto"/>
              <w:left w:val="nil"/>
              <w:bottom w:val="single" w:sz="4" w:space="0" w:color="auto"/>
              <w:right w:val="nil"/>
            </w:tcBorders>
          </w:tcPr>
          <w:p w14:paraId="24408B21" w14:textId="77777777" w:rsidR="00786892" w:rsidRDefault="00786892" w:rsidP="00793E3F"/>
        </w:tc>
        <w:tc>
          <w:tcPr>
            <w:tcW w:w="3402" w:type="dxa"/>
            <w:gridSpan w:val="2"/>
            <w:tcBorders>
              <w:top w:val="single" w:sz="4" w:space="0" w:color="auto"/>
              <w:left w:val="nil"/>
              <w:bottom w:val="single" w:sz="4" w:space="0" w:color="auto"/>
              <w:right w:val="nil"/>
            </w:tcBorders>
          </w:tcPr>
          <w:p w14:paraId="5B26292F" w14:textId="77777777" w:rsidR="00786892" w:rsidRDefault="00786892" w:rsidP="00793E3F">
            <w:r>
              <w:rPr>
                <w:lang w:val="en-US"/>
              </w:rPr>
              <w:t>Cheltuieli de regie</w:t>
            </w:r>
          </w:p>
        </w:tc>
        <w:tc>
          <w:tcPr>
            <w:tcW w:w="1134" w:type="dxa"/>
            <w:gridSpan w:val="2"/>
            <w:tcBorders>
              <w:top w:val="single" w:sz="4" w:space="0" w:color="auto"/>
              <w:left w:val="nil"/>
              <w:bottom w:val="single" w:sz="4" w:space="0" w:color="auto"/>
              <w:right w:val="nil"/>
            </w:tcBorders>
          </w:tcPr>
          <w:p w14:paraId="6206D2C1"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3AD0186B" w14:textId="77777777" w:rsidR="00786892" w:rsidRPr="00EB582C" w:rsidRDefault="00786892" w:rsidP="00793E3F">
            <w:pPr>
              <w:rPr>
                <w:lang w:val="en-US"/>
              </w:rPr>
            </w:pPr>
          </w:p>
        </w:tc>
      </w:tr>
      <w:tr w:rsidR="00786892" w:rsidRPr="00EB582C" w14:paraId="15256CF0"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718F518" w14:textId="77777777" w:rsidR="00786892" w:rsidRDefault="00786892" w:rsidP="00793E3F"/>
        </w:tc>
        <w:tc>
          <w:tcPr>
            <w:tcW w:w="1276" w:type="dxa"/>
            <w:gridSpan w:val="2"/>
            <w:tcBorders>
              <w:top w:val="single" w:sz="4" w:space="0" w:color="auto"/>
              <w:left w:val="nil"/>
              <w:bottom w:val="single" w:sz="4" w:space="0" w:color="auto"/>
              <w:right w:val="nil"/>
            </w:tcBorders>
          </w:tcPr>
          <w:p w14:paraId="137F9248" w14:textId="77777777" w:rsidR="00786892" w:rsidRDefault="00786892" w:rsidP="00793E3F"/>
        </w:tc>
        <w:tc>
          <w:tcPr>
            <w:tcW w:w="3402" w:type="dxa"/>
            <w:gridSpan w:val="2"/>
            <w:tcBorders>
              <w:top w:val="single" w:sz="4" w:space="0" w:color="auto"/>
              <w:left w:val="nil"/>
              <w:bottom w:val="single" w:sz="4" w:space="0" w:color="auto"/>
              <w:right w:val="nil"/>
            </w:tcBorders>
          </w:tcPr>
          <w:p w14:paraId="201B91AD" w14:textId="77777777" w:rsidR="00786892" w:rsidRDefault="00786892" w:rsidP="00793E3F">
            <w:r>
              <w:rPr>
                <w:lang w:val="en-US"/>
              </w:rPr>
              <w:t>Beneficiu de deviz</w:t>
            </w:r>
          </w:p>
        </w:tc>
        <w:tc>
          <w:tcPr>
            <w:tcW w:w="1134" w:type="dxa"/>
            <w:gridSpan w:val="2"/>
            <w:tcBorders>
              <w:top w:val="single" w:sz="4" w:space="0" w:color="auto"/>
              <w:left w:val="nil"/>
              <w:bottom w:val="single" w:sz="4" w:space="0" w:color="auto"/>
              <w:right w:val="nil"/>
            </w:tcBorders>
          </w:tcPr>
          <w:p w14:paraId="5CB05231"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734E126A" w14:textId="77777777" w:rsidR="00786892" w:rsidRPr="00EB582C" w:rsidRDefault="00786892" w:rsidP="00793E3F">
            <w:pPr>
              <w:rPr>
                <w:lang w:val="en-US"/>
              </w:rPr>
            </w:pPr>
          </w:p>
        </w:tc>
      </w:tr>
      <w:tr w:rsidR="00786892" w14:paraId="7AE6C98F"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7D0F38D" w14:textId="77777777" w:rsidR="00786892" w:rsidRDefault="00786892" w:rsidP="00793E3F"/>
        </w:tc>
        <w:tc>
          <w:tcPr>
            <w:tcW w:w="709" w:type="dxa"/>
            <w:tcBorders>
              <w:top w:val="single" w:sz="4" w:space="0" w:color="auto"/>
              <w:left w:val="nil"/>
              <w:bottom w:val="single" w:sz="4" w:space="0" w:color="auto"/>
              <w:right w:val="nil"/>
            </w:tcBorders>
          </w:tcPr>
          <w:p w14:paraId="061C4331" w14:textId="77777777" w:rsidR="00786892" w:rsidRDefault="00786892" w:rsidP="00793E3F"/>
        </w:tc>
        <w:tc>
          <w:tcPr>
            <w:tcW w:w="1276" w:type="dxa"/>
            <w:gridSpan w:val="2"/>
            <w:tcBorders>
              <w:top w:val="single" w:sz="4" w:space="0" w:color="auto"/>
              <w:left w:val="nil"/>
              <w:bottom w:val="single" w:sz="4" w:space="0" w:color="auto"/>
              <w:right w:val="nil"/>
            </w:tcBorders>
          </w:tcPr>
          <w:p w14:paraId="054A4F8C" w14:textId="77777777" w:rsidR="00786892" w:rsidRDefault="00786892" w:rsidP="00793E3F"/>
        </w:tc>
        <w:tc>
          <w:tcPr>
            <w:tcW w:w="2693" w:type="dxa"/>
            <w:tcBorders>
              <w:top w:val="single" w:sz="4" w:space="0" w:color="auto"/>
              <w:left w:val="nil"/>
              <w:bottom w:val="single" w:sz="4" w:space="0" w:color="auto"/>
              <w:right w:val="nil"/>
            </w:tcBorders>
          </w:tcPr>
          <w:p w14:paraId="0EDA6FCD" w14:textId="77777777" w:rsidR="00786892" w:rsidRDefault="00786892" w:rsidP="00793E3F">
            <w:pPr>
              <w:rPr>
                <w:sz w:val="8"/>
                <w:szCs w:val="8"/>
              </w:rPr>
            </w:pPr>
            <w:r>
              <w:rPr>
                <w:b/>
                <w:bCs/>
                <w:lang w:val="en-US"/>
              </w:rPr>
              <w:t>Total</w:t>
            </w:r>
            <w:r>
              <w:rPr>
                <w:b/>
                <w:bCs/>
              </w:rPr>
              <w:t xml:space="preserve"> </w:t>
            </w:r>
            <w:r>
              <w:rPr>
                <w:b/>
                <w:bCs/>
                <w:sz w:val="22"/>
                <w:szCs w:val="22"/>
              </w:rPr>
              <w:t>Lucrari de constructii</w:t>
            </w:r>
          </w:p>
        </w:tc>
        <w:tc>
          <w:tcPr>
            <w:tcW w:w="1134" w:type="dxa"/>
            <w:gridSpan w:val="2"/>
            <w:tcBorders>
              <w:top w:val="single" w:sz="4" w:space="0" w:color="auto"/>
              <w:left w:val="nil"/>
              <w:bottom w:val="single" w:sz="4" w:space="0" w:color="auto"/>
              <w:right w:val="nil"/>
            </w:tcBorders>
          </w:tcPr>
          <w:p w14:paraId="6CFFB8F4"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29674C4C" w14:textId="77777777" w:rsidR="00786892" w:rsidRDefault="00786892" w:rsidP="00793E3F">
            <w:pPr>
              <w:rPr>
                <w:b/>
                <w:bCs/>
              </w:rPr>
            </w:pPr>
          </w:p>
        </w:tc>
      </w:tr>
      <w:tr w:rsidR="00786892" w:rsidRPr="0097392D" w14:paraId="4CB82EC5" w14:textId="77777777" w:rsidTr="00793E3F">
        <w:tc>
          <w:tcPr>
            <w:tcW w:w="709" w:type="dxa"/>
            <w:tcBorders>
              <w:top w:val="nil"/>
              <w:left w:val="single" w:sz="6" w:space="0" w:color="auto"/>
              <w:bottom w:val="nil"/>
              <w:right w:val="nil"/>
            </w:tcBorders>
          </w:tcPr>
          <w:p w14:paraId="02CF7DDF"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6D1C7E7E" w14:textId="77777777" w:rsidR="00786892" w:rsidRDefault="00786892" w:rsidP="00793E3F"/>
        </w:tc>
        <w:tc>
          <w:tcPr>
            <w:tcW w:w="4252" w:type="dxa"/>
            <w:gridSpan w:val="3"/>
            <w:tcBorders>
              <w:top w:val="nil"/>
              <w:left w:val="single" w:sz="6" w:space="0" w:color="auto"/>
              <w:bottom w:val="nil"/>
              <w:right w:val="single" w:sz="6" w:space="0" w:color="auto"/>
            </w:tcBorders>
          </w:tcPr>
          <w:p w14:paraId="792DA79A" w14:textId="77777777" w:rsidR="00786892" w:rsidRPr="007F2714" w:rsidRDefault="00786892" w:rsidP="00793E3F">
            <w:pPr>
              <w:rPr>
                <w:b/>
                <w:bCs/>
                <w:sz w:val="22"/>
                <w:szCs w:val="22"/>
                <w:lang w:val="en-US"/>
              </w:rPr>
            </w:pPr>
            <w:r w:rsidRPr="0097392D">
              <w:rPr>
                <w:b/>
                <w:bCs/>
                <w:sz w:val="22"/>
                <w:szCs w:val="22"/>
                <w:lang w:val="en-US"/>
              </w:rPr>
              <w:t>2. Montarea utilajului</w:t>
            </w:r>
          </w:p>
          <w:p w14:paraId="6783AB37"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414C48F4"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269788AA"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1E62BB4D" w14:textId="77777777" w:rsidR="00786892" w:rsidRPr="0097392D" w:rsidRDefault="00786892" w:rsidP="00793E3F">
            <w:pPr>
              <w:rPr>
                <w:lang w:val="en-US"/>
              </w:rPr>
            </w:pPr>
          </w:p>
        </w:tc>
      </w:tr>
      <w:tr w:rsidR="00786892" w14:paraId="679A948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E72570" w14:textId="77777777" w:rsidR="00786892" w:rsidRDefault="00786892" w:rsidP="00793E3F">
            <w:r>
              <w:t>147</w:t>
            </w:r>
          </w:p>
        </w:tc>
        <w:tc>
          <w:tcPr>
            <w:tcW w:w="1276" w:type="dxa"/>
            <w:gridSpan w:val="2"/>
            <w:tcBorders>
              <w:top w:val="single" w:sz="4" w:space="0" w:color="auto"/>
              <w:bottom w:val="single" w:sz="4" w:space="0" w:color="auto"/>
            </w:tcBorders>
          </w:tcPr>
          <w:p w14:paraId="4E942CC7" w14:textId="77777777" w:rsidR="00786892" w:rsidRDefault="00786892" w:rsidP="00793E3F">
            <w:pPr>
              <w:rPr>
                <w:lang w:val="en-US"/>
              </w:rPr>
            </w:pPr>
            <w:r>
              <w:rPr>
                <w:lang w:val="en-US"/>
              </w:rPr>
              <w:t>AcB06B</w:t>
            </w:r>
          </w:p>
          <w:p w14:paraId="2586A822" w14:textId="77777777" w:rsidR="00786892" w:rsidRDefault="00786892" w:rsidP="00793E3F"/>
        </w:tc>
        <w:tc>
          <w:tcPr>
            <w:tcW w:w="4252" w:type="dxa"/>
            <w:gridSpan w:val="3"/>
            <w:tcBorders>
              <w:top w:val="single" w:sz="4" w:space="0" w:color="auto"/>
              <w:bottom w:val="single" w:sz="4" w:space="0" w:color="auto"/>
            </w:tcBorders>
          </w:tcPr>
          <w:p w14:paraId="39ECF20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hidrantilor de incendiu subteran si suprateran pe pozitie existenta, avind diametrul de H=1.0m suprateran</w:t>
            </w:r>
            <w:r w:rsidRPr="00171E7C">
              <w:rPr>
                <w:rFonts w:ascii="Times New Roman CYR" w:hAnsi="Times New Roman CYR" w:cs="Times New Roman CYR"/>
                <w:sz w:val="16"/>
                <w:szCs w:val="16"/>
                <w:lang w:val="en-US"/>
              </w:rPr>
              <w:t xml:space="preserve"> </w:t>
            </w:r>
          </w:p>
          <w:p w14:paraId="520DA99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12F1443"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6294075" w14:textId="77777777" w:rsidR="00786892" w:rsidRDefault="00786892" w:rsidP="00793E3F">
            <w:pPr>
              <w:jc w:val="center"/>
            </w:pPr>
            <w:r>
              <w:t>10,00</w:t>
            </w:r>
          </w:p>
        </w:tc>
      </w:tr>
      <w:tr w:rsidR="00786892" w14:paraId="6EA2466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41F370" w14:textId="77777777" w:rsidR="00786892" w:rsidRDefault="00786892" w:rsidP="00793E3F"/>
        </w:tc>
        <w:tc>
          <w:tcPr>
            <w:tcW w:w="1276" w:type="dxa"/>
            <w:gridSpan w:val="2"/>
            <w:tcBorders>
              <w:top w:val="nil"/>
              <w:bottom w:val="single" w:sz="2" w:space="0" w:color="auto"/>
            </w:tcBorders>
            <w:vAlign w:val="center"/>
          </w:tcPr>
          <w:p w14:paraId="6D24E015"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3AB58203" w14:textId="77777777" w:rsidR="00786892" w:rsidRDefault="00786892" w:rsidP="00793E3F">
            <w:r>
              <w:t>Instalator alimentari apa</w:t>
            </w:r>
          </w:p>
        </w:tc>
        <w:tc>
          <w:tcPr>
            <w:tcW w:w="993" w:type="dxa"/>
            <w:gridSpan w:val="2"/>
            <w:tcBorders>
              <w:top w:val="nil"/>
              <w:bottom w:val="single" w:sz="2" w:space="0" w:color="auto"/>
            </w:tcBorders>
          </w:tcPr>
          <w:p w14:paraId="604974A5" w14:textId="77777777" w:rsidR="00786892" w:rsidRDefault="00786892" w:rsidP="00793E3F">
            <w:r>
              <w:t>h-om</w:t>
            </w:r>
          </w:p>
        </w:tc>
        <w:tc>
          <w:tcPr>
            <w:tcW w:w="1559" w:type="dxa"/>
            <w:gridSpan w:val="2"/>
            <w:tcBorders>
              <w:top w:val="nil"/>
              <w:bottom w:val="single" w:sz="2" w:space="0" w:color="auto"/>
            </w:tcBorders>
          </w:tcPr>
          <w:p w14:paraId="7D0CC9AF" w14:textId="77777777" w:rsidR="00786892" w:rsidRDefault="00786892" w:rsidP="00793E3F">
            <w:r>
              <w:t>27,20</w:t>
            </w:r>
          </w:p>
        </w:tc>
      </w:tr>
      <w:tr w:rsidR="00786892" w14:paraId="575B83B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45CD9" w14:textId="77777777" w:rsidR="00786892" w:rsidRDefault="00786892" w:rsidP="00793E3F"/>
        </w:tc>
        <w:tc>
          <w:tcPr>
            <w:tcW w:w="1276" w:type="dxa"/>
            <w:gridSpan w:val="2"/>
            <w:tcBorders>
              <w:top w:val="nil"/>
              <w:bottom w:val="single" w:sz="2" w:space="0" w:color="auto"/>
            </w:tcBorders>
            <w:vAlign w:val="center"/>
          </w:tcPr>
          <w:p w14:paraId="251AD2EA" w14:textId="77777777" w:rsidR="00786892" w:rsidRDefault="00786892" w:rsidP="00793E3F">
            <w:pPr>
              <w:jc w:val="center"/>
              <w:rPr>
                <w:sz w:val="16"/>
                <w:szCs w:val="16"/>
              </w:rPr>
            </w:pPr>
            <w:r>
              <w:rPr>
                <w:sz w:val="16"/>
                <w:szCs w:val="16"/>
              </w:rPr>
              <w:t>2513736621815</w:t>
            </w:r>
          </w:p>
        </w:tc>
        <w:tc>
          <w:tcPr>
            <w:tcW w:w="4252" w:type="dxa"/>
            <w:gridSpan w:val="3"/>
            <w:tcBorders>
              <w:top w:val="nil"/>
              <w:bottom w:val="single" w:sz="2" w:space="0" w:color="auto"/>
            </w:tcBorders>
          </w:tcPr>
          <w:p w14:paraId="111A2BEF" w14:textId="77777777" w:rsidR="00786892" w:rsidRPr="00171E7C" w:rsidRDefault="00786892" w:rsidP="00793E3F">
            <w:pPr>
              <w:rPr>
                <w:lang w:val="en-US"/>
              </w:rPr>
            </w:pPr>
            <w:r w:rsidRPr="00171E7C">
              <w:rPr>
                <w:lang w:val="en-US"/>
              </w:rPr>
              <w:t>Placi tehnice de cauciuc pentru garnituri cu insertie textila 4 mm grosime</w:t>
            </w:r>
          </w:p>
        </w:tc>
        <w:tc>
          <w:tcPr>
            <w:tcW w:w="993" w:type="dxa"/>
            <w:gridSpan w:val="2"/>
            <w:tcBorders>
              <w:top w:val="nil"/>
              <w:bottom w:val="single" w:sz="2" w:space="0" w:color="auto"/>
            </w:tcBorders>
          </w:tcPr>
          <w:p w14:paraId="341429E5" w14:textId="77777777" w:rsidR="00786892" w:rsidRDefault="00786892" w:rsidP="00793E3F">
            <w:r>
              <w:t>kg</w:t>
            </w:r>
          </w:p>
        </w:tc>
        <w:tc>
          <w:tcPr>
            <w:tcW w:w="1559" w:type="dxa"/>
            <w:gridSpan w:val="2"/>
            <w:tcBorders>
              <w:top w:val="nil"/>
              <w:bottom w:val="single" w:sz="2" w:space="0" w:color="auto"/>
            </w:tcBorders>
          </w:tcPr>
          <w:p w14:paraId="04980745" w14:textId="77777777" w:rsidR="00786892" w:rsidRDefault="00786892" w:rsidP="00793E3F">
            <w:r>
              <w:t>1,36</w:t>
            </w:r>
          </w:p>
        </w:tc>
      </w:tr>
      <w:tr w:rsidR="00786892" w14:paraId="287E3E4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D8A5F2" w14:textId="77777777" w:rsidR="00786892" w:rsidRDefault="00786892" w:rsidP="00793E3F"/>
        </w:tc>
        <w:tc>
          <w:tcPr>
            <w:tcW w:w="1276" w:type="dxa"/>
            <w:gridSpan w:val="2"/>
            <w:tcBorders>
              <w:top w:val="nil"/>
              <w:bottom w:val="single" w:sz="2" w:space="0" w:color="auto"/>
            </w:tcBorders>
            <w:vAlign w:val="center"/>
          </w:tcPr>
          <w:p w14:paraId="4E632408" w14:textId="77777777" w:rsidR="00786892" w:rsidRDefault="00786892" w:rsidP="00793E3F">
            <w:pPr>
              <w:jc w:val="center"/>
              <w:rPr>
                <w:sz w:val="16"/>
                <w:szCs w:val="16"/>
              </w:rPr>
            </w:pPr>
            <w:r>
              <w:rPr>
                <w:sz w:val="16"/>
                <w:szCs w:val="16"/>
              </w:rPr>
              <w:t>2874115821760</w:t>
            </w:r>
          </w:p>
        </w:tc>
        <w:tc>
          <w:tcPr>
            <w:tcW w:w="4252" w:type="dxa"/>
            <w:gridSpan w:val="3"/>
            <w:tcBorders>
              <w:top w:val="nil"/>
              <w:bottom w:val="single" w:sz="2" w:space="0" w:color="auto"/>
            </w:tcBorders>
          </w:tcPr>
          <w:p w14:paraId="4C6A2F22" w14:textId="77777777" w:rsidR="00786892" w:rsidRPr="00171E7C" w:rsidRDefault="00786892" w:rsidP="00793E3F">
            <w:pPr>
              <w:rPr>
                <w:lang w:val="en-US"/>
              </w:rPr>
            </w:pPr>
            <w:r w:rsidRPr="00171E7C">
              <w:rPr>
                <w:lang w:val="en-US"/>
              </w:rPr>
              <w:t>Surub cap hexagonal M 16x70 gr. 4,8</w:t>
            </w:r>
          </w:p>
        </w:tc>
        <w:tc>
          <w:tcPr>
            <w:tcW w:w="993" w:type="dxa"/>
            <w:gridSpan w:val="2"/>
            <w:tcBorders>
              <w:top w:val="nil"/>
              <w:bottom w:val="single" w:sz="2" w:space="0" w:color="auto"/>
            </w:tcBorders>
          </w:tcPr>
          <w:p w14:paraId="209EF83B" w14:textId="77777777" w:rsidR="00786892" w:rsidRDefault="00786892" w:rsidP="00793E3F">
            <w:r>
              <w:t>buc</w:t>
            </w:r>
          </w:p>
        </w:tc>
        <w:tc>
          <w:tcPr>
            <w:tcW w:w="1559" w:type="dxa"/>
            <w:gridSpan w:val="2"/>
            <w:tcBorders>
              <w:top w:val="nil"/>
              <w:bottom w:val="single" w:sz="2" w:space="0" w:color="auto"/>
            </w:tcBorders>
          </w:tcPr>
          <w:p w14:paraId="0DA5B0D9" w14:textId="77777777" w:rsidR="00786892" w:rsidRDefault="00786892" w:rsidP="00793E3F">
            <w:r>
              <w:t>80,00</w:t>
            </w:r>
          </w:p>
        </w:tc>
      </w:tr>
      <w:tr w:rsidR="00786892" w14:paraId="64B0153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76A7B" w14:textId="77777777" w:rsidR="00786892" w:rsidRDefault="00786892" w:rsidP="00793E3F"/>
        </w:tc>
        <w:tc>
          <w:tcPr>
            <w:tcW w:w="1276" w:type="dxa"/>
            <w:gridSpan w:val="2"/>
            <w:tcBorders>
              <w:top w:val="nil"/>
              <w:bottom w:val="single" w:sz="2" w:space="0" w:color="auto"/>
            </w:tcBorders>
            <w:vAlign w:val="center"/>
          </w:tcPr>
          <w:p w14:paraId="192CB7DE" w14:textId="77777777" w:rsidR="00786892" w:rsidRDefault="00786892" w:rsidP="00793E3F">
            <w:pPr>
              <w:jc w:val="center"/>
              <w:rPr>
                <w:sz w:val="16"/>
                <w:szCs w:val="16"/>
              </w:rPr>
            </w:pPr>
            <w:r>
              <w:rPr>
                <w:sz w:val="16"/>
                <w:szCs w:val="16"/>
              </w:rPr>
              <w:t>2874115840558</w:t>
            </w:r>
          </w:p>
        </w:tc>
        <w:tc>
          <w:tcPr>
            <w:tcW w:w="4252" w:type="dxa"/>
            <w:gridSpan w:val="3"/>
            <w:tcBorders>
              <w:top w:val="nil"/>
              <w:bottom w:val="single" w:sz="2" w:space="0" w:color="auto"/>
            </w:tcBorders>
          </w:tcPr>
          <w:p w14:paraId="6396888D" w14:textId="77777777" w:rsidR="00786892" w:rsidRDefault="00786892" w:rsidP="00793E3F">
            <w:r>
              <w:t>Piulita hexag. M16</w:t>
            </w:r>
          </w:p>
        </w:tc>
        <w:tc>
          <w:tcPr>
            <w:tcW w:w="993" w:type="dxa"/>
            <w:gridSpan w:val="2"/>
            <w:tcBorders>
              <w:top w:val="nil"/>
              <w:bottom w:val="single" w:sz="2" w:space="0" w:color="auto"/>
            </w:tcBorders>
          </w:tcPr>
          <w:p w14:paraId="21017F50" w14:textId="77777777" w:rsidR="00786892" w:rsidRDefault="00786892" w:rsidP="00793E3F">
            <w:r>
              <w:t>buc</w:t>
            </w:r>
          </w:p>
        </w:tc>
        <w:tc>
          <w:tcPr>
            <w:tcW w:w="1559" w:type="dxa"/>
            <w:gridSpan w:val="2"/>
            <w:tcBorders>
              <w:top w:val="nil"/>
              <w:bottom w:val="single" w:sz="2" w:space="0" w:color="auto"/>
            </w:tcBorders>
          </w:tcPr>
          <w:p w14:paraId="517DDDBA" w14:textId="77777777" w:rsidR="00786892" w:rsidRDefault="00786892" w:rsidP="00793E3F">
            <w:r>
              <w:t>80,00</w:t>
            </w:r>
          </w:p>
        </w:tc>
      </w:tr>
      <w:tr w:rsidR="00786892" w14:paraId="283A3A03"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2AC75B" w14:textId="77777777" w:rsidR="00786892" w:rsidRDefault="00786892" w:rsidP="00793E3F">
            <w:r>
              <w:t>148</w:t>
            </w:r>
          </w:p>
        </w:tc>
        <w:tc>
          <w:tcPr>
            <w:tcW w:w="1276" w:type="dxa"/>
            <w:gridSpan w:val="2"/>
            <w:tcBorders>
              <w:top w:val="single" w:sz="4" w:space="0" w:color="auto"/>
              <w:bottom w:val="single" w:sz="4" w:space="0" w:color="auto"/>
            </w:tcBorders>
          </w:tcPr>
          <w:p w14:paraId="4E2EC8DF" w14:textId="77777777" w:rsidR="00786892" w:rsidRDefault="00786892" w:rsidP="00793E3F">
            <w:pPr>
              <w:rPr>
                <w:lang w:val="en-US"/>
              </w:rPr>
            </w:pPr>
            <w:r>
              <w:rPr>
                <w:lang w:val="en-US"/>
              </w:rPr>
              <w:t>AcB04C</w:t>
            </w:r>
          </w:p>
          <w:p w14:paraId="73DCF28B" w14:textId="77777777" w:rsidR="00786892" w:rsidRDefault="00786892" w:rsidP="00793E3F"/>
        </w:tc>
        <w:tc>
          <w:tcPr>
            <w:tcW w:w="4252" w:type="dxa"/>
            <w:gridSpan w:val="3"/>
            <w:tcBorders>
              <w:top w:val="single" w:sz="4" w:space="0" w:color="auto"/>
              <w:bottom w:val="single" w:sz="4" w:space="0" w:color="auto"/>
            </w:tcBorders>
          </w:tcPr>
          <w:p w14:paraId="7E51AF09"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Montarea contorului de apa a robinetului de concesie ingropat, pe pozitie existenta pe bransamente de otel, avind diametrul de 40 mm </w:t>
            </w:r>
            <w:r w:rsidRPr="00171E7C">
              <w:rPr>
                <w:rFonts w:ascii="Times New Roman CYR" w:hAnsi="Times New Roman CYR" w:cs="Times New Roman CYR"/>
                <w:sz w:val="16"/>
                <w:szCs w:val="16"/>
                <w:lang w:val="en-US"/>
              </w:rPr>
              <w:t xml:space="preserve"> </w:t>
            </w:r>
          </w:p>
          <w:p w14:paraId="1EB4E5E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CE3BB16"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678D065E" w14:textId="77777777" w:rsidR="00786892" w:rsidRDefault="00786892" w:rsidP="00793E3F">
            <w:pPr>
              <w:jc w:val="center"/>
            </w:pPr>
            <w:r>
              <w:t>1,00</w:t>
            </w:r>
          </w:p>
        </w:tc>
      </w:tr>
      <w:tr w:rsidR="00786892" w14:paraId="52A21FA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05436" w14:textId="77777777" w:rsidR="00786892" w:rsidRDefault="00786892" w:rsidP="00793E3F"/>
        </w:tc>
        <w:tc>
          <w:tcPr>
            <w:tcW w:w="1276" w:type="dxa"/>
            <w:gridSpan w:val="2"/>
            <w:tcBorders>
              <w:top w:val="nil"/>
              <w:bottom w:val="single" w:sz="2" w:space="0" w:color="auto"/>
            </w:tcBorders>
            <w:vAlign w:val="center"/>
          </w:tcPr>
          <w:p w14:paraId="3F3B94A0"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6BC1A560" w14:textId="77777777" w:rsidR="00786892" w:rsidRDefault="00786892" w:rsidP="00793E3F">
            <w:r>
              <w:t>Instalator alimentari apa</w:t>
            </w:r>
          </w:p>
        </w:tc>
        <w:tc>
          <w:tcPr>
            <w:tcW w:w="993" w:type="dxa"/>
            <w:gridSpan w:val="2"/>
            <w:tcBorders>
              <w:top w:val="nil"/>
              <w:bottom w:val="single" w:sz="2" w:space="0" w:color="auto"/>
            </w:tcBorders>
          </w:tcPr>
          <w:p w14:paraId="7EF23940" w14:textId="77777777" w:rsidR="00786892" w:rsidRDefault="00786892" w:rsidP="00793E3F">
            <w:r>
              <w:t>h-om</w:t>
            </w:r>
          </w:p>
        </w:tc>
        <w:tc>
          <w:tcPr>
            <w:tcW w:w="1559" w:type="dxa"/>
            <w:gridSpan w:val="2"/>
            <w:tcBorders>
              <w:top w:val="nil"/>
              <w:bottom w:val="single" w:sz="2" w:space="0" w:color="auto"/>
            </w:tcBorders>
          </w:tcPr>
          <w:p w14:paraId="2D8B4350" w14:textId="77777777" w:rsidR="00786892" w:rsidRDefault="00786892" w:rsidP="00793E3F">
            <w:r>
              <w:t>1,88</w:t>
            </w:r>
          </w:p>
        </w:tc>
      </w:tr>
      <w:tr w:rsidR="00786892" w14:paraId="1691967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5A12A" w14:textId="77777777" w:rsidR="00786892" w:rsidRDefault="00786892" w:rsidP="00793E3F"/>
        </w:tc>
        <w:tc>
          <w:tcPr>
            <w:tcW w:w="1276" w:type="dxa"/>
            <w:gridSpan w:val="2"/>
            <w:tcBorders>
              <w:top w:val="nil"/>
              <w:bottom w:val="single" w:sz="2" w:space="0" w:color="auto"/>
            </w:tcBorders>
            <w:vAlign w:val="center"/>
          </w:tcPr>
          <w:p w14:paraId="5D248B04" w14:textId="77777777" w:rsidR="00786892" w:rsidRDefault="00786892" w:rsidP="00793E3F">
            <w:pPr>
              <w:jc w:val="center"/>
              <w:rPr>
                <w:sz w:val="16"/>
                <w:szCs w:val="16"/>
              </w:rPr>
            </w:pPr>
            <w:r>
              <w:rPr>
                <w:sz w:val="16"/>
                <w:szCs w:val="16"/>
              </w:rPr>
              <w:t>2513736621810</w:t>
            </w:r>
          </w:p>
        </w:tc>
        <w:tc>
          <w:tcPr>
            <w:tcW w:w="4252" w:type="dxa"/>
            <w:gridSpan w:val="3"/>
            <w:tcBorders>
              <w:top w:val="nil"/>
              <w:bottom w:val="single" w:sz="2" w:space="0" w:color="auto"/>
            </w:tcBorders>
          </w:tcPr>
          <w:p w14:paraId="5DF61296" w14:textId="77777777" w:rsidR="00786892" w:rsidRPr="00171E7C" w:rsidRDefault="00786892" w:rsidP="00793E3F">
            <w:pPr>
              <w:rPr>
                <w:lang w:val="en-US"/>
              </w:rPr>
            </w:pPr>
            <w:r w:rsidRPr="00171E7C">
              <w:rPr>
                <w:lang w:val="en-US"/>
              </w:rPr>
              <w:t>Placi tehnice de cauciuc pentru garnituri cu insertie textila de 3 mm grosime</w:t>
            </w:r>
          </w:p>
        </w:tc>
        <w:tc>
          <w:tcPr>
            <w:tcW w:w="993" w:type="dxa"/>
            <w:gridSpan w:val="2"/>
            <w:tcBorders>
              <w:top w:val="nil"/>
              <w:bottom w:val="single" w:sz="2" w:space="0" w:color="auto"/>
            </w:tcBorders>
          </w:tcPr>
          <w:p w14:paraId="4433E12E" w14:textId="77777777" w:rsidR="00786892" w:rsidRDefault="00786892" w:rsidP="00793E3F">
            <w:r>
              <w:t>kg</w:t>
            </w:r>
          </w:p>
        </w:tc>
        <w:tc>
          <w:tcPr>
            <w:tcW w:w="1559" w:type="dxa"/>
            <w:gridSpan w:val="2"/>
            <w:tcBorders>
              <w:top w:val="nil"/>
              <w:bottom w:val="single" w:sz="2" w:space="0" w:color="auto"/>
            </w:tcBorders>
          </w:tcPr>
          <w:p w14:paraId="15526FA4" w14:textId="77777777" w:rsidR="00786892" w:rsidRDefault="00786892" w:rsidP="00793E3F">
            <w:r>
              <w:t>0,04</w:t>
            </w:r>
          </w:p>
        </w:tc>
      </w:tr>
      <w:tr w:rsidR="00786892" w14:paraId="3B2B2719"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A45E2F7" w14:textId="77777777" w:rsidR="00786892" w:rsidRDefault="00786892" w:rsidP="00793E3F">
            <w:pPr>
              <w:rPr>
                <w:sz w:val="8"/>
                <w:szCs w:val="8"/>
              </w:rPr>
            </w:pPr>
          </w:p>
        </w:tc>
        <w:tc>
          <w:tcPr>
            <w:tcW w:w="1276" w:type="dxa"/>
            <w:gridSpan w:val="2"/>
            <w:tcBorders>
              <w:left w:val="nil"/>
              <w:bottom w:val="nil"/>
              <w:right w:val="nil"/>
            </w:tcBorders>
          </w:tcPr>
          <w:p w14:paraId="1620FD1E" w14:textId="77777777" w:rsidR="00786892" w:rsidRDefault="00786892" w:rsidP="00793E3F">
            <w:pPr>
              <w:rPr>
                <w:sz w:val="8"/>
                <w:szCs w:val="8"/>
              </w:rPr>
            </w:pPr>
          </w:p>
        </w:tc>
        <w:tc>
          <w:tcPr>
            <w:tcW w:w="3402" w:type="dxa"/>
            <w:gridSpan w:val="2"/>
            <w:tcBorders>
              <w:left w:val="nil"/>
              <w:bottom w:val="nil"/>
              <w:right w:val="nil"/>
            </w:tcBorders>
          </w:tcPr>
          <w:p w14:paraId="0A9B2425" w14:textId="77777777" w:rsidR="00786892" w:rsidRDefault="00786892" w:rsidP="00793E3F">
            <w:pPr>
              <w:rPr>
                <w:sz w:val="8"/>
                <w:szCs w:val="8"/>
                <w:lang w:val="en-US"/>
              </w:rPr>
            </w:pPr>
          </w:p>
          <w:p w14:paraId="7CC6546A" w14:textId="77777777" w:rsidR="00786892" w:rsidRDefault="00786892" w:rsidP="00793E3F">
            <w:pPr>
              <w:rPr>
                <w:sz w:val="8"/>
                <w:szCs w:val="8"/>
                <w:lang w:val="en-US"/>
              </w:rPr>
            </w:pPr>
          </w:p>
          <w:p w14:paraId="5FA15074" w14:textId="77777777" w:rsidR="00786892" w:rsidRDefault="00786892" w:rsidP="00793E3F">
            <w:pPr>
              <w:rPr>
                <w:sz w:val="8"/>
                <w:szCs w:val="8"/>
                <w:lang w:val="en-US"/>
              </w:rPr>
            </w:pPr>
          </w:p>
        </w:tc>
        <w:tc>
          <w:tcPr>
            <w:tcW w:w="1134" w:type="dxa"/>
            <w:gridSpan w:val="2"/>
            <w:tcBorders>
              <w:left w:val="nil"/>
              <w:bottom w:val="nil"/>
              <w:right w:val="nil"/>
            </w:tcBorders>
          </w:tcPr>
          <w:p w14:paraId="4A986C59" w14:textId="77777777" w:rsidR="00786892" w:rsidRDefault="00786892" w:rsidP="00793E3F">
            <w:pPr>
              <w:rPr>
                <w:sz w:val="8"/>
                <w:szCs w:val="8"/>
              </w:rPr>
            </w:pPr>
          </w:p>
        </w:tc>
        <w:tc>
          <w:tcPr>
            <w:tcW w:w="1134" w:type="dxa"/>
            <w:gridSpan w:val="2"/>
            <w:tcBorders>
              <w:left w:val="nil"/>
              <w:bottom w:val="nil"/>
              <w:right w:val="nil"/>
            </w:tcBorders>
          </w:tcPr>
          <w:p w14:paraId="548175FC" w14:textId="77777777" w:rsidR="00786892" w:rsidRDefault="00786892" w:rsidP="00793E3F">
            <w:pPr>
              <w:rPr>
                <w:sz w:val="8"/>
                <w:szCs w:val="8"/>
              </w:rPr>
            </w:pPr>
          </w:p>
        </w:tc>
        <w:tc>
          <w:tcPr>
            <w:tcW w:w="1134" w:type="dxa"/>
            <w:tcBorders>
              <w:left w:val="nil"/>
              <w:bottom w:val="nil"/>
            </w:tcBorders>
          </w:tcPr>
          <w:p w14:paraId="059834B8" w14:textId="77777777" w:rsidR="00786892" w:rsidRDefault="00786892" w:rsidP="00793E3F">
            <w:pPr>
              <w:rPr>
                <w:sz w:val="8"/>
                <w:szCs w:val="8"/>
              </w:rPr>
            </w:pPr>
          </w:p>
        </w:tc>
      </w:tr>
      <w:tr w:rsidR="00786892" w:rsidRPr="00EB582C" w14:paraId="159FCCE3"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187C307" w14:textId="77777777" w:rsidR="00786892" w:rsidRDefault="00786892" w:rsidP="00793E3F">
            <w:r>
              <w:t xml:space="preserve"> </w:t>
            </w:r>
          </w:p>
        </w:tc>
        <w:tc>
          <w:tcPr>
            <w:tcW w:w="1276" w:type="dxa"/>
            <w:gridSpan w:val="2"/>
            <w:tcBorders>
              <w:top w:val="single" w:sz="4" w:space="0" w:color="auto"/>
              <w:left w:val="nil"/>
              <w:bottom w:val="single" w:sz="4" w:space="0" w:color="auto"/>
              <w:right w:val="nil"/>
            </w:tcBorders>
          </w:tcPr>
          <w:p w14:paraId="505187F5" w14:textId="77777777" w:rsidR="00786892" w:rsidRDefault="00786892" w:rsidP="00793E3F"/>
        </w:tc>
        <w:tc>
          <w:tcPr>
            <w:tcW w:w="3402" w:type="dxa"/>
            <w:gridSpan w:val="2"/>
            <w:tcBorders>
              <w:top w:val="single" w:sz="4" w:space="0" w:color="auto"/>
              <w:left w:val="nil"/>
              <w:bottom w:val="single" w:sz="4" w:space="0" w:color="auto"/>
              <w:right w:val="nil"/>
            </w:tcBorders>
          </w:tcPr>
          <w:p w14:paraId="62D9A67B" w14:textId="77777777" w:rsidR="00786892" w:rsidRDefault="00786892" w:rsidP="00793E3F">
            <w:r>
              <w:rPr>
                <w:lang w:val="en-US"/>
              </w:rPr>
              <w:t>Cheltuieli directe</w:t>
            </w:r>
          </w:p>
        </w:tc>
        <w:tc>
          <w:tcPr>
            <w:tcW w:w="1134" w:type="dxa"/>
            <w:gridSpan w:val="2"/>
            <w:tcBorders>
              <w:top w:val="single" w:sz="4" w:space="0" w:color="auto"/>
              <w:left w:val="nil"/>
              <w:bottom w:val="single" w:sz="4" w:space="0" w:color="auto"/>
              <w:right w:val="nil"/>
            </w:tcBorders>
          </w:tcPr>
          <w:p w14:paraId="52D4B83D"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45ACEA28" w14:textId="77777777" w:rsidR="00786892" w:rsidRPr="00EB582C" w:rsidRDefault="00786892" w:rsidP="00793E3F">
            <w:pPr>
              <w:rPr>
                <w:lang w:val="en-US"/>
              </w:rPr>
            </w:pPr>
          </w:p>
        </w:tc>
      </w:tr>
      <w:tr w:rsidR="00786892" w:rsidRPr="00EB582C" w14:paraId="46A06FB8"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E83D777" w14:textId="77777777" w:rsidR="00786892" w:rsidRDefault="00786892" w:rsidP="00793E3F"/>
        </w:tc>
        <w:tc>
          <w:tcPr>
            <w:tcW w:w="1276" w:type="dxa"/>
            <w:gridSpan w:val="2"/>
            <w:tcBorders>
              <w:top w:val="single" w:sz="4" w:space="0" w:color="auto"/>
              <w:left w:val="nil"/>
              <w:bottom w:val="single" w:sz="4" w:space="0" w:color="auto"/>
              <w:right w:val="nil"/>
            </w:tcBorders>
          </w:tcPr>
          <w:p w14:paraId="12EDB026" w14:textId="77777777" w:rsidR="00786892" w:rsidRDefault="00786892" w:rsidP="00793E3F"/>
        </w:tc>
        <w:tc>
          <w:tcPr>
            <w:tcW w:w="3402" w:type="dxa"/>
            <w:gridSpan w:val="2"/>
            <w:tcBorders>
              <w:top w:val="single" w:sz="4" w:space="0" w:color="auto"/>
              <w:left w:val="nil"/>
              <w:bottom w:val="single" w:sz="4" w:space="0" w:color="auto"/>
              <w:right w:val="nil"/>
            </w:tcBorders>
          </w:tcPr>
          <w:p w14:paraId="438B52F5" w14:textId="77777777" w:rsidR="00786892" w:rsidRDefault="00786892" w:rsidP="00793E3F">
            <w:r>
              <w:rPr>
                <w:lang w:val="en-US"/>
              </w:rPr>
              <w:t>Asigurarea sociala si medicala</w:t>
            </w:r>
          </w:p>
        </w:tc>
        <w:tc>
          <w:tcPr>
            <w:tcW w:w="1134" w:type="dxa"/>
            <w:gridSpan w:val="2"/>
            <w:tcBorders>
              <w:top w:val="single" w:sz="4" w:space="0" w:color="auto"/>
              <w:left w:val="nil"/>
              <w:bottom w:val="single" w:sz="4" w:space="0" w:color="auto"/>
              <w:right w:val="nil"/>
            </w:tcBorders>
          </w:tcPr>
          <w:p w14:paraId="52FA60D6"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6A61D7CB" w14:textId="77777777" w:rsidR="00786892" w:rsidRPr="00EB582C" w:rsidRDefault="00786892" w:rsidP="00793E3F">
            <w:pPr>
              <w:rPr>
                <w:lang w:val="en-US"/>
              </w:rPr>
            </w:pPr>
          </w:p>
        </w:tc>
      </w:tr>
      <w:tr w:rsidR="00786892" w:rsidRPr="00EB582C" w14:paraId="3443F618"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3EAD20B" w14:textId="77777777" w:rsidR="00786892" w:rsidRDefault="00786892" w:rsidP="00793E3F"/>
        </w:tc>
        <w:tc>
          <w:tcPr>
            <w:tcW w:w="1276" w:type="dxa"/>
            <w:gridSpan w:val="2"/>
            <w:tcBorders>
              <w:top w:val="single" w:sz="4" w:space="0" w:color="auto"/>
              <w:left w:val="nil"/>
              <w:bottom w:val="single" w:sz="4" w:space="0" w:color="auto"/>
              <w:right w:val="nil"/>
            </w:tcBorders>
          </w:tcPr>
          <w:p w14:paraId="3288AE90" w14:textId="77777777" w:rsidR="00786892" w:rsidRDefault="00786892" w:rsidP="00793E3F"/>
        </w:tc>
        <w:tc>
          <w:tcPr>
            <w:tcW w:w="3402" w:type="dxa"/>
            <w:gridSpan w:val="2"/>
            <w:tcBorders>
              <w:top w:val="single" w:sz="4" w:space="0" w:color="auto"/>
              <w:left w:val="nil"/>
              <w:bottom w:val="single" w:sz="4" w:space="0" w:color="auto"/>
              <w:right w:val="nil"/>
            </w:tcBorders>
          </w:tcPr>
          <w:p w14:paraId="409D977D" w14:textId="77777777" w:rsidR="00786892" w:rsidRDefault="00786892" w:rsidP="00793E3F">
            <w:r>
              <w:rPr>
                <w:lang w:val="en-US"/>
              </w:rPr>
              <w:t>Transportare materialelor</w:t>
            </w:r>
          </w:p>
        </w:tc>
        <w:tc>
          <w:tcPr>
            <w:tcW w:w="1134" w:type="dxa"/>
            <w:gridSpan w:val="2"/>
            <w:tcBorders>
              <w:top w:val="single" w:sz="4" w:space="0" w:color="auto"/>
              <w:left w:val="nil"/>
              <w:bottom w:val="single" w:sz="4" w:space="0" w:color="auto"/>
              <w:right w:val="nil"/>
            </w:tcBorders>
          </w:tcPr>
          <w:p w14:paraId="78C973B1"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636852F9" w14:textId="77777777" w:rsidR="00786892" w:rsidRPr="00EB582C" w:rsidRDefault="00786892" w:rsidP="00793E3F">
            <w:pPr>
              <w:rPr>
                <w:lang w:val="en-US"/>
              </w:rPr>
            </w:pPr>
          </w:p>
        </w:tc>
      </w:tr>
      <w:tr w:rsidR="00786892" w:rsidRPr="00EB582C" w14:paraId="0261A761"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E44D62E" w14:textId="77777777" w:rsidR="00786892" w:rsidRDefault="00786892" w:rsidP="00793E3F"/>
        </w:tc>
        <w:tc>
          <w:tcPr>
            <w:tcW w:w="1276" w:type="dxa"/>
            <w:gridSpan w:val="2"/>
            <w:tcBorders>
              <w:top w:val="single" w:sz="4" w:space="0" w:color="auto"/>
              <w:left w:val="nil"/>
              <w:bottom w:val="single" w:sz="4" w:space="0" w:color="auto"/>
              <w:right w:val="nil"/>
            </w:tcBorders>
          </w:tcPr>
          <w:p w14:paraId="21D965EC" w14:textId="77777777" w:rsidR="00786892" w:rsidRDefault="00786892" w:rsidP="00793E3F"/>
        </w:tc>
        <w:tc>
          <w:tcPr>
            <w:tcW w:w="3402" w:type="dxa"/>
            <w:gridSpan w:val="2"/>
            <w:tcBorders>
              <w:top w:val="single" w:sz="4" w:space="0" w:color="auto"/>
              <w:left w:val="nil"/>
              <w:bottom w:val="single" w:sz="4" w:space="0" w:color="auto"/>
              <w:right w:val="nil"/>
            </w:tcBorders>
          </w:tcPr>
          <w:p w14:paraId="2C27E5F4" w14:textId="77777777" w:rsidR="00786892" w:rsidRDefault="00786892" w:rsidP="00793E3F">
            <w:r>
              <w:rPr>
                <w:lang w:val="en-US"/>
              </w:rPr>
              <w:t>Cheltuieli de depozit</w:t>
            </w:r>
          </w:p>
        </w:tc>
        <w:tc>
          <w:tcPr>
            <w:tcW w:w="1134" w:type="dxa"/>
            <w:gridSpan w:val="2"/>
            <w:tcBorders>
              <w:top w:val="single" w:sz="4" w:space="0" w:color="auto"/>
              <w:left w:val="nil"/>
              <w:bottom w:val="single" w:sz="4" w:space="0" w:color="auto"/>
              <w:right w:val="nil"/>
            </w:tcBorders>
          </w:tcPr>
          <w:p w14:paraId="11AD859B"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48EB351E" w14:textId="77777777" w:rsidR="00786892" w:rsidRPr="00EB582C" w:rsidRDefault="00786892" w:rsidP="00793E3F">
            <w:pPr>
              <w:rPr>
                <w:lang w:val="en-US"/>
              </w:rPr>
            </w:pPr>
          </w:p>
        </w:tc>
      </w:tr>
      <w:tr w:rsidR="00786892" w:rsidRPr="00EB582C" w14:paraId="24BA6611"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75EE1CB" w14:textId="77777777" w:rsidR="00786892" w:rsidRDefault="00786892" w:rsidP="00793E3F"/>
        </w:tc>
        <w:tc>
          <w:tcPr>
            <w:tcW w:w="1276" w:type="dxa"/>
            <w:gridSpan w:val="2"/>
            <w:tcBorders>
              <w:top w:val="single" w:sz="4" w:space="0" w:color="auto"/>
              <w:left w:val="nil"/>
              <w:bottom w:val="single" w:sz="4" w:space="0" w:color="auto"/>
              <w:right w:val="nil"/>
            </w:tcBorders>
          </w:tcPr>
          <w:p w14:paraId="0E091360" w14:textId="77777777" w:rsidR="00786892" w:rsidRDefault="00786892" w:rsidP="00793E3F"/>
        </w:tc>
        <w:tc>
          <w:tcPr>
            <w:tcW w:w="3402" w:type="dxa"/>
            <w:gridSpan w:val="2"/>
            <w:tcBorders>
              <w:top w:val="single" w:sz="4" w:space="0" w:color="auto"/>
              <w:left w:val="nil"/>
              <w:bottom w:val="single" w:sz="4" w:space="0" w:color="auto"/>
              <w:right w:val="nil"/>
            </w:tcBorders>
          </w:tcPr>
          <w:p w14:paraId="0D390034" w14:textId="77777777" w:rsidR="00786892" w:rsidRDefault="00786892" w:rsidP="00793E3F">
            <w:r>
              <w:rPr>
                <w:lang w:val="en-US"/>
              </w:rPr>
              <w:t>Cheltuieli de regie</w:t>
            </w:r>
          </w:p>
        </w:tc>
        <w:tc>
          <w:tcPr>
            <w:tcW w:w="1134" w:type="dxa"/>
            <w:gridSpan w:val="2"/>
            <w:tcBorders>
              <w:top w:val="single" w:sz="4" w:space="0" w:color="auto"/>
              <w:left w:val="nil"/>
              <w:bottom w:val="single" w:sz="4" w:space="0" w:color="auto"/>
              <w:right w:val="nil"/>
            </w:tcBorders>
          </w:tcPr>
          <w:p w14:paraId="5EC97274"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7138A261" w14:textId="77777777" w:rsidR="00786892" w:rsidRPr="00EB582C" w:rsidRDefault="00786892" w:rsidP="00793E3F">
            <w:pPr>
              <w:rPr>
                <w:lang w:val="en-US"/>
              </w:rPr>
            </w:pPr>
          </w:p>
        </w:tc>
      </w:tr>
      <w:tr w:rsidR="00786892" w:rsidRPr="00EB582C" w14:paraId="4D2A5980"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DEA5359" w14:textId="77777777" w:rsidR="00786892" w:rsidRDefault="00786892" w:rsidP="00793E3F"/>
        </w:tc>
        <w:tc>
          <w:tcPr>
            <w:tcW w:w="1276" w:type="dxa"/>
            <w:gridSpan w:val="2"/>
            <w:tcBorders>
              <w:top w:val="single" w:sz="4" w:space="0" w:color="auto"/>
              <w:left w:val="nil"/>
              <w:bottom w:val="single" w:sz="4" w:space="0" w:color="auto"/>
              <w:right w:val="nil"/>
            </w:tcBorders>
          </w:tcPr>
          <w:p w14:paraId="418C4783" w14:textId="77777777" w:rsidR="00786892" w:rsidRDefault="00786892" w:rsidP="00793E3F"/>
        </w:tc>
        <w:tc>
          <w:tcPr>
            <w:tcW w:w="3402" w:type="dxa"/>
            <w:gridSpan w:val="2"/>
            <w:tcBorders>
              <w:top w:val="single" w:sz="4" w:space="0" w:color="auto"/>
              <w:left w:val="nil"/>
              <w:bottom w:val="single" w:sz="4" w:space="0" w:color="auto"/>
              <w:right w:val="nil"/>
            </w:tcBorders>
          </w:tcPr>
          <w:p w14:paraId="3DA03FB0" w14:textId="77777777" w:rsidR="00786892" w:rsidRDefault="00786892" w:rsidP="00793E3F">
            <w:r>
              <w:rPr>
                <w:lang w:val="en-US"/>
              </w:rPr>
              <w:t>Beneficiu de deviz</w:t>
            </w:r>
          </w:p>
        </w:tc>
        <w:tc>
          <w:tcPr>
            <w:tcW w:w="1134" w:type="dxa"/>
            <w:gridSpan w:val="2"/>
            <w:tcBorders>
              <w:top w:val="single" w:sz="4" w:space="0" w:color="auto"/>
              <w:left w:val="nil"/>
              <w:bottom w:val="single" w:sz="4" w:space="0" w:color="auto"/>
              <w:right w:val="nil"/>
            </w:tcBorders>
          </w:tcPr>
          <w:p w14:paraId="47B80746"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79FBD514" w14:textId="77777777" w:rsidR="00786892" w:rsidRPr="00EB582C" w:rsidRDefault="00786892" w:rsidP="00793E3F">
            <w:pPr>
              <w:rPr>
                <w:lang w:val="en-US"/>
              </w:rPr>
            </w:pPr>
          </w:p>
        </w:tc>
      </w:tr>
      <w:tr w:rsidR="00786892" w14:paraId="7834CCA6"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CB85971" w14:textId="77777777" w:rsidR="00786892" w:rsidRDefault="00786892" w:rsidP="00793E3F"/>
        </w:tc>
        <w:tc>
          <w:tcPr>
            <w:tcW w:w="709" w:type="dxa"/>
            <w:tcBorders>
              <w:top w:val="single" w:sz="4" w:space="0" w:color="auto"/>
              <w:left w:val="nil"/>
              <w:bottom w:val="single" w:sz="4" w:space="0" w:color="auto"/>
              <w:right w:val="nil"/>
            </w:tcBorders>
          </w:tcPr>
          <w:p w14:paraId="774C2B00" w14:textId="77777777" w:rsidR="00786892" w:rsidRDefault="00786892" w:rsidP="00793E3F"/>
        </w:tc>
        <w:tc>
          <w:tcPr>
            <w:tcW w:w="1276" w:type="dxa"/>
            <w:gridSpan w:val="2"/>
            <w:tcBorders>
              <w:top w:val="single" w:sz="4" w:space="0" w:color="auto"/>
              <w:left w:val="nil"/>
              <w:bottom w:val="single" w:sz="4" w:space="0" w:color="auto"/>
              <w:right w:val="nil"/>
            </w:tcBorders>
          </w:tcPr>
          <w:p w14:paraId="401A8F05" w14:textId="77777777" w:rsidR="00786892" w:rsidRDefault="00786892" w:rsidP="00793E3F"/>
        </w:tc>
        <w:tc>
          <w:tcPr>
            <w:tcW w:w="2693" w:type="dxa"/>
            <w:tcBorders>
              <w:top w:val="single" w:sz="4" w:space="0" w:color="auto"/>
              <w:left w:val="nil"/>
              <w:bottom w:val="single" w:sz="4" w:space="0" w:color="auto"/>
              <w:right w:val="nil"/>
            </w:tcBorders>
          </w:tcPr>
          <w:p w14:paraId="55ED7B92" w14:textId="77777777" w:rsidR="00786892" w:rsidRDefault="00786892" w:rsidP="00793E3F">
            <w:pPr>
              <w:rPr>
                <w:sz w:val="8"/>
                <w:szCs w:val="8"/>
              </w:rPr>
            </w:pPr>
            <w:r>
              <w:rPr>
                <w:b/>
                <w:bCs/>
                <w:lang w:val="en-US"/>
              </w:rPr>
              <w:t>Total</w:t>
            </w:r>
            <w:r>
              <w:rPr>
                <w:b/>
                <w:bCs/>
              </w:rPr>
              <w:t xml:space="preserve"> </w:t>
            </w:r>
            <w:r>
              <w:rPr>
                <w:b/>
                <w:bCs/>
                <w:sz w:val="22"/>
                <w:szCs w:val="22"/>
              </w:rPr>
              <w:t>Montarea utilajului</w:t>
            </w:r>
          </w:p>
        </w:tc>
        <w:tc>
          <w:tcPr>
            <w:tcW w:w="1134" w:type="dxa"/>
            <w:gridSpan w:val="2"/>
            <w:tcBorders>
              <w:top w:val="single" w:sz="4" w:space="0" w:color="auto"/>
              <w:left w:val="nil"/>
              <w:bottom w:val="single" w:sz="4" w:space="0" w:color="auto"/>
              <w:right w:val="nil"/>
            </w:tcBorders>
          </w:tcPr>
          <w:p w14:paraId="12AA7831"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30D1B5B6" w14:textId="77777777" w:rsidR="00786892" w:rsidRDefault="00786892" w:rsidP="00793E3F">
            <w:pPr>
              <w:rPr>
                <w:b/>
                <w:bCs/>
              </w:rPr>
            </w:pPr>
          </w:p>
        </w:tc>
      </w:tr>
      <w:tr w:rsidR="00786892" w:rsidRPr="0097392D" w14:paraId="36085352" w14:textId="77777777" w:rsidTr="00793E3F">
        <w:tc>
          <w:tcPr>
            <w:tcW w:w="709" w:type="dxa"/>
            <w:tcBorders>
              <w:top w:val="nil"/>
              <w:left w:val="single" w:sz="6" w:space="0" w:color="auto"/>
              <w:bottom w:val="nil"/>
              <w:right w:val="nil"/>
            </w:tcBorders>
          </w:tcPr>
          <w:p w14:paraId="1C9BEBBA"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24AEF5F2" w14:textId="77777777" w:rsidR="00786892" w:rsidRDefault="00786892" w:rsidP="00793E3F"/>
        </w:tc>
        <w:tc>
          <w:tcPr>
            <w:tcW w:w="4252" w:type="dxa"/>
            <w:gridSpan w:val="3"/>
            <w:tcBorders>
              <w:top w:val="nil"/>
              <w:left w:val="single" w:sz="6" w:space="0" w:color="auto"/>
              <w:bottom w:val="nil"/>
              <w:right w:val="single" w:sz="6" w:space="0" w:color="auto"/>
            </w:tcBorders>
          </w:tcPr>
          <w:p w14:paraId="671E014E" w14:textId="77777777" w:rsidR="00786892" w:rsidRPr="007F2714" w:rsidRDefault="00786892" w:rsidP="00793E3F">
            <w:pPr>
              <w:rPr>
                <w:b/>
                <w:bCs/>
                <w:sz w:val="22"/>
                <w:szCs w:val="22"/>
                <w:lang w:val="en-US"/>
              </w:rPr>
            </w:pPr>
            <w:r w:rsidRPr="0097392D">
              <w:rPr>
                <w:b/>
                <w:bCs/>
                <w:sz w:val="22"/>
                <w:szCs w:val="22"/>
                <w:lang w:val="en-US"/>
              </w:rPr>
              <w:t>3. Utilal</w:t>
            </w:r>
          </w:p>
          <w:p w14:paraId="0524F69D"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7615A060"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36B67DAF"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12007154" w14:textId="77777777" w:rsidR="00786892" w:rsidRPr="0097392D" w:rsidRDefault="00786892" w:rsidP="00793E3F">
            <w:pPr>
              <w:rPr>
                <w:lang w:val="en-US"/>
              </w:rPr>
            </w:pPr>
          </w:p>
        </w:tc>
      </w:tr>
      <w:tr w:rsidR="00786892" w14:paraId="4CA8465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714647" w14:textId="77777777" w:rsidR="00786892" w:rsidRDefault="00786892" w:rsidP="00793E3F">
            <w:r>
              <w:t>149</w:t>
            </w:r>
          </w:p>
        </w:tc>
        <w:tc>
          <w:tcPr>
            <w:tcW w:w="1276" w:type="dxa"/>
            <w:gridSpan w:val="2"/>
            <w:tcBorders>
              <w:top w:val="single" w:sz="4" w:space="0" w:color="auto"/>
              <w:bottom w:val="single" w:sz="4" w:space="0" w:color="auto"/>
            </w:tcBorders>
          </w:tcPr>
          <w:p w14:paraId="2CA21BAA" w14:textId="77777777" w:rsidR="00786892" w:rsidRDefault="00786892" w:rsidP="00793E3F">
            <w:pPr>
              <w:rPr>
                <w:lang w:val="en-US"/>
              </w:rPr>
            </w:pPr>
            <w:r>
              <w:rPr>
                <w:lang w:val="en-US"/>
              </w:rPr>
              <w:t>AcB06B</w:t>
            </w:r>
          </w:p>
          <w:p w14:paraId="620C04A0" w14:textId="77777777" w:rsidR="00786892" w:rsidRDefault="00786892" w:rsidP="00793E3F"/>
        </w:tc>
        <w:tc>
          <w:tcPr>
            <w:tcW w:w="4252" w:type="dxa"/>
            <w:gridSpan w:val="3"/>
            <w:tcBorders>
              <w:top w:val="single" w:sz="4" w:space="0" w:color="auto"/>
              <w:bottom w:val="single" w:sz="4" w:space="0" w:color="auto"/>
            </w:tcBorders>
          </w:tcPr>
          <w:p w14:paraId="021A4CF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hidrantilor de incendiu subteran si suprateran pe pozitie existenta,  (Hidrant de incediu H=1.0 m )</w:t>
            </w:r>
            <w:r w:rsidRPr="00171E7C">
              <w:rPr>
                <w:rFonts w:ascii="Times New Roman CYR" w:hAnsi="Times New Roman CYR" w:cs="Times New Roman CYR"/>
                <w:sz w:val="16"/>
                <w:szCs w:val="16"/>
                <w:lang w:val="en-US"/>
              </w:rPr>
              <w:t xml:space="preserve"> </w:t>
            </w:r>
          </w:p>
          <w:p w14:paraId="460837B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44F1F7C"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A77B004" w14:textId="77777777" w:rsidR="00786892" w:rsidRDefault="00786892" w:rsidP="00793E3F">
            <w:pPr>
              <w:jc w:val="center"/>
            </w:pPr>
            <w:r>
              <w:t>10,00</w:t>
            </w:r>
          </w:p>
        </w:tc>
      </w:tr>
      <w:tr w:rsidR="00786892" w14:paraId="40EB3F2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A077D6" w14:textId="77777777" w:rsidR="00786892" w:rsidRDefault="00786892" w:rsidP="00793E3F"/>
        </w:tc>
        <w:tc>
          <w:tcPr>
            <w:tcW w:w="1276" w:type="dxa"/>
            <w:gridSpan w:val="2"/>
            <w:tcBorders>
              <w:top w:val="nil"/>
              <w:bottom w:val="single" w:sz="2" w:space="0" w:color="auto"/>
            </w:tcBorders>
            <w:vAlign w:val="center"/>
          </w:tcPr>
          <w:p w14:paraId="1D2237F8" w14:textId="77777777" w:rsidR="00786892" w:rsidRDefault="00786892" w:rsidP="00793E3F">
            <w:pPr>
              <w:jc w:val="center"/>
              <w:rPr>
                <w:sz w:val="16"/>
                <w:szCs w:val="16"/>
              </w:rPr>
            </w:pPr>
            <w:r>
              <w:rPr>
                <w:sz w:val="16"/>
                <w:szCs w:val="16"/>
              </w:rPr>
              <w:t>2875277324200</w:t>
            </w:r>
          </w:p>
        </w:tc>
        <w:tc>
          <w:tcPr>
            <w:tcW w:w="4252" w:type="dxa"/>
            <w:gridSpan w:val="3"/>
            <w:tcBorders>
              <w:top w:val="nil"/>
              <w:bottom w:val="single" w:sz="2" w:space="0" w:color="auto"/>
            </w:tcBorders>
          </w:tcPr>
          <w:p w14:paraId="44C9D5DF" w14:textId="77777777" w:rsidR="00786892" w:rsidRPr="00171E7C" w:rsidRDefault="00786892" w:rsidP="00793E3F">
            <w:pPr>
              <w:rPr>
                <w:lang w:val="en-US"/>
              </w:rPr>
            </w:pPr>
            <w:r w:rsidRPr="00171E7C">
              <w:rPr>
                <w:lang w:val="en-US"/>
              </w:rPr>
              <w:t>Hidrant de incediu suprateran, cu corp turnat din fonta</w:t>
            </w:r>
          </w:p>
        </w:tc>
        <w:tc>
          <w:tcPr>
            <w:tcW w:w="993" w:type="dxa"/>
            <w:gridSpan w:val="2"/>
            <w:tcBorders>
              <w:top w:val="nil"/>
              <w:bottom w:val="single" w:sz="2" w:space="0" w:color="auto"/>
            </w:tcBorders>
          </w:tcPr>
          <w:p w14:paraId="0E1EAF5F" w14:textId="77777777" w:rsidR="00786892" w:rsidRDefault="00786892" w:rsidP="00793E3F">
            <w:r>
              <w:t>buc</w:t>
            </w:r>
          </w:p>
        </w:tc>
        <w:tc>
          <w:tcPr>
            <w:tcW w:w="1559" w:type="dxa"/>
            <w:gridSpan w:val="2"/>
            <w:tcBorders>
              <w:top w:val="nil"/>
              <w:bottom w:val="single" w:sz="2" w:space="0" w:color="auto"/>
            </w:tcBorders>
          </w:tcPr>
          <w:p w14:paraId="4A3A7D71" w14:textId="77777777" w:rsidR="00786892" w:rsidRDefault="00786892" w:rsidP="00793E3F">
            <w:r>
              <w:t>10,00</w:t>
            </w:r>
          </w:p>
        </w:tc>
      </w:tr>
      <w:tr w:rsidR="00786892" w14:paraId="008C670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E2929D" w14:textId="77777777" w:rsidR="00786892" w:rsidRDefault="00786892" w:rsidP="00793E3F">
            <w:r>
              <w:t>150</w:t>
            </w:r>
          </w:p>
        </w:tc>
        <w:tc>
          <w:tcPr>
            <w:tcW w:w="1276" w:type="dxa"/>
            <w:gridSpan w:val="2"/>
            <w:tcBorders>
              <w:top w:val="single" w:sz="4" w:space="0" w:color="auto"/>
              <w:bottom w:val="single" w:sz="4" w:space="0" w:color="auto"/>
            </w:tcBorders>
          </w:tcPr>
          <w:p w14:paraId="5E1F4389" w14:textId="77777777" w:rsidR="00786892" w:rsidRDefault="00786892" w:rsidP="00793E3F">
            <w:pPr>
              <w:rPr>
                <w:lang w:val="en-US"/>
              </w:rPr>
            </w:pPr>
            <w:r>
              <w:rPr>
                <w:lang w:val="en-US"/>
              </w:rPr>
              <w:t>AcB04C</w:t>
            </w:r>
          </w:p>
          <w:p w14:paraId="706EC8F1" w14:textId="77777777" w:rsidR="00786892" w:rsidRDefault="00786892" w:rsidP="00793E3F"/>
        </w:tc>
        <w:tc>
          <w:tcPr>
            <w:tcW w:w="4252" w:type="dxa"/>
            <w:gridSpan w:val="3"/>
            <w:tcBorders>
              <w:top w:val="single" w:sz="4" w:space="0" w:color="auto"/>
              <w:bottom w:val="single" w:sz="4" w:space="0" w:color="auto"/>
            </w:tcBorders>
          </w:tcPr>
          <w:p w14:paraId="651FAE2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Montarea contorului de apa a robinetului de concesie ingropat, pe pozitie existenta pe bransamente de otel, avind diametrul de 40 mm </w:t>
            </w:r>
            <w:r w:rsidRPr="00171E7C">
              <w:rPr>
                <w:rFonts w:ascii="Times New Roman CYR" w:hAnsi="Times New Roman CYR" w:cs="Times New Roman CYR"/>
                <w:sz w:val="16"/>
                <w:szCs w:val="16"/>
                <w:lang w:val="en-US"/>
              </w:rPr>
              <w:t xml:space="preserve"> </w:t>
            </w:r>
          </w:p>
          <w:p w14:paraId="0B68D78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02102D9"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1D773080" w14:textId="77777777" w:rsidR="00786892" w:rsidRDefault="00786892" w:rsidP="00793E3F">
            <w:pPr>
              <w:jc w:val="center"/>
            </w:pPr>
            <w:r>
              <w:t>1,00</w:t>
            </w:r>
          </w:p>
        </w:tc>
      </w:tr>
      <w:tr w:rsidR="00786892" w14:paraId="0476CB0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97127" w14:textId="77777777" w:rsidR="00786892" w:rsidRDefault="00786892" w:rsidP="00793E3F"/>
        </w:tc>
        <w:tc>
          <w:tcPr>
            <w:tcW w:w="1276" w:type="dxa"/>
            <w:gridSpan w:val="2"/>
            <w:tcBorders>
              <w:top w:val="nil"/>
              <w:bottom w:val="single" w:sz="2" w:space="0" w:color="auto"/>
            </w:tcBorders>
            <w:vAlign w:val="center"/>
          </w:tcPr>
          <w:p w14:paraId="7356B770" w14:textId="77777777" w:rsidR="00786892" w:rsidRDefault="00786892" w:rsidP="00793E3F">
            <w:pPr>
              <w:jc w:val="center"/>
              <w:rPr>
                <w:sz w:val="16"/>
                <w:szCs w:val="16"/>
              </w:rPr>
            </w:pPr>
            <w:r>
              <w:rPr>
                <w:sz w:val="16"/>
                <w:szCs w:val="16"/>
              </w:rPr>
              <w:t>3320634625040</w:t>
            </w:r>
          </w:p>
        </w:tc>
        <w:tc>
          <w:tcPr>
            <w:tcW w:w="4252" w:type="dxa"/>
            <w:gridSpan w:val="3"/>
            <w:tcBorders>
              <w:top w:val="nil"/>
              <w:bottom w:val="single" w:sz="2" w:space="0" w:color="auto"/>
            </w:tcBorders>
          </w:tcPr>
          <w:p w14:paraId="60C839F6" w14:textId="77777777" w:rsidR="00786892" w:rsidRPr="00171E7C" w:rsidRDefault="00786892" w:rsidP="00793E3F">
            <w:pPr>
              <w:rPr>
                <w:lang w:val="en-US"/>
              </w:rPr>
            </w:pPr>
            <w:r w:rsidRPr="00171E7C">
              <w:rPr>
                <w:lang w:val="en-US"/>
              </w:rPr>
              <w:t xml:space="preserve">Contor de apa </w:t>
            </w:r>
            <w:r>
              <w:t>д</w:t>
            </w:r>
            <w:r w:rsidRPr="00171E7C">
              <w:rPr>
                <w:lang w:val="en-US"/>
              </w:rPr>
              <w:t xml:space="preserve">=40 </w:t>
            </w:r>
            <w:r>
              <w:t>мм</w:t>
            </w:r>
          </w:p>
        </w:tc>
        <w:tc>
          <w:tcPr>
            <w:tcW w:w="993" w:type="dxa"/>
            <w:gridSpan w:val="2"/>
            <w:tcBorders>
              <w:top w:val="nil"/>
              <w:bottom w:val="single" w:sz="2" w:space="0" w:color="auto"/>
            </w:tcBorders>
          </w:tcPr>
          <w:p w14:paraId="7C6474BF" w14:textId="77777777" w:rsidR="00786892" w:rsidRDefault="00786892" w:rsidP="00793E3F">
            <w:r>
              <w:t>buc</w:t>
            </w:r>
          </w:p>
        </w:tc>
        <w:tc>
          <w:tcPr>
            <w:tcW w:w="1559" w:type="dxa"/>
            <w:gridSpan w:val="2"/>
            <w:tcBorders>
              <w:top w:val="nil"/>
              <w:bottom w:val="single" w:sz="2" w:space="0" w:color="auto"/>
            </w:tcBorders>
          </w:tcPr>
          <w:p w14:paraId="34DFB02F" w14:textId="77777777" w:rsidR="00786892" w:rsidRDefault="00786892" w:rsidP="00793E3F">
            <w:r>
              <w:t>1,01</w:t>
            </w:r>
          </w:p>
        </w:tc>
      </w:tr>
      <w:tr w:rsidR="00786892" w14:paraId="5CC7CC2E"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C5777C0" w14:textId="77777777" w:rsidR="00786892" w:rsidRDefault="00786892" w:rsidP="00793E3F">
            <w:pPr>
              <w:rPr>
                <w:sz w:val="8"/>
                <w:szCs w:val="8"/>
              </w:rPr>
            </w:pPr>
          </w:p>
        </w:tc>
        <w:tc>
          <w:tcPr>
            <w:tcW w:w="1276" w:type="dxa"/>
            <w:gridSpan w:val="2"/>
            <w:tcBorders>
              <w:left w:val="nil"/>
              <w:bottom w:val="nil"/>
              <w:right w:val="nil"/>
            </w:tcBorders>
          </w:tcPr>
          <w:p w14:paraId="2299E109" w14:textId="77777777" w:rsidR="00786892" w:rsidRDefault="00786892" w:rsidP="00793E3F">
            <w:pPr>
              <w:rPr>
                <w:sz w:val="8"/>
                <w:szCs w:val="8"/>
              </w:rPr>
            </w:pPr>
          </w:p>
        </w:tc>
        <w:tc>
          <w:tcPr>
            <w:tcW w:w="3402" w:type="dxa"/>
            <w:gridSpan w:val="2"/>
            <w:tcBorders>
              <w:left w:val="nil"/>
              <w:bottom w:val="nil"/>
              <w:right w:val="nil"/>
            </w:tcBorders>
          </w:tcPr>
          <w:p w14:paraId="045AD969" w14:textId="77777777" w:rsidR="00786892" w:rsidRDefault="00786892" w:rsidP="00793E3F">
            <w:pPr>
              <w:rPr>
                <w:sz w:val="8"/>
                <w:szCs w:val="8"/>
                <w:lang w:val="en-US"/>
              </w:rPr>
            </w:pPr>
          </w:p>
          <w:p w14:paraId="2C533B08" w14:textId="77777777" w:rsidR="00786892" w:rsidRDefault="00786892" w:rsidP="00793E3F">
            <w:pPr>
              <w:rPr>
                <w:sz w:val="8"/>
                <w:szCs w:val="8"/>
                <w:lang w:val="en-US"/>
              </w:rPr>
            </w:pPr>
          </w:p>
          <w:p w14:paraId="100C69FE" w14:textId="77777777" w:rsidR="00786892" w:rsidRDefault="00786892" w:rsidP="00793E3F">
            <w:pPr>
              <w:rPr>
                <w:sz w:val="8"/>
                <w:szCs w:val="8"/>
                <w:lang w:val="en-US"/>
              </w:rPr>
            </w:pPr>
          </w:p>
        </w:tc>
        <w:tc>
          <w:tcPr>
            <w:tcW w:w="1134" w:type="dxa"/>
            <w:gridSpan w:val="2"/>
            <w:tcBorders>
              <w:left w:val="nil"/>
              <w:bottom w:val="nil"/>
              <w:right w:val="nil"/>
            </w:tcBorders>
          </w:tcPr>
          <w:p w14:paraId="474ADEB5" w14:textId="77777777" w:rsidR="00786892" w:rsidRDefault="00786892" w:rsidP="00793E3F">
            <w:pPr>
              <w:rPr>
                <w:sz w:val="8"/>
                <w:szCs w:val="8"/>
              </w:rPr>
            </w:pPr>
          </w:p>
        </w:tc>
        <w:tc>
          <w:tcPr>
            <w:tcW w:w="1134" w:type="dxa"/>
            <w:gridSpan w:val="2"/>
            <w:tcBorders>
              <w:left w:val="nil"/>
              <w:bottom w:val="nil"/>
              <w:right w:val="nil"/>
            </w:tcBorders>
          </w:tcPr>
          <w:p w14:paraId="1E4EB0C1" w14:textId="77777777" w:rsidR="00786892" w:rsidRDefault="00786892" w:rsidP="00793E3F">
            <w:pPr>
              <w:rPr>
                <w:sz w:val="8"/>
                <w:szCs w:val="8"/>
              </w:rPr>
            </w:pPr>
          </w:p>
        </w:tc>
        <w:tc>
          <w:tcPr>
            <w:tcW w:w="1134" w:type="dxa"/>
            <w:tcBorders>
              <w:left w:val="nil"/>
              <w:bottom w:val="nil"/>
            </w:tcBorders>
          </w:tcPr>
          <w:p w14:paraId="4BDF9E46" w14:textId="77777777" w:rsidR="00786892" w:rsidRDefault="00786892" w:rsidP="00793E3F">
            <w:pPr>
              <w:rPr>
                <w:sz w:val="8"/>
                <w:szCs w:val="8"/>
              </w:rPr>
            </w:pPr>
          </w:p>
        </w:tc>
      </w:tr>
      <w:tr w:rsidR="00786892" w:rsidRPr="00EB582C" w14:paraId="71603C7B"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7F0D800" w14:textId="77777777" w:rsidR="00786892" w:rsidRDefault="00786892" w:rsidP="00793E3F">
            <w:r>
              <w:t xml:space="preserve"> </w:t>
            </w:r>
          </w:p>
        </w:tc>
        <w:tc>
          <w:tcPr>
            <w:tcW w:w="1276" w:type="dxa"/>
            <w:gridSpan w:val="2"/>
            <w:tcBorders>
              <w:top w:val="single" w:sz="4" w:space="0" w:color="auto"/>
              <w:left w:val="nil"/>
              <w:bottom w:val="single" w:sz="4" w:space="0" w:color="auto"/>
              <w:right w:val="nil"/>
            </w:tcBorders>
          </w:tcPr>
          <w:p w14:paraId="6D9B694A" w14:textId="77777777" w:rsidR="00786892" w:rsidRDefault="00786892" w:rsidP="00793E3F"/>
        </w:tc>
        <w:tc>
          <w:tcPr>
            <w:tcW w:w="3402" w:type="dxa"/>
            <w:gridSpan w:val="2"/>
            <w:tcBorders>
              <w:top w:val="single" w:sz="4" w:space="0" w:color="auto"/>
              <w:left w:val="nil"/>
              <w:bottom w:val="single" w:sz="4" w:space="0" w:color="auto"/>
              <w:right w:val="nil"/>
            </w:tcBorders>
          </w:tcPr>
          <w:p w14:paraId="7E232E4B" w14:textId="77777777" w:rsidR="00786892" w:rsidRDefault="00786892" w:rsidP="00793E3F">
            <w:r>
              <w:rPr>
                <w:lang w:val="en-US"/>
              </w:rPr>
              <w:t>Cheltuieli directe</w:t>
            </w:r>
          </w:p>
        </w:tc>
        <w:tc>
          <w:tcPr>
            <w:tcW w:w="1134" w:type="dxa"/>
            <w:gridSpan w:val="2"/>
            <w:tcBorders>
              <w:top w:val="single" w:sz="4" w:space="0" w:color="auto"/>
              <w:left w:val="nil"/>
              <w:bottom w:val="single" w:sz="4" w:space="0" w:color="auto"/>
              <w:right w:val="nil"/>
            </w:tcBorders>
          </w:tcPr>
          <w:p w14:paraId="26B40189"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62ABBC36" w14:textId="77777777" w:rsidR="00786892" w:rsidRPr="00EB582C" w:rsidRDefault="00786892" w:rsidP="00793E3F">
            <w:pPr>
              <w:rPr>
                <w:lang w:val="en-US"/>
              </w:rPr>
            </w:pPr>
          </w:p>
        </w:tc>
      </w:tr>
      <w:tr w:rsidR="00786892" w:rsidRPr="00EB582C" w14:paraId="60842E08"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3FD24DC" w14:textId="77777777" w:rsidR="00786892" w:rsidRDefault="00786892" w:rsidP="00793E3F"/>
        </w:tc>
        <w:tc>
          <w:tcPr>
            <w:tcW w:w="1276" w:type="dxa"/>
            <w:gridSpan w:val="2"/>
            <w:tcBorders>
              <w:top w:val="single" w:sz="4" w:space="0" w:color="auto"/>
              <w:left w:val="nil"/>
              <w:bottom w:val="single" w:sz="4" w:space="0" w:color="auto"/>
              <w:right w:val="nil"/>
            </w:tcBorders>
          </w:tcPr>
          <w:p w14:paraId="717BCE3B" w14:textId="77777777" w:rsidR="00786892" w:rsidRDefault="00786892" w:rsidP="00793E3F"/>
        </w:tc>
        <w:tc>
          <w:tcPr>
            <w:tcW w:w="3402" w:type="dxa"/>
            <w:gridSpan w:val="2"/>
            <w:tcBorders>
              <w:top w:val="single" w:sz="4" w:space="0" w:color="auto"/>
              <w:left w:val="nil"/>
              <w:bottom w:val="single" w:sz="4" w:space="0" w:color="auto"/>
              <w:right w:val="nil"/>
            </w:tcBorders>
          </w:tcPr>
          <w:p w14:paraId="35A3A41F" w14:textId="77777777" w:rsidR="00786892" w:rsidRDefault="00786892" w:rsidP="00793E3F">
            <w:r>
              <w:rPr>
                <w:lang w:val="en-US"/>
              </w:rPr>
              <w:t>Cheltuieli de depozit</w:t>
            </w:r>
          </w:p>
        </w:tc>
        <w:tc>
          <w:tcPr>
            <w:tcW w:w="1134" w:type="dxa"/>
            <w:gridSpan w:val="2"/>
            <w:tcBorders>
              <w:top w:val="single" w:sz="4" w:space="0" w:color="auto"/>
              <w:left w:val="nil"/>
              <w:bottom w:val="single" w:sz="4" w:space="0" w:color="auto"/>
              <w:right w:val="nil"/>
            </w:tcBorders>
          </w:tcPr>
          <w:p w14:paraId="61DC084F"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5137B0BD" w14:textId="77777777" w:rsidR="00786892" w:rsidRPr="00EB582C" w:rsidRDefault="00786892" w:rsidP="00793E3F">
            <w:pPr>
              <w:rPr>
                <w:lang w:val="en-US"/>
              </w:rPr>
            </w:pPr>
          </w:p>
        </w:tc>
      </w:tr>
      <w:tr w:rsidR="00786892" w14:paraId="542F5DAC"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9E6CDE9" w14:textId="77777777" w:rsidR="00786892" w:rsidRDefault="00786892" w:rsidP="00793E3F"/>
        </w:tc>
        <w:tc>
          <w:tcPr>
            <w:tcW w:w="709" w:type="dxa"/>
            <w:tcBorders>
              <w:top w:val="single" w:sz="4" w:space="0" w:color="auto"/>
              <w:left w:val="nil"/>
              <w:bottom w:val="single" w:sz="4" w:space="0" w:color="auto"/>
              <w:right w:val="nil"/>
            </w:tcBorders>
          </w:tcPr>
          <w:p w14:paraId="367637CA" w14:textId="77777777" w:rsidR="00786892" w:rsidRDefault="00786892" w:rsidP="00793E3F"/>
        </w:tc>
        <w:tc>
          <w:tcPr>
            <w:tcW w:w="1276" w:type="dxa"/>
            <w:gridSpan w:val="2"/>
            <w:tcBorders>
              <w:top w:val="single" w:sz="4" w:space="0" w:color="auto"/>
              <w:left w:val="nil"/>
              <w:bottom w:val="single" w:sz="4" w:space="0" w:color="auto"/>
              <w:right w:val="nil"/>
            </w:tcBorders>
          </w:tcPr>
          <w:p w14:paraId="7047198B" w14:textId="77777777" w:rsidR="00786892" w:rsidRDefault="00786892" w:rsidP="00793E3F"/>
        </w:tc>
        <w:tc>
          <w:tcPr>
            <w:tcW w:w="2693" w:type="dxa"/>
            <w:tcBorders>
              <w:top w:val="single" w:sz="4" w:space="0" w:color="auto"/>
              <w:left w:val="nil"/>
              <w:bottom w:val="single" w:sz="4" w:space="0" w:color="auto"/>
              <w:right w:val="nil"/>
            </w:tcBorders>
          </w:tcPr>
          <w:p w14:paraId="72ABEF8A" w14:textId="77777777" w:rsidR="00786892" w:rsidRDefault="00786892" w:rsidP="00793E3F">
            <w:pPr>
              <w:rPr>
                <w:sz w:val="8"/>
                <w:szCs w:val="8"/>
              </w:rPr>
            </w:pPr>
            <w:r>
              <w:rPr>
                <w:b/>
                <w:bCs/>
                <w:lang w:val="en-US"/>
              </w:rPr>
              <w:t>Total</w:t>
            </w:r>
            <w:r>
              <w:rPr>
                <w:b/>
                <w:bCs/>
              </w:rPr>
              <w:t xml:space="preserve"> </w:t>
            </w:r>
            <w:r>
              <w:rPr>
                <w:b/>
                <w:bCs/>
                <w:sz w:val="22"/>
                <w:szCs w:val="22"/>
              </w:rPr>
              <w:t>Utilal</w:t>
            </w:r>
          </w:p>
        </w:tc>
        <w:tc>
          <w:tcPr>
            <w:tcW w:w="1134" w:type="dxa"/>
            <w:gridSpan w:val="2"/>
            <w:tcBorders>
              <w:top w:val="single" w:sz="4" w:space="0" w:color="auto"/>
              <w:left w:val="nil"/>
              <w:bottom w:val="single" w:sz="4" w:space="0" w:color="auto"/>
              <w:right w:val="nil"/>
            </w:tcBorders>
          </w:tcPr>
          <w:p w14:paraId="49117FB0"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3F5C54D6" w14:textId="77777777" w:rsidR="00786892" w:rsidRDefault="00786892" w:rsidP="00793E3F">
            <w:pPr>
              <w:rPr>
                <w:b/>
                <w:bCs/>
              </w:rPr>
            </w:pPr>
          </w:p>
        </w:tc>
      </w:tr>
    </w:tbl>
    <w:p w14:paraId="382977B6" w14:textId="77777777" w:rsidR="00786892" w:rsidRDefault="00786892" w:rsidP="00786892">
      <w:pPr>
        <w:ind w:right="-142"/>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786892" w14:paraId="24C7B316" w14:textId="77777777" w:rsidTr="00793E3F">
        <w:trPr>
          <w:cantSplit/>
          <w:trHeight w:val="466"/>
        </w:trPr>
        <w:tc>
          <w:tcPr>
            <w:tcW w:w="709" w:type="dxa"/>
            <w:tcBorders>
              <w:top w:val="nil"/>
              <w:left w:val="nil"/>
              <w:bottom w:val="nil"/>
              <w:right w:val="nil"/>
            </w:tcBorders>
            <w:vAlign w:val="bottom"/>
          </w:tcPr>
          <w:p w14:paraId="29E24DFF" w14:textId="77777777" w:rsidR="00786892" w:rsidRDefault="00786892" w:rsidP="00793E3F"/>
        </w:tc>
        <w:tc>
          <w:tcPr>
            <w:tcW w:w="4678" w:type="dxa"/>
            <w:tcBorders>
              <w:top w:val="nil"/>
              <w:left w:val="nil"/>
              <w:bottom w:val="nil"/>
              <w:right w:val="nil"/>
            </w:tcBorders>
            <w:vAlign w:val="bottom"/>
          </w:tcPr>
          <w:p w14:paraId="69D6F10C" w14:textId="77777777" w:rsidR="00786892" w:rsidRDefault="00786892" w:rsidP="00793E3F">
            <w:pPr>
              <w:rPr>
                <w:b/>
                <w:bCs/>
                <w:lang w:val="en-US"/>
              </w:rPr>
            </w:pPr>
            <w:r>
              <w:rPr>
                <w:b/>
                <w:bCs/>
                <w:lang w:val="en-US"/>
              </w:rPr>
              <w:t>Total</w:t>
            </w:r>
            <w:r>
              <w:rPr>
                <w:b/>
                <w:bCs/>
              </w:rPr>
              <w:t xml:space="preserve"> </w:t>
            </w:r>
            <w:r>
              <w:rPr>
                <w:b/>
                <w:bCs/>
                <w:lang w:val="en-US"/>
              </w:rPr>
              <w:t>deviz</w:t>
            </w:r>
            <w:r>
              <w:rPr>
                <w:b/>
                <w:bCs/>
              </w:rPr>
              <w:t>:</w:t>
            </w:r>
          </w:p>
          <w:p w14:paraId="75EA4926" w14:textId="77777777" w:rsidR="00786892" w:rsidRPr="001C46B9" w:rsidRDefault="00786892" w:rsidP="00793E3F">
            <w:pPr>
              <w:rPr>
                <w:lang w:val="en-US"/>
              </w:rPr>
            </w:pPr>
            <w:r>
              <w:rPr>
                <w:b/>
                <w:bCs/>
                <w:lang w:val="en-US"/>
              </w:rPr>
              <w:t>Inclusiv salariu</w:t>
            </w:r>
          </w:p>
        </w:tc>
        <w:tc>
          <w:tcPr>
            <w:tcW w:w="1134" w:type="dxa"/>
            <w:tcBorders>
              <w:top w:val="nil"/>
              <w:left w:val="nil"/>
              <w:bottom w:val="nil"/>
              <w:right w:val="nil"/>
            </w:tcBorders>
            <w:vAlign w:val="bottom"/>
          </w:tcPr>
          <w:p w14:paraId="3805374F" w14:textId="77777777" w:rsidR="00786892" w:rsidRDefault="00786892" w:rsidP="00793E3F"/>
        </w:tc>
        <w:tc>
          <w:tcPr>
            <w:tcW w:w="1134" w:type="dxa"/>
            <w:tcBorders>
              <w:top w:val="nil"/>
              <w:left w:val="nil"/>
              <w:bottom w:val="nil"/>
              <w:right w:val="nil"/>
            </w:tcBorders>
            <w:vAlign w:val="bottom"/>
          </w:tcPr>
          <w:p w14:paraId="3B2798F5" w14:textId="77777777" w:rsidR="00786892" w:rsidRDefault="00786892" w:rsidP="00793E3F"/>
        </w:tc>
        <w:tc>
          <w:tcPr>
            <w:tcW w:w="1417" w:type="dxa"/>
            <w:tcBorders>
              <w:top w:val="nil"/>
              <w:left w:val="nil"/>
              <w:bottom w:val="nil"/>
              <w:right w:val="nil"/>
            </w:tcBorders>
            <w:vAlign w:val="bottom"/>
          </w:tcPr>
          <w:p w14:paraId="7923BEE0" w14:textId="77777777" w:rsidR="00786892" w:rsidRDefault="00786892" w:rsidP="00793E3F"/>
        </w:tc>
        <w:tc>
          <w:tcPr>
            <w:tcW w:w="1420" w:type="dxa"/>
            <w:tcBorders>
              <w:top w:val="nil"/>
              <w:left w:val="nil"/>
              <w:bottom w:val="nil"/>
              <w:right w:val="nil"/>
            </w:tcBorders>
            <w:vAlign w:val="bottom"/>
          </w:tcPr>
          <w:p w14:paraId="6B5E8957" w14:textId="77777777" w:rsidR="00786892" w:rsidRDefault="00786892" w:rsidP="00793E3F">
            <w:pPr>
              <w:rPr>
                <w:b/>
                <w:bCs/>
              </w:rPr>
            </w:pPr>
          </w:p>
        </w:tc>
      </w:tr>
    </w:tbl>
    <w:p w14:paraId="1C2E1CCD" w14:textId="77777777" w:rsidR="00786892" w:rsidRDefault="00786892" w:rsidP="00786892">
      <w:pPr>
        <w:rPr>
          <w:lang w:val="en-US"/>
        </w:rPr>
      </w:pPr>
    </w:p>
    <w:p w14:paraId="301394BA" w14:textId="77777777" w:rsidR="00786892" w:rsidRDefault="00786892" w:rsidP="00786892">
      <w:pPr>
        <w:rPr>
          <w:lang w:val="en-US"/>
        </w:rPr>
      </w:pPr>
    </w:p>
    <w:p w14:paraId="7A3D7C82" w14:textId="77777777" w:rsidR="00786892" w:rsidRDefault="00786892" w:rsidP="00786892">
      <w:pPr>
        <w:tabs>
          <w:tab w:val="left" w:pos="4786"/>
          <w:tab w:val="left" w:pos="10206"/>
        </w:tabs>
        <w:jc w:val="center"/>
        <w:rPr>
          <w:sz w:val="16"/>
          <w:szCs w:val="16"/>
          <w:lang w:val="en-US"/>
        </w:rPr>
      </w:pPr>
      <w:r>
        <w:rPr>
          <w:sz w:val="28"/>
          <w:szCs w:val="28"/>
        </w:rPr>
        <w:br w:type="page"/>
      </w:r>
      <w:r>
        <w:rPr>
          <w:sz w:val="16"/>
          <w:szCs w:val="16"/>
          <w:lang w:val="en-US"/>
        </w:rPr>
        <w:lastRenderedPageBreak/>
        <w:tab/>
        <w:t xml:space="preserve">                                                                                    </w:t>
      </w:r>
    </w:p>
    <w:tbl>
      <w:tblPr>
        <w:tblW w:w="0" w:type="auto"/>
        <w:tblLayout w:type="fixed"/>
        <w:tblLook w:val="0000" w:firstRow="0" w:lastRow="0" w:firstColumn="0" w:lastColumn="0" w:noHBand="0" w:noVBand="0"/>
      </w:tblPr>
      <w:tblGrid>
        <w:gridCol w:w="4786"/>
        <w:gridCol w:w="5245"/>
      </w:tblGrid>
      <w:tr w:rsidR="00786892" w14:paraId="6557B3F5" w14:textId="77777777" w:rsidTr="00793E3F">
        <w:tc>
          <w:tcPr>
            <w:tcW w:w="4786" w:type="dxa"/>
            <w:tcBorders>
              <w:top w:val="nil"/>
              <w:left w:val="nil"/>
              <w:bottom w:val="single" w:sz="6" w:space="0" w:color="auto"/>
              <w:right w:val="nil"/>
            </w:tcBorders>
          </w:tcPr>
          <w:p w14:paraId="23DE785F" w14:textId="77777777" w:rsidR="00786892" w:rsidRPr="00171E7C" w:rsidRDefault="00786892" w:rsidP="00793E3F">
            <w:pPr>
              <w:jc w:val="center"/>
              <w:rPr>
                <w:b/>
                <w:bCs/>
                <w:sz w:val="32"/>
                <w:szCs w:val="32"/>
                <w:lang w:val="en-US"/>
              </w:rPr>
            </w:pPr>
            <w:r w:rsidRPr="00171E7C">
              <w:rPr>
                <w:b/>
                <w:bCs/>
                <w:sz w:val="32"/>
                <w:szCs w:val="32"/>
                <w:lang w:val="en-US"/>
              </w:rPr>
              <w:t>Alimentarea cu apa a satului Hincesti, raionul Falesti</w:t>
            </w:r>
          </w:p>
        </w:tc>
        <w:tc>
          <w:tcPr>
            <w:tcW w:w="5245" w:type="dxa"/>
            <w:tcBorders>
              <w:top w:val="nil"/>
              <w:left w:val="nil"/>
              <w:bottom w:val="nil"/>
              <w:right w:val="nil"/>
            </w:tcBorders>
          </w:tcPr>
          <w:p w14:paraId="28BC92C7" w14:textId="77777777" w:rsidR="00786892" w:rsidRDefault="00786892" w:rsidP="00793E3F">
            <w:pPr>
              <w:jc w:val="center"/>
              <w:rPr>
                <w:sz w:val="22"/>
                <w:szCs w:val="22"/>
              </w:rPr>
            </w:pPr>
            <w:r>
              <w:rPr>
                <w:sz w:val="22"/>
                <w:szCs w:val="22"/>
                <w:lang w:val="en-US"/>
              </w:rPr>
              <w:t>Formular Nr.1B</w:t>
            </w:r>
          </w:p>
        </w:tc>
      </w:tr>
      <w:tr w:rsidR="00786892" w14:paraId="2D8F4463" w14:textId="77777777" w:rsidTr="00793E3F">
        <w:tc>
          <w:tcPr>
            <w:tcW w:w="4786" w:type="dxa"/>
            <w:tcBorders>
              <w:top w:val="nil"/>
              <w:left w:val="nil"/>
              <w:bottom w:val="nil"/>
              <w:right w:val="nil"/>
            </w:tcBorders>
          </w:tcPr>
          <w:p w14:paraId="709FABC5" w14:textId="77777777" w:rsidR="00786892" w:rsidRDefault="00786892" w:rsidP="00793E3F">
            <w:pPr>
              <w:jc w:val="center"/>
            </w:pPr>
            <w:r>
              <w:t>(</w:t>
            </w:r>
            <w:r>
              <w:rPr>
                <w:lang w:val="en-US"/>
              </w:rPr>
              <w:t>denumirea obiectivului)</w:t>
            </w:r>
          </w:p>
        </w:tc>
        <w:tc>
          <w:tcPr>
            <w:tcW w:w="5245" w:type="dxa"/>
            <w:tcBorders>
              <w:top w:val="nil"/>
              <w:left w:val="nil"/>
              <w:bottom w:val="nil"/>
              <w:right w:val="nil"/>
            </w:tcBorders>
          </w:tcPr>
          <w:p w14:paraId="388DA8BE" w14:textId="77777777" w:rsidR="00786892" w:rsidRPr="00884147" w:rsidRDefault="00786892" w:rsidP="00793E3F">
            <w:pPr>
              <w:jc w:val="center"/>
              <w:rPr>
                <w:lang w:val="en-US"/>
              </w:rPr>
            </w:pPr>
            <w:r>
              <w:rPr>
                <w:sz w:val="16"/>
                <w:szCs w:val="16"/>
                <w:lang w:val="en-US"/>
              </w:rPr>
              <w:t>WinCmeta</w:t>
            </w:r>
          </w:p>
        </w:tc>
      </w:tr>
    </w:tbl>
    <w:p w14:paraId="6C3F48C1" w14:textId="77777777" w:rsidR="00786892" w:rsidRDefault="00786892" w:rsidP="00786892"/>
    <w:p w14:paraId="52D6F632" w14:textId="77777777" w:rsidR="00786892" w:rsidRDefault="00786892" w:rsidP="00786892">
      <w:pPr>
        <w:jc w:val="center"/>
        <w:rPr>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2-2-1</w:t>
      </w:r>
    </w:p>
    <w:p w14:paraId="1BAFAD2A" w14:textId="77777777" w:rsidR="00786892" w:rsidRDefault="00786892" w:rsidP="00786892">
      <w:pPr>
        <w:jc w:val="center"/>
        <w:rPr>
          <w:b/>
          <w:bCs/>
          <w:sz w:val="28"/>
          <w:szCs w:val="28"/>
        </w:rPr>
      </w:pPr>
      <w:r>
        <w:rPr>
          <w:b/>
          <w:bCs/>
          <w:sz w:val="28"/>
          <w:szCs w:val="28"/>
          <w:lang w:val="en-US"/>
        </w:rPr>
        <w:t>Caminul putului forat TH</w:t>
      </w:r>
    </w:p>
    <w:p w14:paraId="3D92E54C" w14:textId="77777777" w:rsidR="00786892" w:rsidRDefault="00786892" w:rsidP="00786892">
      <w:pPr>
        <w:jc w:val="center"/>
      </w:pPr>
      <w: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86892" w:rsidRPr="00143131" w14:paraId="3393290F" w14:textId="77777777" w:rsidTr="00793E3F">
        <w:trPr>
          <w:cantSplit/>
          <w:trHeight w:val="1246"/>
        </w:trPr>
        <w:tc>
          <w:tcPr>
            <w:tcW w:w="709" w:type="dxa"/>
            <w:tcBorders>
              <w:top w:val="single" w:sz="4" w:space="0" w:color="auto"/>
              <w:bottom w:val="single" w:sz="4" w:space="0" w:color="auto"/>
            </w:tcBorders>
            <w:shd w:val="pct5" w:color="auto" w:fill="auto"/>
          </w:tcPr>
          <w:p w14:paraId="47736190" w14:textId="77777777" w:rsidR="00786892" w:rsidRDefault="00786892" w:rsidP="00793E3F">
            <w:pPr>
              <w:ind w:right="-108"/>
              <w:jc w:val="center"/>
              <w:rPr>
                <w:sz w:val="22"/>
                <w:szCs w:val="22"/>
                <w:lang w:val="en-US"/>
              </w:rPr>
            </w:pPr>
            <w:r>
              <w:rPr>
                <w:sz w:val="22"/>
                <w:szCs w:val="22"/>
              </w:rPr>
              <w:t>№</w:t>
            </w:r>
          </w:p>
          <w:p w14:paraId="307299B2" w14:textId="77777777" w:rsidR="00786892" w:rsidRDefault="00786892" w:rsidP="00793E3F">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377F06F9" w14:textId="77777777" w:rsidR="00786892" w:rsidRDefault="00786892" w:rsidP="00793E3F">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1F3B58F9" w14:textId="77777777" w:rsidR="00786892" w:rsidRDefault="00786892" w:rsidP="00793E3F">
            <w:pPr>
              <w:jc w:val="center"/>
              <w:rPr>
                <w:sz w:val="22"/>
                <w:szCs w:val="22"/>
              </w:rPr>
            </w:pPr>
          </w:p>
          <w:p w14:paraId="42D10C1E" w14:textId="77777777" w:rsidR="00786892" w:rsidRDefault="00786892" w:rsidP="00793E3F">
            <w:pPr>
              <w:jc w:val="center"/>
              <w:rPr>
                <w:sz w:val="22"/>
                <w:szCs w:val="22"/>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68CAB58F" w14:textId="77777777" w:rsidR="00786892" w:rsidRDefault="00786892" w:rsidP="00793E3F">
            <w:pPr>
              <w:ind w:left="-108" w:right="-108"/>
              <w:jc w:val="center"/>
              <w:rPr>
                <w:sz w:val="22"/>
                <w:szCs w:val="22"/>
              </w:rPr>
            </w:pPr>
          </w:p>
          <w:p w14:paraId="43A426E9" w14:textId="77777777" w:rsidR="00786892" w:rsidRDefault="00786892" w:rsidP="00793E3F">
            <w:pPr>
              <w:ind w:left="-108" w:right="-108"/>
              <w:jc w:val="center"/>
              <w:rPr>
                <w:sz w:val="22"/>
                <w:szCs w:val="22"/>
              </w:rPr>
            </w:pPr>
            <w:r>
              <w:rPr>
                <w:sz w:val="22"/>
                <w:szCs w:val="22"/>
              </w:rPr>
              <w:t xml:space="preserve">U.M. </w:t>
            </w:r>
          </w:p>
        </w:tc>
        <w:tc>
          <w:tcPr>
            <w:tcW w:w="1559" w:type="dxa"/>
            <w:tcBorders>
              <w:top w:val="single" w:sz="4" w:space="0" w:color="auto"/>
              <w:bottom w:val="single" w:sz="4" w:space="0" w:color="auto"/>
            </w:tcBorders>
            <w:shd w:val="pct5" w:color="auto" w:fill="auto"/>
          </w:tcPr>
          <w:p w14:paraId="0B758B12" w14:textId="77777777" w:rsidR="00786892" w:rsidRDefault="00786892" w:rsidP="00793E3F">
            <w:pPr>
              <w:ind w:left="-108" w:right="-108"/>
              <w:jc w:val="center"/>
              <w:rPr>
                <w:sz w:val="22"/>
                <w:szCs w:val="22"/>
              </w:rPr>
            </w:pPr>
            <w:r>
              <w:rPr>
                <w:sz w:val="22"/>
                <w:szCs w:val="22"/>
              </w:rPr>
              <w:t xml:space="preserve">Cantitate conform datelor din </w:t>
            </w:r>
          </w:p>
          <w:p w14:paraId="3764DD86" w14:textId="77777777" w:rsidR="00786892" w:rsidRDefault="00786892" w:rsidP="00793E3F">
            <w:pPr>
              <w:ind w:left="-108" w:right="-108"/>
              <w:jc w:val="center"/>
              <w:rPr>
                <w:sz w:val="22"/>
                <w:szCs w:val="22"/>
                <w:lang w:val="en-US"/>
              </w:rPr>
            </w:pPr>
            <w:r>
              <w:rPr>
                <w:sz w:val="22"/>
                <w:szCs w:val="22"/>
              </w:rPr>
              <w:t>proiect</w:t>
            </w:r>
          </w:p>
        </w:tc>
      </w:tr>
    </w:tbl>
    <w:p w14:paraId="2F9AF3F3" w14:textId="77777777" w:rsidR="00786892" w:rsidRDefault="00786892" w:rsidP="00786892">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786892" w14:paraId="7BD46827" w14:textId="77777777" w:rsidTr="00793E3F">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668D8066" w14:textId="77777777" w:rsidR="00786892" w:rsidRDefault="00786892" w:rsidP="00793E3F">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D83C210" w14:textId="77777777" w:rsidR="00786892" w:rsidRDefault="00786892" w:rsidP="00793E3F">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2B8C711" w14:textId="77777777" w:rsidR="00786892" w:rsidRDefault="00786892" w:rsidP="00793E3F">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25B99631" w14:textId="77777777" w:rsidR="00786892" w:rsidRDefault="00786892" w:rsidP="00793E3F">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BC3A66C" w14:textId="77777777" w:rsidR="00786892" w:rsidRDefault="00786892" w:rsidP="00793E3F">
            <w:pPr>
              <w:ind w:left="-108" w:right="-108"/>
              <w:jc w:val="center"/>
              <w:rPr>
                <w:sz w:val="22"/>
                <w:szCs w:val="22"/>
              </w:rPr>
            </w:pPr>
            <w:r>
              <w:rPr>
                <w:sz w:val="22"/>
                <w:szCs w:val="22"/>
              </w:rPr>
              <w:t>5</w:t>
            </w:r>
          </w:p>
        </w:tc>
      </w:tr>
      <w:tr w:rsidR="00786892" w:rsidRPr="00143131" w14:paraId="33919976" w14:textId="77777777" w:rsidTr="00793E3F">
        <w:tc>
          <w:tcPr>
            <w:tcW w:w="709" w:type="dxa"/>
            <w:tcBorders>
              <w:top w:val="nil"/>
              <w:left w:val="single" w:sz="6" w:space="0" w:color="auto"/>
              <w:bottom w:val="nil"/>
              <w:right w:val="nil"/>
            </w:tcBorders>
          </w:tcPr>
          <w:p w14:paraId="1EACA817" w14:textId="77777777" w:rsidR="00786892" w:rsidRDefault="00786892" w:rsidP="00793E3F">
            <w:pPr>
              <w:jc w:val="center"/>
            </w:pPr>
          </w:p>
        </w:tc>
        <w:tc>
          <w:tcPr>
            <w:tcW w:w="1276" w:type="dxa"/>
            <w:gridSpan w:val="2"/>
            <w:tcBorders>
              <w:top w:val="nil"/>
              <w:left w:val="single" w:sz="6" w:space="0" w:color="auto"/>
              <w:bottom w:val="nil"/>
              <w:right w:val="nil"/>
            </w:tcBorders>
          </w:tcPr>
          <w:p w14:paraId="60B94103" w14:textId="77777777" w:rsidR="00786892" w:rsidRDefault="00786892" w:rsidP="00793E3F"/>
        </w:tc>
        <w:tc>
          <w:tcPr>
            <w:tcW w:w="4252" w:type="dxa"/>
            <w:gridSpan w:val="3"/>
            <w:tcBorders>
              <w:top w:val="nil"/>
              <w:left w:val="single" w:sz="6" w:space="0" w:color="auto"/>
              <w:bottom w:val="nil"/>
              <w:right w:val="single" w:sz="6" w:space="0" w:color="auto"/>
            </w:tcBorders>
          </w:tcPr>
          <w:p w14:paraId="3DFFF4F2" w14:textId="77777777" w:rsidR="00786892" w:rsidRPr="007F2714" w:rsidRDefault="00786892" w:rsidP="00793E3F">
            <w:pPr>
              <w:rPr>
                <w:b/>
                <w:bCs/>
                <w:sz w:val="22"/>
                <w:szCs w:val="22"/>
                <w:lang w:val="en-US"/>
              </w:rPr>
            </w:pPr>
            <w:r w:rsidRPr="0097392D">
              <w:rPr>
                <w:b/>
                <w:bCs/>
                <w:sz w:val="22"/>
                <w:szCs w:val="22"/>
                <w:lang w:val="en-US"/>
              </w:rPr>
              <w:t>1. Statii de pompare a fintinii arteziene</w:t>
            </w:r>
          </w:p>
          <w:p w14:paraId="1F64AE20"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7478BCAA"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56EACB0E"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087CB753" w14:textId="77777777" w:rsidR="00786892" w:rsidRPr="0097392D" w:rsidRDefault="00786892" w:rsidP="00793E3F">
            <w:pPr>
              <w:rPr>
                <w:lang w:val="en-US"/>
              </w:rPr>
            </w:pPr>
          </w:p>
        </w:tc>
      </w:tr>
      <w:tr w:rsidR="00786892" w:rsidRPr="00143131" w14:paraId="668EBC37" w14:textId="77777777" w:rsidTr="00793E3F">
        <w:tc>
          <w:tcPr>
            <w:tcW w:w="709" w:type="dxa"/>
            <w:tcBorders>
              <w:top w:val="nil"/>
              <w:left w:val="single" w:sz="6" w:space="0" w:color="auto"/>
              <w:bottom w:val="nil"/>
              <w:right w:val="nil"/>
            </w:tcBorders>
          </w:tcPr>
          <w:p w14:paraId="73B90115" w14:textId="77777777" w:rsidR="00786892" w:rsidRPr="00171E7C" w:rsidRDefault="00786892" w:rsidP="00793E3F">
            <w:pPr>
              <w:jc w:val="center"/>
              <w:rPr>
                <w:lang w:val="en-US"/>
              </w:rPr>
            </w:pPr>
          </w:p>
        </w:tc>
        <w:tc>
          <w:tcPr>
            <w:tcW w:w="1276" w:type="dxa"/>
            <w:gridSpan w:val="2"/>
            <w:tcBorders>
              <w:top w:val="nil"/>
              <w:left w:val="single" w:sz="6" w:space="0" w:color="auto"/>
              <w:bottom w:val="nil"/>
              <w:right w:val="nil"/>
            </w:tcBorders>
          </w:tcPr>
          <w:p w14:paraId="1B6B6BD5" w14:textId="77777777" w:rsidR="00786892" w:rsidRPr="00171E7C" w:rsidRDefault="00786892" w:rsidP="00793E3F">
            <w:pPr>
              <w:rPr>
                <w:lang w:val="en-US"/>
              </w:rPr>
            </w:pPr>
          </w:p>
        </w:tc>
        <w:tc>
          <w:tcPr>
            <w:tcW w:w="4252" w:type="dxa"/>
            <w:gridSpan w:val="3"/>
            <w:tcBorders>
              <w:top w:val="nil"/>
              <w:left w:val="single" w:sz="6" w:space="0" w:color="auto"/>
              <w:bottom w:val="nil"/>
              <w:right w:val="single" w:sz="6" w:space="0" w:color="auto"/>
            </w:tcBorders>
          </w:tcPr>
          <w:p w14:paraId="03147EC2" w14:textId="77777777" w:rsidR="00786892" w:rsidRPr="00CE12C8" w:rsidRDefault="00786892" w:rsidP="00793E3F">
            <w:pPr>
              <w:rPr>
                <w:b/>
                <w:bCs/>
                <w:sz w:val="22"/>
                <w:szCs w:val="22"/>
                <w:lang w:val="en-US"/>
              </w:rPr>
            </w:pPr>
            <w:r w:rsidRPr="0097392D">
              <w:rPr>
                <w:b/>
                <w:bCs/>
                <w:sz w:val="22"/>
                <w:szCs w:val="22"/>
                <w:lang w:val="en-US"/>
              </w:rPr>
              <w:t>1.1. Conductelor, contor de apa , vana si alt. armatura</w:t>
            </w:r>
          </w:p>
        </w:tc>
        <w:tc>
          <w:tcPr>
            <w:tcW w:w="993" w:type="dxa"/>
            <w:gridSpan w:val="2"/>
            <w:tcBorders>
              <w:top w:val="nil"/>
              <w:left w:val="single" w:sz="6" w:space="0" w:color="auto"/>
              <w:bottom w:val="nil"/>
              <w:right w:val="nil"/>
            </w:tcBorders>
          </w:tcPr>
          <w:p w14:paraId="444F8AAE"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3A880384"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0EFBA251" w14:textId="77777777" w:rsidR="00786892" w:rsidRPr="0097392D" w:rsidRDefault="00786892" w:rsidP="00793E3F">
            <w:pPr>
              <w:rPr>
                <w:lang w:val="en-US"/>
              </w:rPr>
            </w:pPr>
          </w:p>
        </w:tc>
      </w:tr>
      <w:tr w:rsidR="00786892" w14:paraId="04FAF8BF"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D76C11" w14:textId="77777777" w:rsidR="00786892" w:rsidRDefault="00786892" w:rsidP="00793E3F">
            <w:r>
              <w:t>1</w:t>
            </w:r>
          </w:p>
        </w:tc>
        <w:tc>
          <w:tcPr>
            <w:tcW w:w="1276" w:type="dxa"/>
            <w:gridSpan w:val="2"/>
            <w:tcBorders>
              <w:top w:val="single" w:sz="4" w:space="0" w:color="auto"/>
              <w:bottom w:val="single" w:sz="4" w:space="0" w:color="auto"/>
            </w:tcBorders>
          </w:tcPr>
          <w:p w14:paraId="3F5972BC" w14:textId="77777777" w:rsidR="00786892" w:rsidRDefault="00786892" w:rsidP="00793E3F">
            <w:pPr>
              <w:rPr>
                <w:lang w:val="en-US"/>
              </w:rPr>
            </w:pPr>
            <w:r>
              <w:rPr>
                <w:lang w:val="en-US"/>
              </w:rPr>
              <w:t>AcB01A</w:t>
            </w:r>
          </w:p>
          <w:p w14:paraId="659376BA" w14:textId="77777777" w:rsidR="00786892" w:rsidRDefault="00786892" w:rsidP="00793E3F"/>
        </w:tc>
        <w:tc>
          <w:tcPr>
            <w:tcW w:w="4252" w:type="dxa"/>
            <w:gridSpan w:val="3"/>
            <w:tcBorders>
              <w:top w:val="single" w:sz="4" w:space="0" w:color="auto"/>
              <w:bottom w:val="single" w:sz="4" w:space="0" w:color="auto"/>
            </w:tcBorders>
          </w:tcPr>
          <w:p w14:paraId="653EB501"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Montarea armaturilor cu actionare manuala sau mecanica (vane, robinete, ventile), la conductele de alimentare cu apa sau de canalizare, avind diametrul de 50-100 mm Vana din fonta d=50mm PN=1.0M</w:t>
            </w:r>
            <w:r>
              <w:t>Па</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1B2D5BC"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4BE5621" w14:textId="77777777" w:rsidR="00786892" w:rsidRDefault="00786892" w:rsidP="00793E3F">
            <w:pPr>
              <w:jc w:val="center"/>
            </w:pPr>
            <w:r>
              <w:t>3,00</w:t>
            </w:r>
          </w:p>
        </w:tc>
      </w:tr>
      <w:tr w:rsidR="00786892" w14:paraId="0CFC1AB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25792D" w14:textId="77777777" w:rsidR="00786892" w:rsidRDefault="00786892" w:rsidP="00793E3F"/>
        </w:tc>
        <w:tc>
          <w:tcPr>
            <w:tcW w:w="1276" w:type="dxa"/>
            <w:gridSpan w:val="2"/>
            <w:tcBorders>
              <w:top w:val="nil"/>
              <w:bottom w:val="single" w:sz="2" w:space="0" w:color="auto"/>
            </w:tcBorders>
            <w:vAlign w:val="center"/>
          </w:tcPr>
          <w:p w14:paraId="57A67941"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28869E83" w14:textId="77777777" w:rsidR="00786892" w:rsidRDefault="00786892" w:rsidP="00793E3F">
            <w:r>
              <w:t>Instalator alimentari apa</w:t>
            </w:r>
          </w:p>
        </w:tc>
        <w:tc>
          <w:tcPr>
            <w:tcW w:w="993" w:type="dxa"/>
            <w:gridSpan w:val="2"/>
            <w:tcBorders>
              <w:top w:val="nil"/>
              <w:bottom w:val="single" w:sz="2" w:space="0" w:color="auto"/>
            </w:tcBorders>
          </w:tcPr>
          <w:p w14:paraId="4F7BD0A5" w14:textId="77777777" w:rsidR="00786892" w:rsidRDefault="00786892" w:rsidP="00793E3F">
            <w:r>
              <w:t>h-om</w:t>
            </w:r>
          </w:p>
        </w:tc>
        <w:tc>
          <w:tcPr>
            <w:tcW w:w="1559" w:type="dxa"/>
            <w:gridSpan w:val="2"/>
            <w:tcBorders>
              <w:top w:val="nil"/>
              <w:bottom w:val="single" w:sz="2" w:space="0" w:color="auto"/>
            </w:tcBorders>
          </w:tcPr>
          <w:p w14:paraId="5C00279A" w14:textId="77777777" w:rsidR="00786892" w:rsidRDefault="00786892" w:rsidP="00793E3F">
            <w:r>
              <w:t>1,65</w:t>
            </w:r>
          </w:p>
        </w:tc>
      </w:tr>
      <w:tr w:rsidR="00786892" w14:paraId="511D47E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A6554" w14:textId="77777777" w:rsidR="00786892" w:rsidRDefault="00786892" w:rsidP="00793E3F"/>
        </w:tc>
        <w:tc>
          <w:tcPr>
            <w:tcW w:w="1276" w:type="dxa"/>
            <w:gridSpan w:val="2"/>
            <w:tcBorders>
              <w:top w:val="nil"/>
              <w:bottom w:val="single" w:sz="2" w:space="0" w:color="auto"/>
            </w:tcBorders>
            <w:vAlign w:val="center"/>
          </w:tcPr>
          <w:p w14:paraId="442E28D9" w14:textId="77777777" w:rsidR="00786892" w:rsidRDefault="00786892" w:rsidP="00793E3F">
            <w:pPr>
              <w:jc w:val="center"/>
              <w:rPr>
                <w:sz w:val="16"/>
                <w:szCs w:val="16"/>
              </w:rPr>
            </w:pPr>
            <w:r>
              <w:rPr>
                <w:sz w:val="16"/>
                <w:szCs w:val="16"/>
              </w:rPr>
              <w:t>2874117300052</w:t>
            </w:r>
          </w:p>
        </w:tc>
        <w:tc>
          <w:tcPr>
            <w:tcW w:w="4252" w:type="dxa"/>
            <w:gridSpan w:val="3"/>
            <w:tcBorders>
              <w:top w:val="nil"/>
              <w:bottom w:val="single" w:sz="2" w:space="0" w:color="auto"/>
            </w:tcBorders>
          </w:tcPr>
          <w:p w14:paraId="39E1E4CC" w14:textId="77777777" w:rsidR="00786892" w:rsidRPr="00171E7C" w:rsidRDefault="00786892" w:rsidP="00793E3F">
            <w:pPr>
              <w:rPr>
                <w:lang w:val="en-US"/>
              </w:rPr>
            </w:pPr>
            <w:r w:rsidRPr="00171E7C">
              <w:rPr>
                <w:lang w:val="en-US"/>
              </w:rPr>
              <w:t xml:space="preserve">Vana din fonta D=50mm PN =1.0 MPA </w:t>
            </w:r>
          </w:p>
        </w:tc>
        <w:tc>
          <w:tcPr>
            <w:tcW w:w="993" w:type="dxa"/>
            <w:gridSpan w:val="2"/>
            <w:tcBorders>
              <w:top w:val="nil"/>
              <w:bottom w:val="single" w:sz="2" w:space="0" w:color="auto"/>
            </w:tcBorders>
          </w:tcPr>
          <w:p w14:paraId="2A134964" w14:textId="77777777" w:rsidR="00786892" w:rsidRDefault="00786892" w:rsidP="00793E3F">
            <w:r>
              <w:t>buc</w:t>
            </w:r>
          </w:p>
        </w:tc>
        <w:tc>
          <w:tcPr>
            <w:tcW w:w="1559" w:type="dxa"/>
            <w:gridSpan w:val="2"/>
            <w:tcBorders>
              <w:top w:val="nil"/>
              <w:bottom w:val="single" w:sz="2" w:space="0" w:color="auto"/>
            </w:tcBorders>
          </w:tcPr>
          <w:p w14:paraId="40F34EA8" w14:textId="77777777" w:rsidR="00786892" w:rsidRDefault="00786892" w:rsidP="00793E3F">
            <w:r>
              <w:t>3,00</w:t>
            </w:r>
          </w:p>
        </w:tc>
      </w:tr>
      <w:tr w:rsidR="00786892" w14:paraId="24FD519A"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5BCCE4" w14:textId="77777777" w:rsidR="00786892" w:rsidRDefault="00786892" w:rsidP="00793E3F">
            <w:r>
              <w:t>2</w:t>
            </w:r>
          </w:p>
        </w:tc>
        <w:tc>
          <w:tcPr>
            <w:tcW w:w="1276" w:type="dxa"/>
            <w:gridSpan w:val="2"/>
            <w:tcBorders>
              <w:top w:val="single" w:sz="4" w:space="0" w:color="auto"/>
              <w:bottom w:val="single" w:sz="4" w:space="0" w:color="auto"/>
            </w:tcBorders>
          </w:tcPr>
          <w:p w14:paraId="3BD04994" w14:textId="77777777" w:rsidR="00786892" w:rsidRDefault="00786892" w:rsidP="00793E3F">
            <w:pPr>
              <w:rPr>
                <w:lang w:val="en-US"/>
              </w:rPr>
            </w:pPr>
            <w:r>
              <w:rPr>
                <w:lang w:val="en-US"/>
              </w:rPr>
              <w:t>AcB01A</w:t>
            </w:r>
          </w:p>
          <w:p w14:paraId="40A38B42" w14:textId="77777777" w:rsidR="00786892" w:rsidRDefault="00786892" w:rsidP="00793E3F"/>
        </w:tc>
        <w:tc>
          <w:tcPr>
            <w:tcW w:w="4252" w:type="dxa"/>
            <w:gridSpan w:val="3"/>
            <w:tcBorders>
              <w:top w:val="single" w:sz="4" w:space="0" w:color="auto"/>
              <w:bottom w:val="single" w:sz="4" w:space="0" w:color="auto"/>
            </w:tcBorders>
          </w:tcPr>
          <w:p w14:paraId="5D222A4F"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Montarea armaturilor cu actionare manuala sau mecanica (clapeta de retinere reversibila), la conductele de alimentare cu apa sau de canalizare, avind diametrul de 50-100 mm (clapeta de retinere)-Italia</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2BDEF8C"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4B9B6EFA" w14:textId="77777777" w:rsidR="00786892" w:rsidRDefault="00786892" w:rsidP="00793E3F">
            <w:pPr>
              <w:jc w:val="center"/>
            </w:pPr>
            <w:r>
              <w:t>1,00</w:t>
            </w:r>
          </w:p>
        </w:tc>
      </w:tr>
      <w:tr w:rsidR="00786892" w14:paraId="783D11A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305731" w14:textId="77777777" w:rsidR="00786892" w:rsidRDefault="00786892" w:rsidP="00793E3F"/>
        </w:tc>
        <w:tc>
          <w:tcPr>
            <w:tcW w:w="1276" w:type="dxa"/>
            <w:gridSpan w:val="2"/>
            <w:tcBorders>
              <w:top w:val="nil"/>
              <w:bottom w:val="single" w:sz="2" w:space="0" w:color="auto"/>
            </w:tcBorders>
            <w:vAlign w:val="center"/>
          </w:tcPr>
          <w:p w14:paraId="4A8DA8E6" w14:textId="77777777" w:rsidR="00786892" w:rsidRDefault="00786892" w:rsidP="00793E3F">
            <w:pPr>
              <w:jc w:val="center"/>
              <w:rPr>
                <w:sz w:val="16"/>
                <w:szCs w:val="16"/>
              </w:rPr>
            </w:pPr>
            <w:r>
              <w:rPr>
                <w:sz w:val="16"/>
                <w:szCs w:val="16"/>
              </w:rPr>
              <w:t>8113020070100</w:t>
            </w:r>
          </w:p>
        </w:tc>
        <w:tc>
          <w:tcPr>
            <w:tcW w:w="4252" w:type="dxa"/>
            <w:gridSpan w:val="3"/>
            <w:tcBorders>
              <w:top w:val="nil"/>
              <w:bottom w:val="single" w:sz="2" w:space="0" w:color="auto"/>
            </w:tcBorders>
          </w:tcPr>
          <w:p w14:paraId="37955EF0" w14:textId="77777777" w:rsidR="00786892" w:rsidRDefault="00786892" w:rsidP="00793E3F">
            <w:r>
              <w:t>Sondor</w:t>
            </w:r>
          </w:p>
        </w:tc>
        <w:tc>
          <w:tcPr>
            <w:tcW w:w="993" w:type="dxa"/>
            <w:gridSpan w:val="2"/>
            <w:tcBorders>
              <w:top w:val="nil"/>
              <w:bottom w:val="single" w:sz="2" w:space="0" w:color="auto"/>
            </w:tcBorders>
          </w:tcPr>
          <w:p w14:paraId="7867FFCA" w14:textId="77777777" w:rsidR="00786892" w:rsidRDefault="00786892" w:rsidP="00793E3F">
            <w:r>
              <w:t>h-om.</w:t>
            </w:r>
          </w:p>
        </w:tc>
        <w:tc>
          <w:tcPr>
            <w:tcW w:w="1559" w:type="dxa"/>
            <w:gridSpan w:val="2"/>
            <w:tcBorders>
              <w:top w:val="nil"/>
              <w:bottom w:val="single" w:sz="2" w:space="0" w:color="auto"/>
            </w:tcBorders>
          </w:tcPr>
          <w:p w14:paraId="48CCEA15" w14:textId="77777777" w:rsidR="00786892" w:rsidRDefault="00786892" w:rsidP="00793E3F">
            <w:r>
              <w:t>0,72</w:t>
            </w:r>
          </w:p>
        </w:tc>
      </w:tr>
      <w:tr w:rsidR="00786892" w14:paraId="45185D03"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B0E54" w14:textId="77777777" w:rsidR="00786892" w:rsidRDefault="00786892" w:rsidP="00793E3F"/>
        </w:tc>
        <w:tc>
          <w:tcPr>
            <w:tcW w:w="1276" w:type="dxa"/>
            <w:gridSpan w:val="2"/>
            <w:tcBorders>
              <w:top w:val="nil"/>
              <w:bottom w:val="single" w:sz="2" w:space="0" w:color="auto"/>
            </w:tcBorders>
            <w:vAlign w:val="center"/>
          </w:tcPr>
          <w:p w14:paraId="43C1A4A0" w14:textId="77777777" w:rsidR="00786892" w:rsidRDefault="00786892" w:rsidP="00793E3F">
            <w:pPr>
              <w:jc w:val="center"/>
              <w:rPr>
                <w:sz w:val="16"/>
                <w:szCs w:val="16"/>
              </w:rPr>
            </w:pPr>
            <w:r>
              <w:rPr>
                <w:sz w:val="16"/>
                <w:szCs w:val="16"/>
              </w:rPr>
              <w:t>2874117300000</w:t>
            </w:r>
          </w:p>
        </w:tc>
        <w:tc>
          <w:tcPr>
            <w:tcW w:w="4252" w:type="dxa"/>
            <w:gridSpan w:val="3"/>
            <w:tcBorders>
              <w:top w:val="nil"/>
              <w:bottom w:val="single" w:sz="2" w:space="0" w:color="auto"/>
            </w:tcBorders>
          </w:tcPr>
          <w:p w14:paraId="76D56E7B" w14:textId="77777777" w:rsidR="00786892" w:rsidRPr="00171E7C" w:rsidRDefault="00786892" w:rsidP="00793E3F">
            <w:pPr>
              <w:rPr>
                <w:lang w:val="en-US"/>
              </w:rPr>
            </w:pPr>
            <w:r w:rsidRPr="00171E7C">
              <w:rPr>
                <w:lang w:val="en-US"/>
              </w:rPr>
              <w:t>Clapeta de retinere d = 50 mm  Italba</w:t>
            </w:r>
          </w:p>
        </w:tc>
        <w:tc>
          <w:tcPr>
            <w:tcW w:w="993" w:type="dxa"/>
            <w:gridSpan w:val="2"/>
            <w:tcBorders>
              <w:top w:val="nil"/>
              <w:bottom w:val="single" w:sz="2" w:space="0" w:color="auto"/>
            </w:tcBorders>
          </w:tcPr>
          <w:p w14:paraId="74FC5526" w14:textId="77777777" w:rsidR="00786892" w:rsidRDefault="00786892" w:rsidP="00793E3F">
            <w:r>
              <w:t>buc</w:t>
            </w:r>
          </w:p>
        </w:tc>
        <w:tc>
          <w:tcPr>
            <w:tcW w:w="1559" w:type="dxa"/>
            <w:gridSpan w:val="2"/>
            <w:tcBorders>
              <w:top w:val="nil"/>
              <w:bottom w:val="single" w:sz="2" w:space="0" w:color="auto"/>
            </w:tcBorders>
          </w:tcPr>
          <w:p w14:paraId="0F5B8560" w14:textId="77777777" w:rsidR="00786892" w:rsidRDefault="00786892" w:rsidP="00793E3F">
            <w:r>
              <w:t>1,00</w:t>
            </w:r>
          </w:p>
        </w:tc>
      </w:tr>
      <w:tr w:rsidR="00786892" w14:paraId="2BCDD3E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2B50B37" w14:textId="77777777" w:rsidR="00786892" w:rsidRDefault="00786892" w:rsidP="00793E3F">
            <w:r>
              <w:t>3</w:t>
            </w:r>
          </w:p>
        </w:tc>
        <w:tc>
          <w:tcPr>
            <w:tcW w:w="1276" w:type="dxa"/>
            <w:gridSpan w:val="2"/>
            <w:tcBorders>
              <w:top w:val="single" w:sz="4" w:space="0" w:color="auto"/>
              <w:bottom w:val="single" w:sz="4" w:space="0" w:color="auto"/>
            </w:tcBorders>
          </w:tcPr>
          <w:p w14:paraId="067C0FA1" w14:textId="77777777" w:rsidR="00786892" w:rsidRDefault="00786892" w:rsidP="00793E3F">
            <w:pPr>
              <w:rPr>
                <w:lang w:val="en-US"/>
              </w:rPr>
            </w:pPr>
            <w:r>
              <w:rPr>
                <w:lang w:val="en-US"/>
              </w:rPr>
              <w:t>GE10A1</w:t>
            </w:r>
          </w:p>
          <w:p w14:paraId="60705460" w14:textId="77777777" w:rsidR="00786892" w:rsidRDefault="00786892" w:rsidP="00793E3F"/>
        </w:tc>
        <w:tc>
          <w:tcPr>
            <w:tcW w:w="4252" w:type="dxa"/>
            <w:gridSpan w:val="3"/>
            <w:tcBorders>
              <w:top w:val="single" w:sz="4" w:space="0" w:color="auto"/>
              <w:bottom w:val="single" w:sz="4" w:space="0" w:color="auto"/>
            </w:tcBorders>
          </w:tcPr>
          <w:p w14:paraId="5061CC4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Manometru industrial cu ac de control si deametrul carcasei de 160 mm Pn 10(manometru, , filet, robinet cu 3 cai)</w:t>
            </w:r>
            <w:r w:rsidRPr="00171E7C">
              <w:rPr>
                <w:rFonts w:ascii="Times New Roman CYR" w:hAnsi="Times New Roman CYR" w:cs="Times New Roman CYR"/>
                <w:sz w:val="16"/>
                <w:szCs w:val="16"/>
                <w:lang w:val="en-US"/>
              </w:rPr>
              <w:t xml:space="preserve"> </w:t>
            </w:r>
          </w:p>
          <w:p w14:paraId="52E5AA3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FC0AAB8"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D623667" w14:textId="77777777" w:rsidR="00786892" w:rsidRDefault="00786892" w:rsidP="00793E3F">
            <w:pPr>
              <w:jc w:val="center"/>
            </w:pPr>
            <w:r>
              <w:t>1,00</w:t>
            </w:r>
          </w:p>
        </w:tc>
      </w:tr>
      <w:tr w:rsidR="00786892" w14:paraId="4DC4497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80205" w14:textId="77777777" w:rsidR="00786892" w:rsidRDefault="00786892" w:rsidP="00793E3F"/>
        </w:tc>
        <w:tc>
          <w:tcPr>
            <w:tcW w:w="1276" w:type="dxa"/>
            <w:gridSpan w:val="2"/>
            <w:tcBorders>
              <w:top w:val="nil"/>
              <w:bottom w:val="single" w:sz="2" w:space="0" w:color="auto"/>
            </w:tcBorders>
            <w:vAlign w:val="center"/>
          </w:tcPr>
          <w:p w14:paraId="6F8221E7" w14:textId="77777777" w:rsidR="00786892" w:rsidRDefault="00786892" w:rsidP="00793E3F">
            <w:pPr>
              <w:jc w:val="center"/>
              <w:rPr>
                <w:sz w:val="16"/>
                <w:szCs w:val="16"/>
              </w:rPr>
            </w:pPr>
            <w:r>
              <w:rPr>
                <w:sz w:val="16"/>
                <w:szCs w:val="16"/>
              </w:rPr>
              <w:t>7136040011700</w:t>
            </w:r>
          </w:p>
        </w:tc>
        <w:tc>
          <w:tcPr>
            <w:tcW w:w="4252" w:type="dxa"/>
            <w:gridSpan w:val="3"/>
            <w:tcBorders>
              <w:top w:val="nil"/>
              <w:bottom w:val="single" w:sz="2" w:space="0" w:color="auto"/>
            </w:tcBorders>
          </w:tcPr>
          <w:p w14:paraId="6E5B7B93" w14:textId="77777777" w:rsidR="00786892" w:rsidRDefault="00786892" w:rsidP="00793E3F">
            <w:r>
              <w:t>Instalator incalzire centrala</w:t>
            </w:r>
          </w:p>
        </w:tc>
        <w:tc>
          <w:tcPr>
            <w:tcW w:w="993" w:type="dxa"/>
            <w:gridSpan w:val="2"/>
            <w:tcBorders>
              <w:top w:val="nil"/>
              <w:bottom w:val="single" w:sz="2" w:space="0" w:color="auto"/>
            </w:tcBorders>
          </w:tcPr>
          <w:p w14:paraId="46A09C88" w14:textId="77777777" w:rsidR="00786892" w:rsidRDefault="00786892" w:rsidP="00793E3F">
            <w:r>
              <w:t>h-om.</w:t>
            </w:r>
          </w:p>
        </w:tc>
        <w:tc>
          <w:tcPr>
            <w:tcW w:w="1559" w:type="dxa"/>
            <w:gridSpan w:val="2"/>
            <w:tcBorders>
              <w:top w:val="nil"/>
              <w:bottom w:val="single" w:sz="2" w:space="0" w:color="auto"/>
            </w:tcBorders>
          </w:tcPr>
          <w:p w14:paraId="1AA1D710" w14:textId="77777777" w:rsidR="00786892" w:rsidRDefault="00786892" w:rsidP="00793E3F">
            <w:r>
              <w:t>0,46</w:t>
            </w:r>
          </w:p>
        </w:tc>
      </w:tr>
      <w:tr w:rsidR="00786892" w14:paraId="60DAAF2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447F4" w14:textId="77777777" w:rsidR="00786892" w:rsidRDefault="00786892" w:rsidP="00793E3F"/>
        </w:tc>
        <w:tc>
          <w:tcPr>
            <w:tcW w:w="1276" w:type="dxa"/>
            <w:gridSpan w:val="2"/>
            <w:tcBorders>
              <w:top w:val="nil"/>
              <w:bottom w:val="single" w:sz="2" w:space="0" w:color="auto"/>
            </w:tcBorders>
            <w:vAlign w:val="center"/>
          </w:tcPr>
          <w:p w14:paraId="1C894C09" w14:textId="77777777" w:rsidR="00786892" w:rsidRDefault="00786892" w:rsidP="00793E3F">
            <w:pPr>
              <w:jc w:val="center"/>
              <w:rPr>
                <w:sz w:val="16"/>
                <w:szCs w:val="16"/>
              </w:rPr>
            </w:pPr>
            <w:r>
              <w:rPr>
                <w:sz w:val="16"/>
                <w:szCs w:val="16"/>
              </w:rPr>
              <w:t>5210201087946</w:t>
            </w:r>
          </w:p>
        </w:tc>
        <w:tc>
          <w:tcPr>
            <w:tcW w:w="4252" w:type="dxa"/>
            <w:gridSpan w:val="3"/>
            <w:tcBorders>
              <w:top w:val="nil"/>
              <w:bottom w:val="single" w:sz="2" w:space="0" w:color="auto"/>
            </w:tcBorders>
          </w:tcPr>
          <w:p w14:paraId="5A36BA6D" w14:textId="77777777" w:rsidR="00786892" w:rsidRDefault="00786892" w:rsidP="00793E3F">
            <w:r>
              <w:t>Filet d=15 mm</w:t>
            </w:r>
          </w:p>
        </w:tc>
        <w:tc>
          <w:tcPr>
            <w:tcW w:w="993" w:type="dxa"/>
            <w:gridSpan w:val="2"/>
            <w:tcBorders>
              <w:top w:val="nil"/>
              <w:bottom w:val="single" w:sz="2" w:space="0" w:color="auto"/>
            </w:tcBorders>
          </w:tcPr>
          <w:p w14:paraId="009ADA8B" w14:textId="77777777" w:rsidR="00786892" w:rsidRDefault="00786892" w:rsidP="00793E3F">
            <w:r>
              <w:t>buc</w:t>
            </w:r>
          </w:p>
        </w:tc>
        <w:tc>
          <w:tcPr>
            <w:tcW w:w="1559" w:type="dxa"/>
            <w:gridSpan w:val="2"/>
            <w:tcBorders>
              <w:top w:val="nil"/>
              <w:bottom w:val="single" w:sz="2" w:space="0" w:color="auto"/>
            </w:tcBorders>
          </w:tcPr>
          <w:p w14:paraId="4FBEAC09" w14:textId="77777777" w:rsidR="00786892" w:rsidRDefault="00786892" w:rsidP="00793E3F">
            <w:r>
              <w:t>1,00</w:t>
            </w:r>
          </w:p>
        </w:tc>
      </w:tr>
      <w:tr w:rsidR="00786892" w14:paraId="35C0729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F822E" w14:textId="77777777" w:rsidR="00786892" w:rsidRDefault="00786892" w:rsidP="00793E3F"/>
        </w:tc>
        <w:tc>
          <w:tcPr>
            <w:tcW w:w="1276" w:type="dxa"/>
            <w:gridSpan w:val="2"/>
            <w:tcBorders>
              <w:top w:val="nil"/>
              <w:bottom w:val="single" w:sz="2" w:space="0" w:color="auto"/>
            </w:tcBorders>
            <w:vAlign w:val="center"/>
          </w:tcPr>
          <w:p w14:paraId="76B1EBF6" w14:textId="77777777" w:rsidR="00786892" w:rsidRDefault="00786892" w:rsidP="00793E3F">
            <w:pPr>
              <w:jc w:val="center"/>
              <w:rPr>
                <w:sz w:val="16"/>
                <w:szCs w:val="16"/>
              </w:rPr>
            </w:pPr>
            <w:r>
              <w:rPr>
                <w:sz w:val="16"/>
                <w:szCs w:val="16"/>
              </w:rPr>
              <w:t>2913124503192</w:t>
            </w:r>
          </w:p>
        </w:tc>
        <w:tc>
          <w:tcPr>
            <w:tcW w:w="4252" w:type="dxa"/>
            <w:gridSpan w:val="3"/>
            <w:tcBorders>
              <w:top w:val="nil"/>
              <w:bottom w:val="single" w:sz="2" w:space="0" w:color="auto"/>
            </w:tcBorders>
          </w:tcPr>
          <w:p w14:paraId="22B620A0" w14:textId="77777777" w:rsidR="00786892" w:rsidRPr="00171E7C" w:rsidRDefault="00786892" w:rsidP="00793E3F">
            <w:pPr>
              <w:rPr>
                <w:lang w:val="en-US"/>
              </w:rPr>
            </w:pPr>
            <w:r w:rsidRPr="00171E7C">
              <w:rPr>
                <w:lang w:val="en-US"/>
              </w:rPr>
              <w:t>Robinet cu trei cai cu presgarnitura cu flanse, din fonta d-15mm</w:t>
            </w:r>
          </w:p>
        </w:tc>
        <w:tc>
          <w:tcPr>
            <w:tcW w:w="993" w:type="dxa"/>
            <w:gridSpan w:val="2"/>
            <w:tcBorders>
              <w:top w:val="nil"/>
              <w:bottom w:val="single" w:sz="2" w:space="0" w:color="auto"/>
            </w:tcBorders>
          </w:tcPr>
          <w:p w14:paraId="400E4F1A" w14:textId="77777777" w:rsidR="00786892" w:rsidRDefault="00786892" w:rsidP="00793E3F">
            <w:r>
              <w:t>buc</w:t>
            </w:r>
          </w:p>
        </w:tc>
        <w:tc>
          <w:tcPr>
            <w:tcW w:w="1559" w:type="dxa"/>
            <w:gridSpan w:val="2"/>
            <w:tcBorders>
              <w:top w:val="nil"/>
              <w:bottom w:val="single" w:sz="2" w:space="0" w:color="auto"/>
            </w:tcBorders>
          </w:tcPr>
          <w:p w14:paraId="7FFD5C07" w14:textId="77777777" w:rsidR="00786892" w:rsidRDefault="00786892" w:rsidP="00793E3F">
            <w:r>
              <w:t>1,00</w:t>
            </w:r>
          </w:p>
        </w:tc>
      </w:tr>
      <w:tr w:rsidR="00786892" w14:paraId="18B5B92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F953BD" w14:textId="77777777" w:rsidR="00786892" w:rsidRDefault="00786892" w:rsidP="00793E3F"/>
        </w:tc>
        <w:tc>
          <w:tcPr>
            <w:tcW w:w="1276" w:type="dxa"/>
            <w:gridSpan w:val="2"/>
            <w:tcBorders>
              <w:top w:val="nil"/>
              <w:bottom w:val="single" w:sz="2" w:space="0" w:color="auto"/>
            </w:tcBorders>
            <w:vAlign w:val="center"/>
          </w:tcPr>
          <w:p w14:paraId="220E52AD" w14:textId="77777777" w:rsidR="00786892" w:rsidRDefault="00786892" w:rsidP="00793E3F">
            <w:pPr>
              <w:jc w:val="center"/>
              <w:rPr>
                <w:sz w:val="16"/>
                <w:szCs w:val="16"/>
              </w:rPr>
            </w:pPr>
            <w:r>
              <w:rPr>
                <w:sz w:val="16"/>
                <w:szCs w:val="16"/>
              </w:rPr>
              <w:t>3320527328100</w:t>
            </w:r>
          </w:p>
        </w:tc>
        <w:tc>
          <w:tcPr>
            <w:tcW w:w="4252" w:type="dxa"/>
            <w:gridSpan w:val="3"/>
            <w:tcBorders>
              <w:top w:val="nil"/>
              <w:bottom w:val="single" w:sz="2" w:space="0" w:color="auto"/>
            </w:tcBorders>
          </w:tcPr>
          <w:p w14:paraId="1A868899" w14:textId="77777777" w:rsidR="00786892" w:rsidRPr="00171E7C" w:rsidRDefault="00786892" w:rsidP="00793E3F">
            <w:pPr>
              <w:rPr>
                <w:lang w:val="en-US"/>
              </w:rPr>
            </w:pPr>
            <w:r w:rsidRPr="00171E7C">
              <w:rPr>
                <w:lang w:val="en-US"/>
              </w:rPr>
              <w:t xml:space="preserve">Manometru indust. cu ac control </w:t>
            </w:r>
          </w:p>
        </w:tc>
        <w:tc>
          <w:tcPr>
            <w:tcW w:w="993" w:type="dxa"/>
            <w:gridSpan w:val="2"/>
            <w:tcBorders>
              <w:top w:val="nil"/>
              <w:bottom w:val="single" w:sz="2" w:space="0" w:color="auto"/>
            </w:tcBorders>
          </w:tcPr>
          <w:p w14:paraId="36330F94" w14:textId="77777777" w:rsidR="00786892" w:rsidRDefault="00786892" w:rsidP="00793E3F">
            <w:r>
              <w:t>buc</w:t>
            </w:r>
          </w:p>
        </w:tc>
        <w:tc>
          <w:tcPr>
            <w:tcW w:w="1559" w:type="dxa"/>
            <w:gridSpan w:val="2"/>
            <w:tcBorders>
              <w:top w:val="nil"/>
              <w:bottom w:val="single" w:sz="2" w:space="0" w:color="auto"/>
            </w:tcBorders>
          </w:tcPr>
          <w:p w14:paraId="5FE96ADE" w14:textId="77777777" w:rsidR="00786892" w:rsidRDefault="00786892" w:rsidP="00793E3F">
            <w:r>
              <w:t>1,00</w:t>
            </w:r>
          </w:p>
        </w:tc>
      </w:tr>
      <w:tr w:rsidR="00786892" w14:paraId="63CFC848"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8C628A" w14:textId="77777777" w:rsidR="00786892" w:rsidRDefault="00786892" w:rsidP="00793E3F">
            <w:r>
              <w:t>4</w:t>
            </w:r>
          </w:p>
        </w:tc>
        <w:tc>
          <w:tcPr>
            <w:tcW w:w="1276" w:type="dxa"/>
            <w:gridSpan w:val="2"/>
            <w:tcBorders>
              <w:top w:val="single" w:sz="4" w:space="0" w:color="auto"/>
              <w:bottom w:val="single" w:sz="4" w:space="0" w:color="auto"/>
            </w:tcBorders>
          </w:tcPr>
          <w:p w14:paraId="3AACEE0C" w14:textId="77777777" w:rsidR="00786892" w:rsidRDefault="00786892" w:rsidP="00793E3F">
            <w:pPr>
              <w:rPr>
                <w:lang w:val="en-US"/>
              </w:rPr>
            </w:pPr>
            <w:r>
              <w:rPr>
                <w:lang w:val="en-US"/>
              </w:rPr>
              <w:t>AcB01A</w:t>
            </w:r>
          </w:p>
          <w:p w14:paraId="173518C1" w14:textId="77777777" w:rsidR="00786892" w:rsidRDefault="00786892" w:rsidP="00793E3F"/>
        </w:tc>
        <w:tc>
          <w:tcPr>
            <w:tcW w:w="4252" w:type="dxa"/>
            <w:gridSpan w:val="3"/>
            <w:tcBorders>
              <w:top w:val="single" w:sz="4" w:space="0" w:color="auto"/>
              <w:bottom w:val="single" w:sz="4" w:space="0" w:color="auto"/>
            </w:tcBorders>
          </w:tcPr>
          <w:p w14:paraId="6B03682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armaturilor cu actionare manuala sau mecanica (vane, robinete, ventile), la conductele de alimentare cu apa sau de canalizare, avind diametrul de 50-100 mm (Ventuz d=50 mm)</w:t>
            </w:r>
            <w:r w:rsidRPr="00171E7C">
              <w:rPr>
                <w:rFonts w:ascii="Times New Roman CYR" w:hAnsi="Times New Roman CYR" w:cs="Times New Roman CYR"/>
                <w:sz w:val="16"/>
                <w:szCs w:val="16"/>
                <w:lang w:val="en-US"/>
              </w:rPr>
              <w:t xml:space="preserve"> </w:t>
            </w:r>
          </w:p>
          <w:p w14:paraId="7CBF50F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2913758"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805064F" w14:textId="77777777" w:rsidR="00786892" w:rsidRDefault="00786892" w:rsidP="00793E3F">
            <w:pPr>
              <w:jc w:val="center"/>
            </w:pPr>
            <w:r>
              <w:t>1,00</w:t>
            </w:r>
          </w:p>
        </w:tc>
      </w:tr>
      <w:tr w:rsidR="00786892" w14:paraId="08D55FB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36C37" w14:textId="77777777" w:rsidR="00786892" w:rsidRDefault="00786892" w:rsidP="00793E3F"/>
        </w:tc>
        <w:tc>
          <w:tcPr>
            <w:tcW w:w="1276" w:type="dxa"/>
            <w:gridSpan w:val="2"/>
            <w:tcBorders>
              <w:top w:val="nil"/>
              <w:bottom w:val="single" w:sz="2" w:space="0" w:color="auto"/>
            </w:tcBorders>
            <w:vAlign w:val="center"/>
          </w:tcPr>
          <w:p w14:paraId="769B4FB2" w14:textId="77777777" w:rsidR="00786892" w:rsidRDefault="00786892" w:rsidP="00793E3F">
            <w:pPr>
              <w:jc w:val="center"/>
              <w:rPr>
                <w:sz w:val="16"/>
                <w:szCs w:val="16"/>
              </w:rPr>
            </w:pPr>
            <w:r>
              <w:rPr>
                <w:sz w:val="16"/>
                <w:szCs w:val="16"/>
              </w:rPr>
              <w:t>2874117300082</w:t>
            </w:r>
          </w:p>
        </w:tc>
        <w:tc>
          <w:tcPr>
            <w:tcW w:w="4252" w:type="dxa"/>
            <w:gridSpan w:val="3"/>
            <w:tcBorders>
              <w:top w:val="nil"/>
              <w:bottom w:val="single" w:sz="2" w:space="0" w:color="auto"/>
            </w:tcBorders>
          </w:tcPr>
          <w:p w14:paraId="3F4D5813" w14:textId="77777777" w:rsidR="00786892" w:rsidRDefault="00786892" w:rsidP="00793E3F">
            <w:r>
              <w:t>Ventuz д=50 мм</w:t>
            </w:r>
          </w:p>
        </w:tc>
        <w:tc>
          <w:tcPr>
            <w:tcW w:w="993" w:type="dxa"/>
            <w:gridSpan w:val="2"/>
            <w:tcBorders>
              <w:top w:val="nil"/>
              <w:bottom w:val="single" w:sz="2" w:space="0" w:color="auto"/>
            </w:tcBorders>
          </w:tcPr>
          <w:p w14:paraId="1538A6D9" w14:textId="77777777" w:rsidR="00786892" w:rsidRDefault="00786892" w:rsidP="00793E3F">
            <w:r>
              <w:t>buc</w:t>
            </w:r>
          </w:p>
        </w:tc>
        <w:tc>
          <w:tcPr>
            <w:tcW w:w="1559" w:type="dxa"/>
            <w:gridSpan w:val="2"/>
            <w:tcBorders>
              <w:top w:val="nil"/>
              <w:bottom w:val="single" w:sz="2" w:space="0" w:color="auto"/>
            </w:tcBorders>
          </w:tcPr>
          <w:p w14:paraId="3965936C" w14:textId="77777777" w:rsidR="00786892" w:rsidRDefault="00786892" w:rsidP="00793E3F">
            <w:r>
              <w:t>1,00</w:t>
            </w:r>
          </w:p>
        </w:tc>
      </w:tr>
      <w:tr w:rsidR="00786892" w14:paraId="241C224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C6B6C4" w14:textId="77777777" w:rsidR="00786892" w:rsidRDefault="00786892" w:rsidP="00793E3F">
            <w:r>
              <w:t>5</w:t>
            </w:r>
          </w:p>
        </w:tc>
        <w:tc>
          <w:tcPr>
            <w:tcW w:w="1276" w:type="dxa"/>
            <w:gridSpan w:val="2"/>
            <w:tcBorders>
              <w:top w:val="single" w:sz="4" w:space="0" w:color="auto"/>
              <w:bottom w:val="single" w:sz="4" w:space="0" w:color="auto"/>
            </w:tcBorders>
          </w:tcPr>
          <w:p w14:paraId="6E5E66A0" w14:textId="77777777" w:rsidR="00786892" w:rsidRDefault="00786892" w:rsidP="00793E3F">
            <w:pPr>
              <w:rPr>
                <w:lang w:val="en-US"/>
              </w:rPr>
            </w:pPr>
            <w:r>
              <w:rPr>
                <w:lang w:val="en-US"/>
              </w:rPr>
              <w:t>AcA26A</w:t>
            </w:r>
          </w:p>
          <w:p w14:paraId="3693F7D8" w14:textId="77777777" w:rsidR="00786892" w:rsidRDefault="00786892" w:rsidP="00793E3F"/>
        </w:tc>
        <w:tc>
          <w:tcPr>
            <w:tcW w:w="4252" w:type="dxa"/>
            <w:gridSpan w:val="3"/>
            <w:tcBorders>
              <w:top w:val="single" w:sz="4" w:space="0" w:color="auto"/>
              <w:bottom w:val="single" w:sz="4" w:space="0" w:color="auto"/>
            </w:tcBorders>
          </w:tcPr>
          <w:p w14:paraId="6597ECB6"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 xml:space="preserve">Imbinarea cu flanse a pieselor de legatura, flanselor, inclusiv a flanselor oarbe si a armaturilor, avind diametrul de 50-100 mm  (Cap ermetic </w:t>
            </w:r>
            <w:r>
              <w:t>ОГ</w:t>
            </w:r>
            <w:r w:rsidRPr="00171E7C">
              <w:rPr>
                <w:lang w:val="en-US"/>
              </w:rPr>
              <w:t>-50)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060FAC1"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73808285" w14:textId="77777777" w:rsidR="00786892" w:rsidRDefault="00786892" w:rsidP="00793E3F">
            <w:pPr>
              <w:jc w:val="center"/>
            </w:pPr>
            <w:r>
              <w:t>1,00</w:t>
            </w:r>
          </w:p>
        </w:tc>
      </w:tr>
      <w:tr w:rsidR="00786892" w14:paraId="34DDC06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CB2B8" w14:textId="77777777" w:rsidR="00786892" w:rsidRDefault="00786892" w:rsidP="00793E3F"/>
        </w:tc>
        <w:tc>
          <w:tcPr>
            <w:tcW w:w="1276" w:type="dxa"/>
            <w:gridSpan w:val="2"/>
            <w:tcBorders>
              <w:top w:val="nil"/>
              <w:bottom w:val="single" w:sz="2" w:space="0" w:color="auto"/>
            </w:tcBorders>
            <w:vAlign w:val="center"/>
          </w:tcPr>
          <w:p w14:paraId="0D413961"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1A42ED5F" w14:textId="77777777" w:rsidR="00786892" w:rsidRDefault="00786892" w:rsidP="00793E3F">
            <w:r>
              <w:t>Instalator alimentari apa</w:t>
            </w:r>
          </w:p>
        </w:tc>
        <w:tc>
          <w:tcPr>
            <w:tcW w:w="993" w:type="dxa"/>
            <w:gridSpan w:val="2"/>
            <w:tcBorders>
              <w:top w:val="nil"/>
              <w:bottom w:val="single" w:sz="2" w:space="0" w:color="auto"/>
            </w:tcBorders>
          </w:tcPr>
          <w:p w14:paraId="149912A8" w14:textId="77777777" w:rsidR="00786892" w:rsidRDefault="00786892" w:rsidP="00793E3F">
            <w:r>
              <w:t>h-om.</w:t>
            </w:r>
          </w:p>
        </w:tc>
        <w:tc>
          <w:tcPr>
            <w:tcW w:w="1559" w:type="dxa"/>
            <w:gridSpan w:val="2"/>
            <w:tcBorders>
              <w:top w:val="nil"/>
              <w:bottom w:val="single" w:sz="2" w:space="0" w:color="auto"/>
            </w:tcBorders>
          </w:tcPr>
          <w:p w14:paraId="4F6D72E6" w14:textId="77777777" w:rsidR="00786892" w:rsidRDefault="00786892" w:rsidP="00793E3F">
            <w:r>
              <w:t>0,89</w:t>
            </w:r>
          </w:p>
        </w:tc>
      </w:tr>
      <w:tr w:rsidR="00786892" w14:paraId="0BA3AF7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B7AB3" w14:textId="77777777" w:rsidR="00786892" w:rsidRDefault="00786892" w:rsidP="00793E3F"/>
        </w:tc>
        <w:tc>
          <w:tcPr>
            <w:tcW w:w="1276" w:type="dxa"/>
            <w:gridSpan w:val="2"/>
            <w:tcBorders>
              <w:top w:val="nil"/>
              <w:bottom w:val="single" w:sz="2" w:space="0" w:color="auto"/>
            </w:tcBorders>
            <w:vAlign w:val="center"/>
          </w:tcPr>
          <w:p w14:paraId="310EF6DA" w14:textId="77777777" w:rsidR="00786892" w:rsidRDefault="00786892" w:rsidP="00793E3F">
            <w:pPr>
              <w:jc w:val="center"/>
              <w:rPr>
                <w:sz w:val="16"/>
                <w:szCs w:val="16"/>
              </w:rPr>
            </w:pPr>
            <w:r>
              <w:rPr>
                <w:sz w:val="16"/>
                <w:szCs w:val="16"/>
              </w:rPr>
              <w:t>2875274118109</w:t>
            </w:r>
          </w:p>
        </w:tc>
        <w:tc>
          <w:tcPr>
            <w:tcW w:w="4252" w:type="dxa"/>
            <w:gridSpan w:val="3"/>
            <w:tcBorders>
              <w:top w:val="nil"/>
              <w:bottom w:val="single" w:sz="2" w:space="0" w:color="auto"/>
            </w:tcBorders>
          </w:tcPr>
          <w:p w14:paraId="2620CA29" w14:textId="77777777" w:rsidR="00786892" w:rsidRDefault="00786892" w:rsidP="00793E3F">
            <w:r>
              <w:t>Cap ermetic ОГ-50mm</w:t>
            </w:r>
          </w:p>
        </w:tc>
        <w:tc>
          <w:tcPr>
            <w:tcW w:w="993" w:type="dxa"/>
            <w:gridSpan w:val="2"/>
            <w:tcBorders>
              <w:top w:val="nil"/>
              <w:bottom w:val="single" w:sz="2" w:space="0" w:color="auto"/>
            </w:tcBorders>
          </w:tcPr>
          <w:p w14:paraId="52F84CE0" w14:textId="77777777" w:rsidR="00786892" w:rsidRDefault="00786892" w:rsidP="00793E3F">
            <w:r>
              <w:t>buc</w:t>
            </w:r>
          </w:p>
        </w:tc>
        <w:tc>
          <w:tcPr>
            <w:tcW w:w="1559" w:type="dxa"/>
            <w:gridSpan w:val="2"/>
            <w:tcBorders>
              <w:top w:val="nil"/>
              <w:bottom w:val="single" w:sz="2" w:space="0" w:color="auto"/>
            </w:tcBorders>
          </w:tcPr>
          <w:p w14:paraId="1AAA203E" w14:textId="77777777" w:rsidR="00786892" w:rsidRDefault="00786892" w:rsidP="00793E3F">
            <w:r>
              <w:t>1,00</w:t>
            </w:r>
          </w:p>
        </w:tc>
      </w:tr>
      <w:tr w:rsidR="00786892" w14:paraId="5B105A3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EF98B" w14:textId="77777777" w:rsidR="00786892" w:rsidRDefault="00786892" w:rsidP="00793E3F"/>
        </w:tc>
        <w:tc>
          <w:tcPr>
            <w:tcW w:w="1276" w:type="dxa"/>
            <w:gridSpan w:val="2"/>
            <w:tcBorders>
              <w:top w:val="nil"/>
              <w:bottom w:val="single" w:sz="2" w:space="0" w:color="auto"/>
            </w:tcBorders>
            <w:vAlign w:val="center"/>
          </w:tcPr>
          <w:p w14:paraId="0507FB67"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1E4450D9" w14:textId="77777777" w:rsidR="00786892" w:rsidRDefault="00786892" w:rsidP="00793E3F">
            <w:r>
              <w:t>Garnituri cauciuc cu insertii</w:t>
            </w:r>
          </w:p>
        </w:tc>
        <w:tc>
          <w:tcPr>
            <w:tcW w:w="993" w:type="dxa"/>
            <w:gridSpan w:val="2"/>
            <w:tcBorders>
              <w:top w:val="nil"/>
              <w:bottom w:val="single" w:sz="2" w:space="0" w:color="auto"/>
            </w:tcBorders>
          </w:tcPr>
          <w:p w14:paraId="3DDE51AD" w14:textId="77777777" w:rsidR="00786892" w:rsidRDefault="00786892" w:rsidP="00793E3F">
            <w:r>
              <w:t>buc</w:t>
            </w:r>
          </w:p>
        </w:tc>
        <w:tc>
          <w:tcPr>
            <w:tcW w:w="1559" w:type="dxa"/>
            <w:gridSpan w:val="2"/>
            <w:tcBorders>
              <w:top w:val="nil"/>
              <w:bottom w:val="single" w:sz="2" w:space="0" w:color="auto"/>
            </w:tcBorders>
          </w:tcPr>
          <w:p w14:paraId="14F02035" w14:textId="77777777" w:rsidR="00786892" w:rsidRDefault="00786892" w:rsidP="00793E3F">
            <w:r>
              <w:t>1,00</w:t>
            </w:r>
          </w:p>
        </w:tc>
      </w:tr>
      <w:tr w:rsidR="00786892" w14:paraId="7DB1DAA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2867E" w14:textId="77777777" w:rsidR="00786892" w:rsidRDefault="00786892" w:rsidP="00793E3F"/>
        </w:tc>
        <w:tc>
          <w:tcPr>
            <w:tcW w:w="1276" w:type="dxa"/>
            <w:gridSpan w:val="2"/>
            <w:tcBorders>
              <w:top w:val="nil"/>
              <w:bottom w:val="single" w:sz="2" w:space="0" w:color="auto"/>
            </w:tcBorders>
            <w:vAlign w:val="center"/>
          </w:tcPr>
          <w:p w14:paraId="67CE4951"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6FDF9572"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6F751B44" w14:textId="77777777" w:rsidR="00786892" w:rsidRDefault="00786892" w:rsidP="00793E3F">
            <w:r>
              <w:t>buc</w:t>
            </w:r>
          </w:p>
        </w:tc>
        <w:tc>
          <w:tcPr>
            <w:tcW w:w="1559" w:type="dxa"/>
            <w:gridSpan w:val="2"/>
            <w:tcBorders>
              <w:top w:val="nil"/>
              <w:bottom w:val="single" w:sz="2" w:space="0" w:color="auto"/>
            </w:tcBorders>
          </w:tcPr>
          <w:p w14:paraId="7AA3EC6C" w14:textId="77777777" w:rsidR="00786892" w:rsidRDefault="00786892" w:rsidP="00793E3F">
            <w:r>
              <w:t>4,00</w:t>
            </w:r>
          </w:p>
        </w:tc>
      </w:tr>
      <w:tr w:rsidR="00786892" w14:paraId="4EF3C1E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1E1668" w14:textId="77777777" w:rsidR="00786892" w:rsidRDefault="00786892" w:rsidP="00793E3F">
            <w:r>
              <w:t>6</w:t>
            </w:r>
          </w:p>
        </w:tc>
        <w:tc>
          <w:tcPr>
            <w:tcW w:w="1276" w:type="dxa"/>
            <w:gridSpan w:val="2"/>
            <w:tcBorders>
              <w:top w:val="single" w:sz="4" w:space="0" w:color="auto"/>
              <w:bottom w:val="single" w:sz="4" w:space="0" w:color="auto"/>
            </w:tcBorders>
          </w:tcPr>
          <w:p w14:paraId="3C4E5040" w14:textId="77777777" w:rsidR="00786892" w:rsidRDefault="00786892" w:rsidP="00793E3F">
            <w:pPr>
              <w:rPr>
                <w:lang w:val="en-US"/>
              </w:rPr>
            </w:pPr>
            <w:r>
              <w:rPr>
                <w:lang w:val="en-US"/>
              </w:rPr>
              <w:t>AcA25A</w:t>
            </w:r>
          </w:p>
          <w:p w14:paraId="23697122" w14:textId="77777777" w:rsidR="00786892" w:rsidRDefault="00786892" w:rsidP="00793E3F"/>
        </w:tc>
        <w:tc>
          <w:tcPr>
            <w:tcW w:w="4252" w:type="dxa"/>
            <w:gridSpan w:val="3"/>
            <w:tcBorders>
              <w:top w:val="single" w:sz="4" w:space="0" w:color="auto"/>
              <w:bottom w:val="single" w:sz="4" w:space="0" w:color="auto"/>
            </w:tcBorders>
          </w:tcPr>
          <w:p w14:paraId="1F25DC93"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Montarea prin sudura electrica a piselor de legatura, din otel, la pozitie, avind diametrul de 50-100 mm(Cot din otel D=2")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A8BC83A"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2F8CFDDD" w14:textId="77777777" w:rsidR="00786892" w:rsidRDefault="00786892" w:rsidP="00793E3F">
            <w:pPr>
              <w:jc w:val="center"/>
            </w:pPr>
            <w:r>
              <w:t>1,00</w:t>
            </w:r>
          </w:p>
        </w:tc>
      </w:tr>
      <w:tr w:rsidR="00786892" w14:paraId="016103F7"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61B039" w14:textId="77777777" w:rsidR="00786892" w:rsidRDefault="00786892" w:rsidP="00793E3F"/>
        </w:tc>
        <w:tc>
          <w:tcPr>
            <w:tcW w:w="1276" w:type="dxa"/>
            <w:gridSpan w:val="2"/>
            <w:tcBorders>
              <w:top w:val="nil"/>
              <w:bottom w:val="single" w:sz="2" w:space="0" w:color="auto"/>
            </w:tcBorders>
            <w:vAlign w:val="center"/>
          </w:tcPr>
          <w:p w14:paraId="56B27297"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16E2FCAD" w14:textId="77777777" w:rsidR="00786892" w:rsidRDefault="00786892" w:rsidP="00793E3F">
            <w:r>
              <w:t>Instalator alimentari apa</w:t>
            </w:r>
          </w:p>
        </w:tc>
        <w:tc>
          <w:tcPr>
            <w:tcW w:w="993" w:type="dxa"/>
            <w:gridSpan w:val="2"/>
            <w:tcBorders>
              <w:top w:val="nil"/>
              <w:bottom w:val="single" w:sz="2" w:space="0" w:color="auto"/>
            </w:tcBorders>
          </w:tcPr>
          <w:p w14:paraId="1D0428F4" w14:textId="77777777" w:rsidR="00786892" w:rsidRDefault="00786892" w:rsidP="00793E3F">
            <w:r>
              <w:t>h-om</w:t>
            </w:r>
          </w:p>
        </w:tc>
        <w:tc>
          <w:tcPr>
            <w:tcW w:w="1559" w:type="dxa"/>
            <w:gridSpan w:val="2"/>
            <w:tcBorders>
              <w:top w:val="nil"/>
              <w:bottom w:val="single" w:sz="2" w:space="0" w:color="auto"/>
            </w:tcBorders>
          </w:tcPr>
          <w:p w14:paraId="43A3E3A5" w14:textId="77777777" w:rsidR="00786892" w:rsidRDefault="00786892" w:rsidP="00793E3F">
            <w:r>
              <w:t>1,05</w:t>
            </w:r>
          </w:p>
        </w:tc>
      </w:tr>
      <w:tr w:rsidR="00786892" w14:paraId="138B975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E1D81A" w14:textId="77777777" w:rsidR="00786892" w:rsidRDefault="00786892" w:rsidP="00793E3F"/>
        </w:tc>
        <w:tc>
          <w:tcPr>
            <w:tcW w:w="1276" w:type="dxa"/>
            <w:gridSpan w:val="2"/>
            <w:tcBorders>
              <w:top w:val="nil"/>
              <w:bottom w:val="single" w:sz="2" w:space="0" w:color="auto"/>
            </w:tcBorders>
            <w:vAlign w:val="center"/>
          </w:tcPr>
          <w:p w14:paraId="502C07DB" w14:textId="77777777" w:rsidR="00786892" w:rsidRDefault="00786892" w:rsidP="00793E3F">
            <w:pPr>
              <w:jc w:val="center"/>
              <w:rPr>
                <w:sz w:val="16"/>
                <w:szCs w:val="16"/>
              </w:rPr>
            </w:pPr>
            <w:r>
              <w:rPr>
                <w:sz w:val="16"/>
                <w:szCs w:val="16"/>
              </w:rPr>
              <w:t>2875274110123</w:t>
            </w:r>
          </w:p>
        </w:tc>
        <w:tc>
          <w:tcPr>
            <w:tcW w:w="4252" w:type="dxa"/>
            <w:gridSpan w:val="3"/>
            <w:tcBorders>
              <w:top w:val="nil"/>
              <w:bottom w:val="single" w:sz="2" w:space="0" w:color="auto"/>
            </w:tcBorders>
          </w:tcPr>
          <w:p w14:paraId="44363A8E" w14:textId="77777777" w:rsidR="00786892" w:rsidRDefault="00786892" w:rsidP="00793E3F">
            <w:r>
              <w:t>Cot din otel D=2"</w:t>
            </w:r>
          </w:p>
        </w:tc>
        <w:tc>
          <w:tcPr>
            <w:tcW w:w="993" w:type="dxa"/>
            <w:gridSpan w:val="2"/>
            <w:tcBorders>
              <w:top w:val="nil"/>
              <w:bottom w:val="single" w:sz="2" w:space="0" w:color="auto"/>
            </w:tcBorders>
          </w:tcPr>
          <w:p w14:paraId="6F712A95" w14:textId="77777777" w:rsidR="00786892" w:rsidRDefault="00786892" w:rsidP="00793E3F">
            <w:r>
              <w:t>buc</w:t>
            </w:r>
          </w:p>
        </w:tc>
        <w:tc>
          <w:tcPr>
            <w:tcW w:w="1559" w:type="dxa"/>
            <w:gridSpan w:val="2"/>
            <w:tcBorders>
              <w:top w:val="nil"/>
              <w:bottom w:val="single" w:sz="2" w:space="0" w:color="auto"/>
            </w:tcBorders>
          </w:tcPr>
          <w:p w14:paraId="637B7D87" w14:textId="77777777" w:rsidR="00786892" w:rsidRDefault="00786892" w:rsidP="00793E3F">
            <w:r>
              <w:t>1,00</w:t>
            </w:r>
          </w:p>
        </w:tc>
      </w:tr>
      <w:tr w:rsidR="00786892" w14:paraId="5248C1C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A6CCD" w14:textId="77777777" w:rsidR="00786892" w:rsidRDefault="00786892" w:rsidP="00793E3F"/>
        </w:tc>
        <w:tc>
          <w:tcPr>
            <w:tcW w:w="1276" w:type="dxa"/>
            <w:gridSpan w:val="2"/>
            <w:tcBorders>
              <w:top w:val="nil"/>
              <w:bottom w:val="single" w:sz="2" w:space="0" w:color="auto"/>
            </w:tcBorders>
            <w:vAlign w:val="center"/>
          </w:tcPr>
          <w:p w14:paraId="756CE024" w14:textId="77777777" w:rsidR="00786892" w:rsidRDefault="00786892" w:rsidP="00793E3F">
            <w:pPr>
              <w:jc w:val="center"/>
              <w:rPr>
                <w:sz w:val="16"/>
                <w:szCs w:val="16"/>
              </w:rPr>
            </w:pPr>
            <w:r>
              <w:rPr>
                <w:sz w:val="16"/>
                <w:szCs w:val="16"/>
              </w:rPr>
              <w:t>3110320003006</w:t>
            </w:r>
          </w:p>
        </w:tc>
        <w:tc>
          <w:tcPr>
            <w:tcW w:w="4252" w:type="dxa"/>
            <w:gridSpan w:val="3"/>
            <w:tcBorders>
              <w:top w:val="nil"/>
              <w:bottom w:val="single" w:sz="2" w:space="0" w:color="auto"/>
            </w:tcBorders>
          </w:tcPr>
          <w:p w14:paraId="6CDFC607" w14:textId="77777777" w:rsidR="00786892" w:rsidRPr="00171E7C" w:rsidRDefault="00786892" w:rsidP="00793E3F">
            <w:pPr>
              <w:rPr>
                <w:lang w:val="en-US"/>
              </w:rPr>
            </w:pPr>
            <w:r w:rsidRPr="00171E7C">
              <w:rPr>
                <w:lang w:val="en-US"/>
              </w:rPr>
              <w:t>Grup termic de sudura de 1-14 kw</w:t>
            </w:r>
          </w:p>
        </w:tc>
        <w:tc>
          <w:tcPr>
            <w:tcW w:w="993" w:type="dxa"/>
            <w:gridSpan w:val="2"/>
            <w:tcBorders>
              <w:top w:val="nil"/>
              <w:bottom w:val="single" w:sz="2" w:space="0" w:color="auto"/>
            </w:tcBorders>
          </w:tcPr>
          <w:p w14:paraId="5FBCEB9C" w14:textId="77777777" w:rsidR="00786892" w:rsidRDefault="00786892" w:rsidP="00793E3F">
            <w:r>
              <w:t>h-ut</w:t>
            </w:r>
          </w:p>
        </w:tc>
        <w:tc>
          <w:tcPr>
            <w:tcW w:w="1559" w:type="dxa"/>
            <w:gridSpan w:val="2"/>
            <w:tcBorders>
              <w:top w:val="nil"/>
              <w:bottom w:val="single" w:sz="2" w:space="0" w:color="auto"/>
            </w:tcBorders>
          </w:tcPr>
          <w:p w14:paraId="6DA79D41" w14:textId="77777777" w:rsidR="00786892" w:rsidRDefault="00786892" w:rsidP="00793E3F">
            <w:r>
              <w:t>0,24</w:t>
            </w:r>
          </w:p>
        </w:tc>
      </w:tr>
      <w:tr w:rsidR="00786892" w14:paraId="4BA8B9B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3F7A43" w14:textId="77777777" w:rsidR="00786892" w:rsidRDefault="00786892" w:rsidP="00793E3F">
            <w:r>
              <w:t>7</w:t>
            </w:r>
          </w:p>
        </w:tc>
        <w:tc>
          <w:tcPr>
            <w:tcW w:w="1276" w:type="dxa"/>
            <w:gridSpan w:val="2"/>
            <w:tcBorders>
              <w:top w:val="single" w:sz="4" w:space="0" w:color="auto"/>
              <w:bottom w:val="single" w:sz="4" w:space="0" w:color="auto"/>
            </w:tcBorders>
          </w:tcPr>
          <w:p w14:paraId="3A423D4C" w14:textId="77777777" w:rsidR="00786892" w:rsidRDefault="00786892" w:rsidP="00793E3F">
            <w:pPr>
              <w:rPr>
                <w:lang w:val="en-US"/>
              </w:rPr>
            </w:pPr>
            <w:r>
              <w:rPr>
                <w:lang w:val="en-US"/>
              </w:rPr>
              <w:t>AcA54B</w:t>
            </w:r>
          </w:p>
          <w:p w14:paraId="1A366819" w14:textId="77777777" w:rsidR="00786892" w:rsidRDefault="00786892" w:rsidP="00793E3F"/>
        </w:tc>
        <w:tc>
          <w:tcPr>
            <w:tcW w:w="4252" w:type="dxa"/>
            <w:gridSpan w:val="3"/>
            <w:tcBorders>
              <w:top w:val="single" w:sz="4" w:space="0" w:color="auto"/>
              <w:bottom w:val="single" w:sz="4" w:space="0" w:color="auto"/>
            </w:tcBorders>
          </w:tcPr>
          <w:p w14:paraId="3444589B"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Montarea fitingurilor mecanic (insurubare). Imbinare mecanica intre teava si fiting  din polietilena, tevile avind diametrul de 50 - 110 mm (Reductie d=2"x80 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D07FDC3"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769EF84E" w14:textId="77777777" w:rsidR="00786892" w:rsidRDefault="00786892" w:rsidP="00793E3F">
            <w:pPr>
              <w:jc w:val="center"/>
            </w:pPr>
            <w:r>
              <w:t>1,00</w:t>
            </w:r>
          </w:p>
        </w:tc>
      </w:tr>
      <w:tr w:rsidR="00786892" w14:paraId="704A621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9017D" w14:textId="77777777" w:rsidR="00786892" w:rsidRDefault="00786892" w:rsidP="00793E3F"/>
        </w:tc>
        <w:tc>
          <w:tcPr>
            <w:tcW w:w="1276" w:type="dxa"/>
            <w:gridSpan w:val="2"/>
            <w:tcBorders>
              <w:top w:val="nil"/>
              <w:bottom w:val="single" w:sz="2" w:space="0" w:color="auto"/>
            </w:tcBorders>
            <w:vAlign w:val="center"/>
          </w:tcPr>
          <w:p w14:paraId="5FEADCBE"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023580A" w14:textId="77777777" w:rsidR="00786892" w:rsidRDefault="00786892" w:rsidP="00793E3F">
            <w:r>
              <w:t>Instalator alimentari apa</w:t>
            </w:r>
          </w:p>
        </w:tc>
        <w:tc>
          <w:tcPr>
            <w:tcW w:w="993" w:type="dxa"/>
            <w:gridSpan w:val="2"/>
            <w:tcBorders>
              <w:top w:val="nil"/>
              <w:bottom w:val="single" w:sz="2" w:space="0" w:color="auto"/>
            </w:tcBorders>
          </w:tcPr>
          <w:p w14:paraId="76F54A80" w14:textId="77777777" w:rsidR="00786892" w:rsidRDefault="00786892" w:rsidP="00793E3F">
            <w:r>
              <w:t>h-om</w:t>
            </w:r>
          </w:p>
        </w:tc>
        <w:tc>
          <w:tcPr>
            <w:tcW w:w="1559" w:type="dxa"/>
            <w:gridSpan w:val="2"/>
            <w:tcBorders>
              <w:top w:val="nil"/>
              <w:bottom w:val="single" w:sz="2" w:space="0" w:color="auto"/>
            </w:tcBorders>
          </w:tcPr>
          <w:p w14:paraId="3B380CA8" w14:textId="77777777" w:rsidR="00786892" w:rsidRDefault="00786892" w:rsidP="00793E3F">
            <w:r>
              <w:t>0,58</w:t>
            </w:r>
          </w:p>
        </w:tc>
      </w:tr>
      <w:tr w:rsidR="00786892" w14:paraId="59C96E6C"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A317F9" w14:textId="77777777" w:rsidR="00786892" w:rsidRDefault="00786892" w:rsidP="00793E3F"/>
        </w:tc>
        <w:tc>
          <w:tcPr>
            <w:tcW w:w="1276" w:type="dxa"/>
            <w:gridSpan w:val="2"/>
            <w:tcBorders>
              <w:top w:val="nil"/>
              <w:bottom w:val="single" w:sz="2" w:space="0" w:color="auto"/>
            </w:tcBorders>
            <w:vAlign w:val="center"/>
          </w:tcPr>
          <w:p w14:paraId="3BDBAE0F" w14:textId="77777777" w:rsidR="00786892" w:rsidRDefault="00786892" w:rsidP="00793E3F">
            <w:pPr>
              <w:jc w:val="center"/>
              <w:rPr>
                <w:sz w:val="16"/>
                <w:szCs w:val="16"/>
              </w:rPr>
            </w:pPr>
            <w:r>
              <w:rPr>
                <w:sz w:val="16"/>
                <w:szCs w:val="16"/>
              </w:rPr>
              <w:t>2523156713232</w:t>
            </w:r>
          </w:p>
        </w:tc>
        <w:tc>
          <w:tcPr>
            <w:tcW w:w="4252" w:type="dxa"/>
            <w:gridSpan w:val="3"/>
            <w:tcBorders>
              <w:top w:val="nil"/>
              <w:bottom w:val="single" w:sz="2" w:space="0" w:color="auto"/>
            </w:tcBorders>
          </w:tcPr>
          <w:p w14:paraId="75B14000" w14:textId="77777777" w:rsidR="00786892" w:rsidRDefault="00786892" w:rsidP="00793E3F">
            <w:r>
              <w:t>Reductie D=2"x80mm</w:t>
            </w:r>
          </w:p>
        </w:tc>
        <w:tc>
          <w:tcPr>
            <w:tcW w:w="993" w:type="dxa"/>
            <w:gridSpan w:val="2"/>
            <w:tcBorders>
              <w:top w:val="nil"/>
              <w:bottom w:val="single" w:sz="2" w:space="0" w:color="auto"/>
            </w:tcBorders>
          </w:tcPr>
          <w:p w14:paraId="2BF135F0" w14:textId="77777777" w:rsidR="00786892" w:rsidRDefault="00786892" w:rsidP="00793E3F">
            <w:r>
              <w:t>buc</w:t>
            </w:r>
          </w:p>
        </w:tc>
        <w:tc>
          <w:tcPr>
            <w:tcW w:w="1559" w:type="dxa"/>
            <w:gridSpan w:val="2"/>
            <w:tcBorders>
              <w:top w:val="nil"/>
              <w:bottom w:val="single" w:sz="2" w:space="0" w:color="auto"/>
            </w:tcBorders>
          </w:tcPr>
          <w:p w14:paraId="5FAF0E6E" w14:textId="77777777" w:rsidR="00786892" w:rsidRDefault="00786892" w:rsidP="00793E3F">
            <w:r>
              <w:t>1,00</w:t>
            </w:r>
          </w:p>
        </w:tc>
      </w:tr>
      <w:tr w:rsidR="00786892" w14:paraId="5E61CC66"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9E049F" w14:textId="77777777" w:rsidR="00786892" w:rsidRDefault="00786892" w:rsidP="00793E3F">
            <w:r>
              <w:t>8</w:t>
            </w:r>
          </w:p>
        </w:tc>
        <w:tc>
          <w:tcPr>
            <w:tcW w:w="1276" w:type="dxa"/>
            <w:gridSpan w:val="2"/>
            <w:tcBorders>
              <w:top w:val="single" w:sz="4" w:space="0" w:color="auto"/>
              <w:bottom w:val="single" w:sz="4" w:space="0" w:color="auto"/>
            </w:tcBorders>
          </w:tcPr>
          <w:p w14:paraId="0C240402" w14:textId="77777777" w:rsidR="00786892" w:rsidRDefault="00786892" w:rsidP="00793E3F">
            <w:pPr>
              <w:rPr>
                <w:lang w:val="en-US"/>
              </w:rPr>
            </w:pPr>
            <w:r>
              <w:rPr>
                <w:lang w:val="en-US"/>
              </w:rPr>
              <w:t>AcA26A</w:t>
            </w:r>
          </w:p>
          <w:p w14:paraId="5CBA75B3" w14:textId="77777777" w:rsidR="00786892" w:rsidRDefault="00786892" w:rsidP="00793E3F"/>
        </w:tc>
        <w:tc>
          <w:tcPr>
            <w:tcW w:w="4252" w:type="dxa"/>
            <w:gridSpan w:val="3"/>
            <w:tcBorders>
              <w:top w:val="single" w:sz="4" w:space="0" w:color="auto"/>
              <w:bottom w:val="single" w:sz="4" w:space="0" w:color="auto"/>
            </w:tcBorders>
          </w:tcPr>
          <w:p w14:paraId="78423DF9"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(Flansa d-50)</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0507384"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496C64BF" w14:textId="77777777" w:rsidR="00786892" w:rsidRDefault="00786892" w:rsidP="00793E3F">
            <w:pPr>
              <w:jc w:val="center"/>
            </w:pPr>
            <w:r>
              <w:t>8,00</w:t>
            </w:r>
          </w:p>
        </w:tc>
      </w:tr>
      <w:tr w:rsidR="00786892" w14:paraId="675CF14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EB5D2A" w14:textId="77777777" w:rsidR="00786892" w:rsidRDefault="00786892" w:rsidP="00793E3F"/>
        </w:tc>
        <w:tc>
          <w:tcPr>
            <w:tcW w:w="1276" w:type="dxa"/>
            <w:gridSpan w:val="2"/>
            <w:tcBorders>
              <w:top w:val="nil"/>
              <w:bottom w:val="single" w:sz="2" w:space="0" w:color="auto"/>
            </w:tcBorders>
            <w:vAlign w:val="center"/>
          </w:tcPr>
          <w:p w14:paraId="2861F49E"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0F21B80" w14:textId="77777777" w:rsidR="00786892" w:rsidRDefault="00786892" w:rsidP="00793E3F">
            <w:r>
              <w:t>Instalator alimentari apa</w:t>
            </w:r>
          </w:p>
        </w:tc>
        <w:tc>
          <w:tcPr>
            <w:tcW w:w="993" w:type="dxa"/>
            <w:gridSpan w:val="2"/>
            <w:tcBorders>
              <w:top w:val="nil"/>
              <w:bottom w:val="single" w:sz="2" w:space="0" w:color="auto"/>
            </w:tcBorders>
          </w:tcPr>
          <w:p w14:paraId="7315EFFD" w14:textId="77777777" w:rsidR="00786892" w:rsidRDefault="00786892" w:rsidP="00793E3F">
            <w:r>
              <w:t>h-om.</w:t>
            </w:r>
          </w:p>
        </w:tc>
        <w:tc>
          <w:tcPr>
            <w:tcW w:w="1559" w:type="dxa"/>
            <w:gridSpan w:val="2"/>
            <w:tcBorders>
              <w:top w:val="nil"/>
              <w:bottom w:val="single" w:sz="2" w:space="0" w:color="auto"/>
            </w:tcBorders>
          </w:tcPr>
          <w:p w14:paraId="2BA4ABBB" w14:textId="77777777" w:rsidR="00786892" w:rsidRDefault="00786892" w:rsidP="00793E3F">
            <w:r>
              <w:t>7,12</w:t>
            </w:r>
          </w:p>
        </w:tc>
      </w:tr>
      <w:tr w:rsidR="00786892" w14:paraId="707BFDF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A15AE1" w14:textId="77777777" w:rsidR="00786892" w:rsidRDefault="00786892" w:rsidP="00793E3F"/>
        </w:tc>
        <w:tc>
          <w:tcPr>
            <w:tcW w:w="1276" w:type="dxa"/>
            <w:gridSpan w:val="2"/>
            <w:tcBorders>
              <w:top w:val="nil"/>
              <w:bottom w:val="single" w:sz="2" w:space="0" w:color="auto"/>
            </w:tcBorders>
            <w:vAlign w:val="center"/>
          </w:tcPr>
          <w:p w14:paraId="10285005" w14:textId="77777777" w:rsidR="00786892" w:rsidRDefault="00786892" w:rsidP="00793E3F">
            <w:pPr>
              <w:jc w:val="center"/>
              <w:rPr>
                <w:sz w:val="16"/>
                <w:szCs w:val="16"/>
              </w:rPr>
            </w:pPr>
            <w:r>
              <w:rPr>
                <w:sz w:val="16"/>
                <w:szCs w:val="16"/>
              </w:rPr>
              <w:t>2875274110107</w:t>
            </w:r>
          </w:p>
        </w:tc>
        <w:tc>
          <w:tcPr>
            <w:tcW w:w="4252" w:type="dxa"/>
            <w:gridSpan w:val="3"/>
            <w:tcBorders>
              <w:top w:val="nil"/>
              <w:bottom w:val="single" w:sz="2" w:space="0" w:color="auto"/>
            </w:tcBorders>
          </w:tcPr>
          <w:p w14:paraId="7592810B" w14:textId="77777777" w:rsidR="00786892" w:rsidRDefault="00786892" w:rsidP="00793E3F">
            <w:r>
              <w:t>Flansa d=50 mm</w:t>
            </w:r>
          </w:p>
        </w:tc>
        <w:tc>
          <w:tcPr>
            <w:tcW w:w="993" w:type="dxa"/>
            <w:gridSpan w:val="2"/>
            <w:tcBorders>
              <w:top w:val="nil"/>
              <w:bottom w:val="single" w:sz="2" w:space="0" w:color="auto"/>
            </w:tcBorders>
          </w:tcPr>
          <w:p w14:paraId="106D69CD" w14:textId="77777777" w:rsidR="00786892" w:rsidRDefault="00786892" w:rsidP="00793E3F">
            <w:r>
              <w:t>buc</w:t>
            </w:r>
          </w:p>
        </w:tc>
        <w:tc>
          <w:tcPr>
            <w:tcW w:w="1559" w:type="dxa"/>
            <w:gridSpan w:val="2"/>
            <w:tcBorders>
              <w:top w:val="nil"/>
              <w:bottom w:val="single" w:sz="2" w:space="0" w:color="auto"/>
            </w:tcBorders>
          </w:tcPr>
          <w:p w14:paraId="5080990A" w14:textId="77777777" w:rsidR="00786892" w:rsidRDefault="00786892" w:rsidP="00793E3F">
            <w:r>
              <w:t>8,00</w:t>
            </w:r>
          </w:p>
        </w:tc>
      </w:tr>
      <w:tr w:rsidR="00786892" w14:paraId="36F4D96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CB6EDB" w14:textId="77777777" w:rsidR="00786892" w:rsidRDefault="00786892" w:rsidP="00793E3F"/>
        </w:tc>
        <w:tc>
          <w:tcPr>
            <w:tcW w:w="1276" w:type="dxa"/>
            <w:gridSpan w:val="2"/>
            <w:tcBorders>
              <w:top w:val="nil"/>
              <w:bottom w:val="single" w:sz="2" w:space="0" w:color="auto"/>
            </w:tcBorders>
            <w:vAlign w:val="center"/>
          </w:tcPr>
          <w:p w14:paraId="1A68BE53" w14:textId="77777777" w:rsidR="00786892" w:rsidRDefault="00786892" w:rsidP="00793E3F">
            <w:pPr>
              <w:jc w:val="center"/>
              <w:rPr>
                <w:sz w:val="16"/>
                <w:szCs w:val="16"/>
              </w:rPr>
            </w:pPr>
            <w:r>
              <w:rPr>
                <w:sz w:val="16"/>
                <w:szCs w:val="16"/>
              </w:rPr>
              <w:t>2513736601000</w:t>
            </w:r>
          </w:p>
        </w:tc>
        <w:tc>
          <w:tcPr>
            <w:tcW w:w="4252" w:type="dxa"/>
            <w:gridSpan w:val="3"/>
            <w:tcBorders>
              <w:top w:val="nil"/>
              <w:bottom w:val="single" w:sz="2" w:space="0" w:color="auto"/>
            </w:tcBorders>
          </w:tcPr>
          <w:p w14:paraId="3F5A25CF" w14:textId="77777777" w:rsidR="00786892" w:rsidRDefault="00786892" w:rsidP="00793E3F">
            <w:r>
              <w:t>Garnituri cauciuc cu insertii</w:t>
            </w:r>
          </w:p>
        </w:tc>
        <w:tc>
          <w:tcPr>
            <w:tcW w:w="993" w:type="dxa"/>
            <w:gridSpan w:val="2"/>
            <w:tcBorders>
              <w:top w:val="nil"/>
              <w:bottom w:val="single" w:sz="2" w:space="0" w:color="auto"/>
            </w:tcBorders>
          </w:tcPr>
          <w:p w14:paraId="00693DC3" w14:textId="77777777" w:rsidR="00786892" w:rsidRDefault="00786892" w:rsidP="00793E3F">
            <w:r>
              <w:t>buc</w:t>
            </w:r>
          </w:p>
        </w:tc>
        <w:tc>
          <w:tcPr>
            <w:tcW w:w="1559" w:type="dxa"/>
            <w:gridSpan w:val="2"/>
            <w:tcBorders>
              <w:top w:val="nil"/>
              <w:bottom w:val="single" w:sz="2" w:space="0" w:color="auto"/>
            </w:tcBorders>
          </w:tcPr>
          <w:p w14:paraId="607300DC" w14:textId="77777777" w:rsidR="00786892" w:rsidRDefault="00786892" w:rsidP="00793E3F">
            <w:r>
              <w:t>8,00</w:t>
            </w:r>
          </w:p>
        </w:tc>
      </w:tr>
      <w:tr w:rsidR="00786892" w14:paraId="05FC860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4538B4" w14:textId="77777777" w:rsidR="00786892" w:rsidRDefault="00786892" w:rsidP="00793E3F"/>
        </w:tc>
        <w:tc>
          <w:tcPr>
            <w:tcW w:w="1276" w:type="dxa"/>
            <w:gridSpan w:val="2"/>
            <w:tcBorders>
              <w:top w:val="nil"/>
              <w:bottom w:val="single" w:sz="2" w:space="0" w:color="auto"/>
            </w:tcBorders>
            <w:vAlign w:val="center"/>
          </w:tcPr>
          <w:p w14:paraId="7C9D4DFE" w14:textId="77777777" w:rsidR="00786892" w:rsidRDefault="00786892" w:rsidP="00793E3F">
            <w:pPr>
              <w:jc w:val="center"/>
              <w:rPr>
                <w:sz w:val="16"/>
                <w:szCs w:val="16"/>
              </w:rPr>
            </w:pPr>
            <w:r>
              <w:rPr>
                <w:sz w:val="16"/>
                <w:szCs w:val="16"/>
              </w:rPr>
              <w:t>2874115801000</w:t>
            </w:r>
          </w:p>
        </w:tc>
        <w:tc>
          <w:tcPr>
            <w:tcW w:w="4252" w:type="dxa"/>
            <w:gridSpan w:val="3"/>
            <w:tcBorders>
              <w:top w:val="nil"/>
              <w:bottom w:val="single" w:sz="2" w:space="0" w:color="auto"/>
            </w:tcBorders>
          </w:tcPr>
          <w:p w14:paraId="39C60C19"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7DCAFA9D" w14:textId="77777777" w:rsidR="00786892" w:rsidRDefault="00786892" w:rsidP="00793E3F">
            <w:r>
              <w:t>buc</w:t>
            </w:r>
          </w:p>
        </w:tc>
        <w:tc>
          <w:tcPr>
            <w:tcW w:w="1559" w:type="dxa"/>
            <w:gridSpan w:val="2"/>
            <w:tcBorders>
              <w:top w:val="nil"/>
              <w:bottom w:val="single" w:sz="2" w:space="0" w:color="auto"/>
            </w:tcBorders>
          </w:tcPr>
          <w:p w14:paraId="6EFD4993" w14:textId="77777777" w:rsidR="00786892" w:rsidRDefault="00786892" w:rsidP="00793E3F">
            <w:r>
              <w:t>32,00</w:t>
            </w:r>
          </w:p>
        </w:tc>
      </w:tr>
      <w:tr w:rsidR="00786892" w14:paraId="153CDA32"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ADF370" w14:textId="77777777" w:rsidR="00786892" w:rsidRDefault="00786892" w:rsidP="00793E3F">
            <w:r>
              <w:t>9</w:t>
            </w:r>
          </w:p>
        </w:tc>
        <w:tc>
          <w:tcPr>
            <w:tcW w:w="1276" w:type="dxa"/>
            <w:gridSpan w:val="2"/>
            <w:tcBorders>
              <w:top w:val="single" w:sz="4" w:space="0" w:color="auto"/>
              <w:bottom w:val="single" w:sz="4" w:space="0" w:color="auto"/>
            </w:tcBorders>
          </w:tcPr>
          <w:p w14:paraId="0360DB12" w14:textId="77777777" w:rsidR="00786892" w:rsidRDefault="00786892" w:rsidP="00793E3F">
            <w:pPr>
              <w:rPr>
                <w:lang w:val="en-US"/>
              </w:rPr>
            </w:pPr>
            <w:r>
              <w:rPr>
                <w:lang w:val="en-US"/>
              </w:rPr>
              <w:t>AcA25A</w:t>
            </w:r>
          </w:p>
          <w:p w14:paraId="35C0EAAD" w14:textId="77777777" w:rsidR="00786892" w:rsidRDefault="00786892" w:rsidP="00793E3F"/>
        </w:tc>
        <w:tc>
          <w:tcPr>
            <w:tcW w:w="4252" w:type="dxa"/>
            <w:gridSpan w:val="3"/>
            <w:tcBorders>
              <w:top w:val="single" w:sz="4" w:space="0" w:color="auto"/>
              <w:bottom w:val="single" w:sz="4" w:space="0" w:color="auto"/>
            </w:tcBorders>
          </w:tcPr>
          <w:p w14:paraId="44F7BDF9"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Montarea prin sudura electrica a piselor de legatura, din otel, la pozitie, avind diametrul de 50-100 mm (Teu egal otel, D=2"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6F3FCC1A"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7D85E8B1" w14:textId="77777777" w:rsidR="00786892" w:rsidRDefault="00786892" w:rsidP="00793E3F">
            <w:pPr>
              <w:jc w:val="center"/>
            </w:pPr>
            <w:r>
              <w:t>2,00</w:t>
            </w:r>
          </w:p>
        </w:tc>
      </w:tr>
      <w:tr w:rsidR="00786892" w14:paraId="049C5DD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B686F" w14:textId="77777777" w:rsidR="00786892" w:rsidRDefault="00786892" w:rsidP="00793E3F"/>
        </w:tc>
        <w:tc>
          <w:tcPr>
            <w:tcW w:w="1276" w:type="dxa"/>
            <w:gridSpan w:val="2"/>
            <w:tcBorders>
              <w:top w:val="nil"/>
              <w:bottom w:val="single" w:sz="2" w:space="0" w:color="auto"/>
            </w:tcBorders>
            <w:vAlign w:val="center"/>
          </w:tcPr>
          <w:p w14:paraId="313253F9"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72CC55A4" w14:textId="77777777" w:rsidR="00786892" w:rsidRDefault="00786892" w:rsidP="00793E3F">
            <w:r>
              <w:t>Instalator alimentari apa</w:t>
            </w:r>
          </w:p>
        </w:tc>
        <w:tc>
          <w:tcPr>
            <w:tcW w:w="993" w:type="dxa"/>
            <w:gridSpan w:val="2"/>
            <w:tcBorders>
              <w:top w:val="nil"/>
              <w:bottom w:val="single" w:sz="2" w:space="0" w:color="auto"/>
            </w:tcBorders>
          </w:tcPr>
          <w:p w14:paraId="23FE5AC8" w14:textId="77777777" w:rsidR="00786892" w:rsidRDefault="00786892" w:rsidP="00793E3F">
            <w:r>
              <w:t>h-om</w:t>
            </w:r>
          </w:p>
        </w:tc>
        <w:tc>
          <w:tcPr>
            <w:tcW w:w="1559" w:type="dxa"/>
            <w:gridSpan w:val="2"/>
            <w:tcBorders>
              <w:top w:val="nil"/>
              <w:bottom w:val="single" w:sz="2" w:space="0" w:color="auto"/>
            </w:tcBorders>
          </w:tcPr>
          <w:p w14:paraId="6FED7B34" w14:textId="77777777" w:rsidR="00786892" w:rsidRDefault="00786892" w:rsidP="00793E3F">
            <w:r>
              <w:t>2,10</w:t>
            </w:r>
          </w:p>
        </w:tc>
      </w:tr>
      <w:tr w:rsidR="00786892" w14:paraId="26A2605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90D4B" w14:textId="77777777" w:rsidR="00786892" w:rsidRDefault="00786892" w:rsidP="00793E3F"/>
        </w:tc>
        <w:tc>
          <w:tcPr>
            <w:tcW w:w="1276" w:type="dxa"/>
            <w:gridSpan w:val="2"/>
            <w:tcBorders>
              <w:top w:val="nil"/>
              <w:bottom w:val="single" w:sz="2" w:space="0" w:color="auto"/>
            </w:tcBorders>
            <w:vAlign w:val="center"/>
          </w:tcPr>
          <w:p w14:paraId="250FF0AE" w14:textId="77777777" w:rsidR="00786892" w:rsidRDefault="00786892" w:rsidP="00793E3F">
            <w:pPr>
              <w:jc w:val="center"/>
              <w:rPr>
                <w:sz w:val="16"/>
                <w:szCs w:val="16"/>
              </w:rPr>
            </w:pPr>
            <w:r>
              <w:rPr>
                <w:sz w:val="16"/>
                <w:szCs w:val="16"/>
              </w:rPr>
              <w:t>2875274110151</w:t>
            </w:r>
          </w:p>
        </w:tc>
        <w:tc>
          <w:tcPr>
            <w:tcW w:w="4252" w:type="dxa"/>
            <w:gridSpan w:val="3"/>
            <w:tcBorders>
              <w:top w:val="nil"/>
              <w:bottom w:val="single" w:sz="2" w:space="0" w:color="auto"/>
            </w:tcBorders>
          </w:tcPr>
          <w:p w14:paraId="6F91158E" w14:textId="77777777" w:rsidR="00786892" w:rsidRPr="00171E7C" w:rsidRDefault="00786892" w:rsidP="00793E3F">
            <w:pPr>
              <w:rPr>
                <w:lang w:val="en-US"/>
              </w:rPr>
            </w:pPr>
            <w:r w:rsidRPr="00171E7C">
              <w:rPr>
                <w:lang w:val="en-US"/>
              </w:rPr>
              <w:t>Teu egal din otel, D=2"</w:t>
            </w:r>
          </w:p>
        </w:tc>
        <w:tc>
          <w:tcPr>
            <w:tcW w:w="993" w:type="dxa"/>
            <w:gridSpan w:val="2"/>
            <w:tcBorders>
              <w:top w:val="nil"/>
              <w:bottom w:val="single" w:sz="2" w:space="0" w:color="auto"/>
            </w:tcBorders>
          </w:tcPr>
          <w:p w14:paraId="2BF4DA54" w14:textId="77777777" w:rsidR="00786892" w:rsidRDefault="00786892" w:rsidP="00793E3F">
            <w:r>
              <w:t>buc</w:t>
            </w:r>
          </w:p>
        </w:tc>
        <w:tc>
          <w:tcPr>
            <w:tcW w:w="1559" w:type="dxa"/>
            <w:gridSpan w:val="2"/>
            <w:tcBorders>
              <w:top w:val="nil"/>
              <w:bottom w:val="single" w:sz="2" w:space="0" w:color="auto"/>
            </w:tcBorders>
          </w:tcPr>
          <w:p w14:paraId="6B689829" w14:textId="77777777" w:rsidR="00786892" w:rsidRDefault="00786892" w:rsidP="00793E3F">
            <w:r>
              <w:t>2,04</w:t>
            </w:r>
          </w:p>
        </w:tc>
      </w:tr>
      <w:tr w:rsidR="00786892" w14:paraId="680AB47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5F458" w14:textId="77777777" w:rsidR="00786892" w:rsidRDefault="00786892" w:rsidP="00793E3F"/>
        </w:tc>
        <w:tc>
          <w:tcPr>
            <w:tcW w:w="1276" w:type="dxa"/>
            <w:gridSpan w:val="2"/>
            <w:tcBorders>
              <w:top w:val="nil"/>
              <w:bottom w:val="single" w:sz="2" w:space="0" w:color="auto"/>
            </w:tcBorders>
            <w:vAlign w:val="center"/>
          </w:tcPr>
          <w:p w14:paraId="028BA38C" w14:textId="77777777" w:rsidR="00786892" w:rsidRDefault="00786892" w:rsidP="00793E3F">
            <w:pPr>
              <w:jc w:val="center"/>
              <w:rPr>
                <w:sz w:val="16"/>
                <w:szCs w:val="16"/>
              </w:rPr>
            </w:pPr>
            <w:r>
              <w:rPr>
                <w:sz w:val="16"/>
                <w:szCs w:val="16"/>
              </w:rPr>
              <w:t>3110320003006</w:t>
            </w:r>
          </w:p>
        </w:tc>
        <w:tc>
          <w:tcPr>
            <w:tcW w:w="4252" w:type="dxa"/>
            <w:gridSpan w:val="3"/>
            <w:tcBorders>
              <w:top w:val="nil"/>
              <w:bottom w:val="single" w:sz="2" w:space="0" w:color="auto"/>
            </w:tcBorders>
          </w:tcPr>
          <w:p w14:paraId="420DE197" w14:textId="77777777" w:rsidR="00786892" w:rsidRPr="00171E7C" w:rsidRDefault="00786892" w:rsidP="00793E3F">
            <w:pPr>
              <w:rPr>
                <w:lang w:val="en-US"/>
              </w:rPr>
            </w:pPr>
            <w:r w:rsidRPr="00171E7C">
              <w:rPr>
                <w:lang w:val="en-US"/>
              </w:rPr>
              <w:t>Grup termic de sudura de 1-14 kw</w:t>
            </w:r>
          </w:p>
        </w:tc>
        <w:tc>
          <w:tcPr>
            <w:tcW w:w="993" w:type="dxa"/>
            <w:gridSpan w:val="2"/>
            <w:tcBorders>
              <w:top w:val="nil"/>
              <w:bottom w:val="single" w:sz="2" w:space="0" w:color="auto"/>
            </w:tcBorders>
          </w:tcPr>
          <w:p w14:paraId="29942C62" w14:textId="77777777" w:rsidR="00786892" w:rsidRDefault="00786892" w:rsidP="00793E3F">
            <w:r>
              <w:t>h-ut</w:t>
            </w:r>
          </w:p>
        </w:tc>
        <w:tc>
          <w:tcPr>
            <w:tcW w:w="1559" w:type="dxa"/>
            <w:gridSpan w:val="2"/>
            <w:tcBorders>
              <w:top w:val="nil"/>
              <w:bottom w:val="single" w:sz="2" w:space="0" w:color="auto"/>
            </w:tcBorders>
          </w:tcPr>
          <w:p w14:paraId="347783DE" w14:textId="77777777" w:rsidR="00786892" w:rsidRDefault="00786892" w:rsidP="00793E3F">
            <w:r>
              <w:t>0,48</w:t>
            </w:r>
          </w:p>
        </w:tc>
      </w:tr>
      <w:tr w:rsidR="00786892" w14:paraId="62232E9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B90FE4" w14:textId="77777777" w:rsidR="00786892" w:rsidRDefault="00786892" w:rsidP="00793E3F">
            <w:r>
              <w:t>10</w:t>
            </w:r>
          </w:p>
        </w:tc>
        <w:tc>
          <w:tcPr>
            <w:tcW w:w="1276" w:type="dxa"/>
            <w:gridSpan w:val="2"/>
            <w:tcBorders>
              <w:top w:val="single" w:sz="4" w:space="0" w:color="auto"/>
              <w:bottom w:val="single" w:sz="4" w:space="0" w:color="auto"/>
            </w:tcBorders>
          </w:tcPr>
          <w:p w14:paraId="3FA38A8D" w14:textId="77777777" w:rsidR="00786892" w:rsidRDefault="00786892" w:rsidP="00793E3F">
            <w:pPr>
              <w:rPr>
                <w:lang w:val="en-US"/>
              </w:rPr>
            </w:pPr>
            <w:r>
              <w:rPr>
                <w:lang w:val="en-US"/>
              </w:rPr>
              <w:t>AcA25A</w:t>
            </w:r>
          </w:p>
          <w:p w14:paraId="00070C48" w14:textId="77777777" w:rsidR="00786892" w:rsidRDefault="00786892" w:rsidP="00793E3F"/>
        </w:tc>
        <w:tc>
          <w:tcPr>
            <w:tcW w:w="4252" w:type="dxa"/>
            <w:gridSpan w:val="3"/>
            <w:tcBorders>
              <w:top w:val="single" w:sz="4" w:space="0" w:color="auto"/>
              <w:bottom w:val="single" w:sz="4" w:space="0" w:color="auto"/>
            </w:tcBorders>
          </w:tcPr>
          <w:p w14:paraId="296EDD74"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Montarea prin sudura electrica a piselor de legatura, din otel, la pozitie, avind diametrul de 50-100 mm(Segment de conductal din otel L=0.04m, D=2"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D3286EE"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66F2D21" w14:textId="77777777" w:rsidR="00786892" w:rsidRDefault="00786892" w:rsidP="00793E3F">
            <w:pPr>
              <w:jc w:val="center"/>
            </w:pPr>
            <w:r>
              <w:t>1,00</w:t>
            </w:r>
          </w:p>
        </w:tc>
      </w:tr>
      <w:tr w:rsidR="00786892" w14:paraId="536E2F1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BE59DF" w14:textId="77777777" w:rsidR="00786892" w:rsidRDefault="00786892" w:rsidP="00793E3F"/>
        </w:tc>
        <w:tc>
          <w:tcPr>
            <w:tcW w:w="1276" w:type="dxa"/>
            <w:gridSpan w:val="2"/>
            <w:tcBorders>
              <w:top w:val="nil"/>
              <w:bottom w:val="single" w:sz="2" w:space="0" w:color="auto"/>
            </w:tcBorders>
            <w:vAlign w:val="center"/>
          </w:tcPr>
          <w:p w14:paraId="738AC11C"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2D1F4E2D" w14:textId="77777777" w:rsidR="00786892" w:rsidRDefault="00786892" w:rsidP="00793E3F">
            <w:r>
              <w:t>Instalator alimentari apa</w:t>
            </w:r>
          </w:p>
        </w:tc>
        <w:tc>
          <w:tcPr>
            <w:tcW w:w="993" w:type="dxa"/>
            <w:gridSpan w:val="2"/>
            <w:tcBorders>
              <w:top w:val="nil"/>
              <w:bottom w:val="single" w:sz="2" w:space="0" w:color="auto"/>
            </w:tcBorders>
          </w:tcPr>
          <w:p w14:paraId="2506E9B1" w14:textId="77777777" w:rsidR="00786892" w:rsidRDefault="00786892" w:rsidP="00793E3F">
            <w:r>
              <w:t>h-om</w:t>
            </w:r>
          </w:p>
        </w:tc>
        <w:tc>
          <w:tcPr>
            <w:tcW w:w="1559" w:type="dxa"/>
            <w:gridSpan w:val="2"/>
            <w:tcBorders>
              <w:top w:val="nil"/>
              <w:bottom w:val="single" w:sz="2" w:space="0" w:color="auto"/>
            </w:tcBorders>
          </w:tcPr>
          <w:p w14:paraId="154000DF" w14:textId="77777777" w:rsidR="00786892" w:rsidRDefault="00786892" w:rsidP="00793E3F">
            <w:r>
              <w:t>1,05</w:t>
            </w:r>
          </w:p>
        </w:tc>
      </w:tr>
      <w:tr w:rsidR="00786892" w14:paraId="55D60886"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2965F" w14:textId="77777777" w:rsidR="00786892" w:rsidRDefault="00786892" w:rsidP="00793E3F"/>
        </w:tc>
        <w:tc>
          <w:tcPr>
            <w:tcW w:w="1276" w:type="dxa"/>
            <w:gridSpan w:val="2"/>
            <w:tcBorders>
              <w:top w:val="nil"/>
              <w:bottom w:val="single" w:sz="2" w:space="0" w:color="auto"/>
            </w:tcBorders>
            <w:vAlign w:val="center"/>
          </w:tcPr>
          <w:p w14:paraId="751F99BE" w14:textId="77777777" w:rsidR="00786892" w:rsidRDefault="00786892" w:rsidP="00793E3F">
            <w:pPr>
              <w:jc w:val="center"/>
              <w:rPr>
                <w:sz w:val="16"/>
                <w:szCs w:val="16"/>
              </w:rPr>
            </w:pPr>
            <w:r>
              <w:rPr>
                <w:sz w:val="16"/>
                <w:szCs w:val="16"/>
              </w:rPr>
              <w:t>2875274110147</w:t>
            </w:r>
          </w:p>
        </w:tc>
        <w:tc>
          <w:tcPr>
            <w:tcW w:w="4252" w:type="dxa"/>
            <w:gridSpan w:val="3"/>
            <w:tcBorders>
              <w:top w:val="nil"/>
              <w:bottom w:val="single" w:sz="2" w:space="0" w:color="auto"/>
            </w:tcBorders>
          </w:tcPr>
          <w:p w14:paraId="585A090E" w14:textId="77777777" w:rsidR="00786892" w:rsidRPr="00171E7C" w:rsidRDefault="00786892" w:rsidP="00793E3F">
            <w:pPr>
              <w:rPr>
                <w:lang w:val="en-US"/>
              </w:rPr>
            </w:pPr>
            <w:r w:rsidRPr="00171E7C">
              <w:rPr>
                <w:lang w:val="en-US"/>
              </w:rPr>
              <w:t xml:space="preserve">Segment din otel  L=0.04 m, D=2" </w:t>
            </w:r>
          </w:p>
        </w:tc>
        <w:tc>
          <w:tcPr>
            <w:tcW w:w="993" w:type="dxa"/>
            <w:gridSpan w:val="2"/>
            <w:tcBorders>
              <w:top w:val="nil"/>
              <w:bottom w:val="single" w:sz="2" w:space="0" w:color="auto"/>
            </w:tcBorders>
          </w:tcPr>
          <w:p w14:paraId="111A41D2" w14:textId="77777777" w:rsidR="00786892" w:rsidRDefault="00786892" w:rsidP="00793E3F">
            <w:r>
              <w:t>buc</w:t>
            </w:r>
          </w:p>
        </w:tc>
        <w:tc>
          <w:tcPr>
            <w:tcW w:w="1559" w:type="dxa"/>
            <w:gridSpan w:val="2"/>
            <w:tcBorders>
              <w:top w:val="nil"/>
              <w:bottom w:val="single" w:sz="2" w:space="0" w:color="auto"/>
            </w:tcBorders>
          </w:tcPr>
          <w:p w14:paraId="375BBFB3" w14:textId="77777777" w:rsidR="00786892" w:rsidRDefault="00786892" w:rsidP="00793E3F">
            <w:r>
              <w:t>1,00</w:t>
            </w:r>
          </w:p>
        </w:tc>
      </w:tr>
      <w:tr w:rsidR="00786892" w14:paraId="030645A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11D5FF" w14:textId="77777777" w:rsidR="00786892" w:rsidRDefault="00786892" w:rsidP="00793E3F"/>
        </w:tc>
        <w:tc>
          <w:tcPr>
            <w:tcW w:w="1276" w:type="dxa"/>
            <w:gridSpan w:val="2"/>
            <w:tcBorders>
              <w:top w:val="nil"/>
              <w:bottom w:val="single" w:sz="2" w:space="0" w:color="auto"/>
            </w:tcBorders>
            <w:vAlign w:val="center"/>
          </w:tcPr>
          <w:p w14:paraId="3A4B5EE5" w14:textId="77777777" w:rsidR="00786892" w:rsidRDefault="00786892" w:rsidP="00793E3F">
            <w:pPr>
              <w:jc w:val="center"/>
              <w:rPr>
                <w:sz w:val="16"/>
                <w:szCs w:val="16"/>
              </w:rPr>
            </w:pPr>
            <w:r>
              <w:rPr>
                <w:sz w:val="16"/>
                <w:szCs w:val="16"/>
              </w:rPr>
              <w:t>3110320003006</w:t>
            </w:r>
          </w:p>
        </w:tc>
        <w:tc>
          <w:tcPr>
            <w:tcW w:w="4252" w:type="dxa"/>
            <w:gridSpan w:val="3"/>
            <w:tcBorders>
              <w:top w:val="nil"/>
              <w:bottom w:val="single" w:sz="2" w:space="0" w:color="auto"/>
            </w:tcBorders>
          </w:tcPr>
          <w:p w14:paraId="78844710" w14:textId="77777777" w:rsidR="00786892" w:rsidRPr="00171E7C" w:rsidRDefault="00786892" w:rsidP="00793E3F">
            <w:pPr>
              <w:rPr>
                <w:lang w:val="en-US"/>
              </w:rPr>
            </w:pPr>
            <w:r w:rsidRPr="00171E7C">
              <w:rPr>
                <w:lang w:val="en-US"/>
              </w:rPr>
              <w:t>Grup termic de sudura de 1-14 kw</w:t>
            </w:r>
          </w:p>
        </w:tc>
        <w:tc>
          <w:tcPr>
            <w:tcW w:w="993" w:type="dxa"/>
            <w:gridSpan w:val="2"/>
            <w:tcBorders>
              <w:top w:val="nil"/>
              <w:bottom w:val="single" w:sz="2" w:space="0" w:color="auto"/>
            </w:tcBorders>
          </w:tcPr>
          <w:p w14:paraId="05A722C8" w14:textId="77777777" w:rsidR="00786892" w:rsidRDefault="00786892" w:rsidP="00793E3F">
            <w:r>
              <w:t>h-ut</w:t>
            </w:r>
          </w:p>
        </w:tc>
        <w:tc>
          <w:tcPr>
            <w:tcW w:w="1559" w:type="dxa"/>
            <w:gridSpan w:val="2"/>
            <w:tcBorders>
              <w:top w:val="nil"/>
              <w:bottom w:val="single" w:sz="2" w:space="0" w:color="auto"/>
            </w:tcBorders>
          </w:tcPr>
          <w:p w14:paraId="77EE10C5" w14:textId="77777777" w:rsidR="00786892" w:rsidRDefault="00786892" w:rsidP="00793E3F">
            <w:r>
              <w:t>0,24</w:t>
            </w:r>
          </w:p>
        </w:tc>
      </w:tr>
      <w:tr w:rsidR="00786892" w14:paraId="67DE4987"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AB340C" w14:textId="77777777" w:rsidR="00786892" w:rsidRDefault="00786892" w:rsidP="00793E3F">
            <w:r>
              <w:t>11</w:t>
            </w:r>
          </w:p>
        </w:tc>
        <w:tc>
          <w:tcPr>
            <w:tcW w:w="1276" w:type="dxa"/>
            <w:gridSpan w:val="2"/>
            <w:tcBorders>
              <w:top w:val="single" w:sz="4" w:space="0" w:color="auto"/>
              <w:bottom w:val="single" w:sz="4" w:space="0" w:color="auto"/>
            </w:tcBorders>
          </w:tcPr>
          <w:p w14:paraId="1CF86710" w14:textId="77777777" w:rsidR="00786892" w:rsidRDefault="00786892" w:rsidP="00793E3F">
            <w:pPr>
              <w:rPr>
                <w:lang w:val="en-US"/>
              </w:rPr>
            </w:pPr>
            <w:r>
              <w:rPr>
                <w:lang w:val="en-US"/>
              </w:rPr>
              <w:t>AcA25A</w:t>
            </w:r>
          </w:p>
          <w:p w14:paraId="00968BDC" w14:textId="77777777" w:rsidR="00786892" w:rsidRDefault="00786892" w:rsidP="00793E3F"/>
        </w:tc>
        <w:tc>
          <w:tcPr>
            <w:tcW w:w="4252" w:type="dxa"/>
            <w:gridSpan w:val="3"/>
            <w:tcBorders>
              <w:top w:val="single" w:sz="4" w:space="0" w:color="auto"/>
              <w:bottom w:val="single" w:sz="4" w:space="0" w:color="auto"/>
            </w:tcBorders>
          </w:tcPr>
          <w:p w14:paraId="2A802F7F"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Montarea prin sudura electrica a piselor de legatura, din otel, la pozitie, avind diametrul de 50-100 mm(Segment de conductal din otel L=0.15m, D=2")</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2AAD3F0"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E915107" w14:textId="77777777" w:rsidR="00786892" w:rsidRDefault="00786892" w:rsidP="00793E3F">
            <w:pPr>
              <w:jc w:val="center"/>
            </w:pPr>
            <w:r>
              <w:t>3,00</w:t>
            </w:r>
          </w:p>
        </w:tc>
      </w:tr>
      <w:tr w:rsidR="00786892" w14:paraId="04496F5A"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B7A93E" w14:textId="77777777" w:rsidR="00786892" w:rsidRDefault="00786892" w:rsidP="00793E3F"/>
        </w:tc>
        <w:tc>
          <w:tcPr>
            <w:tcW w:w="1276" w:type="dxa"/>
            <w:gridSpan w:val="2"/>
            <w:tcBorders>
              <w:top w:val="nil"/>
              <w:bottom w:val="single" w:sz="2" w:space="0" w:color="auto"/>
            </w:tcBorders>
            <w:vAlign w:val="center"/>
          </w:tcPr>
          <w:p w14:paraId="01E48A44"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379904E8" w14:textId="77777777" w:rsidR="00786892" w:rsidRDefault="00786892" w:rsidP="00793E3F">
            <w:r>
              <w:t>Instalator alimentari apa</w:t>
            </w:r>
          </w:p>
        </w:tc>
        <w:tc>
          <w:tcPr>
            <w:tcW w:w="993" w:type="dxa"/>
            <w:gridSpan w:val="2"/>
            <w:tcBorders>
              <w:top w:val="nil"/>
              <w:bottom w:val="single" w:sz="2" w:space="0" w:color="auto"/>
            </w:tcBorders>
          </w:tcPr>
          <w:p w14:paraId="045E0696" w14:textId="77777777" w:rsidR="00786892" w:rsidRDefault="00786892" w:rsidP="00793E3F">
            <w:r>
              <w:t>h-om</w:t>
            </w:r>
          </w:p>
        </w:tc>
        <w:tc>
          <w:tcPr>
            <w:tcW w:w="1559" w:type="dxa"/>
            <w:gridSpan w:val="2"/>
            <w:tcBorders>
              <w:top w:val="nil"/>
              <w:bottom w:val="single" w:sz="2" w:space="0" w:color="auto"/>
            </w:tcBorders>
          </w:tcPr>
          <w:p w14:paraId="262F6BDB" w14:textId="77777777" w:rsidR="00786892" w:rsidRDefault="00786892" w:rsidP="00793E3F">
            <w:r>
              <w:t>3,15</w:t>
            </w:r>
          </w:p>
        </w:tc>
      </w:tr>
      <w:tr w:rsidR="00786892" w14:paraId="762F748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18B6B" w14:textId="77777777" w:rsidR="00786892" w:rsidRDefault="00786892" w:rsidP="00793E3F"/>
        </w:tc>
        <w:tc>
          <w:tcPr>
            <w:tcW w:w="1276" w:type="dxa"/>
            <w:gridSpan w:val="2"/>
            <w:tcBorders>
              <w:top w:val="nil"/>
              <w:bottom w:val="single" w:sz="2" w:space="0" w:color="auto"/>
            </w:tcBorders>
            <w:vAlign w:val="center"/>
          </w:tcPr>
          <w:p w14:paraId="3D8E326E" w14:textId="77777777" w:rsidR="00786892" w:rsidRDefault="00786892" w:rsidP="00793E3F">
            <w:pPr>
              <w:jc w:val="center"/>
              <w:rPr>
                <w:sz w:val="16"/>
                <w:szCs w:val="16"/>
              </w:rPr>
            </w:pPr>
            <w:r>
              <w:rPr>
                <w:sz w:val="16"/>
                <w:szCs w:val="16"/>
              </w:rPr>
              <w:t>2875274110136</w:t>
            </w:r>
          </w:p>
        </w:tc>
        <w:tc>
          <w:tcPr>
            <w:tcW w:w="4252" w:type="dxa"/>
            <w:gridSpan w:val="3"/>
            <w:tcBorders>
              <w:top w:val="nil"/>
              <w:bottom w:val="single" w:sz="2" w:space="0" w:color="auto"/>
            </w:tcBorders>
          </w:tcPr>
          <w:p w14:paraId="13318666" w14:textId="77777777" w:rsidR="00786892" w:rsidRPr="00171E7C" w:rsidRDefault="00786892" w:rsidP="00793E3F">
            <w:pPr>
              <w:rPr>
                <w:lang w:val="en-US"/>
              </w:rPr>
            </w:pPr>
            <w:r w:rsidRPr="00171E7C">
              <w:rPr>
                <w:lang w:val="en-US"/>
              </w:rPr>
              <w:t>Segment din otel  L=0.15 m, D=2"</w:t>
            </w:r>
          </w:p>
        </w:tc>
        <w:tc>
          <w:tcPr>
            <w:tcW w:w="993" w:type="dxa"/>
            <w:gridSpan w:val="2"/>
            <w:tcBorders>
              <w:top w:val="nil"/>
              <w:bottom w:val="single" w:sz="2" w:space="0" w:color="auto"/>
            </w:tcBorders>
          </w:tcPr>
          <w:p w14:paraId="6DFDA1C3" w14:textId="77777777" w:rsidR="00786892" w:rsidRDefault="00786892" w:rsidP="00793E3F">
            <w:r>
              <w:t>buc</w:t>
            </w:r>
          </w:p>
        </w:tc>
        <w:tc>
          <w:tcPr>
            <w:tcW w:w="1559" w:type="dxa"/>
            <w:gridSpan w:val="2"/>
            <w:tcBorders>
              <w:top w:val="nil"/>
              <w:bottom w:val="single" w:sz="2" w:space="0" w:color="auto"/>
            </w:tcBorders>
          </w:tcPr>
          <w:p w14:paraId="3633A436" w14:textId="77777777" w:rsidR="00786892" w:rsidRDefault="00786892" w:rsidP="00793E3F">
            <w:r>
              <w:t>3,00</w:t>
            </w:r>
          </w:p>
        </w:tc>
      </w:tr>
      <w:tr w:rsidR="00786892" w14:paraId="3C5D7DC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60868" w14:textId="77777777" w:rsidR="00786892" w:rsidRDefault="00786892" w:rsidP="00793E3F"/>
        </w:tc>
        <w:tc>
          <w:tcPr>
            <w:tcW w:w="1276" w:type="dxa"/>
            <w:gridSpan w:val="2"/>
            <w:tcBorders>
              <w:top w:val="nil"/>
              <w:bottom w:val="single" w:sz="2" w:space="0" w:color="auto"/>
            </w:tcBorders>
            <w:vAlign w:val="center"/>
          </w:tcPr>
          <w:p w14:paraId="37CD3B73" w14:textId="77777777" w:rsidR="00786892" w:rsidRDefault="00786892" w:rsidP="00793E3F">
            <w:pPr>
              <w:jc w:val="center"/>
              <w:rPr>
                <w:sz w:val="16"/>
                <w:szCs w:val="16"/>
              </w:rPr>
            </w:pPr>
            <w:r>
              <w:rPr>
                <w:sz w:val="16"/>
                <w:szCs w:val="16"/>
              </w:rPr>
              <w:t>3110320003006</w:t>
            </w:r>
          </w:p>
        </w:tc>
        <w:tc>
          <w:tcPr>
            <w:tcW w:w="4252" w:type="dxa"/>
            <w:gridSpan w:val="3"/>
            <w:tcBorders>
              <w:top w:val="nil"/>
              <w:bottom w:val="single" w:sz="2" w:space="0" w:color="auto"/>
            </w:tcBorders>
          </w:tcPr>
          <w:p w14:paraId="576E710F" w14:textId="77777777" w:rsidR="00786892" w:rsidRPr="00171E7C" w:rsidRDefault="00786892" w:rsidP="00793E3F">
            <w:pPr>
              <w:rPr>
                <w:lang w:val="en-US"/>
              </w:rPr>
            </w:pPr>
            <w:r w:rsidRPr="00171E7C">
              <w:rPr>
                <w:lang w:val="en-US"/>
              </w:rPr>
              <w:t>Grup termic de sudura de 1-14 kw</w:t>
            </w:r>
          </w:p>
        </w:tc>
        <w:tc>
          <w:tcPr>
            <w:tcW w:w="993" w:type="dxa"/>
            <w:gridSpan w:val="2"/>
            <w:tcBorders>
              <w:top w:val="nil"/>
              <w:bottom w:val="single" w:sz="2" w:space="0" w:color="auto"/>
            </w:tcBorders>
          </w:tcPr>
          <w:p w14:paraId="42F434D3" w14:textId="77777777" w:rsidR="00786892" w:rsidRDefault="00786892" w:rsidP="00793E3F">
            <w:r>
              <w:t>h-ut</w:t>
            </w:r>
          </w:p>
        </w:tc>
        <w:tc>
          <w:tcPr>
            <w:tcW w:w="1559" w:type="dxa"/>
            <w:gridSpan w:val="2"/>
            <w:tcBorders>
              <w:top w:val="nil"/>
              <w:bottom w:val="single" w:sz="2" w:space="0" w:color="auto"/>
            </w:tcBorders>
          </w:tcPr>
          <w:p w14:paraId="2D9B5D78" w14:textId="77777777" w:rsidR="00786892" w:rsidRDefault="00786892" w:rsidP="00793E3F">
            <w:r>
              <w:t>0,72</w:t>
            </w:r>
          </w:p>
        </w:tc>
      </w:tr>
      <w:tr w:rsidR="00786892" w14:paraId="594FEB0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AE9261" w14:textId="77777777" w:rsidR="00786892" w:rsidRDefault="00786892" w:rsidP="00793E3F">
            <w:r>
              <w:t>12</w:t>
            </w:r>
          </w:p>
        </w:tc>
        <w:tc>
          <w:tcPr>
            <w:tcW w:w="1276" w:type="dxa"/>
            <w:gridSpan w:val="2"/>
            <w:tcBorders>
              <w:top w:val="single" w:sz="4" w:space="0" w:color="auto"/>
              <w:bottom w:val="single" w:sz="4" w:space="0" w:color="auto"/>
            </w:tcBorders>
          </w:tcPr>
          <w:p w14:paraId="69328CB2" w14:textId="77777777" w:rsidR="00786892" w:rsidRDefault="00786892" w:rsidP="00793E3F">
            <w:pPr>
              <w:rPr>
                <w:lang w:val="en-US"/>
              </w:rPr>
            </w:pPr>
            <w:r>
              <w:rPr>
                <w:lang w:val="en-US"/>
              </w:rPr>
              <w:t>AcA06C</w:t>
            </w:r>
          </w:p>
          <w:p w14:paraId="534C735C" w14:textId="77777777" w:rsidR="00786892" w:rsidRDefault="00786892" w:rsidP="00793E3F"/>
        </w:tc>
        <w:tc>
          <w:tcPr>
            <w:tcW w:w="4252" w:type="dxa"/>
            <w:gridSpan w:val="3"/>
            <w:tcBorders>
              <w:top w:val="single" w:sz="4" w:space="0" w:color="auto"/>
              <w:bottom w:val="single" w:sz="4" w:space="0" w:color="auto"/>
            </w:tcBorders>
          </w:tcPr>
          <w:p w14:paraId="36F28370" w14:textId="77777777" w:rsidR="00786892" w:rsidRPr="00CE12C8" w:rsidRDefault="00786892" w:rsidP="00793E3F">
            <w:pPr>
              <w:adjustRightInd w:val="0"/>
              <w:rPr>
                <w:rFonts w:ascii="Times New Roman CYR" w:hAnsi="Times New Roman CYR" w:cs="Times New Roman CYR"/>
                <w:sz w:val="16"/>
                <w:szCs w:val="16"/>
              </w:rPr>
            </w:pPr>
            <w:r>
              <w:t>Водоподъёмные трубы Д=48x4mm L=21.5м и  муфты-3 buc.</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10A93290" w14:textId="77777777" w:rsidR="00786892" w:rsidRDefault="00786892" w:rsidP="00793E3F">
            <w:pPr>
              <w:jc w:val="center"/>
            </w:pPr>
            <w:r>
              <w:t>m</w:t>
            </w:r>
          </w:p>
        </w:tc>
        <w:tc>
          <w:tcPr>
            <w:tcW w:w="1559" w:type="dxa"/>
            <w:gridSpan w:val="2"/>
            <w:tcBorders>
              <w:top w:val="single" w:sz="4" w:space="0" w:color="auto"/>
              <w:bottom w:val="single" w:sz="4" w:space="0" w:color="auto"/>
            </w:tcBorders>
            <w:vAlign w:val="center"/>
          </w:tcPr>
          <w:p w14:paraId="46056DBE" w14:textId="77777777" w:rsidR="00786892" w:rsidRDefault="00786892" w:rsidP="00793E3F">
            <w:pPr>
              <w:jc w:val="center"/>
            </w:pPr>
            <w:r>
              <w:t>21,50</w:t>
            </w:r>
          </w:p>
        </w:tc>
      </w:tr>
      <w:tr w:rsidR="00786892" w14:paraId="30315F2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F8B061" w14:textId="77777777" w:rsidR="00786892" w:rsidRDefault="00786892" w:rsidP="00793E3F"/>
        </w:tc>
        <w:tc>
          <w:tcPr>
            <w:tcW w:w="1276" w:type="dxa"/>
            <w:gridSpan w:val="2"/>
            <w:tcBorders>
              <w:top w:val="nil"/>
              <w:bottom w:val="single" w:sz="2" w:space="0" w:color="auto"/>
            </w:tcBorders>
            <w:vAlign w:val="center"/>
          </w:tcPr>
          <w:p w14:paraId="0493599A" w14:textId="77777777" w:rsidR="00786892" w:rsidRDefault="00786892" w:rsidP="00793E3F">
            <w:pPr>
              <w:jc w:val="center"/>
              <w:rPr>
                <w:sz w:val="16"/>
                <w:szCs w:val="16"/>
              </w:rPr>
            </w:pPr>
            <w:r>
              <w:rPr>
                <w:sz w:val="16"/>
                <w:szCs w:val="16"/>
              </w:rPr>
              <w:t>2521216701000</w:t>
            </w:r>
          </w:p>
        </w:tc>
        <w:tc>
          <w:tcPr>
            <w:tcW w:w="4252" w:type="dxa"/>
            <w:gridSpan w:val="3"/>
            <w:tcBorders>
              <w:top w:val="nil"/>
              <w:bottom w:val="single" w:sz="2" w:space="0" w:color="auto"/>
            </w:tcBorders>
          </w:tcPr>
          <w:p w14:paraId="23E10CB0" w14:textId="77777777" w:rsidR="00786892" w:rsidRPr="00171E7C" w:rsidRDefault="00786892" w:rsidP="00793E3F">
            <w:pPr>
              <w:rPr>
                <w:lang w:val="en-US"/>
              </w:rPr>
            </w:pPr>
            <w:r w:rsidRPr="00171E7C">
              <w:rPr>
                <w:lang w:val="en-US"/>
              </w:rPr>
              <w:t>Conducta de refulare din otel D=48x4mm</w:t>
            </w:r>
          </w:p>
        </w:tc>
        <w:tc>
          <w:tcPr>
            <w:tcW w:w="993" w:type="dxa"/>
            <w:gridSpan w:val="2"/>
            <w:tcBorders>
              <w:top w:val="nil"/>
              <w:bottom w:val="single" w:sz="2" w:space="0" w:color="auto"/>
            </w:tcBorders>
          </w:tcPr>
          <w:p w14:paraId="0BB08811" w14:textId="77777777" w:rsidR="00786892" w:rsidRDefault="00786892" w:rsidP="00793E3F">
            <w:r>
              <w:t>m</w:t>
            </w:r>
          </w:p>
        </w:tc>
        <w:tc>
          <w:tcPr>
            <w:tcW w:w="1559" w:type="dxa"/>
            <w:gridSpan w:val="2"/>
            <w:tcBorders>
              <w:top w:val="nil"/>
              <w:bottom w:val="single" w:sz="2" w:space="0" w:color="auto"/>
            </w:tcBorders>
          </w:tcPr>
          <w:p w14:paraId="0E60BCA3" w14:textId="77777777" w:rsidR="00786892" w:rsidRDefault="00786892" w:rsidP="00793E3F">
            <w:r>
              <w:t>21,50</w:t>
            </w:r>
          </w:p>
        </w:tc>
      </w:tr>
      <w:tr w:rsidR="00786892" w14:paraId="0745595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1B4B61" w14:textId="77777777" w:rsidR="00786892" w:rsidRDefault="00786892" w:rsidP="00793E3F"/>
        </w:tc>
        <w:tc>
          <w:tcPr>
            <w:tcW w:w="1276" w:type="dxa"/>
            <w:gridSpan w:val="2"/>
            <w:tcBorders>
              <w:top w:val="nil"/>
              <w:bottom w:val="single" w:sz="2" w:space="0" w:color="auto"/>
            </w:tcBorders>
            <w:vAlign w:val="center"/>
          </w:tcPr>
          <w:p w14:paraId="3F27B2A3" w14:textId="77777777" w:rsidR="00786892" w:rsidRDefault="00786892" w:rsidP="00793E3F">
            <w:pPr>
              <w:jc w:val="center"/>
              <w:rPr>
                <w:sz w:val="16"/>
                <w:szCs w:val="16"/>
              </w:rPr>
            </w:pPr>
            <w:r>
              <w:rPr>
                <w:sz w:val="16"/>
                <w:szCs w:val="16"/>
              </w:rPr>
              <w:t>2523156713800</w:t>
            </w:r>
          </w:p>
        </w:tc>
        <w:tc>
          <w:tcPr>
            <w:tcW w:w="4252" w:type="dxa"/>
            <w:gridSpan w:val="3"/>
            <w:tcBorders>
              <w:top w:val="nil"/>
              <w:bottom w:val="single" w:sz="2" w:space="0" w:color="auto"/>
            </w:tcBorders>
          </w:tcPr>
          <w:p w14:paraId="70FCEE5B" w14:textId="77777777" w:rsidR="00786892" w:rsidRDefault="00786892" w:rsidP="00793E3F">
            <w:r>
              <w:t xml:space="preserve">Mufa de imbinare </w:t>
            </w:r>
          </w:p>
        </w:tc>
        <w:tc>
          <w:tcPr>
            <w:tcW w:w="993" w:type="dxa"/>
            <w:gridSpan w:val="2"/>
            <w:tcBorders>
              <w:top w:val="nil"/>
              <w:bottom w:val="single" w:sz="2" w:space="0" w:color="auto"/>
            </w:tcBorders>
          </w:tcPr>
          <w:p w14:paraId="3250FC6A" w14:textId="77777777" w:rsidR="00786892" w:rsidRDefault="00786892" w:rsidP="00793E3F">
            <w:r>
              <w:t>buc</w:t>
            </w:r>
          </w:p>
        </w:tc>
        <w:tc>
          <w:tcPr>
            <w:tcW w:w="1559" w:type="dxa"/>
            <w:gridSpan w:val="2"/>
            <w:tcBorders>
              <w:top w:val="nil"/>
              <w:bottom w:val="single" w:sz="2" w:space="0" w:color="auto"/>
            </w:tcBorders>
          </w:tcPr>
          <w:p w14:paraId="67F042F3" w14:textId="77777777" w:rsidR="00786892" w:rsidRDefault="00786892" w:rsidP="00793E3F">
            <w:r>
              <w:t>3,00</w:t>
            </w:r>
          </w:p>
        </w:tc>
      </w:tr>
      <w:tr w:rsidR="00786892" w14:paraId="2055CAF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8047A1" w14:textId="77777777" w:rsidR="00786892" w:rsidRDefault="00786892" w:rsidP="00793E3F">
            <w:r>
              <w:t>13</w:t>
            </w:r>
          </w:p>
        </w:tc>
        <w:tc>
          <w:tcPr>
            <w:tcW w:w="1276" w:type="dxa"/>
            <w:gridSpan w:val="2"/>
            <w:tcBorders>
              <w:top w:val="single" w:sz="4" w:space="0" w:color="auto"/>
              <w:bottom w:val="single" w:sz="4" w:space="0" w:color="auto"/>
            </w:tcBorders>
          </w:tcPr>
          <w:p w14:paraId="76489EBC" w14:textId="77777777" w:rsidR="00786892" w:rsidRDefault="00786892" w:rsidP="00793E3F">
            <w:pPr>
              <w:rPr>
                <w:lang w:val="en-US"/>
              </w:rPr>
            </w:pPr>
            <w:r>
              <w:rPr>
                <w:lang w:val="en-US"/>
              </w:rPr>
              <w:t>AcA54B</w:t>
            </w:r>
          </w:p>
          <w:p w14:paraId="5AFE9BCA" w14:textId="77777777" w:rsidR="00786892" w:rsidRDefault="00786892" w:rsidP="00793E3F"/>
        </w:tc>
        <w:tc>
          <w:tcPr>
            <w:tcW w:w="4252" w:type="dxa"/>
            <w:gridSpan w:val="3"/>
            <w:tcBorders>
              <w:top w:val="single" w:sz="4" w:space="0" w:color="auto"/>
              <w:bottom w:val="single" w:sz="4" w:space="0" w:color="auto"/>
            </w:tcBorders>
          </w:tcPr>
          <w:p w14:paraId="74AB7A35"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 xml:space="preserve">Montarea fitingurilor mecanic (insurubare). Imbinare mecanica intre </w:t>
            </w:r>
            <w:r w:rsidRPr="00171E7C">
              <w:rPr>
                <w:lang w:val="en-US"/>
              </w:rPr>
              <w:lastRenderedPageBreak/>
              <w:t>teava si fiting  din polietilena, tevile avind diametrul de 50 - 110 mm (Adaptor flansa d=90x80 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17C3DAF" w14:textId="77777777" w:rsidR="00786892" w:rsidRDefault="00786892" w:rsidP="00793E3F">
            <w:pPr>
              <w:jc w:val="center"/>
            </w:pPr>
            <w:r>
              <w:lastRenderedPageBreak/>
              <w:t>buc</w:t>
            </w:r>
          </w:p>
        </w:tc>
        <w:tc>
          <w:tcPr>
            <w:tcW w:w="1559" w:type="dxa"/>
            <w:gridSpan w:val="2"/>
            <w:tcBorders>
              <w:top w:val="single" w:sz="4" w:space="0" w:color="auto"/>
              <w:bottom w:val="single" w:sz="4" w:space="0" w:color="auto"/>
            </w:tcBorders>
            <w:vAlign w:val="center"/>
          </w:tcPr>
          <w:p w14:paraId="46575B49" w14:textId="77777777" w:rsidR="00786892" w:rsidRDefault="00786892" w:rsidP="00793E3F">
            <w:pPr>
              <w:jc w:val="center"/>
            </w:pPr>
            <w:r>
              <w:t>1,00</w:t>
            </w:r>
          </w:p>
        </w:tc>
      </w:tr>
      <w:tr w:rsidR="00786892" w14:paraId="020BE49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888ED" w14:textId="77777777" w:rsidR="00786892" w:rsidRDefault="00786892" w:rsidP="00793E3F"/>
        </w:tc>
        <w:tc>
          <w:tcPr>
            <w:tcW w:w="1276" w:type="dxa"/>
            <w:gridSpan w:val="2"/>
            <w:tcBorders>
              <w:top w:val="nil"/>
              <w:bottom w:val="single" w:sz="2" w:space="0" w:color="auto"/>
            </w:tcBorders>
            <w:vAlign w:val="center"/>
          </w:tcPr>
          <w:p w14:paraId="5D89B719"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07423378" w14:textId="77777777" w:rsidR="00786892" w:rsidRDefault="00786892" w:rsidP="00793E3F">
            <w:r>
              <w:t>Instalator alimentari apa</w:t>
            </w:r>
          </w:p>
        </w:tc>
        <w:tc>
          <w:tcPr>
            <w:tcW w:w="993" w:type="dxa"/>
            <w:gridSpan w:val="2"/>
            <w:tcBorders>
              <w:top w:val="nil"/>
              <w:bottom w:val="single" w:sz="2" w:space="0" w:color="auto"/>
            </w:tcBorders>
          </w:tcPr>
          <w:p w14:paraId="11BD3FF7" w14:textId="77777777" w:rsidR="00786892" w:rsidRDefault="00786892" w:rsidP="00793E3F">
            <w:r>
              <w:t>h-om</w:t>
            </w:r>
          </w:p>
        </w:tc>
        <w:tc>
          <w:tcPr>
            <w:tcW w:w="1559" w:type="dxa"/>
            <w:gridSpan w:val="2"/>
            <w:tcBorders>
              <w:top w:val="nil"/>
              <w:bottom w:val="single" w:sz="2" w:space="0" w:color="auto"/>
            </w:tcBorders>
          </w:tcPr>
          <w:p w14:paraId="244B9124" w14:textId="77777777" w:rsidR="00786892" w:rsidRDefault="00786892" w:rsidP="00793E3F">
            <w:r>
              <w:t>0,58</w:t>
            </w:r>
          </w:p>
        </w:tc>
      </w:tr>
      <w:tr w:rsidR="00786892" w14:paraId="3A55A14F"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CB4B8" w14:textId="77777777" w:rsidR="00786892" w:rsidRDefault="00786892" w:rsidP="00793E3F"/>
        </w:tc>
        <w:tc>
          <w:tcPr>
            <w:tcW w:w="1276" w:type="dxa"/>
            <w:gridSpan w:val="2"/>
            <w:tcBorders>
              <w:top w:val="nil"/>
              <w:bottom w:val="single" w:sz="2" w:space="0" w:color="auto"/>
            </w:tcBorders>
            <w:vAlign w:val="center"/>
          </w:tcPr>
          <w:p w14:paraId="22BDBE1B" w14:textId="77777777" w:rsidR="00786892" w:rsidRDefault="00786892" w:rsidP="00793E3F">
            <w:pPr>
              <w:jc w:val="center"/>
              <w:rPr>
                <w:sz w:val="16"/>
                <w:szCs w:val="16"/>
              </w:rPr>
            </w:pPr>
            <w:r>
              <w:rPr>
                <w:sz w:val="16"/>
                <w:szCs w:val="16"/>
              </w:rPr>
              <w:t>2523156713130</w:t>
            </w:r>
          </w:p>
        </w:tc>
        <w:tc>
          <w:tcPr>
            <w:tcW w:w="4252" w:type="dxa"/>
            <w:gridSpan w:val="3"/>
            <w:tcBorders>
              <w:top w:val="nil"/>
              <w:bottom w:val="single" w:sz="2" w:space="0" w:color="auto"/>
            </w:tcBorders>
          </w:tcPr>
          <w:p w14:paraId="6432D252" w14:textId="77777777" w:rsidR="00786892" w:rsidRPr="00171E7C" w:rsidRDefault="00786892" w:rsidP="00793E3F">
            <w:pPr>
              <w:rPr>
                <w:lang w:val="en-US"/>
              </w:rPr>
            </w:pPr>
            <w:r w:rsidRPr="00171E7C">
              <w:rPr>
                <w:lang w:val="en-US"/>
              </w:rPr>
              <w:t>Adaptor flansa PE  d=90 x80 mm</w:t>
            </w:r>
          </w:p>
        </w:tc>
        <w:tc>
          <w:tcPr>
            <w:tcW w:w="993" w:type="dxa"/>
            <w:gridSpan w:val="2"/>
            <w:tcBorders>
              <w:top w:val="nil"/>
              <w:bottom w:val="single" w:sz="2" w:space="0" w:color="auto"/>
            </w:tcBorders>
          </w:tcPr>
          <w:p w14:paraId="0CBB7CB1" w14:textId="77777777" w:rsidR="00786892" w:rsidRDefault="00786892" w:rsidP="00793E3F">
            <w:r>
              <w:t>buc</w:t>
            </w:r>
          </w:p>
        </w:tc>
        <w:tc>
          <w:tcPr>
            <w:tcW w:w="1559" w:type="dxa"/>
            <w:gridSpan w:val="2"/>
            <w:tcBorders>
              <w:top w:val="nil"/>
              <w:bottom w:val="single" w:sz="2" w:space="0" w:color="auto"/>
            </w:tcBorders>
          </w:tcPr>
          <w:p w14:paraId="0FAB512B" w14:textId="77777777" w:rsidR="00786892" w:rsidRDefault="00786892" w:rsidP="00793E3F">
            <w:r>
              <w:t>1,00</w:t>
            </w:r>
          </w:p>
        </w:tc>
      </w:tr>
      <w:tr w:rsidR="00786892" w14:paraId="127D2E19"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1A2081" w14:textId="77777777" w:rsidR="00786892" w:rsidRDefault="00786892" w:rsidP="00793E3F">
            <w:r>
              <w:t>14</w:t>
            </w:r>
          </w:p>
        </w:tc>
        <w:tc>
          <w:tcPr>
            <w:tcW w:w="1276" w:type="dxa"/>
            <w:gridSpan w:val="2"/>
            <w:tcBorders>
              <w:top w:val="single" w:sz="4" w:space="0" w:color="auto"/>
              <w:bottom w:val="single" w:sz="4" w:space="0" w:color="auto"/>
            </w:tcBorders>
          </w:tcPr>
          <w:p w14:paraId="3F5DAF4F" w14:textId="77777777" w:rsidR="00786892" w:rsidRDefault="00786892" w:rsidP="00793E3F">
            <w:pPr>
              <w:rPr>
                <w:lang w:val="en-US"/>
              </w:rPr>
            </w:pPr>
            <w:r>
              <w:rPr>
                <w:lang w:val="en-US"/>
              </w:rPr>
              <w:t>AcA31A</w:t>
            </w:r>
          </w:p>
          <w:p w14:paraId="081B3742" w14:textId="77777777" w:rsidR="00786892" w:rsidRDefault="00786892" w:rsidP="00793E3F"/>
        </w:tc>
        <w:tc>
          <w:tcPr>
            <w:tcW w:w="4252" w:type="dxa"/>
            <w:gridSpan w:val="3"/>
            <w:tcBorders>
              <w:top w:val="single" w:sz="4" w:space="0" w:color="auto"/>
              <w:bottom w:val="single" w:sz="4" w:space="0" w:color="auto"/>
            </w:tcBorders>
          </w:tcPr>
          <w:p w14:paraId="17238305"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Montarea prin sudura electrica a flanselor sau pieselor de legatura, din otel, la capatul tevilor, avind diametrul de 50-100 mm (Flansa otel sudabila D=80mm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48661874"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0FC4F87B" w14:textId="77777777" w:rsidR="00786892" w:rsidRDefault="00786892" w:rsidP="00793E3F">
            <w:pPr>
              <w:jc w:val="center"/>
            </w:pPr>
            <w:r>
              <w:t>1,00</w:t>
            </w:r>
          </w:p>
        </w:tc>
      </w:tr>
      <w:tr w:rsidR="00786892" w14:paraId="348F2D62"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E3D63" w14:textId="77777777" w:rsidR="00786892" w:rsidRDefault="00786892" w:rsidP="00793E3F"/>
        </w:tc>
        <w:tc>
          <w:tcPr>
            <w:tcW w:w="1276" w:type="dxa"/>
            <w:gridSpan w:val="2"/>
            <w:tcBorders>
              <w:top w:val="nil"/>
              <w:bottom w:val="single" w:sz="2" w:space="0" w:color="auto"/>
            </w:tcBorders>
            <w:vAlign w:val="center"/>
          </w:tcPr>
          <w:p w14:paraId="2565E3AC"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50DBF5C1" w14:textId="77777777" w:rsidR="00786892" w:rsidRDefault="00786892" w:rsidP="00793E3F">
            <w:r>
              <w:t>Instalator alimentari apa</w:t>
            </w:r>
          </w:p>
        </w:tc>
        <w:tc>
          <w:tcPr>
            <w:tcW w:w="993" w:type="dxa"/>
            <w:gridSpan w:val="2"/>
            <w:tcBorders>
              <w:top w:val="nil"/>
              <w:bottom w:val="single" w:sz="2" w:space="0" w:color="auto"/>
            </w:tcBorders>
          </w:tcPr>
          <w:p w14:paraId="216FD6C4" w14:textId="77777777" w:rsidR="00786892" w:rsidRDefault="00786892" w:rsidP="00793E3F">
            <w:r>
              <w:t>h-om</w:t>
            </w:r>
          </w:p>
        </w:tc>
        <w:tc>
          <w:tcPr>
            <w:tcW w:w="1559" w:type="dxa"/>
            <w:gridSpan w:val="2"/>
            <w:tcBorders>
              <w:top w:val="nil"/>
              <w:bottom w:val="single" w:sz="2" w:space="0" w:color="auto"/>
            </w:tcBorders>
          </w:tcPr>
          <w:p w14:paraId="5A8ED506" w14:textId="77777777" w:rsidR="00786892" w:rsidRDefault="00786892" w:rsidP="00793E3F">
            <w:r>
              <w:t>0,89</w:t>
            </w:r>
          </w:p>
        </w:tc>
      </w:tr>
      <w:tr w:rsidR="00786892" w14:paraId="1732CBA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CD926" w14:textId="77777777" w:rsidR="00786892" w:rsidRDefault="00786892" w:rsidP="00793E3F"/>
        </w:tc>
        <w:tc>
          <w:tcPr>
            <w:tcW w:w="1276" w:type="dxa"/>
            <w:gridSpan w:val="2"/>
            <w:tcBorders>
              <w:top w:val="nil"/>
              <w:bottom w:val="single" w:sz="2" w:space="0" w:color="auto"/>
            </w:tcBorders>
            <w:vAlign w:val="center"/>
          </w:tcPr>
          <w:p w14:paraId="14B36AC3" w14:textId="77777777" w:rsidR="00786892" w:rsidRDefault="00786892" w:rsidP="00793E3F">
            <w:pPr>
              <w:jc w:val="center"/>
              <w:rPr>
                <w:sz w:val="16"/>
                <w:szCs w:val="16"/>
              </w:rPr>
            </w:pPr>
            <w:r>
              <w:rPr>
                <w:sz w:val="16"/>
                <w:szCs w:val="16"/>
              </w:rPr>
              <w:t>2875274400180</w:t>
            </w:r>
          </w:p>
        </w:tc>
        <w:tc>
          <w:tcPr>
            <w:tcW w:w="4252" w:type="dxa"/>
            <w:gridSpan w:val="3"/>
            <w:tcBorders>
              <w:top w:val="nil"/>
              <w:bottom w:val="single" w:sz="2" w:space="0" w:color="auto"/>
            </w:tcBorders>
          </w:tcPr>
          <w:p w14:paraId="42137A4E" w14:textId="77777777" w:rsidR="00786892" w:rsidRPr="00171E7C" w:rsidRDefault="00786892" w:rsidP="00793E3F">
            <w:pPr>
              <w:rPr>
                <w:lang w:val="en-US"/>
              </w:rPr>
            </w:pPr>
            <w:r w:rsidRPr="00171E7C">
              <w:rPr>
                <w:lang w:val="en-US"/>
              </w:rPr>
              <w:t>Flansa din otel pentru sudura D=80mm</w:t>
            </w:r>
          </w:p>
        </w:tc>
        <w:tc>
          <w:tcPr>
            <w:tcW w:w="993" w:type="dxa"/>
            <w:gridSpan w:val="2"/>
            <w:tcBorders>
              <w:top w:val="nil"/>
              <w:bottom w:val="single" w:sz="2" w:space="0" w:color="auto"/>
            </w:tcBorders>
          </w:tcPr>
          <w:p w14:paraId="0047D669" w14:textId="77777777" w:rsidR="00786892" w:rsidRDefault="00786892" w:rsidP="00793E3F">
            <w:r>
              <w:t>buc</w:t>
            </w:r>
          </w:p>
        </w:tc>
        <w:tc>
          <w:tcPr>
            <w:tcW w:w="1559" w:type="dxa"/>
            <w:gridSpan w:val="2"/>
            <w:tcBorders>
              <w:top w:val="nil"/>
              <w:bottom w:val="single" w:sz="2" w:space="0" w:color="auto"/>
            </w:tcBorders>
          </w:tcPr>
          <w:p w14:paraId="5EF925FA" w14:textId="77777777" w:rsidR="00786892" w:rsidRDefault="00786892" w:rsidP="00793E3F">
            <w:r>
              <w:t>1,05</w:t>
            </w:r>
          </w:p>
        </w:tc>
      </w:tr>
      <w:tr w:rsidR="00786892" w14:paraId="3468445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BA9F41" w14:textId="77777777" w:rsidR="00786892" w:rsidRDefault="00786892" w:rsidP="00793E3F"/>
        </w:tc>
        <w:tc>
          <w:tcPr>
            <w:tcW w:w="1276" w:type="dxa"/>
            <w:gridSpan w:val="2"/>
            <w:tcBorders>
              <w:top w:val="nil"/>
              <w:bottom w:val="single" w:sz="2" w:space="0" w:color="auto"/>
            </w:tcBorders>
            <w:vAlign w:val="center"/>
          </w:tcPr>
          <w:p w14:paraId="1C7C4A32" w14:textId="77777777" w:rsidR="00786892" w:rsidRDefault="00786892" w:rsidP="00793E3F">
            <w:pPr>
              <w:jc w:val="center"/>
              <w:rPr>
                <w:sz w:val="16"/>
                <w:szCs w:val="16"/>
              </w:rPr>
            </w:pPr>
            <w:r>
              <w:rPr>
                <w:sz w:val="16"/>
                <w:szCs w:val="16"/>
              </w:rPr>
              <w:t>3110320003006</w:t>
            </w:r>
          </w:p>
        </w:tc>
        <w:tc>
          <w:tcPr>
            <w:tcW w:w="4252" w:type="dxa"/>
            <w:gridSpan w:val="3"/>
            <w:tcBorders>
              <w:top w:val="nil"/>
              <w:bottom w:val="single" w:sz="2" w:space="0" w:color="auto"/>
            </w:tcBorders>
          </w:tcPr>
          <w:p w14:paraId="673721E0" w14:textId="77777777" w:rsidR="00786892" w:rsidRPr="00171E7C" w:rsidRDefault="00786892" w:rsidP="00793E3F">
            <w:pPr>
              <w:rPr>
                <w:lang w:val="en-US"/>
              </w:rPr>
            </w:pPr>
            <w:r w:rsidRPr="00171E7C">
              <w:rPr>
                <w:lang w:val="en-US"/>
              </w:rPr>
              <w:t>Grup termic de sudura de 1-14 kw</w:t>
            </w:r>
          </w:p>
        </w:tc>
        <w:tc>
          <w:tcPr>
            <w:tcW w:w="993" w:type="dxa"/>
            <w:gridSpan w:val="2"/>
            <w:tcBorders>
              <w:top w:val="nil"/>
              <w:bottom w:val="single" w:sz="2" w:space="0" w:color="auto"/>
            </w:tcBorders>
          </w:tcPr>
          <w:p w14:paraId="491B73AE" w14:textId="77777777" w:rsidR="00786892" w:rsidRDefault="00786892" w:rsidP="00793E3F">
            <w:r>
              <w:t>h-ut</w:t>
            </w:r>
          </w:p>
        </w:tc>
        <w:tc>
          <w:tcPr>
            <w:tcW w:w="1559" w:type="dxa"/>
            <w:gridSpan w:val="2"/>
            <w:tcBorders>
              <w:top w:val="nil"/>
              <w:bottom w:val="single" w:sz="2" w:space="0" w:color="auto"/>
            </w:tcBorders>
          </w:tcPr>
          <w:p w14:paraId="3D31A3DE" w14:textId="77777777" w:rsidR="00786892" w:rsidRDefault="00786892" w:rsidP="00793E3F">
            <w:r>
              <w:t>0,40</w:t>
            </w:r>
          </w:p>
        </w:tc>
      </w:tr>
      <w:tr w:rsidR="00786892" w14:paraId="775B1444"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122BB3" w14:textId="77777777" w:rsidR="00786892" w:rsidRDefault="00786892" w:rsidP="00793E3F">
            <w:r>
              <w:t>15</w:t>
            </w:r>
          </w:p>
        </w:tc>
        <w:tc>
          <w:tcPr>
            <w:tcW w:w="1276" w:type="dxa"/>
            <w:gridSpan w:val="2"/>
            <w:tcBorders>
              <w:top w:val="single" w:sz="4" w:space="0" w:color="auto"/>
              <w:bottom w:val="single" w:sz="4" w:space="0" w:color="auto"/>
            </w:tcBorders>
          </w:tcPr>
          <w:p w14:paraId="17233C0F" w14:textId="77777777" w:rsidR="00786892" w:rsidRDefault="00786892" w:rsidP="00793E3F">
            <w:pPr>
              <w:rPr>
                <w:lang w:val="en-US"/>
              </w:rPr>
            </w:pPr>
            <w:r>
              <w:rPr>
                <w:lang w:val="en-US"/>
              </w:rPr>
              <w:t>IzD07C</w:t>
            </w:r>
          </w:p>
          <w:p w14:paraId="3DC3D09C" w14:textId="77777777" w:rsidR="00786892" w:rsidRDefault="00786892" w:rsidP="00793E3F"/>
        </w:tc>
        <w:tc>
          <w:tcPr>
            <w:tcW w:w="4252" w:type="dxa"/>
            <w:gridSpan w:val="3"/>
            <w:tcBorders>
              <w:top w:val="single" w:sz="4" w:space="0" w:color="auto"/>
              <w:bottom w:val="single" w:sz="4" w:space="0" w:color="auto"/>
            </w:tcBorders>
          </w:tcPr>
          <w:p w14:paraId="1C26BD40"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Grunduirea si vopsirea manuala a rezervoarelor cu vopsele gata preparate, in urmatoarele variante: un strat de vopsea de miniu de plumb si doua straturi de vopsea de ulei</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5370C28" w14:textId="77777777" w:rsidR="00786892" w:rsidRDefault="00786892" w:rsidP="00793E3F">
            <w:pPr>
              <w:jc w:val="center"/>
            </w:pPr>
            <w:r>
              <w:t>m2</w:t>
            </w:r>
          </w:p>
        </w:tc>
        <w:tc>
          <w:tcPr>
            <w:tcW w:w="1559" w:type="dxa"/>
            <w:gridSpan w:val="2"/>
            <w:tcBorders>
              <w:top w:val="single" w:sz="4" w:space="0" w:color="auto"/>
              <w:bottom w:val="single" w:sz="4" w:space="0" w:color="auto"/>
            </w:tcBorders>
            <w:vAlign w:val="center"/>
          </w:tcPr>
          <w:p w14:paraId="7BDA0E14" w14:textId="77777777" w:rsidR="00786892" w:rsidRDefault="00786892" w:rsidP="00793E3F">
            <w:pPr>
              <w:jc w:val="center"/>
            </w:pPr>
            <w:r>
              <w:t>0,50</w:t>
            </w:r>
          </w:p>
        </w:tc>
      </w:tr>
      <w:tr w:rsidR="00786892" w14:paraId="3D8908F9"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257068" w14:textId="77777777" w:rsidR="00786892" w:rsidRDefault="00786892" w:rsidP="00793E3F"/>
        </w:tc>
        <w:tc>
          <w:tcPr>
            <w:tcW w:w="1276" w:type="dxa"/>
            <w:gridSpan w:val="2"/>
            <w:tcBorders>
              <w:top w:val="nil"/>
              <w:bottom w:val="single" w:sz="2" w:space="0" w:color="auto"/>
            </w:tcBorders>
            <w:vAlign w:val="center"/>
          </w:tcPr>
          <w:p w14:paraId="435641CA" w14:textId="77777777" w:rsidR="00786892" w:rsidRDefault="00786892" w:rsidP="00793E3F">
            <w:pPr>
              <w:jc w:val="center"/>
              <w:rPr>
                <w:sz w:val="16"/>
                <w:szCs w:val="16"/>
              </w:rPr>
            </w:pPr>
            <w:r>
              <w:rPr>
                <w:sz w:val="16"/>
                <w:szCs w:val="16"/>
              </w:rPr>
              <w:t>7141020013400</w:t>
            </w:r>
          </w:p>
        </w:tc>
        <w:tc>
          <w:tcPr>
            <w:tcW w:w="4252" w:type="dxa"/>
            <w:gridSpan w:val="3"/>
            <w:tcBorders>
              <w:top w:val="nil"/>
              <w:bottom w:val="single" w:sz="2" w:space="0" w:color="auto"/>
            </w:tcBorders>
          </w:tcPr>
          <w:p w14:paraId="5F26AD89" w14:textId="77777777" w:rsidR="00786892" w:rsidRDefault="00786892" w:rsidP="00793E3F">
            <w:r>
              <w:t>Vopsitor industrial</w:t>
            </w:r>
          </w:p>
        </w:tc>
        <w:tc>
          <w:tcPr>
            <w:tcW w:w="993" w:type="dxa"/>
            <w:gridSpan w:val="2"/>
            <w:tcBorders>
              <w:top w:val="nil"/>
              <w:bottom w:val="single" w:sz="2" w:space="0" w:color="auto"/>
            </w:tcBorders>
          </w:tcPr>
          <w:p w14:paraId="69DC41B9" w14:textId="77777777" w:rsidR="00786892" w:rsidRDefault="00786892" w:rsidP="00793E3F">
            <w:r>
              <w:t>h-om.</w:t>
            </w:r>
          </w:p>
        </w:tc>
        <w:tc>
          <w:tcPr>
            <w:tcW w:w="1559" w:type="dxa"/>
            <w:gridSpan w:val="2"/>
            <w:tcBorders>
              <w:top w:val="nil"/>
              <w:bottom w:val="single" w:sz="2" w:space="0" w:color="auto"/>
            </w:tcBorders>
          </w:tcPr>
          <w:p w14:paraId="41D2580F" w14:textId="77777777" w:rsidR="00786892" w:rsidRDefault="00786892" w:rsidP="00793E3F">
            <w:r>
              <w:t>0,29</w:t>
            </w:r>
          </w:p>
        </w:tc>
      </w:tr>
      <w:tr w:rsidR="00786892" w14:paraId="21B48754"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A03E9" w14:textId="77777777" w:rsidR="00786892" w:rsidRDefault="00786892" w:rsidP="00793E3F"/>
        </w:tc>
        <w:tc>
          <w:tcPr>
            <w:tcW w:w="1276" w:type="dxa"/>
            <w:gridSpan w:val="2"/>
            <w:tcBorders>
              <w:top w:val="nil"/>
              <w:bottom w:val="single" w:sz="2" w:space="0" w:color="auto"/>
            </w:tcBorders>
            <w:vAlign w:val="center"/>
          </w:tcPr>
          <w:p w14:paraId="5FE4D81C" w14:textId="77777777" w:rsidR="00786892" w:rsidRDefault="00786892" w:rsidP="00793E3F">
            <w:pPr>
              <w:jc w:val="center"/>
              <w:rPr>
                <w:sz w:val="16"/>
                <w:szCs w:val="16"/>
              </w:rPr>
            </w:pPr>
            <w:r>
              <w:rPr>
                <w:sz w:val="16"/>
                <w:szCs w:val="16"/>
              </w:rPr>
              <w:t>2430116103218</w:t>
            </w:r>
          </w:p>
        </w:tc>
        <w:tc>
          <w:tcPr>
            <w:tcW w:w="4252" w:type="dxa"/>
            <w:gridSpan w:val="3"/>
            <w:tcBorders>
              <w:top w:val="nil"/>
              <w:bottom w:val="single" w:sz="2" w:space="0" w:color="auto"/>
            </w:tcBorders>
          </w:tcPr>
          <w:p w14:paraId="69439B89" w14:textId="77777777" w:rsidR="00786892" w:rsidRPr="00171E7C" w:rsidRDefault="00786892" w:rsidP="00793E3F">
            <w:pPr>
              <w:rPr>
                <w:lang w:val="en-US"/>
              </w:rPr>
            </w:pPr>
            <w:r w:rsidRPr="00171E7C">
              <w:rPr>
                <w:lang w:val="en-US"/>
              </w:rPr>
              <w:t>Vopsea de ulei orice culoare</w:t>
            </w:r>
          </w:p>
        </w:tc>
        <w:tc>
          <w:tcPr>
            <w:tcW w:w="993" w:type="dxa"/>
            <w:gridSpan w:val="2"/>
            <w:tcBorders>
              <w:top w:val="nil"/>
              <w:bottom w:val="single" w:sz="2" w:space="0" w:color="auto"/>
            </w:tcBorders>
          </w:tcPr>
          <w:p w14:paraId="61B2D027" w14:textId="77777777" w:rsidR="00786892" w:rsidRDefault="00786892" w:rsidP="00793E3F">
            <w:r>
              <w:t>kg</w:t>
            </w:r>
          </w:p>
        </w:tc>
        <w:tc>
          <w:tcPr>
            <w:tcW w:w="1559" w:type="dxa"/>
            <w:gridSpan w:val="2"/>
            <w:tcBorders>
              <w:top w:val="nil"/>
              <w:bottom w:val="single" w:sz="2" w:space="0" w:color="auto"/>
            </w:tcBorders>
          </w:tcPr>
          <w:p w14:paraId="23E84BE6" w14:textId="77777777" w:rsidR="00786892" w:rsidRDefault="00786892" w:rsidP="00793E3F">
            <w:r>
              <w:t>0,10</w:t>
            </w:r>
          </w:p>
        </w:tc>
      </w:tr>
      <w:tr w:rsidR="00786892" w14:paraId="633B0856"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5B87403" w14:textId="77777777" w:rsidR="00786892" w:rsidRDefault="00786892" w:rsidP="00793E3F">
            <w:pPr>
              <w:rPr>
                <w:sz w:val="8"/>
                <w:szCs w:val="8"/>
              </w:rPr>
            </w:pPr>
          </w:p>
        </w:tc>
        <w:tc>
          <w:tcPr>
            <w:tcW w:w="1276" w:type="dxa"/>
            <w:gridSpan w:val="2"/>
            <w:tcBorders>
              <w:left w:val="nil"/>
              <w:bottom w:val="nil"/>
              <w:right w:val="nil"/>
            </w:tcBorders>
          </w:tcPr>
          <w:p w14:paraId="30477068" w14:textId="77777777" w:rsidR="00786892" w:rsidRDefault="00786892" w:rsidP="00793E3F">
            <w:pPr>
              <w:rPr>
                <w:sz w:val="8"/>
                <w:szCs w:val="8"/>
              </w:rPr>
            </w:pPr>
          </w:p>
        </w:tc>
        <w:tc>
          <w:tcPr>
            <w:tcW w:w="3402" w:type="dxa"/>
            <w:gridSpan w:val="2"/>
            <w:tcBorders>
              <w:left w:val="nil"/>
              <w:bottom w:val="nil"/>
              <w:right w:val="nil"/>
            </w:tcBorders>
          </w:tcPr>
          <w:p w14:paraId="3FB00D0A" w14:textId="77777777" w:rsidR="00786892" w:rsidRDefault="00786892" w:rsidP="00793E3F">
            <w:pPr>
              <w:rPr>
                <w:sz w:val="8"/>
                <w:szCs w:val="8"/>
                <w:lang w:val="en-US"/>
              </w:rPr>
            </w:pPr>
          </w:p>
          <w:p w14:paraId="5FF10881" w14:textId="77777777" w:rsidR="00786892" w:rsidRDefault="00786892" w:rsidP="00793E3F">
            <w:pPr>
              <w:rPr>
                <w:sz w:val="8"/>
                <w:szCs w:val="8"/>
                <w:lang w:val="en-US"/>
              </w:rPr>
            </w:pPr>
          </w:p>
          <w:p w14:paraId="3CE02ED4" w14:textId="77777777" w:rsidR="00786892" w:rsidRDefault="00786892" w:rsidP="00793E3F">
            <w:pPr>
              <w:rPr>
                <w:sz w:val="8"/>
                <w:szCs w:val="8"/>
                <w:lang w:val="en-US"/>
              </w:rPr>
            </w:pPr>
          </w:p>
        </w:tc>
        <w:tc>
          <w:tcPr>
            <w:tcW w:w="1134" w:type="dxa"/>
            <w:gridSpan w:val="2"/>
            <w:tcBorders>
              <w:left w:val="nil"/>
              <w:bottom w:val="nil"/>
              <w:right w:val="nil"/>
            </w:tcBorders>
          </w:tcPr>
          <w:p w14:paraId="7F715F6A" w14:textId="77777777" w:rsidR="00786892" w:rsidRDefault="00786892" w:rsidP="00793E3F">
            <w:pPr>
              <w:rPr>
                <w:sz w:val="8"/>
                <w:szCs w:val="8"/>
              </w:rPr>
            </w:pPr>
          </w:p>
        </w:tc>
        <w:tc>
          <w:tcPr>
            <w:tcW w:w="1134" w:type="dxa"/>
            <w:gridSpan w:val="2"/>
            <w:tcBorders>
              <w:left w:val="nil"/>
              <w:bottom w:val="nil"/>
              <w:right w:val="nil"/>
            </w:tcBorders>
          </w:tcPr>
          <w:p w14:paraId="3B6674FF" w14:textId="77777777" w:rsidR="00786892" w:rsidRDefault="00786892" w:rsidP="00793E3F">
            <w:pPr>
              <w:rPr>
                <w:sz w:val="8"/>
                <w:szCs w:val="8"/>
              </w:rPr>
            </w:pPr>
          </w:p>
        </w:tc>
        <w:tc>
          <w:tcPr>
            <w:tcW w:w="1134" w:type="dxa"/>
            <w:tcBorders>
              <w:left w:val="nil"/>
              <w:bottom w:val="nil"/>
            </w:tcBorders>
          </w:tcPr>
          <w:p w14:paraId="64A32E7B" w14:textId="77777777" w:rsidR="00786892" w:rsidRDefault="00786892" w:rsidP="00793E3F">
            <w:pPr>
              <w:rPr>
                <w:sz w:val="8"/>
                <w:szCs w:val="8"/>
              </w:rPr>
            </w:pPr>
          </w:p>
        </w:tc>
      </w:tr>
      <w:tr w:rsidR="00786892" w:rsidRPr="00143131" w14:paraId="5457E553"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ABBBB68"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3F1181C3" w14:textId="77777777" w:rsidR="00786892" w:rsidRDefault="00786892" w:rsidP="00793E3F"/>
        </w:tc>
        <w:tc>
          <w:tcPr>
            <w:tcW w:w="1276" w:type="dxa"/>
            <w:gridSpan w:val="2"/>
            <w:tcBorders>
              <w:top w:val="single" w:sz="4" w:space="0" w:color="auto"/>
              <w:left w:val="nil"/>
              <w:bottom w:val="single" w:sz="4" w:space="0" w:color="auto"/>
              <w:right w:val="nil"/>
            </w:tcBorders>
          </w:tcPr>
          <w:p w14:paraId="1DABEEC8" w14:textId="77777777" w:rsidR="00786892" w:rsidRDefault="00786892" w:rsidP="00793E3F"/>
        </w:tc>
        <w:tc>
          <w:tcPr>
            <w:tcW w:w="2693" w:type="dxa"/>
            <w:tcBorders>
              <w:top w:val="single" w:sz="4" w:space="0" w:color="auto"/>
              <w:left w:val="nil"/>
              <w:bottom w:val="single" w:sz="4" w:space="0" w:color="auto"/>
              <w:right w:val="nil"/>
            </w:tcBorders>
          </w:tcPr>
          <w:p w14:paraId="67F4396F" w14:textId="77777777" w:rsidR="00786892" w:rsidRPr="00171E7C" w:rsidRDefault="00786892" w:rsidP="00793E3F">
            <w:pPr>
              <w:rPr>
                <w:sz w:val="8"/>
                <w:szCs w:val="8"/>
                <w:lang w:val="en-US"/>
              </w:rPr>
            </w:pPr>
            <w:r>
              <w:rPr>
                <w:b/>
                <w:bCs/>
                <w:lang w:val="en-US"/>
              </w:rPr>
              <w:t>Total</w:t>
            </w:r>
            <w:r w:rsidRPr="00171E7C">
              <w:rPr>
                <w:b/>
                <w:bCs/>
                <w:lang w:val="en-US"/>
              </w:rPr>
              <w:t xml:space="preserve"> </w:t>
            </w:r>
            <w:r w:rsidRPr="00171E7C">
              <w:rPr>
                <w:b/>
                <w:bCs/>
                <w:sz w:val="22"/>
                <w:szCs w:val="22"/>
                <w:lang w:val="en-US"/>
              </w:rPr>
              <w:t>Conductelor, contor de apa , vana si alt. armatura</w:t>
            </w:r>
          </w:p>
        </w:tc>
        <w:tc>
          <w:tcPr>
            <w:tcW w:w="1134" w:type="dxa"/>
            <w:gridSpan w:val="2"/>
            <w:tcBorders>
              <w:top w:val="single" w:sz="4" w:space="0" w:color="auto"/>
              <w:left w:val="nil"/>
              <w:bottom w:val="single" w:sz="4" w:space="0" w:color="auto"/>
              <w:right w:val="nil"/>
            </w:tcBorders>
          </w:tcPr>
          <w:p w14:paraId="1F4C3BCE"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4A9F1791" w14:textId="77777777" w:rsidR="00786892" w:rsidRPr="00171E7C" w:rsidRDefault="00786892" w:rsidP="00793E3F">
            <w:pPr>
              <w:rPr>
                <w:b/>
                <w:bCs/>
                <w:lang w:val="en-US"/>
              </w:rPr>
            </w:pPr>
          </w:p>
        </w:tc>
      </w:tr>
      <w:tr w:rsidR="00786892" w:rsidRPr="00143131" w14:paraId="582C078C"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B057E37" w14:textId="77777777" w:rsidR="00786892" w:rsidRPr="00171E7C" w:rsidRDefault="00786892" w:rsidP="00793E3F">
            <w:pPr>
              <w:rPr>
                <w:sz w:val="8"/>
                <w:szCs w:val="8"/>
                <w:lang w:val="en-US"/>
              </w:rPr>
            </w:pPr>
            <w:r w:rsidRPr="00171E7C">
              <w:rPr>
                <w:lang w:val="en-US"/>
              </w:rPr>
              <w:t xml:space="preserve"> </w:t>
            </w:r>
          </w:p>
        </w:tc>
        <w:tc>
          <w:tcPr>
            <w:tcW w:w="1276" w:type="dxa"/>
            <w:gridSpan w:val="2"/>
            <w:tcBorders>
              <w:left w:val="nil"/>
              <w:bottom w:val="nil"/>
              <w:right w:val="nil"/>
            </w:tcBorders>
          </w:tcPr>
          <w:p w14:paraId="2CC7CE63" w14:textId="77777777" w:rsidR="00786892" w:rsidRPr="00171E7C" w:rsidRDefault="00786892" w:rsidP="00793E3F">
            <w:pPr>
              <w:rPr>
                <w:sz w:val="8"/>
                <w:szCs w:val="8"/>
                <w:lang w:val="en-US"/>
              </w:rPr>
            </w:pPr>
          </w:p>
        </w:tc>
        <w:tc>
          <w:tcPr>
            <w:tcW w:w="3402" w:type="dxa"/>
            <w:gridSpan w:val="2"/>
            <w:tcBorders>
              <w:left w:val="nil"/>
              <w:bottom w:val="nil"/>
              <w:right w:val="nil"/>
            </w:tcBorders>
          </w:tcPr>
          <w:p w14:paraId="08456D9B" w14:textId="77777777" w:rsidR="00786892" w:rsidRDefault="00786892" w:rsidP="00793E3F">
            <w:pPr>
              <w:rPr>
                <w:sz w:val="8"/>
                <w:szCs w:val="8"/>
                <w:lang w:val="en-US"/>
              </w:rPr>
            </w:pPr>
          </w:p>
          <w:p w14:paraId="6A8A8B47" w14:textId="77777777" w:rsidR="00786892" w:rsidRDefault="00786892" w:rsidP="00793E3F">
            <w:pPr>
              <w:rPr>
                <w:sz w:val="8"/>
                <w:szCs w:val="8"/>
                <w:lang w:val="en-US"/>
              </w:rPr>
            </w:pPr>
          </w:p>
          <w:p w14:paraId="600E16EE" w14:textId="77777777" w:rsidR="00786892" w:rsidRDefault="00786892" w:rsidP="00793E3F">
            <w:pPr>
              <w:rPr>
                <w:sz w:val="8"/>
                <w:szCs w:val="8"/>
                <w:lang w:val="en-US"/>
              </w:rPr>
            </w:pPr>
          </w:p>
        </w:tc>
        <w:tc>
          <w:tcPr>
            <w:tcW w:w="1134" w:type="dxa"/>
            <w:gridSpan w:val="2"/>
            <w:tcBorders>
              <w:left w:val="nil"/>
              <w:bottom w:val="nil"/>
              <w:right w:val="nil"/>
            </w:tcBorders>
          </w:tcPr>
          <w:p w14:paraId="17929722" w14:textId="77777777" w:rsidR="00786892" w:rsidRPr="00171E7C" w:rsidRDefault="00786892" w:rsidP="00793E3F">
            <w:pPr>
              <w:rPr>
                <w:sz w:val="8"/>
                <w:szCs w:val="8"/>
                <w:lang w:val="en-US"/>
              </w:rPr>
            </w:pPr>
          </w:p>
        </w:tc>
        <w:tc>
          <w:tcPr>
            <w:tcW w:w="1134" w:type="dxa"/>
            <w:gridSpan w:val="2"/>
            <w:tcBorders>
              <w:left w:val="nil"/>
              <w:bottom w:val="nil"/>
              <w:right w:val="nil"/>
            </w:tcBorders>
          </w:tcPr>
          <w:p w14:paraId="6DBCB1B0" w14:textId="77777777" w:rsidR="00786892" w:rsidRPr="00171E7C" w:rsidRDefault="00786892" w:rsidP="00793E3F">
            <w:pPr>
              <w:rPr>
                <w:sz w:val="8"/>
                <w:szCs w:val="8"/>
                <w:lang w:val="en-US"/>
              </w:rPr>
            </w:pPr>
          </w:p>
        </w:tc>
        <w:tc>
          <w:tcPr>
            <w:tcW w:w="1134" w:type="dxa"/>
            <w:tcBorders>
              <w:left w:val="nil"/>
              <w:bottom w:val="nil"/>
            </w:tcBorders>
          </w:tcPr>
          <w:p w14:paraId="7AF9B1EF" w14:textId="77777777" w:rsidR="00786892" w:rsidRPr="00171E7C" w:rsidRDefault="00786892" w:rsidP="00793E3F">
            <w:pPr>
              <w:rPr>
                <w:sz w:val="8"/>
                <w:szCs w:val="8"/>
                <w:lang w:val="en-US"/>
              </w:rPr>
            </w:pPr>
          </w:p>
        </w:tc>
      </w:tr>
      <w:tr w:rsidR="00786892" w:rsidRPr="00EB582C" w14:paraId="48862564"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C2A6B17" w14:textId="77777777" w:rsidR="00786892" w:rsidRPr="00171E7C" w:rsidRDefault="00786892" w:rsidP="00793E3F">
            <w:pPr>
              <w:rPr>
                <w:lang w:val="en-US"/>
              </w:rPr>
            </w:pPr>
            <w:r w:rsidRPr="00171E7C">
              <w:rPr>
                <w:lang w:val="en-US"/>
              </w:rPr>
              <w:t xml:space="preserve"> </w:t>
            </w:r>
          </w:p>
        </w:tc>
        <w:tc>
          <w:tcPr>
            <w:tcW w:w="1276" w:type="dxa"/>
            <w:gridSpan w:val="2"/>
            <w:tcBorders>
              <w:top w:val="single" w:sz="4" w:space="0" w:color="auto"/>
              <w:left w:val="nil"/>
              <w:bottom w:val="single" w:sz="4" w:space="0" w:color="auto"/>
              <w:right w:val="nil"/>
            </w:tcBorders>
          </w:tcPr>
          <w:p w14:paraId="725B140A" w14:textId="77777777" w:rsidR="00786892" w:rsidRPr="00171E7C" w:rsidRDefault="00786892" w:rsidP="00793E3F">
            <w:pPr>
              <w:rPr>
                <w:lang w:val="en-US"/>
              </w:rPr>
            </w:pPr>
          </w:p>
        </w:tc>
        <w:tc>
          <w:tcPr>
            <w:tcW w:w="3402" w:type="dxa"/>
            <w:gridSpan w:val="2"/>
            <w:tcBorders>
              <w:top w:val="single" w:sz="4" w:space="0" w:color="auto"/>
              <w:left w:val="nil"/>
              <w:bottom w:val="single" w:sz="4" w:space="0" w:color="auto"/>
              <w:right w:val="nil"/>
            </w:tcBorders>
          </w:tcPr>
          <w:p w14:paraId="2B1CB6CD" w14:textId="77777777" w:rsidR="00786892" w:rsidRDefault="00786892" w:rsidP="00793E3F">
            <w:r>
              <w:rPr>
                <w:lang w:val="en-US"/>
              </w:rPr>
              <w:t>Cheltuieli directe</w:t>
            </w:r>
          </w:p>
        </w:tc>
        <w:tc>
          <w:tcPr>
            <w:tcW w:w="1134" w:type="dxa"/>
            <w:gridSpan w:val="2"/>
            <w:tcBorders>
              <w:top w:val="single" w:sz="4" w:space="0" w:color="auto"/>
              <w:left w:val="nil"/>
              <w:bottom w:val="single" w:sz="4" w:space="0" w:color="auto"/>
              <w:right w:val="nil"/>
            </w:tcBorders>
          </w:tcPr>
          <w:p w14:paraId="079D90FF"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42D034CB" w14:textId="77777777" w:rsidR="00786892" w:rsidRPr="00EB582C" w:rsidRDefault="00786892" w:rsidP="00793E3F">
            <w:pPr>
              <w:rPr>
                <w:lang w:val="en-US"/>
              </w:rPr>
            </w:pPr>
          </w:p>
        </w:tc>
      </w:tr>
      <w:tr w:rsidR="00786892" w:rsidRPr="00EB582C" w14:paraId="791AEF64"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D553868" w14:textId="77777777" w:rsidR="00786892" w:rsidRDefault="00786892" w:rsidP="00793E3F"/>
        </w:tc>
        <w:tc>
          <w:tcPr>
            <w:tcW w:w="1276" w:type="dxa"/>
            <w:gridSpan w:val="2"/>
            <w:tcBorders>
              <w:top w:val="single" w:sz="4" w:space="0" w:color="auto"/>
              <w:left w:val="nil"/>
              <w:bottom w:val="single" w:sz="4" w:space="0" w:color="auto"/>
              <w:right w:val="nil"/>
            </w:tcBorders>
          </w:tcPr>
          <w:p w14:paraId="2961C7C6" w14:textId="77777777" w:rsidR="00786892" w:rsidRDefault="00786892" w:rsidP="00793E3F"/>
        </w:tc>
        <w:tc>
          <w:tcPr>
            <w:tcW w:w="3402" w:type="dxa"/>
            <w:gridSpan w:val="2"/>
            <w:tcBorders>
              <w:top w:val="single" w:sz="4" w:space="0" w:color="auto"/>
              <w:left w:val="nil"/>
              <w:bottom w:val="single" w:sz="4" w:space="0" w:color="auto"/>
              <w:right w:val="nil"/>
            </w:tcBorders>
          </w:tcPr>
          <w:p w14:paraId="2739B02D" w14:textId="77777777" w:rsidR="00786892" w:rsidRDefault="00786892" w:rsidP="00793E3F">
            <w:r>
              <w:rPr>
                <w:lang w:val="en-US"/>
              </w:rPr>
              <w:t>Asigurarea sociala si medicala</w:t>
            </w:r>
          </w:p>
        </w:tc>
        <w:tc>
          <w:tcPr>
            <w:tcW w:w="1134" w:type="dxa"/>
            <w:gridSpan w:val="2"/>
            <w:tcBorders>
              <w:top w:val="single" w:sz="4" w:space="0" w:color="auto"/>
              <w:left w:val="nil"/>
              <w:bottom w:val="single" w:sz="4" w:space="0" w:color="auto"/>
              <w:right w:val="nil"/>
            </w:tcBorders>
          </w:tcPr>
          <w:p w14:paraId="6B287F7E"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0BAFFA1D" w14:textId="77777777" w:rsidR="00786892" w:rsidRPr="00EB582C" w:rsidRDefault="00786892" w:rsidP="00793E3F">
            <w:pPr>
              <w:rPr>
                <w:lang w:val="en-US"/>
              </w:rPr>
            </w:pPr>
          </w:p>
        </w:tc>
      </w:tr>
      <w:tr w:rsidR="00786892" w:rsidRPr="00EB582C" w14:paraId="2773F91D"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95ECCC3" w14:textId="77777777" w:rsidR="00786892" w:rsidRDefault="00786892" w:rsidP="00793E3F"/>
        </w:tc>
        <w:tc>
          <w:tcPr>
            <w:tcW w:w="1276" w:type="dxa"/>
            <w:gridSpan w:val="2"/>
            <w:tcBorders>
              <w:top w:val="single" w:sz="4" w:space="0" w:color="auto"/>
              <w:left w:val="nil"/>
              <w:bottom w:val="single" w:sz="4" w:space="0" w:color="auto"/>
              <w:right w:val="nil"/>
            </w:tcBorders>
          </w:tcPr>
          <w:p w14:paraId="64E20B03" w14:textId="77777777" w:rsidR="00786892" w:rsidRDefault="00786892" w:rsidP="00793E3F"/>
        </w:tc>
        <w:tc>
          <w:tcPr>
            <w:tcW w:w="3402" w:type="dxa"/>
            <w:gridSpan w:val="2"/>
            <w:tcBorders>
              <w:top w:val="single" w:sz="4" w:space="0" w:color="auto"/>
              <w:left w:val="nil"/>
              <w:bottom w:val="single" w:sz="4" w:space="0" w:color="auto"/>
              <w:right w:val="nil"/>
            </w:tcBorders>
          </w:tcPr>
          <w:p w14:paraId="4ECD5871" w14:textId="77777777" w:rsidR="00786892" w:rsidRDefault="00786892" w:rsidP="00793E3F">
            <w:r>
              <w:rPr>
                <w:lang w:val="en-US"/>
              </w:rPr>
              <w:t>Transportarea materialelor</w:t>
            </w:r>
          </w:p>
        </w:tc>
        <w:tc>
          <w:tcPr>
            <w:tcW w:w="1134" w:type="dxa"/>
            <w:gridSpan w:val="2"/>
            <w:tcBorders>
              <w:top w:val="single" w:sz="4" w:space="0" w:color="auto"/>
              <w:left w:val="nil"/>
              <w:bottom w:val="single" w:sz="4" w:space="0" w:color="auto"/>
              <w:right w:val="nil"/>
            </w:tcBorders>
          </w:tcPr>
          <w:p w14:paraId="36C6C589"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0294F47C" w14:textId="77777777" w:rsidR="00786892" w:rsidRPr="00EB582C" w:rsidRDefault="00786892" w:rsidP="00793E3F">
            <w:pPr>
              <w:rPr>
                <w:lang w:val="en-US"/>
              </w:rPr>
            </w:pPr>
          </w:p>
        </w:tc>
      </w:tr>
      <w:tr w:rsidR="00786892" w:rsidRPr="00EB582C" w14:paraId="187061A4"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7288CA1" w14:textId="77777777" w:rsidR="00786892" w:rsidRDefault="00786892" w:rsidP="00793E3F"/>
        </w:tc>
        <w:tc>
          <w:tcPr>
            <w:tcW w:w="1276" w:type="dxa"/>
            <w:gridSpan w:val="2"/>
            <w:tcBorders>
              <w:top w:val="single" w:sz="4" w:space="0" w:color="auto"/>
              <w:left w:val="nil"/>
              <w:bottom w:val="single" w:sz="4" w:space="0" w:color="auto"/>
              <w:right w:val="nil"/>
            </w:tcBorders>
          </w:tcPr>
          <w:p w14:paraId="59A7C4B8" w14:textId="77777777" w:rsidR="00786892" w:rsidRDefault="00786892" w:rsidP="00793E3F"/>
        </w:tc>
        <w:tc>
          <w:tcPr>
            <w:tcW w:w="3402" w:type="dxa"/>
            <w:gridSpan w:val="2"/>
            <w:tcBorders>
              <w:top w:val="single" w:sz="4" w:space="0" w:color="auto"/>
              <w:left w:val="nil"/>
              <w:bottom w:val="single" w:sz="4" w:space="0" w:color="auto"/>
              <w:right w:val="nil"/>
            </w:tcBorders>
          </w:tcPr>
          <w:p w14:paraId="1432A495" w14:textId="77777777" w:rsidR="00786892" w:rsidRDefault="00786892" w:rsidP="00793E3F">
            <w:r>
              <w:rPr>
                <w:lang w:val="en-US"/>
              </w:rPr>
              <w:t>Cheltuieli de depozit</w:t>
            </w:r>
          </w:p>
        </w:tc>
        <w:tc>
          <w:tcPr>
            <w:tcW w:w="1134" w:type="dxa"/>
            <w:gridSpan w:val="2"/>
            <w:tcBorders>
              <w:top w:val="single" w:sz="4" w:space="0" w:color="auto"/>
              <w:left w:val="nil"/>
              <w:bottom w:val="single" w:sz="4" w:space="0" w:color="auto"/>
              <w:right w:val="nil"/>
            </w:tcBorders>
          </w:tcPr>
          <w:p w14:paraId="75E0A485"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46146B97" w14:textId="77777777" w:rsidR="00786892" w:rsidRPr="00EB582C" w:rsidRDefault="00786892" w:rsidP="00793E3F">
            <w:pPr>
              <w:rPr>
                <w:lang w:val="en-US"/>
              </w:rPr>
            </w:pPr>
          </w:p>
        </w:tc>
      </w:tr>
      <w:tr w:rsidR="00786892" w:rsidRPr="00EB582C" w14:paraId="3FBDFB00"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A5E85A1" w14:textId="77777777" w:rsidR="00786892" w:rsidRDefault="00786892" w:rsidP="00793E3F"/>
        </w:tc>
        <w:tc>
          <w:tcPr>
            <w:tcW w:w="1276" w:type="dxa"/>
            <w:gridSpan w:val="2"/>
            <w:tcBorders>
              <w:top w:val="single" w:sz="4" w:space="0" w:color="auto"/>
              <w:left w:val="nil"/>
              <w:bottom w:val="single" w:sz="4" w:space="0" w:color="auto"/>
              <w:right w:val="nil"/>
            </w:tcBorders>
          </w:tcPr>
          <w:p w14:paraId="07393C0C" w14:textId="77777777" w:rsidR="00786892" w:rsidRDefault="00786892" w:rsidP="00793E3F"/>
        </w:tc>
        <w:tc>
          <w:tcPr>
            <w:tcW w:w="3402" w:type="dxa"/>
            <w:gridSpan w:val="2"/>
            <w:tcBorders>
              <w:top w:val="single" w:sz="4" w:space="0" w:color="auto"/>
              <w:left w:val="nil"/>
              <w:bottom w:val="single" w:sz="4" w:space="0" w:color="auto"/>
              <w:right w:val="nil"/>
            </w:tcBorders>
          </w:tcPr>
          <w:p w14:paraId="39C14192" w14:textId="77777777" w:rsidR="00786892" w:rsidRDefault="00786892" w:rsidP="00793E3F">
            <w:r>
              <w:rPr>
                <w:lang w:val="en-US"/>
              </w:rPr>
              <w:t>Cheltuieli de regie</w:t>
            </w:r>
          </w:p>
        </w:tc>
        <w:tc>
          <w:tcPr>
            <w:tcW w:w="1134" w:type="dxa"/>
            <w:gridSpan w:val="2"/>
            <w:tcBorders>
              <w:top w:val="single" w:sz="4" w:space="0" w:color="auto"/>
              <w:left w:val="nil"/>
              <w:bottom w:val="single" w:sz="4" w:space="0" w:color="auto"/>
              <w:right w:val="nil"/>
            </w:tcBorders>
          </w:tcPr>
          <w:p w14:paraId="45FD5422"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22916AE1" w14:textId="77777777" w:rsidR="00786892" w:rsidRPr="00EB582C" w:rsidRDefault="00786892" w:rsidP="00793E3F">
            <w:pPr>
              <w:rPr>
                <w:lang w:val="en-US"/>
              </w:rPr>
            </w:pPr>
          </w:p>
        </w:tc>
      </w:tr>
      <w:tr w:rsidR="00786892" w:rsidRPr="00EB582C" w14:paraId="302E9901"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65310DA" w14:textId="77777777" w:rsidR="00786892" w:rsidRDefault="00786892" w:rsidP="00793E3F"/>
        </w:tc>
        <w:tc>
          <w:tcPr>
            <w:tcW w:w="1276" w:type="dxa"/>
            <w:gridSpan w:val="2"/>
            <w:tcBorders>
              <w:top w:val="single" w:sz="4" w:space="0" w:color="auto"/>
              <w:left w:val="nil"/>
              <w:bottom w:val="single" w:sz="4" w:space="0" w:color="auto"/>
              <w:right w:val="nil"/>
            </w:tcBorders>
          </w:tcPr>
          <w:p w14:paraId="6BBA83F0" w14:textId="77777777" w:rsidR="00786892" w:rsidRDefault="00786892" w:rsidP="00793E3F"/>
        </w:tc>
        <w:tc>
          <w:tcPr>
            <w:tcW w:w="3402" w:type="dxa"/>
            <w:gridSpan w:val="2"/>
            <w:tcBorders>
              <w:top w:val="single" w:sz="4" w:space="0" w:color="auto"/>
              <w:left w:val="nil"/>
              <w:bottom w:val="single" w:sz="4" w:space="0" w:color="auto"/>
              <w:right w:val="nil"/>
            </w:tcBorders>
          </w:tcPr>
          <w:p w14:paraId="6D647B0E" w14:textId="77777777" w:rsidR="00786892" w:rsidRDefault="00786892" w:rsidP="00793E3F">
            <w:r>
              <w:rPr>
                <w:lang w:val="en-US"/>
              </w:rPr>
              <w:t>Beneficiu de deviz</w:t>
            </w:r>
          </w:p>
        </w:tc>
        <w:tc>
          <w:tcPr>
            <w:tcW w:w="1134" w:type="dxa"/>
            <w:gridSpan w:val="2"/>
            <w:tcBorders>
              <w:top w:val="single" w:sz="4" w:space="0" w:color="auto"/>
              <w:left w:val="nil"/>
              <w:bottom w:val="single" w:sz="4" w:space="0" w:color="auto"/>
              <w:right w:val="nil"/>
            </w:tcBorders>
          </w:tcPr>
          <w:p w14:paraId="42D1C571"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0490558C" w14:textId="77777777" w:rsidR="00786892" w:rsidRPr="00EB582C" w:rsidRDefault="00786892" w:rsidP="00793E3F">
            <w:pPr>
              <w:rPr>
                <w:lang w:val="en-US"/>
              </w:rPr>
            </w:pPr>
          </w:p>
        </w:tc>
      </w:tr>
      <w:tr w:rsidR="00786892" w:rsidRPr="00143131" w14:paraId="6FE39C8A"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6B0773C" w14:textId="77777777" w:rsidR="00786892" w:rsidRDefault="00786892" w:rsidP="00793E3F"/>
        </w:tc>
        <w:tc>
          <w:tcPr>
            <w:tcW w:w="709" w:type="dxa"/>
            <w:tcBorders>
              <w:top w:val="single" w:sz="4" w:space="0" w:color="auto"/>
              <w:left w:val="nil"/>
              <w:bottom w:val="single" w:sz="4" w:space="0" w:color="auto"/>
              <w:right w:val="nil"/>
            </w:tcBorders>
          </w:tcPr>
          <w:p w14:paraId="3ADAF14B" w14:textId="77777777" w:rsidR="00786892" w:rsidRDefault="00786892" w:rsidP="00793E3F"/>
        </w:tc>
        <w:tc>
          <w:tcPr>
            <w:tcW w:w="1276" w:type="dxa"/>
            <w:gridSpan w:val="2"/>
            <w:tcBorders>
              <w:top w:val="single" w:sz="4" w:space="0" w:color="auto"/>
              <w:left w:val="nil"/>
              <w:bottom w:val="single" w:sz="4" w:space="0" w:color="auto"/>
              <w:right w:val="nil"/>
            </w:tcBorders>
          </w:tcPr>
          <w:p w14:paraId="7C67A26F" w14:textId="77777777" w:rsidR="00786892" w:rsidRDefault="00786892" w:rsidP="00793E3F"/>
        </w:tc>
        <w:tc>
          <w:tcPr>
            <w:tcW w:w="2693" w:type="dxa"/>
            <w:tcBorders>
              <w:top w:val="single" w:sz="4" w:space="0" w:color="auto"/>
              <w:left w:val="nil"/>
              <w:bottom w:val="single" w:sz="4" w:space="0" w:color="auto"/>
              <w:right w:val="nil"/>
            </w:tcBorders>
          </w:tcPr>
          <w:p w14:paraId="2ECF7483" w14:textId="77777777" w:rsidR="00786892" w:rsidRPr="00171E7C" w:rsidRDefault="00786892" w:rsidP="00793E3F">
            <w:pPr>
              <w:rPr>
                <w:sz w:val="8"/>
                <w:szCs w:val="8"/>
                <w:lang w:val="en-US"/>
              </w:rPr>
            </w:pPr>
            <w:r>
              <w:rPr>
                <w:b/>
                <w:bCs/>
                <w:lang w:val="en-US"/>
              </w:rPr>
              <w:t>Total</w:t>
            </w:r>
            <w:r w:rsidRPr="00171E7C">
              <w:rPr>
                <w:b/>
                <w:bCs/>
                <w:lang w:val="en-US"/>
              </w:rPr>
              <w:t xml:space="preserve"> </w:t>
            </w:r>
            <w:r w:rsidRPr="00171E7C">
              <w:rPr>
                <w:b/>
                <w:bCs/>
                <w:sz w:val="22"/>
                <w:szCs w:val="22"/>
                <w:lang w:val="en-US"/>
              </w:rPr>
              <w:t>Statii de pompare a fintinii arteziene</w:t>
            </w:r>
          </w:p>
        </w:tc>
        <w:tc>
          <w:tcPr>
            <w:tcW w:w="1134" w:type="dxa"/>
            <w:gridSpan w:val="2"/>
            <w:tcBorders>
              <w:top w:val="single" w:sz="4" w:space="0" w:color="auto"/>
              <w:left w:val="nil"/>
              <w:bottom w:val="single" w:sz="4" w:space="0" w:color="auto"/>
              <w:right w:val="nil"/>
            </w:tcBorders>
          </w:tcPr>
          <w:p w14:paraId="67B5868D"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39F7BB92" w14:textId="77777777" w:rsidR="00786892" w:rsidRPr="00171E7C" w:rsidRDefault="00786892" w:rsidP="00793E3F">
            <w:pPr>
              <w:rPr>
                <w:b/>
                <w:bCs/>
                <w:lang w:val="en-US"/>
              </w:rPr>
            </w:pPr>
          </w:p>
        </w:tc>
      </w:tr>
      <w:tr w:rsidR="00786892" w:rsidRPr="0097392D" w14:paraId="412FAAEA" w14:textId="77777777" w:rsidTr="00793E3F">
        <w:tc>
          <w:tcPr>
            <w:tcW w:w="709" w:type="dxa"/>
            <w:tcBorders>
              <w:top w:val="nil"/>
              <w:left w:val="single" w:sz="6" w:space="0" w:color="auto"/>
              <w:bottom w:val="nil"/>
              <w:right w:val="nil"/>
            </w:tcBorders>
          </w:tcPr>
          <w:p w14:paraId="09F9456F" w14:textId="77777777" w:rsidR="00786892" w:rsidRPr="00171E7C" w:rsidRDefault="00786892" w:rsidP="00793E3F">
            <w:pPr>
              <w:jc w:val="center"/>
              <w:rPr>
                <w:lang w:val="en-US"/>
              </w:rPr>
            </w:pPr>
            <w:r w:rsidRPr="00171E7C">
              <w:rPr>
                <w:lang w:val="en-US"/>
              </w:rPr>
              <w:t xml:space="preserve"> </w:t>
            </w:r>
          </w:p>
        </w:tc>
        <w:tc>
          <w:tcPr>
            <w:tcW w:w="1276" w:type="dxa"/>
            <w:gridSpan w:val="2"/>
            <w:tcBorders>
              <w:top w:val="nil"/>
              <w:left w:val="single" w:sz="6" w:space="0" w:color="auto"/>
              <w:bottom w:val="nil"/>
              <w:right w:val="nil"/>
            </w:tcBorders>
          </w:tcPr>
          <w:p w14:paraId="3AE96AFF" w14:textId="77777777" w:rsidR="00786892" w:rsidRPr="00171E7C" w:rsidRDefault="00786892" w:rsidP="00793E3F">
            <w:pPr>
              <w:rPr>
                <w:lang w:val="en-US"/>
              </w:rPr>
            </w:pPr>
          </w:p>
        </w:tc>
        <w:tc>
          <w:tcPr>
            <w:tcW w:w="4252" w:type="dxa"/>
            <w:gridSpan w:val="3"/>
            <w:tcBorders>
              <w:top w:val="nil"/>
              <w:left w:val="single" w:sz="6" w:space="0" w:color="auto"/>
              <w:bottom w:val="nil"/>
              <w:right w:val="single" w:sz="6" w:space="0" w:color="auto"/>
            </w:tcBorders>
          </w:tcPr>
          <w:p w14:paraId="27BA90E7" w14:textId="77777777" w:rsidR="00786892" w:rsidRPr="007F2714" w:rsidRDefault="00786892" w:rsidP="00793E3F">
            <w:pPr>
              <w:rPr>
                <w:b/>
                <w:bCs/>
                <w:sz w:val="22"/>
                <w:szCs w:val="22"/>
                <w:lang w:val="en-US"/>
              </w:rPr>
            </w:pPr>
            <w:r w:rsidRPr="0097392D">
              <w:rPr>
                <w:b/>
                <w:bCs/>
                <w:sz w:val="22"/>
                <w:szCs w:val="22"/>
                <w:lang w:val="en-US"/>
              </w:rPr>
              <w:t>2. Montarea utilajului</w:t>
            </w:r>
          </w:p>
          <w:p w14:paraId="3B55C6B5"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64B4F0F5"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0C8CD3BA"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11A34F8E" w14:textId="77777777" w:rsidR="00786892" w:rsidRPr="0097392D" w:rsidRDefault="00786892" w:rsidP="00793E3F">
            <w:pPr>
              <w:rPr>
                <w:lang w:val="en-US"/>
              </w:rPr>
            </w:pPr>
          </w:p>
        </w:tc>
      </w:tr>
      <w:tr w:rsidR="00786892" w14:paraId="1C3708FB"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BCB2EA" w14:textId="77777777" w:rsidR="00786892" w:rsidRDefault="00786892" w:rsidP="00793E3F">
            <w:r>
              <w:t>16</w:t>
            </w:r>
          </w:p>
        </w:tc>
        <w:tc>
          <w:tcPr>
            <w:tcW w:w="1276" w:type="dxa"/>
            <w:gridSpan w:val="2"/>
            <w:tcBorders>
              <w:top w:val="single" w:sz="4" w:space="0" w:color="auto"/>
              <w:bottom w:val="single" w:sz="4" w:space="0" w:color="auto"/>
            </w:tcBorders>
          </w:tcPr>
          <w:p w14:paraId="4E28A807" w14:textId="77777777" w:rsidR="00786892" w:rsidRDefault="00786892" w:rsidP="00793E3F">
            <w:pPr>
              <w:rPr>
                <w:lang w:val="en-US"/>
              </w:rPr>
            </w:pPr>
            <w:r>
              <w:rPr>
                <w:lang w:val="en-US"/>
              </w:rPr>
              <w:t>AcB03D</w:t>
            </w:r>
          </w:p>
          <w:p w14:paraId="08C2F966" w14:textId="77777777" w:rsidR="00786892" w:rsidRDefault="00786892" w:rsidP="00793E3F"/>
        </w:tc>
        <w:tc>
          <w:tcPr>
            <w:tcW w:w="4252" w:type="dxa"/>
            <w:gridSpan w:val="3"/>
            <w:tcBorders>
              <w:top w:val="single" w:sz="4" w:space="0" w:color="auto"/>
              <w:bottom w:val="single" w:sz="4" w:space="0" w:color="auto"/>
            </w:tcBorders>
          </w:tcPr>
          <w:p w14:paraId="3AE6844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in caminul existent a contorului de apa a robinetului de concesie ingropat, la bransamentele de plumb, avind diametrul de 50 mm</w:t>
            </w:r>
            <w:r w:rsidRPr="00171E7C">
              <w:rPr>
                <w:rFonts w:ascii="Times New Roman CYR" w:hAnsi="Times New Roman CYR" w:cs="Times New Roman CYR"/>
                <w:sz w:val="16"/>
                <w:szCs w:val="16"/>
                <w:lang w:val="en-US"/>
              </w:rPr>
              <w:t xml:space="preserve"> </w:t>
            </w:r>
          </w:p>
          <w:p w14:paraId="386CDFBF"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3D08152"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0FE05F3" w14:textId="77777777" w:rsidR="00786892" w:rsidRDefault="00786892" w:rsidP="00793E3F">
            <w:pPr>
              <w:jc w:val="center"/>
            </w:pPr>
            <w:r>
              <w:t>1,00</w:t>
            </w:r>
          </w:p>
        </w:tc>
      </w:tr>
      <w:tr w:rsidR="00786892" w14:paraId="2BD0DF2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604686" w14:textId="77777777" w:rsidR="00786892" w:rsidRDefault="00786892" w:rsidP="00793E3F"/>
        </w:tc>
        <w:tc>
          <w:tcPr>
            <w:tcW w:w="1276" w:type="dxa"/>
            <w:gridSpan w:val="2"/>
            <w:tcBorders>
              <w:top w:val="nil"/>
              <w:bottom w:val="single" w:sz="2" w:space="0" w:color="auto"/>
            </w:tcBorders>
            <w:vAlign w:val="center"/>
          </w:tcPr>
          <w:p w14:paraId="367E4524" w14:textId="77777777" w:rsidR="00786892" w:rsidRDefault="00786892" w:rsidP="00793E3F">
            <w:pPr>
              <w:jc w:val="center"/>
              <w:rPr>
                <w:sz w:val="16"/>
                <w:szCs w:val="16"/>
              </w:rPr>
            </w:pPr>
            <w:r>
              <w:rPr>
                <w:sz w:val="16"/>
                <w:szCs w:val="16"/>
              </w:rPr>
              <w:t>7136050012000</w:t>
            </w:r>
          </w:p>
        </w:tc>
        <w:tc>
          <w:tcPr>
            <w:tcW w:w="4252" w:type="dxa"/>
            <w:gridSpan w:val="3"/>
            <w:tcBorders>
              <w:top w:val="nil"/>
              <w:bottom w:val="single" w:sz="2" w:space="0" w:color="auto"/>
            </w:tcBorders>
          </w:tcPr>
          <w:p w14:paraId="252F5457" w14:textId="77777777" w:rsidR="00786892" w:rsidRDefault="00786892" w:rsidP="00793E3F">
            <w:r>
              <w:t>Instalator alimentari apa</w:t>
            </w:r>
          </w:p>
        </w:tc>
        <w:tc>
          <w:tcPr>
            <w:tcW w:w="993" w:type="dxa"/>
            <w:gridSpan w:val="2"/>
            <w:tcBorders>
              <w:top w:val="nil"/>
              <w:bottom w:val="single" w:sz="2" w:space="0" w:color="auto"/>
            </w:tcBorders>
          </w:tcPr>
          <w:p w14:paraId="23C3546A" w14:textId="77777777" w:rsidR="00786892" w:rsidRDefault="00786892" w:rsidP="00793E3F">
            <w:r>
              <w:t>h-om</w:t>
            </w:r>
          </w:p>
        </w:tc>
        <w:tc>
          <w:tcPr>
            <w:tcW w:w="1559" w:type="dxa"/>
            <w:gridSpan w:val="2"/>
            <w:tcBorders>
              <w:top w:val="nil"/>
              <w:bottom w:val="single" w:sz="2" w:space="0" w:color="auto"/>
            </w:tcBorders>
          </w:tcPr>
          <w:p w14:paraId="178A32F0" w14:textId="77777777" w:rsidR="00786892" w:rsidRDefault="00786892" w:rsidP="00793E3F">
            <w:r>
              <w:t>1,72</w:t>
            </w:r>
          </w:p>
        </w:tc>
      </w:tr>
      <w:tr w:rsidR="00786892" w14:paraId="63AD0278"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DBD54" w14:textId="77777777" w:rsidR="00786892" w:rsidRDefault="00786892" w:rsidP="00793E3F"/>
        </w:tc>
        <w:tc>
          <w:tcPr>
            <w:tcW w:w="1276" w:type="dxa"/>
            <w:gridSpan w:val="2"/>
            <w:tcBorders>
              <w:top w:val="nil"/>
              <w:bottom w:val="single" w:sz="2" w:space="0" w:color="auto"/>
            </w:tcBorders>
            <w:vAlign w:val="center"/>
          </w:tcPr>
          <w:p w14:paraId="3524F10B" w14:textId="77777777" w:rsidR="00786892" w:rsidRDefault="00786892" w:rsidP="00793E3F">
            <w:pPr>
              <w:jc w:val="center"/>
              <w:rPr>
                <w:sz w:val="16"/>
                <w:szCs w:val="16"/>
              </w:rPr>
            </w:pPr>
            <w:r>
              <w:rPr>
                <w:sz w:val="16"/>
                <w:szCs w:val="16"/>
              </w:rPr>
              <w:t>2513736621810</w:t>
            </w:r>
          </w:p>
        </w:tc>
        <w:tc>
          <w:tcPr>
            <w:tcW w:w="4252" w:type="dxa"/>
            <w:gridSpan w:val="3"/>
            <w:tcBorders>
              <w:top w:val="nil"/>
              <w:bottom w:val="single" w:sz="2" w:space="0" w:color="auto"/>
            </w:tcBorders>
          </w:tcPr>
          <w:p w14:paraId="65400F4E" w14:textId="77777777" w:rsidR="00786892" w:rsidRPr="00171E7C" w:rsidRDefault="00786892" w:rsidP="00793E3F">
            <w:pPr>
              <w:rPr>
                <w:lang w:val="en-US"/>
              </w:rPr>
            </w:pPr>
            <w:r w:rsidRPr="00171E7C">
              <w:rPr>
                <w:lang w:val="en-US"/>
              </w:rPr>
              <w:t>Placi tehnice de cauciuc pentru garnituri cu insertie textila de 3 mm grosime</w:t>
            </w:r>
          </w:p>
        </w:tc>
        <w:tc>
          <w:tcPr>
            <w:tcW w:w="993" w:type="dxa"/>
            <w:gridSpan w:val="2"/>
            <w:tcBorders>
              <w:top w:val="nil"/>
              <w:bottom w:val="single" w:sz="2" w:space="0" w:color="auto"/>
            </w:tcBorders>
          </w:tcPr>
          <w:p w14:paraId="65981B25" w14:textId="77777777" w:rsidR="00786892" w:rsidRDefault="00786892" w:rsidP="00793E3F">
            <w:r>
              <w:t>kg</w:t>
            </w:r>
          </w:p>
        </w:tc>
        <w:tc>
          <w:tcPr>
            <w:tcW w:w="1559" w:type="dxa"/>
            <w:gridSpan w:val="2"/>
            <w:tcBorders>
              <w:top w:val="nil"/>
              <w:bottom w:val="single" w:sz="2" w:space="0" w:color="auto"/>
            </w:tcBorders>
          </w:tcPr>
          <w:p w14:paraId="1756454B" w14:textId="77777777" w:rsidR="00786892" w:rsidRDefault="00786892" w:rsidP="00793E3F">
            <w:r>
              <w:t>0,06</w:t>
            </w:r>
          </w:p>
        </w:tc>
      </w:tr>
      <w:tr w:rsidR="00786892" w14:paraId="5D67012E"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44A695" w14:textId="77777777" w:rsidR="00786892" w:rsidRDefault="00786892" w:rsidP="00793E3F">
            <w:r>
              <w:t>17</w:t>
            </w:r>
          </w:p>
        </w:tc>
        <w:tc>
          <w:tcPr>
            <w:tcW w:w="1276" w:type="dxa"/>
            <w:gridSpan w:val="2"/>
            <w:tcBorders>
              <w:top w:val="single" w:sz="4" w:space="0" w:color="auto"/>
              <w:bottom w:val="single" w:sz="4" w:space="0" w:color="auto"/>
            </w:tcBorders>
          </w:tcPr>
          <w:p w14:paraId="07B79F0A" w14:textId="77777777" w:rsidR="00786892" w:rsidRDefault="00786892" w:rsidP="00793E3F">
            <w:pPr>
              <w:rPr>
                <w:lang w:val="en-US"/>
              </w:rPr>
            </w:pPr>
            <w:r>
              <w:rPr>
                <w:lang w:val="en-US"/>
              </w:rPr>
              <w:t>FjH03C</w:t>
            </w:r>
          </w:p>
          <w:p w14:paraId="2A5CEE51" w14:textId="77777777" w:rsidR="00786892" w:rsidRDefault="00786892" w:rsidP="00793E3F"/>
        </w:tc>
        <w:tc>
          <w:tcPr>
            <w:tcW w:w="4252" w:type="dxa"/>
            <w:gridSpan w:val="3"/>
            <w:tcBorders>
              <w:top w:val="single" w:sz="4" w:space="0" w:color="auto"/>
              <w:bottom w:val="single" w:sz="4" w:space="0" w:color="auto"/>
            </w:tcBorders>
          </w:tcPr>
          <w:p w14:paraId="4A2F6F4B"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 xml:space="preserve">Montarea si demontarea instalatiei de foraj hidraulica FA   </w:t>
            </w:r>
            <w:r>
              <w:t>установки</w:t>
            </w:r>
            <w:r w:rsidRPr="00171E7C">
              <w:rPr>
                <w:lang w:val="en-US"/>
              </w:rPr>
              <w:t xml:space="preserve"> FA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8CD703B"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1C575510" w14:textId="77777777" w:rsidR="00786892" w:rsidRDefault="00786892" w:rsidP="00793E3F">
            <w:pPr>
              <w:jc w:val="center"/>
            </w:pPr>
            <w:r>
              <w:t>1,00</w:t>
            </w:r>
          </w:p>
        </w:tc>
      </w:tr>
      <w:tr w:rsidR="00786892" w14:paraId="35971FF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A52EA8" w14:textId="77777777" w:rsidR="00786892" w:rsidRDefault="00786892" w:rsidP="00793E3F"/>
        </w:tc>
        <w:tc>
          <w:tcPr>
            <w:tcW w:w="1276" w:type="dxa"/>
            <w:gridSpan w:val="2"/>
            <w:tcBorders>
              <w:top w:val="nil"/>
              <w:bottom w:val="single" w:sz="2" w:space="0" w:color="auto"/>
            </w:tcBorders>
            <w:vAlign w:val="center"/>
          </w:tcPr>
          <w:p w14:paraId="02FBC0EC" w14:textId="77777777" w:rsidR="00786892" w:rsidRDefault="00786892" w:rsidP="00793E3F">
            <w:pPr>
              <w:jc w:val="center"/>
              <w:rPr>
                <w:sz w:val="16"/>
                <w:szCs w:val="16"/>
              </w:rPr>
            </w:pPr>
            <w:r>
              <w:rPr>
                <w:sz w:val="16"/>
                <w:szCs w:val="16"/>
              </w:rPr>
              <w:t>8113020070100</w:t>
            </w:r>
          </w:p>
        </w:tc>
        <w:tc>
          <w:tcPr>
            <w:tcW w:w="4252" w:type="dxa"/>
            <w:gridSpan w:val="3"/>
            <w:tcBorders>
              <w:top w:val="nil"/>
              <w:bottom w:val="single" w:sz="2" w:space="0" w:color="auto"/>
            </w:tcBorders>
          </w:tcPr>
          <w:p w14:paraId="0F24C1B4" w14:textId="77777777" w:rsidR="00786892" w:rsidRDefault="00786892" w:rsidP="00793E3F">
            <w:r>
              <w:t>Sondor</w:t>
            </w:r>
          </w:p>
        </w:tc>
        <w:tc>
          <w:tcPr>
            <w:tcW w:w="993" w:type="dxa"/>
            <w:gridSpan w:val="2"/>
            <w:tcBorders>
              <w:top w:val="nil"/>
              <w:bottom w:val="single" w:sz="2" w:space="0" w:color="auto"/>
            </w:tcBorders>
          </w:tcPr>
          <w:p w14:paraId="1027D111" w14:textId="77777777" w:rsidR="00786892" w:rsidRDefault="00786892" w:rsidP="00793E3F">
            <w:r>
              <w:t>h-om</w:t>
            </w:r>
          </w:p>
        </w:tc>
        <w:tc>
          <w:tcPr>
            <w:tcW w:w="1559" w:type="dxa"/>
            <w:gridSpan w:val="2"/>
            <w:tcBorders>
              <w:top w:val="nil"/>
              <w:bottom w:val="single" w:sz="2" w:space="0" w:color="auto"/>
            </w:tcBorders>
          </w:tcPr>
          <w:p w14:paraId="628C25E8" w14:textId="77777777" w:rsidR="00786892" w:rsidRDefault="00786892" w:rsidP="00793E3F">
            <w:r>
              <w:t>15,00</w:t>
            </w:r>
          </w:p>
        </w:tc>
      </w:tr>
      <w:tr w:rsidR="00786892" w14:paraId="50CA25E5"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B2ACD7" w14:textId="77777777" w:rsidR="00786892" w:rsidRDefault="00786892" w:rsidP="00793E3F">
            <w:r>
              <w:t>18</w:t>
            </w:r>
          </w:p>
        </w:tc>
        <w:tc>
          <w:tcPr>
            <w:tcW w:w="1276" w:type="dxa"/>
            <w:gridSpan w:val="2"/>
            <w:tcBorders>
              <w:top w:val="single" w:sz="4" w:space="0" w:color="auto"/>
              <w:bottom w:val="single" w:sz="4" w:space="0" w:color="auto"/>
            </w:tcBorders>
          </w:tcPr>
          <w:p w14:paraId="3E9D609D" w14:textId="77777777" w:rsidR="00786892" w:rsidRDefault="00786892" w:rsidP="00793E3F">
            <w:pPr>
              <w:rPr>
                <w:lang w:val="en-US"/>
              </w:rPr>
            </w:pPr>
            <w:r>
              <w:rPr>
                <w:lang w:val="en-US"/>
              </w:rPr>
              <w:t>07-04-030-03</w:t>
            </w:r>
          </w:p>
          <w:p w14:paraId="36903CD5" w14:textId="77777777" w:rsidR="00786892" w:rsidRDefault="00786892" w:rsidP="00793E3F"/>
        </w:tc>
        <w:tc>
          <w:tcPr>
            <w:tcW w:w="4252" w:type="dxa"/>
            <w:gridSpan w:val="3"/>
            <w:tcBorders>
              <w:top w:val="single" w:sz="4" w:space="0" w:color="auto"/>
              <w:bottom w:val="single" w:sz="4" w:space="0" w:color="auto"/>
            </w:tcBorders>
          </w:tcPr>
          <w:p w14:paraId="567A8108" w14:textId="77777777" w:rsidR="00786892" w:rsidRPr="00CE12C8" w:rsidRDefault="00786892" w:rsidP="00793E3F">
            <w:pPr>
              <w:adjustRightInd w:val="0"/>
              <w:rPr>
                <w:rFonts w:ascii="Times New Roman CYR" w:hAnsi="Times New Roman CYR" w:cs="Times New Roman CYR"/>
                <w:sz w:val="16"/>
                <w:szCs w:val="16"/>
                <w:lang w:val="en-US"/>
              </w:rPr>
            </w:pPr>
            <w:r w:rsidRPr="00171E7C">
              <w:rPr>
                <w:lang w:val="en-US"/>
              </w:rPr>
              <w:t xml:space="preserve"> Demontarea pompei vechi cu condutei vechi d=63mm</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34B4FEF3"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1EA59176" w14:textId="77777777" w:rsidR="00786892" w:rsidRDefault="00786892" w:rsidP="00793E3F">
            <w:pPr>
              <w:jc w:val="center"/>
            </w:pPr>
            <w:r>
              <w:t>1,00</w:t>
            </w:r>
          </w:p>
        </w:tc>
      </w:tr>
      <w:tr w:rsidR="00786892" w14:paraId="12C2567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1CADB6" w14:textId="77777777" w:rsidR="00786892" w:rsidRDefault="00786892" w:rsidP="00793E3F"/>
        </w:tc>
        <w:tc>
          <w:tcPr>
            <w:tcW w:w="1276" w:type="dxa"/>
            <w:gridSpan w:val="2"/>
            <w:tcBorders>
              <w:top w:val="nil"/>
              <w:bottom w:val="single" w:sz="2" w:space="0" w:color="auto"/>
            </w:tcBorders>
            <w:vAlign w:val="center"/>
          </w:tcPr>
          <w:p w14:paraId="4541120F" w14:textId="77777777" w:rsidR="00786892" w:rsidRDefault="00786892" w:rsidP="00793E3F">
            <w:pPr>
              <w:jc w:val="center"/>
              <w:rPr>
                <w:sz w:val="16"/>
                <w:szCs w:val="16"/>
              </w:rPr>
            </w:pPr>
            <w:r>
              <w:rPr>
                <w:sz w:val="16"/>
                <w:szCs w:val="16"/>
              </w:rPr>
              <w:t>1</w:t>
            </w:r>
          </w:p>
        </w:tc>
        <w:tc>
          <w:tcPr>
            <w:tcW w:w="4252" w:type="dxa"/>
            <w:gridSpan w:val="3"/>
            <w:tcBorders>
              <w:top w:val="nil"/>
              <w:bottom w:val="single" w:sz="2" w:space="0" w:color="auto"/>
            </w:tcBorders>
          </w:tcPr>
          <w:p w14:paraId="6C5E9580" w14:textId="77777777" w:rsidR="00786892" w:rsidRDefault="00786892" w:rsidP="00793E3F">
            <w:r>
              <w:t>Muncitor</w:t>
            </w:r>
          </w:p>
        </w:tc>
        <w:tc>
          <w:tcPr>
            <w:tcW w:w="993" w:type="dxa"/>
            <w:gridSpan w:val="2"/>
            <w:tcBorders>
              <w:top w:val="nil"/>
              <w:bottom w:val="single" w:sz="2" w:space="0" w:color="auto"/>
            </w:tcBorders>
          </w:tcPr>
          <w:p w14:paraId="039A375B" w14:textId="77777777" w:rsidR="00786892" w:rsidRDefault="00786892" w:rsidP="00793E3F">
            <w:r>
              <w:t>h-om</w:t>
            </w:r>
          </w:p>
        </w:tc>
        <w:tc>
          <w:tcPr>
            <w:tcW w:w="1559" w:type="dxa"/>
            <w:gridSpan w:val="2"/>
            <w:tcBorders>
              <w:top w:val="nil"/>
              <w:bottom w:val="single" w:sz="2" w:space="0" w:color="auto"/>
            </w:tcBorders>
          </w:tcPr>
          <w:p w14:paraId="4E4A483E" w14:textId="77777777" w:rsidR="00786892" w:rsidRDefault="00786892" w:rsidP="00793E3F">
            <w:r>
              <w:t>30,00</w:t>
            </w:r>
          </w:p>
        </w:tc>
      </w:tr>
      <w:tr w:rsidR="00786892" w14:paraId="7D60CC11"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7C6C00" w14:textId="77777777" w:rsidR="00786892" w:rsidRDefault="00786892" w:rsidP="00793E3F"/>
        </w:tc>
        <w:tc>
          <w:tcPr>
            <w:tcW w:w="1276" w:type="dxa"/>
            <w:gridSpan w:val="2"/>
            <w:tcBorders>
              <w:top w:val="nil"/>
              <w:bottom w:val="single" w:sz="2" w:space="0" w:color="auto"/>
            </w:tcBorders>
            <w:vAlign w:val="center"/>
          </w:tcPr>
          <w:p w14:paraId="74480221" w14:textId="77777777" w:rsidR="00786892" w:rsidRDefault="00786892" w:rsidP="00793E3F">
            <w:pPr>
              <w:jc w:val="center"/>
              <w:rPr>
                <w:sz w:val="16"/>
                <w:szCs w:val="16"/>
              </w:rPr>
            </w:pPr>
            <w:r>
              <w:rPr>
                <w:sz w:val="16"/>
                <w:szCs w:val="16"/>
              </w:rPr>
              <w:t>2952270002719</w:t>
            </w:r>
          </w:p>
        </w:tc>
        <w:tc>
          <w:tcPr>
            <w:tcW w:w="4252" w:type="dxa"/>
            <w:gridSpan w:val="3"/>
            <w:tcBorders>
              <w:top w:val="nil"/>
              <w:bottom w:val="single" w:sz="2" w:space="0" w:color="auto"/>
            </w:tcBorders>
          </w:tcPr>
          <w:p w14:paraId="0986ACCB" w14:textId="77777777" w:rsidR="00786892" w:rsidRPr="00171E7C" w:rsidRDefault="00786892" w:rsidP="00793E3F">
            <w:pPr>
              <w:rPr>
                <w:lang w:val="en-US"/>
              </w:rPr>
            </w:pPr>
            <w:r w:rsidRPr="00171E7C">
              <w:rPr>
                <w:lang w:val="en-US"/>
              </w:rPr>
              <w:t>Instalatie de foraj hidraulic cu circulatie inversa FA 50</w:t>
            </w:r>
          </w:p>
        </w:tc>
        <w:tc>
          <w:tcPr>
            <w:tcW w:w="993" w:type="dxa"/>
            <w:gridSpan w:val="2"/>
            <w:tcBorders>
              <w:top w:val="nil"/>
              <w:bottom w:val="single" w:sz="2" w:space="0" w:color="auto"/>
            </w:tcBorders>
          </w:tcPr>
          <w:p w14:paraId="0E9FA484" w14:textId="77777777" w:rsidR="00786892" w:rsidRDefault="00786892" w:rsidP="00793E3F">
            <w:r>
              <w:t>h-ut</w:t>
            </w:r>
          </w:p>
        </w:tc>
        <w:tc>
          <w:tcPr>
            <w:tcW w:w="1559" w:type="dxa"/>
            <w:gridSpan w:val="2"/>
            <w:tcBorders>
              <w:top w:val="nil"/>
              <w:bottom w:val="single" w:sz="2" w:space="0" w:color="auto"/>
            </w:tcBorders>
          </w:tcPr>
          <w:p w14:paraId="1D771B58" w14:textId="77777777" w:rsidR="00786892" w:rsidRDefault="00786892" w:rsidP="00793E3F">
            <w:r>
              <w:t>10,00</w:t>
            </w:r>
          </w:p>
        </w:tc>
      </w:tr>
      <w:tr w:rsidR="00786892" w14:paraId="42282D21"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81A4DC" w14:textId="77777777" w:rsidR="00786892" w:rsidRDefault="00786892" w:rsidP="00793E3F">
            <w:r>
              <w:t>19</w:t>
            </w:r>
          </w:p>
        </w:tc>
        <w:tc>
          <w:tcPr>
            <w:tcW w:w="1276" w:type="dxa"/>
            <w:gridSpan w:val="2"/>
            <w:tcBorders>
              <w:top w:val="single" w:sz="4" w:space="0" w:color="auto"/>
              <w:bottom w:val="single" w:sz="4" w:space="0" w:color="auto"/>
            </w:tcBorders>
          </w:tcPr>
          <w:p w14:paraId="599E48FD" w14:textId="77777777" w:rsidR="00786892" w:rsidRDefault="00786892" w:rsidP="00793E3F">
            <w:pPr>
              <w:rPr>
                <w:lang w:val="en-US"/>
              </w:rPr>
            </w:pPr>
            <w:r>
              <w:rPr>
                <w:lang w:val="en-US"/>
              </w:rPr>
              <w:t>07-04-030-03</w:t>
            </w:r>
          </w:p>
          <w:p w14:paraId="2862ED2D" w14:textId="77777777" w:rsidR="00786892" w:rsidRDefault="00786892" w:rsidP="00793E3F"/>
        </w:tc>
        <w:tc>
          <w:tcPr>
            <w:tcW w:w="4252" w:type="dxa"/>
            <w:gridSpan w:val="3"/>
            <w:tcBorders>
              <w:top w:val="single" w:sz="4" w:space="0" w:color="auto"/>
              <w:bottom w:val="single" w:sz="4" w:space="0" w:color="auto"/>
            </w:tcBorders>
          </w:tcPr>
          <w:p w14:paraId="763193F6" w14:textId="77777777" w:rsidR="00786892" w:rsidRPr="0097392D" w:rsidRDefault="00786892" w:rsidP="00793E3F">
            <w:pPr>
              <w:adjustRightInd w:val="0"/>
              <w:rPr>
                <w:rFonts w:ascii="Times New Roman CYR" w:hAnsi="Times New Roman CYR" w:cs="Times New Roman CYR"/>
                <w:sz w:val="16"/>
                <w:szCs w:val="16"/>
              </w:rPr>
            </w:pPr>
            <w:r>
              <w:lastRenderedPageBreak/>
              <w:t xml:space="preserve">Pompa arteziana, cu motor electric submersibil, marca ЭЦВ4-2,5-100 </w:t>
            </w:r>
            <w:r>
              <w:lastRenderedPageBreak/>
              <w:t>(Монтаж насоса с водоподъёмными трубами и кабелем)</w:t>
            </w:r>
            <w:r>
              <w:rPr>
                <w:rFonts w:ascii="Times New Roman CYR" w:hAnsi="Times New Roman CYR" w:cs="Times New Roman CYR"/>
                <w:sz w:val="16"/>
                <w:szCs w:val="16"/>
              </w:rPr>
              <w:t xml:space="preserve"> </w:t>
            </w:r>
          </w:p>
          <w:p w14:paraId="6706428B" w14:textId="77777777" w:rsidR="00786892" w:rsidRDefault="00786892" w:rsidP="00793E3F"/>
        </w:tc>
        <w:tc>
          <w:tcPr>
            <w:tcW w:w="993" w:type="dxa"/>
            <w:gridSpan w:val="2"/>
            <w:tcBorders>
              <w:top w:val="single" w:sz="4" w:space="0" w:color="auto"/>
              <w:bottom w:val="single" w:sz="4" w:space="0" w:color="auto"/>
            </w:tcBorders>
            <w:vAlign w:val="center"/>
          </w:tcPr>
          <w:p w14:paraId="7633CA33" w14:textId="77777777" w:rsidR="00786892" w:rsidRDefault="00786892" w:rsidP="00793E3F">
            <w:pPr>
              <w:jc w:val="center"/>
            </w:pPr>
            <w:r>
              <w:lastRenderedPageBreak/>
              <w:t>buc</w:t>
            </w:r>
          </w:p>
        </w:tc>
        <w:tc>
          <w:tcPr>
            <w:tcW w:w="1559" w:type="dxa"/>
            <w:gridSpan w:val="2"/>
            <w:tcBorders>
              <w:top w:val="single" w:sz="4" w:space="0" w:color="auto"/>
              <w:bottom w:val="single" w:sz="4" w:space="0" w:color="auto"/>
            </w:tcBorders>
            <w:vAlign w:val="center"/>
          </w:tcPr>
          <w:p w14:paraId="3BE10276" w14:textId="77777777" w:rsidR="00786892" w:rsidRDefault="00786892" w:rsidP="00793E3F">
            <w:pPr>
              <w:jc w:val="center"/>
            </w:pPr>
            <w:r>
              <w:t>1,00</w:t>
            </w:r>
          </w:p>
        </w:tc>
      </w:tr>
      <w:tr w:rsidR="00786892" w14:paraId="44A56F70"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5810AD" w14:textId="77777777" w:rsidR="00786892" w:rsidRDefault="00786892" w:rsidP="00793E3F"/>
        </w:tc>
        <w:tc>
          <w:tcPr>
            <w:tcW w:w="1276" w:type="dxa"/>
            <w:gridSpan w:val="2"/>
            <w:tcBorders>
              <w:top w:val="nil"/>
              <w:bottom w:val="single" w:sz="2" w:space="0" w:color="auto"/>
            </w:tcBorders>
            <w:vAlign w:val="center"/>
          </w:tcPr>
          <w:p w14:paraId="3F846D7A" w14:textId="77777777" w:rsidR="00786892" w:rsidRDefault="00786892" w:rsidP="00793E3F">
            <w:pPr>
              <w:jc w:val="center"/>
              <w:rPr>
                <w:sz w:val="16"/>
                <w:szCs w:val="16"/>
              </w:rPr>
            </w:pPr>
            <w:r>
              <w:rPr>
                <w:sz w:val="16"/>
                <w:szCs w:val="16"/>
              </w:rPr>
              <w:t>1</w:t>
            </w:r>
          </w:p>
        </w:tc>
        <w:tc>
          <w:tcPr>
            <w:tcW w:w="4252" w:type="dxa"/>
            <w:gridSpan w:val="3"/>
            <w:tcBorders>
              <w:top w:val="nil"/>
              <w:bottom w:val="single" w:sz="2" w:space="0" w:color="auto"/>
            </w:tcBorders>
          </w:tcPr>
          <w:p w14:paraId="5668B6BD" w14:textId="77777777" w:rsidR="00786892" w:rsidRDefault="00786892" w:rsidP="00793E3F">
            <w:r>
              <w:t>Muncitor</w:t>
            </w:r>
          </w:p>
        </w:tc>
        <w:tc>
          <w:tcPr>
            <w:tcW w:w="993" w:type="dxa"/>
            <w:gridSpan w:val="2"/>
            <w:tcBorders>
              <w:top w:val="nil"/>
              <w:bottom w:val="single" w:sz="2" w:space="0" w:color="auto"/>
            </w:tcBorders>
          </w:tcPr>
          <w:p w14:paraId="0A374D33" w14:textId="77777777" w:rsidR="00786892" w:rsidRDefault="00786892" w:rsidP="00793E3F">
            <w:r>
              <w:t>h-om</w:t>
            </w:r>
          </w:p>
        </w:tc>
        <w:tc>
          <w:tcPr>
            <w:tcW w:w="1559" w:type="dxa"/>
            <w:gridSpan w:val="2"/>
            <w:tcBorders>
              <w:top w:val="nil"/>
              <w:bottom w:val="single" w:sz="2" w:space="0" w:color="auto"/>
            </w:tcBorders>
          </w:tcPr>
          <w:p w14:paraId="06995D85" w14:textId="77777777" w:rsidR="00786892" w:rsidRDefault="00786892" w:rsidP="00793E3F">
            <w:r>
              <w:t>87,20</w:t>
            </w:r>
          </w:p>
        </w:tc>
      </w:tr>
      <w:tr w:rsidR="00786892" w14:paraId="553CEFA5"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0F767" w14:textId="77777777" w:rsidR="00786892" w:rsidRDefault="00786892" w:rsidP="00793E3F"/>
        </w:tc>
        <w:tc>
          <w:tcPr>
            <w:tcW w:w="1276" w:type="dxa"/>
            <w:gridSpan w:val="2"/>
            <w:tcBorders>
              <w:top w:val="nil"/>
              <w:bottom w:val="single" w:sz="2" w:space="0" w:color="auto"/>
            </w:tcBorders>
            <w:vAlign w:val="center"/>
          </w:tcPr>
          <w:p w14:paraId="350FEA7C" w14:textId="77777777" w:rsidR="00786892" w:rsidRDefault="00786892" w:rsidP="00793E3F">
            <w:pPr>
              <w:jc w:val="center"/>
              <w:rPr>
                <w:sz w:val="16"/>
                <w:szCs w:val="16"/>
              </w:rPr>
            </w:pPr>
            <w:r>
              <w:rPr>
                <w:sz w:val="16"/>
                <w:szCs w:val="16"/>
              </w:rPr>
              <w:t>2952270002719</w:t>
            </w:r>
          </w:p>
        </w:tc>
        <w:tc>
          <w:tcPr>
            <w:tcW w:w="4252" w:type="dxa"/>
            <w:gridSpan w:val="3"/>
            <w:tcBorders>
              <w:top w:val="nil"/>
              <w:bottom w:val="single" w:sz="2" w:space="0" w:color="auto"/>
            </w:tcBorders>
          </w:tcPr>
          <w:p w14:paraId="3EA35623" w14:textId="77777777" w:rsidR="00786892" w:rsidRPr="00171E7C" w:rsidRDefault="00786892" w:rsidP="00793E3F">
            <w:pPr>
              <w:rPr>
                <w:lang w:val="en-US"/>
              </w:rPr>
            </w:pPr>
            <w:r w:rsidRPr="00171E7C">
              <w:rPr>
                <w:lang w:val="en-US"/>
              </w:rPr>
              <w:t>Instalatie de foraj hidraulic cu circulatie inversa FA 50</w:t>
            </w:r>
          </w:p>
        </w:tc>
        <w:tc>
          <w:tcPr>
            <w:tcW w:w="993" w:type="dxa"/>
            <w:gridSpan w:val="2"/>
            <w:tcBorders>
              <w:top w:val="nil"/>
              <w:bottom w:val="single" w:sz="2" w:space="0" w:color="auto"/>
            </w:tcBorders>
          </w:tcPr>
          <w:p w14:paraId="1B2C544F" w14:textId="77777777" w:rsidR="00786892" w:rsidRDefault="00786892" w:rsidP="00793E3F">
            <w:r>
              <w:t>h-ut</w:t>
            </w:r>
          </w:p>
        </w:tc>
        <w:tc>
          <w:tcPr>
            <w:tcW w:w="1559" w:type="dxa"/>
            <w:gridSpan w:val="2"/>
            <w:tcBorders>
              <w:top w:val="nil"/>
              <w:bottom w:val="single" w:sz="2" w:space="0" w:color="auto"/>
            </w:tcBorders>
          </w:tcPr>
          <w:p w14:paraId="0EAB1B24" w14:textId="77777777" w:rsidR="00786892" w:rsidRDefault="00786892" w:rsidP="00793E3F">
            <w:r>
              <w:t>16,35</w:t>
            </w:r>
          </w:p>
        </w:tc>
      </w:tr>
      <w:tr w:rsidR="00786892" w14:paraId="35D9A382"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DC2764B" w14:textId="77777777" w:rsidR="00786892" w:rsidRDefault="00786892" w:rsidP="00793E3F">
            <w:pPr>
              <w:rPr>
                <w:sz w:val="8"/>
                <w:szCs w:val="8"/>
              </w:rPr>
            </w:pPr>
          </w:p>
        </w:tc>
        <w:tc>
          <w:tcPr>
            <w:tcW w:w="1276" w:type="dxa"/>
            <w:gridSpan w:val="2"/>
            <w:tcBorders>
              <w:left w:val="nil"/>
              <w:bottom w:val="nil"/>
              <w:right w:val="nil"/>
            </w:tcBorders>
          </w:tcPr>
          <w:p w14:paraId="4840DD8F" w14:textId="77777777" w:rsidR="00786892" w:rsidRDefault="00786892" w:rsidP="00793E3F">
            <w:pPr>
              <w:rPr>
                <w:sz w:val="8"/>
                <w:szCs w:val="8"/>
              </w:rPr>
            </w:pPr>
          </w:p>
        </w:tc>
        <w:tc>
          <w:tcPr>
            <w:tcW w:w="3402" w:type="dxa"/>
            <w:gridSpan w:val="2"/>
            <w:tcBorders>
              <w:left w:val="nil"/>
              <w:bottom w:val="nil"/>
              <w:right w:val="nil"/>
            </w:tcBorders>
          </w:tcPr>
          <w:p w14:paraId="7B808745" w14:textId="77777777" w:rsidR="00786892" w:rsidRDefault="00786892" w:rsidP="00793E3F">
            <w:pPr>
              <w:rPr>
                <w:sz w:val="8"/>
                <w:szCs w:val="8"/>
                <w:lang w:val="en-US"/>
              </w:rPr>
            </w:pPr>
          </w:p>
          <w:p w14:paraId="0CD2577C" w14:textId="77777777" w:rsidR="00786892" w:rsidRDefault="00786892" w:rsidP="00793E3F">
            <w:pPr>
              <w:rPr>
                <w:sz w:val="8"/>
                <w:szCs w:val="8"/>
                <w:lang w:val="en-US"/>
              </w:rPr>
            </w:pPr>
          </w:p>
          <w:p w14:paraId="7C72D56F" w14:textId="77777777" w:rsidR="00786892" w:rsidRDefault="00786892" w:rsidP="00793E3F">
            <w:pPr>
              <w:rPr>
                <w:sz w:val="8"/>
                <w:szCs w:val="8"/>
                <w:lang w:val="en-US"/>
              </w:rPr>
            </w:pPr>
          </w:p>
        </w:tc>
        <w:tc>
          <w:tcPr>
            <w:tcW w:w="1134" w:type="dxa"/>
            <w:gridSpan w:val="2"/>
            <w:tcBorders>
              <w:left w:val="nil"/>
              <w:bottom w:val="nil"/>
              <w:right w:val="nil"/>
            </w:tcBorders>
          </w:tcPr>
          <w:p w14:paraId="5C72F5AA" w14:textId="77777777" w:rsidR="00786892" w:rsidRDefault="00786892" w:rsidP="00793E3F">
            <w:pPr>
              <w:rPr>
                <w:sz w:val="8"/>
                <w:szCs w:val="8"/>
              </w:rPr>
            </w:pPr>
          </w:p>
        </w:tc>
        <w:tc>
          <w:tcPr>
            <w:tcW w:w="1134" w:type="dxa"/>
            <w:gridSpan w:val="2"/>
            <w:tcBorders>
              <w:left w:val="nil"/>
              <w:bottom w:val="nil"/>
              <w:right w:val="nil"/>
            </w:tcBorders>
          </w:tcPr>
          <w:p w14:paraId="41475BCA" w14:textId="77777777" w:rsidR="00786892" w:rsidRDefault="00786892" w:rsidP="00793E3F">
            <w:pPr>
              <w:rPr>
                <w:sz w:val="8"/>
                <w:szCs w:val="8"/>
              </w:rPr>
            </w:pPr>
          </w:p>
        </w:tc>
        <w:tc>
          <w:tcPr>
            <w:tcW w:w="1134" w:type="dxa"/>
            <w:tcBorders>
              <w:left w:val="nil"/>
              <w:bottom w:val="nil"/>
            </w:tcBorders>
          </w:tcPr>
          <w:p w14:paraId="699936D6" w14:textId="77777777" w:rsidR="00786892" w:rsidRDefault="00786892" w:rsidP="00793E3F">
            <w:pPr>
              <w:rPr>
                <w:sz w:val="8"/>
                <w:szCs w:val="8"/>
              </w:rPr>
            </w:pPr>
          </w:p>
        </w:tc>
      </w:tr>
      <w:tr w:rsidR="00786892" w:rsidRPr="00EB582C" w14:paraId="419B8D71"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9627E0D" w14:textId="77777777" w:rsidR="00786892" w:rsidRDefault="00786892" w:rsidP="00793E3F">
            <w:r>
              <w:t xml:space="preserve"> </w:t>
            </w:r>
          </w:p>
        </w:tc>
        <w:tc>
          <w:tcPr>
            <w:tcW w:w="1276" w:type="dxa"/>
            <w:gridSpan w:val="2"/>
            <w:tcBorders>
              <w:top w:val="single" w:sz="4" w:space="0" w:color="auto"/>
              <w:left w:val="nil"/>
              <w:bottom w:val="single" w:sz="4" w:space="0" w:color="auto"/>
              <w:right w:val="nil"/>
            </w:tcBorders>
          </w:tcPr>
          <w:p w14:paraId="528AB208" w14:textId="77777777" w:rsidR="00786892" w:rsidRDefault="00786892" w:rsidP="00793E3F"/>
        </w:tc>
        <w:tc>
          <w:tcPr>
            <w:tcW w:w="3402" w:type="dxa"/>
            <w:gridSpan w:val="2"/>
            <w:tcBorders>
              <w:top w:val="single" w:sz="4" w:space="0" w:color="auto"/>
              <w:left w:val="nil"/>
              <w:bottom w:val="single" w:sz="4" w:space="0" w:color="auto"/>
              <w:right w:val="nil"/>
            </w:tcBorders>
          </w:tcPr>
          <w:p w14:paraId="2DDCB9BE" w14:textId="77777777" w:rsidR="00786892" w:rsidRDefault="00786892" w:rsidP="00793E3F">
            <w:r>
              <w:rPr>
                <w:lang w:val="en-US"/>
              </w:rPr>
              <w:t>Cheltuieli directe</w:t>
            </w:r>
          </w:p>
        </w:tc>
        <w:tc>
          <w:tcPr>
            <w:tcW w:w="1134" w:type="dxa"/>
            <w:gridSpan w:val="2"/>
            <w:tcBorders>
              <w:top w:val="single" w:sz="4" w:space="0" w:color="auto"/>
              <w:left w:val="nil"/>
              <w:bottom w:val="single" w:sz="4" w:space="0" w:color="auto"/>
              <w:right w:val="nil"/>
            </w:tcBorders>
          </w:tcPr>
          <w:p w14:paraId="07CE89E4"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198C9778" w14:textId="77777777" w:rsidR="00786892" w:rsidRPr="00EB582C" w:rsidRDefault="00786892" w:rsidP="00793E3F">
            <w:pPr>
              <w:rPr>
                <w:lang w:val="en-US"/>
              </w:rPr>
            </w:pPr>
          </w:p>
        </w:tc>
      </w:tr>
      <w:tr w:rsidR="00786892" w:rsidRPr="00EB582C" w14:paraId="187854D9"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78E0065" w14:textId="77777777" w:rsidR="00786892" w:rsidRDefault="00786892" w:rsidP="00793E3F"/>
        </w:tc>
        <w:tc>
          <w:tcPr>
            <w:tcW w:w="1276" w:type="dxa"/>
            <w:gridSpan w:val="2"/>
            <w:tcBorders>
              <w:top w:val="single" w:sz="4" w:space="0" w:color="auto"/>
              <w:left w:val="nil"/>
              <w:bottom w:val="single" w:sz="4" w:space="0" w:color="auto"/>
              <w:right w:val="nil"/>
            </w:tcBorders>
          </w:tcPr>
          <w:p w14:paraId="6DB1DC16" w14:textId="77777777" w:rsidR="00786892" w:rsidRDefault="00786892" w:rsidP="00793E3F"/>
        </w:tc>
        <w:tc>
          <w:tcPr>
            <w:tcW w:w="3402" w:type="dxa"/>
            <w:gridSpan w:val="2"/>
            <w:tcBorders>
              <w:top w:val="single" w:sz="4" w:space="0" w:color="auto"/>
              <w:left w:val="nil"/>
              <w:bottom w:val="single" w:sz="4" w:space="0" w:color="auto"/>
              <w:right w:val="nil"/>
            </w:tcBorders>
          </w:tcPr>
          <w:p w14:paraId="5B551713" w14:textId="77777777" w:rsidR="00786892" w:rsidRDefault="00786892" w:rsidP="00793E3F">
            <w:r>
              <w:rPr>
                <w:lang w:val="en-US"/>
              </w:rPr>
              <w:t>Asigurarea sociala si medicala</w:t>
            </w:r>
          </w:p>
        </w:tc>
        <w:tc>
          <w:tcPr>
            <w:tcW w:w="1134" w:type="dxa"/>
            <w:gridSpan w:val="2"/>
            <w:tcBorders>
              <w:top w:val="single" w:sz="4" w:space="0" w:color="auto"/>
              <w:left w:val="nil"/>
              <w:bottom w:val="single" w:sz="4" w:space="0" w:color="auto"/>
              <w:right w:val="nil"/>
            </w:tcBorders>
          </w:tcPr>
          <w:p w14:paraId="6A632112"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77F8A253" w14:textId="77777777" w:rsidR="00786892" w:rsidRPr="00EB582C" w:rsidRDefault="00786892" w:rsidP="00793E3F">
            <w:pPr>
              <w:rPr>
                <w:lang w:val="en-US"/>
              </w:rPr>
            </w:pPr>
          </w:p>
        </w:tc>
      </w:tr>
      <w:tr w:rsidR="00786892" w:rsidRPr="00EB582C" w14:paraId="090293AB"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B5BC4B3" w14:textId="77777777" w:rsidR="00786892" w:rsidRDefault="00786892" w:rsidP="00793E3F"/>
        </w:tc>
        <w:tc>
          <w:tcPr>
            <w:tcW w:w="1276" w:type="dxa"/>
            <w:gridSpan w:val="2"/>
            <w:tcBorders>
              <w:top w:val="single" w:sz="4" w:space="0" w:color="auto"/>
              <w:left w:val="nil"/>
              <w:bottom w:val="single" w:sz="4" w:space="0" w:color="auto"/>
              <w:right w:val="nil"/>
            </w:tcBorders>
          </w:tcPr>
          <w:p w14:paraId="6A95E5E2" w14:textId="77777777" w:rsidR="00786892" w:rsidRDefault="00786892" w:rsidP="00793E3F"/>
        </w:tc>
        <w:tc>
          <w:tcPr>
            <w:tcW w:w="3402" w:type="dxa"/>
            <w:gridSpan w:val="2"/>
            <w:tcBorders>
              <w:top w:val="single" w:sz="4" w:space="0" w:color="auto"/>
              <w:left w:val="nil"/>
              <w:bottom w:val="single" w:sz="4" w:space="0" w:color="auto"/>
              <w:right w:val="nil"/>
            </w:tcBorders>
          </w:tcPr>
          <w:p w14:paraId="13A10DA9" w14:textId="77777777" w:rsidR="00786892" w:rsidRDefault="00786892" w:rsidP="00793E3F">
            <w:r>
              <w:rPr>
                <w:lang w:val="en-US"/>
              </w:rPr>
              <w:t>Transportarea materialelor</w:t>
            </w:r>
          </w:p>
        </w:tc>
        <w:tc>
          <w:tcPr>
            <w:tcW w:w="1134" w:type="dxa"/>
            <w:gridSpan w:val="2"/>
            <w:tcBorders>
              <w:top w:val="single" w:sz="4" w:space="0" w:color="auto"/>
              <w:left w:val="nil"/>
              <w:bottom w:val="single" w:sz="4" w:space="0" w:color="auto"/>
              <w:right w:val="nil"/>
            </w:tcBorders>
          </w:tcPr>
          <w:p w14:paraId="2495B7DB"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1EBB0D86" w14:textId="77777777" w:rsidR="00786892" w:rsidRPr="00EB582C" w:rsidRDefault="00786892" w:rsidP="00793E3F">
            <w:pPr>
              <w:rPr>
                <w:lang w:val="en-US"/>
              </w:rPr>
            </w:pPr>
          </w:p>
        </w:tc>
      </w:tr>
      <w:tr w:rsidR="00786892" w:rsidRPr="00EB582C" w14:paraId="50D54B0B"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2E7AD42" w14:textId="77777777" w:rsidR="00786892" w:rsidRDefault="00786892" w:rsidP="00793E3F"/>
        </w:tc>
        <w:tc>
          <w:tcPr>
            <w:tcW w:w="1276" w:type="dxa"/>
            <w:gridSpan w:val="2"/>
            <w:tcBorders>
              <w:top w:val="single" w:sz="4" w:space="0" w:color="auto"/>
              <w:left w:val="nil"/>
              <w:bottom w:val="single" w:sz="4" w:space="0" w:color="auto"/>
              <w:right w:val="nil"/>
            </w:tcBorders>
          </w:tcPr>
          <w:p w14:paraId="4CEEA846" w14:textId="77777777" w:rsidR="00786892" w:rsidRDefault="00786892" w:rsidP="00793E3F"/>
        </w:tc>
        <w:tc>
          <w:tcPr>
            <w:tcW w:w="3402" w:type="dxa"/>
            <w:gridSpan w:val="2"/>
            <w:tcBorders>
              <w:top w:val="single" w:sz="4" w:space="0" w:color="auto"/>
              <w:left w:val="nil"/>
              <w:bottom w:val="single" w:sz="4" w:space="0" w:color="auto"/>
              <w:right w:val="nil"/>
            </w:tcBorders>
          </w:tcPr>
          <w:p w14:paraId="7ABA6376" w14:textId="77777777" w:rsidR="00786892" w:rsidRDefault="00786892" w:rsidP="00793E3F">
            <w:r>
              <w:rPr>
                <w:lang w:val="en-US"/>
              </w:rPr>
              <w:t>Cheltuieli de depozit</w:t>
            </w:r>
          </w:p>
        </w:tc>
        <w:tc>
          <w:tcPr>
            <w:tcW w:w="1134" w:type="dxa"/>
            <w:gridSpan w:val="2"/>
            <w:tcBorders>
              <w:top w:val="single" w:sz="4" w:space="0" w:color="auto"/>
              <w:left w:val="nil"/>
              <w:bottom w:val="single" w:sz="4" w:space="0" w:color="auto"/>
              <w:right w:val="nil"/>
            </w:tcBorders>
          </w:tcPr>
          <w:p w14:paraId="5B86A47F"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57617513" w14:textId="77777777" w:rsidR="00786892" w:rsidRPr="00EB582C" w:rsidRDefault="00786892" w:rsidP="00793E3F">
            <w:pPr>
              <w:rPr>
                <w:lang w:val="en-US"/>
              </w:rPr>
            </w:pPr>
          </w:p>
        </w:tc>
      </w:tr>
      <w:tr w:rsidR="00786892" w:rsidRPr="00EB582C" w14:paraId="08E14FBB"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1ACC97A" w14:textId="77777777" w:rsidR="00786892" w:rsidRDefault="00786892" w:rsidP="00793E3F"/>
        </w:tc>
        <w:tc>
          <w:tcPr>
            <w:tcW w:w="1276" w:type="dxa"/>
            <w:gridSpan w:val="2"/>
            <w:tcBorders>
              <w:top w:val="single" w:sz="4" w:space="0" w:color="auto"/>
              <w:left w:val="nil"/>
              <w:bottom w:val="single" w:sz="4" w:space="0" w:color="auto"/>
              <w:right w:val="nil"/>
            </w:tcBorders>
          </w:tcPr>
          <w:p w14:paraId="7CBA170C" w14:textId="77777777" w:rsidR="00786892" w:rsidRDefault="00786892" w:rsidP="00793E3F"/>
        </w:tc>
        <w:tc>
          <w:tcPr>
            <w:tcW w:w="3402" w:type="dxa"/>
            <w:gridSpan w:val="2"/>
            <w:tcBorders>
              <w:top w:val="single" w:sz="4" w:space="0" w:color="auto"/>
              <w:left w:val="nil"/>
              <w:bottom w:val="single" w:sz="4" w:space="0" w:color="auto"/>
              <w:right w:val="nil"/>
            </w:tcBorders>
          </w:tcPr>
          <w:p w14:paraId="0A131D60" w14:textId="77777777" w:rsidR="00786892" w:rsidRDefault="00786892" w:rsidP="00793E3F">
            <w:r>
              <w:rPr>
                <w:lang w:val="en-US"/>
              </w:rPr>
              <w:t>Cheltuieli de regie</w:t>
            </w:r>
          </w:p>
        </w:tc>
        <w:tc>
          <w:tcPr>
            <w:tcW w:w="1134" w:type="dxa"/>
            <w:gridSpan w:val="2"/>
            <w:tcBorders>
              <w:top w:val="single" w:sz="4" w:space="0" w:color="auto"/>
              <w:left w:val="nil"/>
              <w:bottom w:val="single" w:sz="4" w:space="0" w:color="auto"/>
              <w:right w:val="nil"/>
            </w:tcBorders>
          </w:tcPr>
          <w:p w14:paraId="1A5AA2A6"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221E8BAE" w14:textId="77777777" w:rsidR="00786892" w:rsidRPr="00EB582C" w:rsidRDefault="00786892" w:rsidP="00793E3F">
            <w:pPr>
              <w:rPr>
                <w:lang w:val="en-US"/>
              </w:rPr>
            </w:pPr>
          </w:p>
        </w:tc>
      </w:tr>
      <w:tr w:rsidR="00786892" w:rsidRPr="00EB582C" w14:paraId="73C14B00"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6BC7148" w14:textId="77777777" w:rsidR="00786892" w:rsidRDefault="00786892" w:rsidP="00793E3F"/>
        </w:tc>
        <w:tc>
          <w:tcPr>
            <w:tcW w:w="1276" w:type="dxa"/>
            <w:gridSpan w:val="2"/>
            <w:tcBorders>
              <w:top w:val="single" w:sz="4" w:space="0" w:color="auto"/>
              <w:left w:val="nil"/>
              <w:bottom w:val="single" w:sz="4" w:space="0" w:color="auto"/>
              <w:right w:val="nil"/>
            </w:tcBorders>
          </w:tcPr>
          <w:p w14:paraId="4652A169" w14:textId="77777777" w:rsidR="00786892" w:rsidRDefault="00786892" w:rsidP="00793E3F"/>
        </w:tc>
        <w:tc>
          <w:tcPr>
            <w:tcW w:w="3402" w:type="dxa"/>
            <w:gridSpan w:val="2"/>
            <w:tcBorders>
              <w:top w:val="single" w:sz="4" w:space="0" w:color="auto"/>
              <w:left w:val="nil"/>
              <w:bottom w:val="single" w:sz="4" w:space="0" w:color="auto"/>
              <w:right w:val="nil"/>
            </w:tcBorders>
          </w:tcPr>
          <w:p w14:paraId="6B071335" w14:textId="77777777" w:rsidR="00786892" w:rsidRDefault="00786892" w:rsidP="00793E3F">
            <w:r>
              <w:rPr>
                <w:lang w:val="en-US"/>
              </w:rPr>
              <w:t>Beneficiu de deviz</w:t>
            </w:r>
          </w:p>
        </w:tc>
        <w:tc>
          <w:tcPr>
            <w:tcW w:w="1134" w:type="dxa"/>
            <w:gridSpan w:val="2"/>
            <w:tcBorders>
              <w:top w:val="single" w:sz="4" w:space="0" w:color="auto"/>
              <w:left w:val="nil"/>
              <w:bottom w:val="single" w:sz="4" w:space="0" w:color="auto"/>
              <w:right w:val="nil"/>
            </w:tcBorders>
          </w:tcPr>
          <w:p w14:paraId="0978BED6"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783DBE7A" w14:textId="77777777" w:rsidR="00786892" w:rsidRPr="00EB582C" w:rsidRDefault="00786892" w:rsidP="00793E3F">
            <w:pPr>
              <w:rPr>
                <w:lang w:val="en-US"/>
              </w:rPr>
            </w:pPr>
          </w:p>
        </w:tc>
      </w:tr>
      <w:tr w:rsidR="00786892" w14:paraId="398C7BEB"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967226E" w14:textId="77777777" w:rsidR="00786892" w:rsidRDefault="00786892" w:rsidP="00793E3F"/>
        </w:tc>
        <w:tc>
          <w:tcPr>
            <w:tcW w:w="709" w:type="dxa"/>
            <w:tcBorders>
              <w:top w:val="single" w:sz="4" w:space="0" w:color="auto"/>
              <w:left w:val="nil"/>
              <w:bottom w:val="single" w:sz="4" w:space="0" w:color="auto"/>
              <w:right w:val="nil"/>
            </w:tcBorders>
          </w:tcPr>
          <w:p w14:paraId="64A0B14C" w14:textId="77777777" w:rsidR="00786892" w:rsidRDefault="00786892" w:rsidP="00793E3F"/>
        </w:tc>
        <w:tc>
          <w:tcPr>
            <w:tcW w:w="1276" w:type="dxa"/>
            <w:gridSpan w:val="2"/>
            <w:tcBorders>
              <w:top w:val="single" w:sz="4" w:space="0" w:color="auto"/>
              <w:left w:val="nil"/>
              <w:bottom w:val="single" w:sz="4" w:space="0" w:color="auto"/>
              <w:right w:val="nil"/>
            </w:tcBorders>
          </w:tcPr>
          <w:p w14:paraId="03BE9A90" w14:textId="77777777" w:rsidR="00786892" w:rsidRDefault="00786892" w:rsidP="00793E3F"/>
        </w:tc>
        <w:tc>
          <w:tcPr>
            <w:tcW w:w="2693" w:type="dxa"/>
            <w:tcBorders>
              <w:top w:val="single" w:sz="4" w:space="0" w:color="auto"/>
              <w:left w:val="nil"/>
              <w:bottom w:val="single" w:sz="4" w:space="0" w:color="auto"/>
              <w:right w:val="nil"/>
            </w:tcBorders>
          </w:tcPr>
          <w:p w14:paraId="423C33A5" w14:textId="77777777" w:rsidR="00786892" w:rsidRDefault="00786892" w:rsidP="00793E3F">
            <w:pPr>
              <w:rPr>
                <w:sz w:val="8"/>
                <w:szCs w:val="8"/>
              </w:rPr>
            </w:pPr>
            <w:r>
              <w:rPr>
                <w:b/>
                <w:bCs/>
                <w:lang w:val="en-US"/>
              </w:rPr>
              <w:t>Total</w:t>
            </w:r>
            <w:r>
              <w:rPr>
                <w:b/>
                <w:bCs/>
              </w:rPr>
              <w:t xml:space="preserve"> </w:t>
            </w:r>
            <w:r>
              <w:rPr>
                <w:b/>
                <w:bCs/>
                <w:sz w:val="22"/>
                <w:szCs w:val="22"/>
              </w:rPr>
              <w:t>Montarea utilajului</w:t>
            </w:r>
          </w:p>
        </w:tc>
        <w:tc>
          <w:tcPr>
            <w:tcW w:w="1134" w:type="dxa"/>
            <w:gridSpan w:val="2"/>
            <w:tcBorders>
              <w:top w:val="single" w:sz="4" w:space="0" w:color="auto"/>
              <w:left w:val="nil"/>
              <w:bottom w:val="single" w:sz="4" w:space="0" w:color="auto"/>
              <w:right w:val="nil"/>
            </w:tcBorders>
          </w:tcPr>
          <w:p w14:paraId="1A9616A9"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0AF02372" w14:textId="77777777" w:rsidR="00786892" w:rsidRDefault="00786892" w:rsidP="00793E3F">
            <w:pPr>
              <w:rPr>
                <w:b/>
                <w:bCs/>
              </w:rPr>
            </w:pPr>
          </w:p>
        </w:tc>
      </w:tr>
      <w:tr w:rsidR="00786892" w:rsidRPr="0097392D" w14:paraId="3257FF88" w14:textId="77777777" w:rsidTr="00793E3F">
        <w:tc>
          <w:tcPr>
            <w:tcW w:w="709" w:type="dxa"/>
            <w:tcBorders>
              <w:top w:val="nil"/>
              <w:left w:val="single" w:sz="6" w:space="0" w:color="auto"/>
              <w:bottom w:val="nil"/>
              <w:right w:val="nil"/>
            </w:tcBorders>
          </w:tcPr>
          <w:p w14:paraId="5D7AC65A"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4A185EAF" w14:textId="77777777" w:rsidR="00786892" w:rsidRDefault="00786892" w:rsidP="00793E3F"/>
        </w:tc>
        <w:tc>
          <w:tcPr>
            <w:tcW w:w="4252" w:type="dxa"/>
            <w:gridSpan w:val="3"/>
            <w:tcBorders>
              <w:top w:val="nil"/>
              <w:left w:val="single" w:sz="6" w:space="0" w:color="auto"/>
              <w:bottom w:val="nil"/>
              <w:right w:val="single" w:sz="6" w:space="0" w:color="auto"/>
            </w:tcBorders>
          </w:tcPr>
          <w:p w14:paraId="23F5404F" w14:textId="77777777" w:rsidR="00786892" w:rsidRPr="007F2714" w:rsidRDefault="00786892" w:rsidP="00793E3F">
            <w:pPr>
              <w:rPr>
                <w:b/>
                <w:bCs/>
                <w:sz w:val="22"/>
                <w:szCs w:val="22"/>
                <w:lang w:val="en-US"/>
              </w:rPr>
            </w:pPr>
            <w:r w:rsidRPr="0097392D">
              <w:rPr>
                <w:b/>
                <w:bCs/>
                <w:sz w:val="22"/>
                <w:szCs w:val="22"/>
                <w:lang w:val="en-US"/>
              </w:rPr>
              <w:t>3.  Procurarea utilajului</w:t>
            </w:r>
          </w:p>
          <w:p w14:paraId="12B0DD49"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2625F10B" w14:textId="77777777" w:rsidR="00786892" w:rsidRPr="0097392D" w:rsidRDefault="00786892" w:rsidP="00793E3F">
            <w:pPr>
              <w:rPr>
                <w:b/>
                <w:bCs/>
                <w:sz w:val="22"/>
                <w:szCs w:val="22"/>
                <w:lang w:val="en-US"/>
              </w:rPr>
            </w:pPr>
          </w:p>
        </w:tc>
        <w:tc>
          <w:tcPr>
            <w:tcW w:w="1559" w:type="dxa"/>
            <w:gridSpan w:val="2"/>
            <w:tcBorders>
              <w:top w:val="nil"/>
              <w:left w:val="single" w:sz="6" w:space="0" w:color="auto"/>
              <w:bottom w:val="nil"/>
              <w:right w:val="nil"/>
            </w:tcBorders>
          </w:tcPr>
          <w:p w14:paraId="189CFD54" w14:textId="77777777" w:rsidR="00786892" w:rsidRPr="0097392D" w:rsidRDefault="00786892" w:rsidP="00793E3F">
            <w:pPr>
              <w:rPr>
                <w:lang w:val="en-US"/>
              </w:rPr>
            </w:pPr>
          </w:p>
        </w:tc>
        <w:tc>
          <w:tcPr>
            <w:tcW w:w="283" w:type="dxa"/>
            <w:tcBorders>
              <w:top w:val="nil"/>
              <w:left w:val="single" w:sz="6" w:space="0" w:color="auto"/>
              <w:bottom w:val="nil"/>
              <w:right w:val="nil"/>
            </w:tcBorders>
          </w:tcPr>
          <w:p w14:paraId="59AF3A2F" w14:textId="77777777" w:rsidR="00786892" w:rsidRPr="0097392D" w:rsidRDefault="00786892" w:rsidP="00793E3F">
            <w:pPr>
              <w:rPr>
                <w:lang w:val="en-US"/>
              </w:rPr>
            </w:pPr>
          </w:p>
        </w:tc>
      </w:tr>
      <w:tr w:rsidR="00786892" w14:paraId="56DD019C"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F2D1CE" w14:textId="77777777" w:rsidR="00786892" w:rsidRDefault="00786892" w:rsidP="00793E3F">
            <w:r>
              <w:t>20</w:t>
            </w:r>
          </w:p>
        </w:tc>
        <w:tc>
          <w:tcPr>
            <w:tcW w:w="1276" w:type="dxa"/>
            <w:gridSpan w:val="2"/>
            <w:tcBorders>
              <w:top w:val="single" w:sz="4" w:space="0" w:color="auto"/>
              <w:bottom w:val="single" w:sz="4" w:space="0" w:color="auto"/>
            </w:tcBorders>
          </w:tcPr>
          <w:p w14:paraId="2267BE07" w14:textId="77777777" w:rsidR="00786892" w:rsidRDefault="00786892" w:rsidP="00793E3F">
            <w:pPr>
              <w:rPr>
                <w:lang w:val="en-US"/>
              </w:rPr>
            </w:pPr>
            <w:r>
              <w:rPr>
                <w:lang w:val="en-US"/>
              </w:rPr>
              <w:t>AcB03D</w:t>
            </w:r>
          </w:p>
          <w:p w14:paraId="00F1E57E" w14:textId="77777777" w:rsidR="00786892" w:rsidRDefault="00786892" w:rsidP="00793E3F"/>
        </w:tc>
        <w:tc>
          <w:tcPr>
            <w:tcW w:w="4252" w:type="dxa"/>
            <w:gridSpan w:val="3"/>
            <w:tcBorders>
              <w:top w:val="single" w:sz="4" w:space="0" w:color="auto"/>
              <w:bottom w:val="single" w:sz="4" w:space="0" w:color="auto"/>
            </w:tcBorders>
          </w:tcPr>
          <w:p w14:paraId="5AFDC92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in caminul existent a contorului de apa a robinetului de concesie ingropat, la bransamentele de plumb, avind diametrul de 50 mm</w:t>
            </w:r>
            <w:r w:rsidRPr="00171E7C">
              <w:rPr>
                <w:rFonts w:ascii="Times New Roman CYR" w:hAnsi="Times New Roman CYR" w:cs="Times New Roman CYR"/>
                <w:sz w:val="16"/>
                <w:szCs w:val="16"/>
                <w:lang w:val="en-US"/>
              </w:rPr>
              <w:t xml:space="preserve"> </w:t>
            </w:r>
          </w:p>
          <w:p w14:paraId="551B71E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8ECA254"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491C1EF9" w14:textId="77777777" w:rsidR="00786892" w:rsidRDefault="00786892" w:rsidP="00793E3F">
            <w:pPr>
              <w:jc w:val="center"/>
            </w:pPr>
            <w:r>
              <w:t>1,00</w:t>
            </w:r>
          </w:p>
        </w:tc>
      </w:tr>
      <w:tr w:rsidR="00786892" w14:paraId="01D2FB7E"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939EA0" w14:textId="77777777" w:rsidR="00786892" w:rsidRDefault="00786892" w:rsidP="00793E3F"/>
        </w:tc>
        <w:tc>
          <w:tcPr>
            <w:tcW w:w="1276" w:type="dxa"/>
            <w:gridSpan w:val="2"/>
            <w:tcBorders>
              <w:top w:val="nil"/>
              <w:bottom w:val="single" w:sz="2" w:space="0" w:color="auto"/>
            </w:tcBorders>
            <w:vAlign w:val="center"/>
          </w:tcPr>
          <w:p w14:paraId="753961F9" w14:textId="77777777" w:rsidR="00786892" w:rsidRDefault="00786892" w:rsidP="00793E3F">
            <w:pPr>
              <w:jc w:val="center"/>
              <w:rPr>
                <w:sz w:val="16"/>
                <w:szCs w:val="16"/>
              </w:rPr>
            </w:pPr>
            <w:r>
              <w:rPr>
                <w:sz w:val="16"/>
                <w:szCs w:val="16"/>
              </w:rPr>
              <w:t>3320634625050</w:t>
            </w:r>
          </w:p>
        </w:tc>
        <w:tc>
          <w:tcPr>
            <w:tcW w:w="4252" w:type="dxa"/>
            <w:gridSpan w:val="3"/>
            <w:tcBorders>
              <w:top w:val="nil"/>
              <w:bottom w:val="single" w:sz="2" w:space="0" w:color="auto"/>
            </w:tcBorders>
          </w:tcPr>
          <w:p w14:paraId="3570856B" w14:textId="77777777" w:rsidR="00786892" w:rsidRPr="00171E7C" w:rsidRDefault="00786892" w:rsidP="00793E3F">
            <w:pPr>
              <w:rPr>
                <w:lang w:val="en-US"/>
              </w:rPr>
            </w:pPr>
            <w:r w:rsidRPr="00171E7C">
              <w:rPr>
                <w:lang w:val="en-US"/>
              </w:rPr>
              <w:t>Contor de apa d=2"mm</w:t>
            </w:r>
          </w:p>
        </w:tc>
        <w:tc>
          <w:tcPr>
            <w:tcW w:w="993" w:type="dxa"/>
            <w:gridSpan w:val="2"/>
            <w:tcBorders>
              <w:top w:val="nil"/>
              <w:bottom w:val="single" w:sz="2" w:space="0" w:color="auto"/>
            </w:tcBorders>
          </w:tcPr>
          <w:p w14:paraId="38BB2C5E" w14:textId="77777777" w:rsidR="00786892" w:rsidRDefault="00786892" w:rsidP="00793E3F">
            <w:r>
              <w:t>buc</w:t>
            </w:r>
          </w:p>
        </w:tc>
        <w:tc>
          <w:tcPr>
            <w:tcW w:w="1559" w:type="dxa"/>
            <w:gridSpan w:val="2"/>
            <w:tcBorders>
              <w:top w:val="nil"/>
              <w:bottom w:val="single" w:sz="2" w:space="0" w:color="auto"/>
            </w:tcBorders>
          </w:tcPr>
          <w:p w14:paraId="7FA1EB76" w14:textId="77777777" w:rsidR="00786892" w:rsidRDefault="00786892" w:rsidP="00793E3F">
            <w:r>
              <w:t>1,00</w:t>
            </w:r>
          </w:p>
        </w:tc>
      </w:tr>
      <w:tr w:rsidR="00786892" w14:paraId="40E7695D" w14:textId="77777777" w:rsidTr="00793E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06BA5D" w14:textId="77777777" w:rsidR="00786892" w:rsidRDefault="00786892" w:rsidP="00793E3F">
            <w:r>
              <w:t>21</w:t>
            </w:r>
          </w:p>
        </w:tc>
        <w:tc>
          <w:tcPr>
            <w:tcW w:w="1276" w:type="dxa"/>
            <w:gridSpan w:val="2"/>
            <w:tcBorders>
              <w:top w:val="single" w:sz="4" w:space="0" w:color="auto"/>
              <w:bottom w:val="single" w:sz="4" w:space="0" w:color="auto"/>
            </w:tcBorders>
          </w:tcPr>
          <w:p w14:paraId="1B282DFF" w14:textId="77777777" w:rsidR="00786892" w:rsidRDefault="00786892" w:rsidP="00793E3F">
            <w:pPr>
              <w:rPr>
                <w:lang w:val="en-US"/>
              </w:rPr>
            </w:pPr>
            <w:r>
              <w:rPr>
                <w:lang w:val="en-US"/>
              </w:rPr>
              <w:t>Hidropompa</w:t>
            </w:r>
          </w:p>
          <w:p w14:paraId="6F79608F" w14:textId="77777777" w:rsidR="00786892" w:rsidRDefault="00786892" w:rsidP="00793E3F"/>
        </w:tc>
        <w:tc>
          <w:tcPr>
            <w:tcW w:w="4252" w:type="dxa"/>
            <w:gridSpan w:val="3"/>
            <w:tcBorders>
              <w:top w:val="single" w:sz="4" w:space="0" w:color="auto"/>
              <w:bottom w:val="single" w:sz="4" w:space="0" w:color="auto"/>
            </w:tcBorders>
          </w:tcPr>
          <w:p w14:paraId="1E7A2E6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Pompa arteziene cu motor electric </w:t>
            </w:r>
            <w:r>
              <w:t>ЭЦВ</w:t>
            </w:r>
            <w:r w:rsidRPr="00171E7C">
              <w:rPr>
                <w:lang w:val="en-US"/>
              </w:rPr>
              <w:t>4-2,5-100</w:t>
            </w:r>
            <w:r w:rsidRPr="00171E7C">
              <w:rPr>
                <w:rFonts w:ascii="Times New Roman CYR" w:hAnsi="Times New Roman CYR" w:cs="Times New Roman CYR"/>
                <w:sz w:val="16"/>
                <w:szCs w:val="16"/>
                <w:lang w:val="en-US"/>
              </w:rPr>
              <w:t xml:space="preserve"> </w:t>
            </w:r>
          </w:p>
          <w:p w14:paraId="505236C0"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D0B32B9" w14:textId="77777777" w:rsidR="00786892" w:rsidRDefault="00786892" w:rsidP="00793E3F">
            <w:pPr>
              <w:jc w:val="center"/>
            </w:pPr>
            <w:r>
              <w:t>buc</w:t>
            </w:r>
          </w:p>
        </w:tc>
        <w:tc>
          <w:tcPr>
            <w:tcW w:w="1559" w:type="dxa"/>
            <w:gridSpan w:val="2"/>
            <w:tcBorders>
              <w:top w:val="single" w:sz="4" w:space="0" w:color="auto"/>
              <w:bottom w:val="single" w:sz="4" w:space="0" w:color="auto"/>
            </w:tcBorders>
            <w:vAlign w:val="center"/>
          </w:tcPr>
          <w:p w14:paraId="31A5CE48" w14:textId="77777777" w:rsidR="00786892" w:rsidRDefault="00786892" w:rsidP="00793E3F">
            <w:pPr>
              <w:jc w:val="center"/>
            </w:pPr>
            <w:r>
              <w:t>1,00</w:t>
            </w:r>
          </w:p>
        </w:tc>
      </w:tr>
      <w:tr w:rsidR="00786892" w14:paraId="6F097FDB" w14:textId="77777777" w:rsidTr="00793E3F">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C1DA06" w14:textId="77777777" w:rsidR="00786892" w:rsidRDefault="00786892" w:rsidP="00793E3F"/>
        </w:tc>
        <w:tc>
          <w:tcPr>
            <w:tcW w:w="1276" w:type="dxa"/>
            <w:gridSpan w:val="2"/>
            <w:tcBorders>
              <w:top w:val="nil"/>
              <w:bottom w:val="single" w:sz="2" w:space="0" w:color="auto"/>
            </w:tcBorders>
            <w:vAlign w:val="center"/>
          </w:tcPr>
          <w:p w14:paraId="0FD5C55D" w14:textId="77777777" w:rsidR="00786892" w:rsidRDefault="00786892" w:rsidP="00793E3F">
            <w:pPr>
              <w:jc w:val="center"/>
              <w:rPr>
                <w:sz w:val="16"/>
                <w:szCs w:val="16"/>
              </w:rPr>
            </w:pPr>
            <w:r>
              <w:rPr>
                <w:sz w:val="16"/>
                <w:szCs w:val="16"/>
              </w:rPr>
              <w:t>22232323</w:t>
            </w:r>
          </w:p>
        </w:tc>
        <w:tc>
          <w:tcPr>
            <w:tcW w:w="4252" w:type="dxa"/>
            <w:gridSpan w:val="3"/>
            <w:tcBorders>
              <w:top w:val="nil"/>
              <w:bottom w:val="single" w:sz="2" w:space="0" w:color="auto"/>
            </w:tcBorders>
          </w:tcPr>
          <w:p w14:paraId="17014892" w14:textId="77777777" w:rsidR="00786892" w:rsidRPr="00171E7C" w:rsidRDefault="00786892" w:rsidP="00793E3F">
            <w:pPr>
              <w:rPr>
                <w:lang w:val="en-US"/>
              </w:rPr>
            </w:pPr>
            <w:r w:rsidRPr="00171E7C">
              <w:rPr>
                <w:lang w:val="en-US"/>
              </w:rPr>
              <w:t xml:space="preserve">Pompa arteziene  cu motor electric </w:t>
            </w:r>
            <w:r>
              <w:t>ЭЦВ</w:t>
            </w:r>
            <w:r w:rsidRPr="00171E7C">
              <w:rPr>
                <w:lang w:val="en-US"/>
              </w:rPr>
              <w:t>4-2,5-100</w:t>
            </w:r>
          </w:p>
        </w:tc>
        <w:tc>
          <w:tcPr>
            <w:tcW w:w="993" w:type="dxa"/>
            <w:gridSpan w:val="2"/>
            <w:tcBorders>
              <w:top w:val="nil"/>
              <w:bottom w:val="single" w:sz="2" w:space="0" w:color="auto"/>
            </w:tcBorders>
          </w:tcPr>
          <w:p w14:paraId="2749BCF7" w14:textId="77777777" w:rsidR="00786892" w:rsidRDefault="00786892" w:rsidP="00793E3F">
            <w:r>
              <w:t>buc</w:t>
            </w:r>
          </w:p>
        </w:tc>
        <w:tc>
          <w:tcPr>
            <w:tcW w:w="1559" w:type="dxa"/>
            <w:gridSpan w:val="2"/>
            <w:tcBorders>
              <w:top w:val="nil"/>
              <w:bottom w:val="single" w:sz="2" w:space="0" w:color="auto"/>
            </w:tcBorders>
          </w:tcPr>
          <w:p w14:paraId="52E324D9" w14:textId="77777777" w:rsidR="00786892" w:rsidRDefault="00786892" w:rsidP="00793E3F">
            <w:r>
              <w:t>1,00</w:t>
            </w:r>
          </w:p>
        </w:tc>
      </w:tr>
      <w:tr w:rsidR="00786892" w14:paraId="7CE6B86B" w14:textId="77777777" w:rsidTr="00793E3F">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A7AEB65" w14:textId="77777777" w:rsidR="00786892" w:rsidRDefault="00786892" w:rsidP="00793E3F">
            <w:pPr>
              <w:rPr>
                <w:sz w:val="8"/>
                <w:szCs w:val="8"/>
              </w:rPr>
            </w:pPr>
          </w:p>
        </w:tc>
        <w:tc>
          <w:tcPr>
            <w:tcW w:w="1276" w:type="dxa"/>
            <w:gridSpan w:val="2"/>
            <w:tcBorders>
              <w:left w:val="nil"/>
              <w:bottom w:val="nil"/>
              <w:right w:val="nil"/>
            </w:tcBorders>
          </w:tcPr>
          <w:p w14:paraId="38A55ED4" w14:textId="77777777" w:rsidR="00786892" w:rsidRDefault="00786892" w:rsidP="00793E3F">
            <w:pPr>
              <w:rPr>
                <w:sz w:val="8"/>
                <w:szCs w:val="8"/>
              </w:rPr>
            </w:pPr>
          </w:p>
        </w:tc>
        <w:tc>
          <w:tcPr>
            <w:tcW w:w="3402" w:type="dxa"/>
            <w:gridSpan w:val="2"/>
            <w:tcBorders>
              <w:left w:val="nil"/>
              <w:bottom w:val="nil"/>
              <w:right w:val="nil"/>
            </w:tcBorders>
          </w:tcPr>
          <w:p w14:paraId="3B33BC63" w14:textId="77777777" w:rsidR="00786892" w:rsidRDefault="00786892" w:rsidP="00793E3F">
            <w:pPr>
              <w:rPr>
                <w:sz w:val="8"/>
                <w:szCs w:val="8"/>
                <w:lang w:val="en-US"/>
              </w:rPr>
            </w:pPr>
          </w:p>
          <w:p w14:paraId="4ACF05D8" w14:textId="77777777" w:rsidR="00786892" w:rsidRDefault="00786892" w:rsidP="00793E3F">
            <w:pPr>
              <w:rPr>
                <w:sz w:val="8"/>
                <w:szCs w:val="8"/>
                <w:lang w:val="en-US"/>
              </w:rPr>
            </w:pPr>
          </w:p>
          <w:p w14:paraId="03200E2F" w14:textId="77777777" w:rsidR="00786892" w:rsidRDefault="00786892" w:rsidP="00793E3F">
            <w:pPr>
              <w:rPr>
                <w:sz w:val="8"/>
                <w:szCs w:val="8"/>
                <w:lang w:val="en-US"/>
              </w:rPr>
            </w:pPr>
          </w:p>
        </w:tc>
        <w:tc>
          <w:tcPr>
            <w:tcW w:w="1134" w:type="dxa"/>
            <w:gridSpan w:val="2"/>
            <w:tcBorders>
              <w:left w:val="nil"/>
              <w:bottom w:val="nil"/>
              <w:right w:val="nil"/>
            </w:tcBorders>
          </w:tcPr>
          <w:p w14:paraId="7FCCC4F6" w14:textId="77777777" w:rsidR="00786892" w:rsidRDefault="00786892" w:rsidP="00793E3F">
            <w:pPr>
              <w:rPr>
                <w:sz w:val="8"/>
                <w:szCs w:val="8"/>
              </w:rPr>
            </w:pPr>
          </w:p>
        </w:tc>
        <w:tc>
          <w:tcPr>
            <w:tcW w:w="1134" w:type="dxa"/>
            <w:gridSpan w:val="2"/>
            <w:tcBorders>
              <w:left w:val="nil"/>
              <w:bottom w:val="nil"/>
              <w:right w:val="nil"/>
            </w:tcBorders>
          </w:tcPr>
          <w:p w14:paraId="6DAD11CB" w14:textId="77777777" w:rsidR="00786892" w:rsidRDefault="00786892" w:rsidP="00793E3F">
            <w:pPr>
              <w:rPr>
                <w:sz w:val="8"/>
                <w:szCs w:val="8"/>
              </w:rPr>
            </w:pPr>
          </w:p>
        </w:tc>
        <w:tc>
          <w:tcPr>
            <w:tcW w:w="1134" w:type="dxa"/>
            <w:tcBorders>
              <w:left w:val="nil"/>
              <w:bottom w:val="nil"/>
            </w:tcBorders>
          </w:tcPr>
          <w:p w14:paraId="23909667" w14:textId="77777777" w:rsidR="00786892" w:rsidRDefault="00786892" w:rsidP="00793E3F">
            <w:pPr>
              <w:rPr>
                <w:sz w:val="8"/>
                <w:szCs w:val="8"/>
              </w:rPr>
            </w:pPr>
          </w:p>
        </w:tc>
      </w:tr>
      <w:tr w:rsidR="00786892" w:rsidRPr="00EB582C" w14:paraId="280C52E4"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A3DDA41" w14:textId="77777777" w:rsidR="00786892" w:rsidRDefault="00786892" w:rsidP="00793E3F">
            <w:r>
              <w:t xml:space="preserve"> </w:t>
            </w:r>
          </w:p>
        </w:tc>
        <w:tc>
          <w:tcPr>
            <w:tcW w:w="1276" w:type="dxa"/>
            <w:gridSpan w:val="2"/>
            <w:tcBorders>
              <w:top w:val="single" w:sz="4" w:space="0" w:color="auto"/>
              <w:left w:val="nil"/>
              <w:bottom w:val="single" w:sz="4" w:space="0" w:color="auto"/>
              <w:right w:val="nil"/>
            </w:tcBorders>
          </w:tcPr>
          <w:p w14:paraId="71EAD357" w14:textId="77777777" w:rsidR="00786892" w:rsidRDefault="00786892" w:rsidP="00793E3F"/>
        </w:tc>
        <w:tc>
          <w:tcPr>
            <w:tcW w:w="3402" w:type="dxa"/>
            <w:gridSpan w:val="2"/>
            <w:tcBorders>
              <w:top w:val="single" w:sz="4" w:space="0" w:color="auto"/>
              <w:left w:val="nil"/>
              <w:bottom w:val="single" w:sz="4" w:space="0" w:color="auto"/>
              <w:right w:val="nil"/>
            </w:tcBorders>
          </w:tcPr>
          <w:p w14:paraId="58BAA7BE" w14:textId="77777777" w:rsidR="00786892" w:rsidRDefault="00786892" w:rsidP="00793E3F">
            <w:r>
              <w:rPr>
                <w:lang w:val="en-US"/>
              </w:rPr>
              <w:t>Cheltuieli directe</w:t>
            </w:r>
          </w:p>
        </w:tc>
        <w:tc>
          <w:tcPr>
            <w:tcW w:w="1134" w:type="dxa"/>
            <w:gridSpan w:val="2"/>
            <w:tcBorders>
              <w:top w:val="single" w:sz="4" w:space="0" w:color="auto"/>
              <w:left w:val="nil"/>
              <w:bottom w:val="single" w:sz="4" w:space="0" w:color="auto"/>
              <w:right w:val="nil"/>
            </w:tcBorders>
          </w:tcPr>
          <w:p w14:paraId="0BC1F6AC"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2B20E560" w14:textId="77777777" w:rsidR="00786892" w:rsidRPr="00EB582C" w:rsidRDefault="00786892" w:rsidP="00793E3F">
            <w:pPr>
              <w:rPr>
                <w:lang w:val="en-US"/>
              </w:rPr>
            </w:pPr>
          </w:p>
        </w:tc>
      </w:tr>
      <w:tr w:rsidR="00786892" w:rsidRPr="00EB582C" w14:paraId="66890806" w14:textId="77777777" w:rsidTr="00793E3F">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BD4C573" w14:textId="77777777" w:rsidR="00786892" w:rsidRDefault="00786892" w:rsidP="00793E3F"/>
        </w:tc>
        <w:tc>
          <w:tcPr>
            <w:tcW w:w="1276" w:type="dxa"/>
            <w:gridSpan w:val="2"/>
            <w:tcBorders>
              <w:top w:val="single" w:sz="4" w:space="0" w:color="auto"/>
              <w:left w:val="nil"/>
              <w:bottom w:val="single" w:sz="4" w:space="0" w:color="auto"/>
              <w:right w:val="nil"/>
            </w:tcBorders>
          </w:tcPr>
          <w:p w14:paraId="2CA7B7B4" w14:textId="77777777" w:rsidR="00786892" w:rsidRDefault="00786892" w:rsidP="00793E3F"/>
        </w:tc>
        <w:tc>
          <w:tcPr>
            <w:tcW w:w="3402" w:type="dxa"/>
            <w:gridSpan w:val="2"/>
            <w:tcBorders>
              <w:top w:val="single" w:sz="4" w:space="0" w:color="auto"/>
              <w:left w:val="nil"/>
              <w:bottom w:val="single" w:sz="4" w:space="0" w:color="auto"/>
              <w:right w:val="nil"/>
            </w:tcBorders>
          </w:tcPr>
          <w:p w14:paraId="393F2FA9" w14:textId="77777777" w:rsidR="00786892" w:rsidRDefault="00786892" w:rsidP="00793E3F">
            <w:r>
              <w:rPr>
                <w:lang w:val="en-US"/>
              </w:rPr>
              <w:t>Cheltuieli de depozit</w:t>
            </w:r>
          </w:p>
        </w:tc>
        <w:tc>
          <w:tcPr>
            <w:tcW w:w="1134" w:type="dxa"/>
            <w:gridSpan w:val="2"/>
            <w:tcBorders>
              <w:top w:val="single" w:sz="4" w:space="0" w:color="auto"/>
              <w:left w:val="nil"/>
              <w:bottom w:val="single" w:sz="4" w:space="0" w:color="auto"/>
              <w:right w:val="nil"/>
            </w:tcBorders>
          </w:tcPr>
          <w:p w14:paraId="481433DF" w14:textId="77777777" w:rsidR="00786892" w:rsidRPr="00EB582C" w:rsidRDefault="00786892" w:rsidP="00793E3F">
            <w:pPr>
              <w:rPr>
                <w:lang w:val="en-US"/>
              </w:rPr>
            </w:pPr>
          </w:p>
        </w:tc>
        <w:tc>
          <w:tcPr>
            <w:tcW w:w="2268" w:type="dxa"/>
            <w:gridSpan w:val="3"/>
            <w:tcBorders>
              <w:top w:val="single" w:sz="4" w:space="0" w:color="auto"/>
              <w:left w:val="nil"/>
              <w:bottom w:val="single" w:sz="4" w:space="0" w:color="auto"/>
            </w:tcBorders>
          </w:tcPr>
          <w:p w14:paraId="4A16C4CF" w14:textId="77777777" w:rsidR="00786892" w:rsidRPr="00EB582C" w:rsidRDefault="00786892" w:rsidP="00793E3F">
            <w:pPr>
              <w:rPr>
                <w:lang w:val="en-US"/>
              </w:rPr>
            </w:pPr>
          </w:p>
        </w:tc>
      </w:tr>
      <w:tr w:rsidR="00786892" w14:paraId="150E8788" w14:textId="77777777" w:rsidTr="00793E3F">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205AB51" w14:textId="77777777" w:rsidR="00786892" w:rsidRDefault="00786892" w:rsidP="00793E3F"/>
        </w:tc>
        <w:tc>
          <w:tcPr>
            <w:tcW w:w="709" w:type="dxa"/>
            <w:tcBorders>
              <w:top w:val="single" w:sz="4" w:space="0" w:color="auto"/>
              <w:left w:val="nil"/>
              <w:bottom w:val="single" w:sz="4" w:space="0" w:color="auto"/>
              <w:right w:val="nil"/>
            </w:tcBorders>
          </w:tcPr>
          <w:p w14:paraId="1E8A13CD" w14:textId="77777777" w:rsidR="00786892" w:rsidRDefault="00786892" w:rsidP="00793E3F"/>
        </w:tc>
        <w:tc>
          <w:tcPr>
            <w:tcW w:w="1276" w:type="dxa"/>
            <w:gridSpan w:val="2"/>
            <w:tcBorders>
              <w:top w:val="single" w:sz="4" w:space="0" w:color="auto"/>
              <w:left w:val="nil"/>
              <w:bottom w:val="single" w:sz="4" w:space="0" w:color="auto"/>
              <w:right w:val="nil"/>
            </w:tcBorders>
          </w:tcPr>
          <w:p w14:paraId="32265CFD" w14:textId="77777777" w:rsidR="00786892" w:rsidRDefault="00786892" w:rsidP="00793E3F"/>
        </w:tc>
        <w:tc>
          <w:tcPr>
            <w:tcW w:w="2693" w:type="dxa"/>
            <w:tcBorders>
              <w:top w:val="single" w:sz="4" w:space="0" w:color="auto"/>
              <w:left w:val="nil"/>
              <w:bottom w:val="single" w:sz="4" w:space="0" w:color="auto"/>
              <w:right w:val="nil"/>
            </w:tcBorders>
          </w:tcPr>
          <w:p w14:paraId="04CA34A0" w14:textId="77777777" w:rsidR="00786892" w:rsidRDefault="00786892" w:rsidP="00793E3F">
            <w:pPr>
              <w:rPr>
                <w:sz w:val="8"/>
                <w:szCs w:val="8"/>
              </w:rPr>
            </w:pPr>
            <w:r>
              <w:rPr>
                <w:b/>
                <w:bCs/>
                <w:lang w:val="en-US"/>
              </w:rPr>
              <w:t>Total</w:t>
            </w:r>
            <w:r>
              <w:rPr>
                <w:b/>
                <w:bCs/>
              </w:rPr>
              <w:t xml:space="preserve"> </w:t>
            </w:r>
            <w:r>
              <w:rPr>
                <w:b/>
                <w:bCs/>
                <w:sz w:val="22"/>
                <w:szCs w:val="22"/>
              </w:rPr>
              <w:t xml:space="preserve"> Procurarea utilajului</w:t>
            </w:r>
          </w:p>
        </w:tc>
        <w:tc>
          <w:tcPr>
            <w:tcW w:w="1134" w:type="dxa"/>
            <w:gridSpan w:val="2"/>
            <w:tcBorders>
              <w:top w:val="single" w:sz="4" w:space="0" w:color="auto"/>
              <w:left w:val="nil"/>
              <w:bottom w:val="single" w:sz="4" w:space="0" w:color="auto"/>
              <w:right w:val="nil"/>
            </w:tcBorders>
          </w:tcPr>
          <w:p w14:paraId="5C518204" w14:textId="77777777" w:rsidR="00786892" w:rsidRDefault="00786892" w:rsidP="00793E3F">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3DF5AD84" w14:textId="77777777" w:rsidR="00786892" w:rsidRDefault="00786892" w:rsidP="00793E3F">
            <w:pPr>
              <w:rPr>
                <w:b/>
                <w:bCs/>
              </w:rPr>
            </w:pPr>
          </w:p>
        </w:tc>
      </w:tr>
    </w:tbl>
    <w:p w14:paraId="6972396E" w14:textId="77777777" w:rsidR="00786892" w:rsidRDefault="00786892" w:rsidP="00786892">
      <w:pPr>
        <w:ind w:right="-142"/>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786892" w14:paraId="77A871FC" w14:textId="77777777" w:rsidTr="00793E3F">
        <w:trPr>
          <w:cantSplit/>
          <w:trHeight w:val="466"/>
        </w:trPr>
        <w:tc>
          <w:tcPr>
            <w:tcW w:w="709" w:type="dxa"/>
            <w:tcBorders>
              <w:top w:val="nil"/>
              <w:left w:val="nil"/>
              <w:bottom w:val="nil"/>
              <w:right w:val="nil"/>
            </w:tcBorders>
            <w:vAlign w:val="bottom"/>
          </w:tcPr>
          <w:p w14:paraId="5E1226AC" w14:textId="77777777" w:rsidR="00786892" w:rsidRDefault="00786892" w:rsidP="00793E3F"/>
        </w:tc>
        <w:tc>
          <w:tcPr>
            <w:tcW w:w="4678" w:type="dxa"/>
            <w:tcBorders>
              <w:top w:val="nil"/>
              <w:left w:val="nil"/>
              <w:bottom w:val="nil"/>
              <w:right w:val="nil"/>
            </w:tcBorders>
            <w:vAlign w:val="bottom"/>
          </w:tcPr>
          <w:p w14:paraId="79627C08" w14:textId="77777777" w:rsidR="00786892" w:rsidRDefault="00786892" w:rsidP="00793E3F">
            <w:pPr>
              <w:rPr>
                <w:b/>
                <w:bCs/>
                <w:lang w:val="en-US"/>
              </w:rPr>
            </w:pPr>
            <w:r>
              <w:rPr>
                <w:b/>
                <w:bCs/>
                <w:lang w:val="en-US"/>
              </w:rPr>
              <w:t>Total</w:t>
            </w:r>
            <w:r>
              <w:rPr>
                <w:b/>
                <w:bCs/>
              </w:rPr>
              <w:t xml:space="preserve"> </w:t>
            </w:r>
            <w:r>
              <w:rPr>
                <w:b/>
                <w:bCs/>
                <w:lang w:val="en-US"/>
              </w:rPr>
              <w:t>deviz</w:t>
            </w:r>
            <w:r>
              <w:rPr>
                <w:b/>
                <w:bCs/>
              </w:rPr>
              <w:t>:</w:t>
            </w:r>
          </w:p>
          <w:p w14:paraId="523D4028" w14:textId="77777777" w:rsidR="00786892" w:rsidRPr="001C46B9" w:rsidRDefault="00786892" w:rsidP="00793E3F">
            <w:pPr>
              <w:rPr>
                <w:lang w:val="en-US"/>
              </w:rPr>
            </w:pPr>
            <w:r>
              <w:rPr>
                <w:b/>
                <w:bCs/>
                <w:lang w:val="en-US"/>
              </w:rPr>
              <w:t>Inclusiv salariu</w:t>
            </w:r>
          </w:p>
        </w:tc>
        <w:tc>
          <w:tcPr>
            <w:tcW w:w="1134" w:type="dxa"/>
            <w:tcBorders>
              <w:top w:val="nil"/>
              <w:left w:val="nil"/>
              <w:bottom w:val="nil"/>
              <w:right w:val="nil"/>
            </w:tcBorders>
            <w:vAlign w:val="bottom"/>
          </w:tcPr>
          <w:p w14:paraId="12D3251C" w14:textId="77777777" w:rsidR="00786892" w:rsidRDefault="00786892" w:rsidP="00793E3F"/>
        </w:tc>
        <w:tc>
          <w:tcPr>
            <w:tcW w:w="1134" w:type="dxa"/>
            <w:tcBorders>
              <w:top w:val="nil"/>
              <w:left w:val="nil"/>
              <w:bottom w:val="nil"/>
              <w:right w:val="nil"/>
            </w:tcBorders>
            <w:vAlign w:val="bottom"/>
          </w:tcPr>
          <w:p w14:paraId="49437033" w14:textId="77777777" w:rsidR="00786892" w:rsidRDefault="00786892" w:rsidP="00793E3F"/>
        </w:tc>
        <w:tc>
          <w:tcPr>
            <w:tcW w:w="1417" w:type="dxa"/>
            <w:tcBorders>
              <w:top w:val="nil"/>
              <w:left w:val="nil"/>
              <w:bottom w:val="nil"/>
              <w:right w:val="nil"/>
            </w:tcBorders>
            <w:vAlign w:val="bottom"/>
          </w:tcPr>
          <w:p w14:paraId="3B3423E1" w14:textId="77777777" w:rsidR="00786892" w:rsidRDefault="00786892" w:rsidP="00793E3F"/>
        </w:tc>
        <w:tc>
          <w:tcPr>
            <w:tcW w:w="1420" w:type="dxa"/>
            <w:tcBorders>
              <w:top w:val="nil"/>
              <w:left w:val="nil"/>
              <w:bottom w:val="nil"/>
              <w:right w:val="nil"/>
            </w:tcBorders>
            <w:vAlign w:val="bottom"/>
          </w:tcPr>
          <w:p w14:paraId="5A512FED" w14:textId="77777777" w:rsidR="00786892" w:rsidRDefault="00786892" w:rsidP="00793E3F">
            <w:pPr>
              <w:rPr>
                <w:b/>
                <w:bCs/>
              </w:rPr>
            </w:pPr>
          </w:p>
        </w:tc>
      </w:tr>
    </w:tbl>
    <w:p w14:paraId="1429B70D" w14:textId="77777777" w:rsidR="00786892" w:rsidRDefault="00786892" w:rsidP="00786892">
      <w:pPr>
        <w:rPr>
          <w:lang w:val="en-US"/>
        </w:rPr>
      </w:pPr>
    </w:p>
    <w:p w14:paraId="1F6033C8" w14:textId="77777777" w:rsidR="00786892" w:rsidRDefault="00786892" w:rsidP="00786892">
      <w:pPr>
        <w:rPr>
          <w:lang w:val="en-US"/>
        </w:rPr>
      </w:pPr>
    </w:p>
    <w:p w14:paraId="48AF5320" w14:textId="77777777" w:rsidR="00786892" w:rsidRDefault="00786892" w:rsidP="00786892">
      <w:pPr>
        <w:jc w:val="center"/>
        <w:rPr>
          <w:sz w:val="28"/>
          <w:szCs w:val="28"/>
        </w:rPr>
      </w:pPr>
      <w:r>
        <w:rPr>
          <w:sz w:val="28"/>
          <w:szCs w:val="28"/>
        </w:rPr>
        <w:br w:type="page"/>
      </w:r>
    </w:p>
    <w:p w14:paraId="0914D9CE" w14:textId="77777777" w:rsidR="00786892" w:rsidRDefault="00786892" w:rsidP="00786892">
      <w:pPr>
        <w:rPr>
          <w:sz w:val="4"/>
          <w:szCs w:val="4"/>
        </w:rPr>
      </w:pPr>
    </w:p>
    <w:p w14:paraId="7FF46BE1" w14:textId="77777777" w:rsidR="00786892" w:rsidRDefault="00786892" w:rsidP="00786892">
      <w:pPr>
        <w:tabs>
          <w:tab w:val="left" w:pos="4786"/>
          <w:tab w:val="left" w:pos="10206"/>
        </w:tabs>
        <w:jc w:val="center"/>
        <w:rPr>
          <w:sz w:val="16"/>
          <w:szCs w:val="16"/>
          <w:lang w:val="en-US"/>
        </w:rPr>
      </w:pPr>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786892" w14:paraId="76CBBC66" w14:textId="77777777" w:rsidTr="00793E3F">
        <w:tc>
          <w:tcPr>
            <w:tcW w:w="4786" w:type="dxa"/>
            <w:tcBorders>
              <w:top w:val="nil"/>
              <w:left w:val="nil"/>
              <w:bottom w:val="single" w:sz="6" w:space="0" w:color="auto"/>
              <w:right w:val="nil"/>
            </w:tcBorders>
          </w:tcPr>
          <w:p w14:paraId="5EDB91D8" w14:textId="77777777" w:rsidR="00786892" w:rsidRPr="00171E7C" w:rsidRDefault="00786892" w:rsidP="00793E3F">
            <w:pPr>
              <w:jc w:val="center"/>
              <w:rPr>
                <w:b/>
                <w:bCs/>
                <w:sz w:val="32"/>
                <w:szCs w:val="32"/>
                <w:lang w:val="en-US"/>
              </w:rPr>
            </w:pPr>
            <w:r w:rsidRPr="00171E7C">
              <w:rPr>
                <w:b/>
                <w:bCs/>
                <w:sz w:val="32"/>
                <w:szCs w:val="32"/>
                <w:lang w:val="en-US"/>
              </w:rPr>
              <w:t>Alimentarea cu apa a sat.Hincesti, raionul Falesti</w:t>
            </w:r>
          </w:p>
        </w:tc>
        <w:tc>
          <w:tcPr>
            <w:tcW w:w="5245" w:type="dxa"/>
            <w:tcBorders>
              <w:top w:val="nil"/>
              <w:left w:val="nil"/>
              <w:bottom w:val="nil"/>
              <w:right w:val="nil"/>
            </w:tcBorders>
          </w:tcPr>
          <w:p w14:paraId="2876F618" w14:textId="77777777" w:rsidR="00786892" w:rsidRDefault="00786892" w:rsidP="00793E3F">
            <w:pPr>
              <w:jc w:val="center"/>
              <w:rPr>
                <w:sz w:val="22"/>
                <w:szCs w:val="22"/>
              </w:rPr>
            </w:pPr>
            <w:r>
              <w:rPr>
                <w:sz w:val="22"/>
                <w:szCs w:val="22"/>
                <w:lang w:val="en-US"/>
              </w:rPr>
              <w:t>Formular Nr.1B</w:t>
            </w:r>
          </w:p>
        </w:tc>
      </w:tr>
      <w:tr w:rsidR="00786892" w14:paraId="05C79FBA" w14:textId="77777777" w:rsidTr="00793E3F">
        <w:tc>
          <w:tcPr>
            <w:tcW w:w="4786" w:type="dxa"/>
            <w:tcBorders>
              <w:top w:val="nil"/>
              <w:left w:val="nil"/>
              <w:bottom w:val="nil"/>
              <w:right w:val="nil"/>
            </w:tcBorders>
          </w:tcPr>
          <w:p w14:paraId="0107926A" w14:textId="77777777" w:rsidR="00786892" w:rsidRDefault="00786892" w:rsidP="00793E3F">
            <w:pPr>
              <w:jc w:val="center"/>
            </w:pPr>
            <w:r>
              <w:t>(</w:t>
            </w:r>
            <w:r>
              <w:rPr>
                <w:lang w:val="en-US"/>
              </w:rPr>
              <w:t>denumirea obiectivului)</w:t>
            </w:r>
          </w:p>
        </w:tc>
        <w:tc>
          <w:tcPr>
            <w:tcW w:w="5245" w:type="dxa"/>
            <w:tcBorders>
              <w:top w:val="nil"/>
              <w:left w:val="nil"/>
              <w:bottom w:val="nil"/>
              <w:right w:val="nil"/>
            </w:tcBorders>
          </w:tcPr>
          <w:p w14:paraId="1A889BA4" w14:textId="77777777" w:rsidR="00786892" w:rsidRPr="00884147" w:rsidRDefault="00786892" w:rsidP="00793E3F">
            <w:pPr>
              <w:jc w:val="center"/>
              <w:rPr>
                <w:lang w:val="en-US"/>
              </w:rPr>
            </w:pPr>
            <w:r>
              <w:rPr>
                <w:sz w:val="16"/>
                <w:szCs w:val="16"/>
                <w:lang w:val="en-US"/>
              </w:rPr>
              <w:t>WinCmeta</w:t>
            </w:r>
          </w:p>
        </w:tc>
      </w:tr>
    </w:tbl>
    <w:p w14:paraId="56474393" w14:textId="77777777" w:rsidR="00786892" w:rsidRDefault="00786892" w:rsidP="00786892"/>
    <w:p w14:paraId="06F84BEA" w14:textId="77777777" w:rsidR="00786892" w:rsidRDefault="00786892" w:rsidP="00786892">
      <w:pPr>
        <w:jc w:val="center"/>
        <w:rPr>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2-3-1</w:t>
      </w:r>
    </w:p>
    <w:p w14:paraId="7E850235" w14:textId="77777777" w:rsidR="00786892" w:rsidRDefault="00786892" w:rsidP="00786892">
      <w:pPr>
        <w:jc w:val="center"/>
        <w:rPr>
          <w:b/>
          <w:bCs/>
          <w:sz w:val="28"/>
          <w:szCs w:val="28"/>
        </w:rPr>
      </w:pPr>
      <w:r>
        <w:rPr>
          <w:b/>
          <w:bCs/>
          <w:sz w:val="28"/>
          <w:szCs w:val="28"/>
          <w:lang w:val="en-US"/>
        </w:rPr>
        <w:t>Turn de apa W=50 m3, h=9m</w:t>
      </w:r>
    </w:p>
    <w:p w14:paraId="4FB29FEB" w14:textId="77777777" w:rsidR="00786892" w:rsidRDefault="00786892" w:rsidP="00786892">
      <w:pPr>
        <w:jc w:val="center"/>
      </w:pPr>
      <w: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786892" w:rsidRPr="00143131" w14:paraId="251BEE5B" w14:textId="77777777" w:rsidTr="00793E3F">
        <w:trPr>
          <w:cantSplit/>
          <w:trHeight w:val="1246"/>
        </w:trPr>
        <w:tc>
          <w:tcPr>
            <w:tcW w:w="709" w:type="dxa"/>
            <w:tcBorders>
              <w:top w:val="single" w:sz="4" w:space="0" w:color="auto"/>
              <w:bottom w:val="single" w:sz="4" w:space="0" w:color="auto"/>
            </w:tcBorders>
            <w:shd w:val="pct5" w:color="auto" w:fill="auto"/>
          </w:tcPr>
          <w:p w14:paraId="12ADCD2C" w14:textId="77777777" w:rsidR="00786892" w:rsidRDefault="00786892" w:rsidP="00793E3F">
            <w:pPr>
              <w:ind w:right="-108"/>
              <w:jc w:val="center"/>
              <w:rPr>
                <w:sz w:val="22"/>
                <w:szCs w:val="22"/>
                <w:lang w:val="en-US"/>
              </w:rPr>
            </w:pPr>
            <w:r>
              <w:rPr>
                <w:sz w:val="22"/>
                <w:szCs w:val="22"/>
              </w:rPr>
              <w:t>№</w:t>
            </w:r>
          </w:p>
          <w:p w14:paraId="30A4B972" w14:textId="77777777" w:rsidR="00786892" w:rsidRDefault="00786892" w:rsidP="00793E3F">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3A6B278D" w14:textId="77777777" w:rsidR="00786892" w:rsidRDefault="00786892" w:rsidP="00793E3F">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3BD91D98" w14:textId="77777777" w:rsidR="00786892" w:rsidRDefault="00786892" w:rsidP="00793E3F">
            <w:pPr>
              <w:jc w:val="center"/>
              <w:rPr>
                <w:sz w:val="22"/>
                <w:szCs w:val="22"/>
              </w:rPr>
            </w:pPr>
          </w:p>
          <w:p w14:paraId="1351341A" w14:textId="77777777" w:rsidR="00786892" w:rsidRDefault="00786892" w:rsidP="00793E3F">
            <w:pPr>
              <w:jc w:val="center"/>
              <w:rPr>
                <w:sz w:val="22"/>
                <w:szCs w:val="22"/>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2D4881CB" w14:textId="77777777" w:rsidR="00786892" w:rsidRDefault="00786892" w:rsidP="00793E3F">
            <w:pPr>
              <w:ind w:left="-108" w:right="-108"/>
              <w:jc w:val="center"/>
              <w:rPr>
                <w:sz w:val="22"/>
                <w:szCs w:val="22"/>
              </w:rPr>
            </w:pPr>
          </w:p>
          <w:p w14:paraId="51A81300" w14:textId="77777777" w:rsidR="00786892" w:rsidRDefault="00786892" w:rsidP="00793E3F">
            <w:pPr>
              <w:ind w:left="-108" w:right="-108"/>
              <w:jc w:val="center"/>
              <w:rPr>
                <w:sz w:val="22"/>
                <w:szCs w:val="22"/>
              </w:rPr>
            </w:pPr>
            <w:r>
              <w:rPr>
                <w:sz w:val="22"/>
                <w:szCs w:val="22"/>
              </w:rPr>
              <w:t xml:space="preserve">U.M. </w:t>
            </w:r>
          </w:p>
        </w:tc>
        <w:tc>
          <w:tcPr>
            <w:tcW w:w="1559" w:type="dxa"/>
            <w:tcBorders>
              <w:top w:val="single" w:sz="4" w:space="0" w:color="auto"/>
              <w:bottom w:val="single" w:sz="4" w:space="0" w:color="auto"/>
            </w:tcBorders>
            <w:shd w:val="pct5" w:color="auto" w:fill="auto"/>
          </w:tcPr>
          <w:p w14:paraId="37EDC111" w14:textId="77777777" w:rsidR="00786892" w:rsidRDefault="00786892" w:rsidP="00793E3F">
            <w:pPr>
              <w:ind w:left="-108" w:right="-108"/>
              <w:jc w:val="center"/>
              <w:rPr>
                <w:sz w:val="22"/>
                <w:szCs w:val="22"/>
              </w:rPr>
            </w:pPr>
            <w:r>
              <w:rPr>
                <w:sz w:val="22"/>
                <w:szCs w:val="22"/>
              </w:rPr>
              <w:t xml:space="preserve">Cantitate conform datelor din </w:t>
            </w:r>
          </w:p>
          <w:p w14:paraId="37146964" w14:textId="77777777" w:rsidR="00786892" w:rsidRDefault="00786892" w:rsidP="00793E3F">
            <w:pPr>
              <w:ind w:left="-108" w:right="-108"/>
              <w:jc w:val="center"/>
              <w:rPr>
                <w:sz w:val="22"/>
                <w:szCs w:val="22"/>
                <w:lang w:val="en-US"/>
              </w:rPr>
            </w:pPr>
            <w:r>
              <w:rPr>
                <w:sz w:val="22"/>
                <w:szCs w:val="22"/>
              </w:rPr>
              <w:t>proiect</w:t>
            </w:r>
          </w:p>
        </w:tc>
      </w:tr>
    </w:tbl>
    <w:p w14:paraId="3B93E869" w14:textId="77777777" w:rsidR="00786892" w:rsidRDefault="00786892" w:rsidP="00786892">
      <w:pPr>
        <w:rPr>
          <w:sz w:val="2"/>
          <w:szCs w:val="2"/>
          <w:lang w:val="en-US"/>
        </w:rPr>
      </w:pPr>
    </w:p>
    <w:tbl>
      <w:tblPr>
        <w:tblW w:w="10376" w:type="dxa"/>
        <w:tblInd w:w="-459" w:type="dxa"/>
        <w:tblLayout w:type="fixed"/>
        <w:tblLook w:val="0000" w:firstRow="0" w:lastRow="0" w:firstColumn="0" w:lastColumn="0" w:noHBand="0" w:noVBand="0"/>
      </w:tblPr>
      <w:tblGrid>
        <w:gridCol w:w="708"/>
        <w:gridCol w:w="709"/>
        <w:gridCol w:w="567"/>
        <w:gridCol w:w="709"/>
        <w:gridCol w:w="2692"/>
        <w:gridCol w:w="2437"/>
        <w:gridCol w:w="302"/>
        <w:gridCol w:w="691"/>
        <w:gridCol w:w="443"/>
        <w:gridCol w:w="835"/>
        <w:gridCol w:w="14"/>
        <w:gridCol w:w="269"/>
      </w:tblGrid>
      <w:tr w:rsidR="00786892" w14:paraId="5CC58B15" w14:textId="77777777" w:rsidTr="00786892">
        <w:trPr>
          <w:gridAfter w:val="2"/>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3447C555" w14:textId="77777777" w:rsidR="00786892" w:rsidRDefault="00786892" w:rsidP="00793E3F">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06A28C4" w14:textId="77777777" w:rsidR="00786892" w:rsidRDefault="00786892" w:rsidP="00793E3F">
            <w:pPr>
              <w:ind w:left="-120" w:right="-108"/>
              <w:jc w:val="center"/>
              <w:rPr>
                <w:sz w:val="22"/>
                <w:szCs w:val="22"/>
              </w:rPr>
            </w:pPr>
            <w:r>
              <w:rPr>
                <w:sz w:val="22"/>
                <w:szCs w:val="22"/>
              </w:rPr>
              <w:t>2</w:t>
            </w:r>
          </w:p>
        </w:tc>
        <w:tc>
          <w:tcPr>
            <w:tcW w:w="5838" w:type="dxa"/>
            <w:gridSpan w:val="3"/>
            <w:tcBorders>
              <w:top w:val="single" w:sz="6" w:space="0" w:color="auto"/>
              <w:left w:val="single" w:sz="6" w:space="0" w:color="auto"/>
              <w:bottom w:val="double" w:sz="6" w:space="0" w:color="auto"/>
              <w:right w:val="nil"/>
            </w:tcBorders>
            <w:shd w:val="pct5" w:color="auto" w:fill="auto"/>
          </w:tcPr>
          <w:p w14:paraId="43AACDB5" w14:textId="77777777" w:rsidR="00786892" w:rsidRDefault="00786892" w:rsidP="00793E3F">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AA25ED1" w14:textId="77777777" w:rsidR="00786892" w:rsidRDefault="00786892" w:rsidP="00793E3F">
            <w:pPr>
              <w:ind w:left="-108" w:right="-108"/>
              <w:jc w:val="center"/>
              <w:rPr>
                <w:sz w:val="22"/>
                <w:szCs w:val="22"/>
              </w:rPr>
            </w:pPr>
            <w:r>
              <w:rPr>
                <w:sz w:val="22"/>
                <w:szCs w:val="22"/>
              </w:rPr>
              <w:t>4</w:t>
            </w:r>
          </w:p>
        </w:tc>
        <w:tc>
          <w:tcPr>
            <w:tcW w:w="1278" w:type="dxa"/>
            <w:gridSpan w:val="2"/>
            <w:tcBorders>
              <w:top w:val="single" w:sz="6" w:space="0" w:color="auto"/>
              <w:left w:val="single" w:sz="6" w:space="0" w:color="auto"/>
              <w:bottom w:val="double" w:sz="6" w:space="0" w:color="auto"/>
              <w:right w:val="nil"/>
            </w:tcBorders>
            <w:shd w:val="pct5" w:color="auto" w:fill="auto"/>
          </w:tcPr>
          <w:p w14:paraId="121C2509" w14:textId="77777777" w:rsidR="00786892" w:rsidRDefault="00786892" w:rsidP="00793E3F">
            <w:pPr>
              <w:ind w:left="-108" w:right="-108"/>
              <w:jc w:val="center"/>
              <w:rPr>
                <w:sz w:val="22"/>
                <w:szCs w:val="22"/>
              </w:rPr>
            </w:pPr>
            <w:r>
              <w:rPr>
                <w:sz w:val="22"/>
                <w:szCs w:val="22"/>
              </w:rPr>
              <w:t>5</w:t>
            </w:r>
          </w:p>
        </w:tc>
      </w:tr>
      <w:tr w:rsidR="00786892" w:rsidRPr="0097392D" w14:paraId="3156C98F" w14:textId="77777777" w:rsidTr="00786892">
        <w:tc>
          <w:tcPr>
            <w:tcW w:w="708" w:type="dxa"/>
            <w:tcBorders>
              <w:top w:val="nil"/>
              <w:left w:val="single" w:sz="6" w:space="0" w:color="auto"/>
              <w:bottom w:val="nil"/>
              <w:right w:val="nil"/>
            </w:tcBorders>
          </w:tcPr>
          <w:p w14:paraId="2175830A" w14:textId="77777777" w:rsidR="00786892" w:rsidRDefault="00786892" w:rsidP="00793E3F">
            <w:pPr>
              <w:jc w:val="center"/>
            </w:pPr>
          </w:p>
        </w:tc>
        <w:tc>
          <w:tcPr>
            <w:tcW w:w="1276" w:type="dxa"/>
            <w:gridSpan w:val="2"/>
            <w:tcBorders>
              <w:top w:val="nil"/>
              <w:left w:val="single" w:sz="6" w:space="0" w:color="auto"/>
              <w:bottom w:val="nil"/>
              <w:right w:val="nil"/>
            </w:tcBorders>
          </w:tcPr>
          <w:p w14:paraId="3430EB61" w14:textId="77777777" w:rsidR="00786892" w:rsidRDefault="00786892" w:rsidP="00793E3F"/>
        </w:tc>
        <w:tc>
          <w:tcPr>
            <w:tcW w:w="5838" w:type="dxa"/>
            <w:gridSpan w:val="3"/>
            <w:tcBorders>
              <w:top w:val="nil"/>
              <w:left w:val="single" w:sz="6" w:space="0" w:color="auto"/>
              <w:bottom w:val="nil"/>
              <w:right w:val="single" w:sz="6" w:space="0" w:color="auto"/>
            </w:tcBorders>
          </w:tcPr>
          <w:p w14:paraId="53C2AC6C" w14:textId="77777777" w:rsidR="00786892" w:rsidRPr="007F2714" w:rsidRDefault="00786892" w:rsidP="00793E3F">
            <w:pPr>
              <w:rPr>
                <w:b/>
                <w:bCs/>
                <w:sz w:val="22"/>
                <w:szCs w:val="22"/>
                <w:lang w:val="en-US"/>
              </w:rPr>
            </w:pPr>
            <w:r w:rsidRPr="0097392D">
              <w:rPr>
                <w:b/>
                <w:bCs/>
                <w:sz w:val="22"/>
                <w:szCs w:val="22"/>
                <w:lang w:val="en-US"/>
              </w:rPr>
              <w:t>1. Lucrari de constructii</w:t>
            </w:r>
          </w:p>
          <w:p w14:paraId="6E5D904F"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1676282E" w14:textId="77777777" w:rsidR="00786892" w:rsidRPr="0097392D" w:rsidRDefault="00786892" w:rsidP="00793E3F">
            <w:pPr>
              <w:rPr>
                <w:b/>
                <w:bCs/>
                <w:sz w:val="22"/>
                <w:szCs w:val="22"/>
                <w:lang w:val="en-US"/>
              </w:rPr>
            </w:pPr>
          </w:p>
        </w:tc>
        <w:tc>
          <w:tcPr>
            <w:tcW w:w="1278" w:type="dxa"/>
            <w:gridSpan w:val="2"/>
            <w:tcBorders>
              <w:top w:val="nil"/>
              <w:left w:val="single" w:sz="6" w:space="0" w:color="auto"/>
              <w:bottom w:val="nil"/>
              <w:right w:val="nil"/>
            </w:tcBorders>
          </w:tcPr>
          <w:p w14:paraId="4DF01B64" w14:textId="77777777" w:rsidR="00786892" w:rsidRPr="0097392D" w:rsidRDefault="00786892" w:rsidP="00793E3F">
            <w:pPr>
              <w:rPr>
                <w:lang w:val="en-US"/>
              </w:rPr>
            </w:pPr>
          </w:p>
        </w:tc>
        <w:tc>
          <w:tcPr>
            <w:tcW w:w="283" w:type="dxa"/>
            <w:gridSpan w:val="2"/>
            <w:tcBorders>
              <w:top w:val="nil"/>
              <w:left w:val="single" w:sz="6" w:space="0" w:color="auto"/>
              <w:bottom w:val="nil"/>
              <w:right w:val="nil"/>
            </w:tcBorders>
          </w:tcPr>
          <w:p w14:paraId="0F57AB64" w14:textId="77777777" w:rsidR="00786892" w:rsidRPr="0097392D" w:rsidRDefault="00786892" w:rsidP="00793E3F">
            <w:pPr>
              <w:rPr>
                <w:lang w:val="en-US"/>
              </w:rPr>
            </w:pPr>
          </w:p>
        </w:tc>
      </w:tr>
      <w:tr w:rsidR="00786892" w:rsidRPr="0097392D" w14:paraId="6257CE47" w14:textId="77777777" w:rsidTr="00786892">
        <w:tc>
          <w:tcPr>
            <w:tcW w:w="708" w:type="dxa"/>
            <w:tcBorders>
              <w:top w:val="nil"/>
              <w:left w:val="single" w:sz="6" w:space="0" w:color="auto"/>
              <w:bottom w:val="nil"/>
              <w:right w:val="nil"/>
            </w:tcBorders>
          </w:tcPr>
          <w:p w14:paraId="697F4F8F" w14:textId="77777777" w:rsidR="00786892" w:rsidRDefault="00786892" w:rsidP="00793E3F">
            <w:pPr>
              <w:jc w:val="center"/>
            </w:pPr>
          </w:p>
        </w:tc>
        <w:tc>
          <w:tcPr>
            <w:tcW w:w="1276" w:type="dxa"/>
            <w:gridSpan w:val="2"/>
            <w:tcBorders>
              <w:top w:val="nil"/>
              <w:left w:val="single" w:sz="6" w:space="0" w:color="auto"/>
              <w:bottom w:val="nil"/>
              <w:right w:val="nil"/>
            </w:tcBorders>
          </w:tcPr>
          <w:p w14:paraId="541C0E45" w14:textId="77777777" w:rsidR="00786892" w:rsidRDefault="00786892" w:rsidP="00793E3F"/>
        </w:tc>
        <w:tc>
          <w:tcPr>
            <w:tcW w:w="5838" w:type="dxa"/>
            <w:gridSpan w:val="3"/>
            <w:tcBorders>
              <w:top w:val="nil"/>
              <w:left w:val="single" w:sz="6" w:space="0" w:color="auto"/>
              <w:bottom w:val="nil"/>
              <w:right w:val="single" w:sz="6" w:space="0" w:color="auto"/>
            </w:tcBorders>
          </w:tcPr>
          <w:p w14:paraId="535C476E" w14:textId="77777777" w:rsidR="00786892" w:rsidRPr="007F2714" w:rsidRDefault="00786892" w:rsidP="00793E3F">
            <w:pPr>
              <w:rPr>
                <w:b/>
                <w:bCs/>
                <w:sz w:val="22"/>
                <w:szCs w:val="22"/>
                <w:lang w:val="en-US"/>
              </w:rPr>
            </w:pPr>
            <w:r w:rsidRPr="0097392D">
              <w:rPr>
                <w:b/>
                <w:bCs/>
                <w:sz w:val="22"/>
                <w:szCs w:val="22"/>
                <w:lang w:val="en-US"/>
              </w:rPr>
              <w:t>1.1. Constructia turnului</w:t>
            </w:r>
          </w:p>
          <w:p w14:paraId="162D230D"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5CA66643" w14:textId="77777777" w:rsidR="00786892" w:rsidRPr="0097392D" w:rsidRDefault="00786892" w:rsidP="00793E3F">
            <w:pPr>
              <w:rPr>
                <w:b/>
                <w:bCs/>
                <w:sz w:val="22"/>
                <w:szCs w:val="22"/>
                <w:lang w:val="en-US"/>
              </w:rPr>
            </w:pPr>
          </w:p>
        </w:tc>
        <w:tc>
          <w:tcPr>
            <w:tcW w:w="1278" w:type="dxa"/>
            <w:gridSpan w:val="2"/>
            <w:tcBorders>
              <w:top w:val="nil"/>
              <w:left w:val="single" w:sz="6" w:space="0" w:color="auto"/>
              <w:bottom w:val="nil"/>
              <w:right w:val="nil"/>
            </w:tcBorders>
          </w:tcPr>
          <w:p w14:paraId="76AE0F8C" w14:textId="77777777" w:rsidR="00786892" w:rsidRPr="0097392D" w:rsidRDefault="00786892" w:rsidP="00793E3F">
            <w:pPr>
              <w:rPr>
                <w:lang w:val="en-US"/>
              </w:rPr>
            </w:pPr>
          </w:p>
        </w:tc>
        <w:tc>
          <w:tcPr>
            <w:tcW w:w="283" w:type="dxa"/>
            <w:gridSpan w:val="2"/>
            <w:tcBorders>
              <w:top w:val="nil"/>
              <w:left w:val="single" w:sz="6" w:space="0" w:color="auto"/>
              <w:bottom w:val="nil"/>
              <w:right w:val="nil"/>
            </w:tcBorders>
          </w:tcPr>
          <w:p w14:paraId="0E976DB1" w14:textId="77777777" w:rsidR="00786892" w:rsidRPr="0097392D" w:rsidRDefault="00786892" w:rsidP="00793E3F">
            <w:pPr>
              <w:rPr>
                <w:lang w:val="en-US"/>
              </w:rPr>
            </w:pPr>
          </w:p>
        </w:tc>
      </w:tr>
      <w:tr w:rsidR="00786892" w:rsidRPr="0097392D" w14:paraId="0B875FB6" w14:textId="77777777" w:rsidTr="00786892">
        <w:tc>
          <w:tcPr>
            <w:tcW w:w="708" w:type="dxa"/>
            <w:tcBorders>
              <w:top w:val="nil"/>
              <w:left w:val="single" w:sz="6" w:space="0" w:color="auto"/>
              <w:bottom w:val="nil"/>
              <w:right w:val="nil"/>
            </w:tcBorders>
          </w:tcPr>
          <w:p w14:paraId="5D9175B9" w14:textId="77777777" w:rsidR="00786892" w:rsidRDefault="00786892" w:rsidP="00793E3F">
            <w:pPr>
              <w:jc w:val="center"/>
            </w:pPr>
          </w:p>
        </w:tc>
        <w:tc>
          <w:tcPr>
            <w:tcW w:w="1276" w:type="dxa"/>
            <w:gridSpan w:val="2"/>
            <w:tcBorders>
              <w:top w:val="nil"/>
              <w:left w:val="single" w:sz="6" w:space="0" w:color="auto"/>
              <w:bottom w:val="nil"/>
              <w:right w:val="nil"/>
            </w:tcBorders>
          </w:tcPr>
          <w:p w14:paraId="305E24AE" w14:textId="77777777" w:rsidR="00786892" w:rsidRDefault="00786892" w:rsidP="00793E3F"/>
        </w:tc>
        <w:tc>
          <w:tcPr>
            <w:tcW w:w="5838" w:type="dxa"/>
            <w:gridSpan w:val="3"/>
            <w:tcBorders>
              <w:top w:val="nil"/>
              <w:left w:val="single" w:sz="6" w:space="0" w:color="auto"/>
              <w:bottom w:val="nil"/>
              <w:right w:val="single" w:sz="6" w:space="0" w:color="auto"/>
            </w:tcBorders>
          </w:tcPr>
          <w:p w14:paraId="26B20553" w14:textId="77777777" w:rsidR="00786892" w:rsidRPr="007F2714" w:rsidRDefault="00786892" w:rsidP="00793E3F">
            <w:pPr>
              <w:rPr>
                <w:b/>
                <w:bCs/>
                <w:sz w:val="22"/>
                <w:szCs w:val="22"/>
                <w:lang w:val="en-US"/>
              </w:rPr>
            </w:pPr>
            <w:r w:rsidRPr="0097392D">
              <w:rPr>
                <w:b/>
                <w:bCs/>
                <w:sz w:val="22"/>
                <w:szCs w:val="22"/>
                <w:lang w:val="en-US"/>
              </w:rPr>
              <w:t>1.1.1. Fundamentul pentru turn</w:t>
            </w:r>
          </w:p>
          <w:p w14:paraId="1682FA07"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39BE8CD9" w14:textId="77777777" w:rsidR="00786892" w:rsidRPr="0097392D" w:rsidRDefault="00786892" w:rsidP="00793E3F">
            <w:pPr>
              <w:rPr>
                <w:b/>
                <w:bCs/>
                <w:sz w:val="22"/>
                <w:szCs w:val="22"/>
                <w:lang w:val="en-US"/>
              </w:rPr>
            </w:pPr>
          </w:p>
        </w:tc>
        <w:tc>
          <w:tcPr>
            <w:tcW w:w="1278" w:type="dxa"/>
            <w:gridSpan w:val="2"/>
            <w:tcBorders>
              <w:top w:val="nil"/>
              <w:left w:val="single" w:sz="6" w:space="0" w:color="auto"/>
              <w:bottom w:val="nil"/>
              <w:right w:val="nil"/>
            </w:tcBorders>
          </w:tcPr>
          <w:p w14:paraId="5E2E4469" w14:textId="77777777" w:rsidR="00786892" w:rsidRPr="0097392D" w:rsidRDefault="00786892" w:rsidP="00793E3F">
            <w:pPr>
              <w:rPr>
                <w:lang w:val="en-US"/>
              </w:rPr>
            </w:pPr>
          </w:p>
        </w:tc>
        <w:tc>
          <w:tcPr>
            <w:tcW w:w="283" w:type="dxa"/>
            <w:gridSpan w:val="2"/>
            <w:tcBorders>
              <w:top w:val="nil"/>
              <w:left w:val="single" w:sz="6" w:space="0" w:color="auto"/>
              <w:bottom w:val="nil"/>
              <w:right w:val="nil"/>
            </w:tcBorders>
          </w:tcPr>
          <w:p w14:paraId="30035958" w14:textId="77777777" w:rsidR="00786892" w:rsidRPr="0097392D" w:rsidRDefault="00786892" w:rsidP="00793E3F">
            <w:pPr>
              <w:rPr>
                <w:lang w:val="en-US"/>
              </w:rPr>
            </w:pPr>
          </w:p>
        </w:tc>
      </w:tr>
      <w:tr w:rsidR="00786892" w14:paraId="6E0AA5F6"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636F7B51" w14:textId="77777777" w:rsidR="00786892" w:rsidRDefault="00786892" w:rsidP="00793E3F">
            <w:r>
              <w:t>1</w:t>
            </w:r>
          </w:p>
        </w:tc>
        <w:tc>
          <w:tcPr>
            <w:tcW w:w="1276" w:type="dxa"/>
            <w:gridSpan w:val="2"/>
            <w:tcBorders>
              <w:top w:val="single" w:sz="4" w:space="0" w:color="auto"/>
              <w:bottom w:val="single" w:sz="4" w:space="0" w:color="auto"/>
            </w:tcBorders>
          </w:tcPr>
          <w:p w14:paraId="46DAC717" w14:textId="77777777" w:rsidR="00786892" w:rsidRDefault="00786892" w:rsidP="00793E3F">
            <w:pPr>
              <w:rPr>
                <w:lang w:val="en-US"/>
              </w:rPr>
            </w:pPr>
            <w:r>
              <w:rPr>
                <w:lang w:val="en-US"/>
              </w:rPr>
              <w:t>TsC03E1</w:t>
            </w:r>
          </w:p>
          <w:p w14:paraId="52149013" w14:textId="77777777" w:rsidR="00786892" w:rsidRDefault="00786892" w:rsidP="00793E3F"/>
        </w:tc>
        <w:tc>
          <w:tcPr>
            <w:tcW w:w="5838" w:type="dxa"/>
            <w:gridSpan w:val="3"/>
            <w:tcBorders>
              <w:top w:val="single" w:sz="4" w:space="0" w:color="auto"/>
              <w:bottom w:val="single" w:sz="4" w:space="0" w:color="auto"/>
            </w:tcBorders>
          </w:tcPr>
          <w:p w14:paraId="79E8171E"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Sapatura mecanica cu excavatorul de 0,40-0,70 mc, cu motor cu ardere interna si comanda hidraulica, in pamint cu umiditate naturala, descarcare in autovehicule teren catg.1(</w:t>
            </w:r>
            <w:r>
              <w:t>растительный</w:t>
            </w:r>
            <w:r w:rsidRPr="00171E7C">
              <w:rPr>
                <w:lang w:val="en-US"/>
              </w:rPr>
              <w:t xml:space="preserve"> </w:t>
            </w:r>
            <w:r>
              <w:t>слой</w:t>
            </w:r>
            <w:r w:rsidRPr="00171E7C">
              <w:rPr>
                <w:rFonts w:ascii="Times New Roman CYR" w:hAnsi="Times New Roman CYR" w:cs="Times New Roman CYR"/>
                <w:sz w:val="16"/>
                <w:szCs w:val="16"/>
                <w:lang w:val="en-US"/>
              </w:rPr>
              <w:t xml:space="preserve"> </w:t>
            </w:r>
          </w:p>
          <w:p w14:paraId="57CBE18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3977C77"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258EB035" w14:textId="77777777" w:rsidR="00786892" w:rsidRDefault="00786892" w:rsidP="00793E3F">
            <w:pPr>
              <w:jc w:val="center"/>
            </w:pPr>
            <w:r>
              <w:t>0,73</w:t>
            </w:r>
          </w:p>
        </w:tc>
      </w:tr>
      <w:tr w:rsidR="00786892" w14:paraId="617F2208"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98DBDDD" w14:textId="77777777" w:rsidR="00786892" w:rsidRDefault="00786892" w:rsidP="00793E3F"/>
        </w:tc>
        <w:tc>
          <w:tcPr>
            <w:tcW w:w="1276" w:type="dxa"/>
            <w:gridSpan w:val="2"/>
            <w:tcBorders>
              <w:top w:val="nil"/>
              <w:bottom w:val="single" w:sz="2" w:space="0" w:color="auto"/>
            </w:tcBorders>
            <w:vAlign w:val="center"/>
          </w:tcPr>
          <w:p w14:paraId="3DB9858D" w14:textId="77777777" w:rsidR="00786892" w:rsidRDefault="00786892" w:rsidP="00793E3F">
            <w:pPr>
              <w:jc w:val="center"/>
              <w:rPr>
                <w:sz w:val="16"/>
                <w:szCs w:val="16"/>
              </w:rPr>
            </w:pPr>
            <w:r>
              <w:rPr>
                <w:sz w:val="16"/>
                <w:szCs w:val="16"/>
              </w:rPr>
              <w:t>2952260003501</w:t>
            </w:r>
          </w:p>
        </w:tc>
        <w:tc>
          <w:tcPr>
            <w:tcW w:w="5838" w:type="dxa"/>
            <w:gridSpan w:val="3"/>
            <w:tcBorders>
              <w:top w:val="nil"/>
              <w:bottom w:val="single" w:sz="2" w:space="0" w:color="auto"/>
            </w:tcBorders>
          </w:tcPr>
          <w:p w14:paraId="114549E4" w14:textId="77777777" w:rsidR="00786892" w:rsidRPr="00171E7C" w:rsidRDefault="00786892" w:rsidP="00793E3F">
            <w:pPr>
              <w:rPr>
                <w:lang w:val="en-US"/>
              </w:rPr>
            </w:pPr>
            <w:r w:rsidRPr="00171E7C">
              <w:rPr>
                <w:lang w:val="en-US"/>
              </w:rPr>
              <w:t xml:space="preserve">Excavator pe senile cu o cupa cu motor termic, 0,40-0,70 mc </w:t>
            </w:r>
            <w:r>
              <w:t>экскаватор</w:t>
            </w:r>
          </w:p>
        </w:tc>
        <w:tc>
          <w:tcPr>
            <w:tcW w:w="993" w:type="dxa"/>
            <w:gridSpan w:val="2"/>
            <w:tcBorders>
              <w:top w:val="nil"/>
              <w:bottom w:val="single" w:sz="2" w:space="0" w:color="auto"/>
            </w:tcBorders>
          </w:tcPr>
          <w:p w14:paraId="2A30773D" w14:textId="77777777" w:rsidR="00786892" w:rsidRDefault="00786892" w:rsidP="00793E3F">
            <w:r>
              <w:t>h-ut</w:t>
            </w:r>
          </w:p>
        </w:tc>
        <w:tc>
          <w:tcPr>
            <w:tcW w:w="1278" w:type="dxa"/>
            <w:gridSpan w:val="2"/>
            <w:tcBorders>
              <w:top w:val="nil"/>
              <w:bottom w:val="single" w:sz="2" w:space="0" w:color="auto"/>
            </w:tcBorders>
          </w:tcPr>
          <w:p w14:paraId="205B169C" w14:textId="77777777" w:rsidR="00786892" w:rsidRDefault="00786892" w:rsidP="00793E3F">
            <w:r>
              <w:t>1,42</w:t>
            </w:r>
          </w:p>
        </w:tc>
      </w:tr>
      <w:tr w:rsidR="00786892" w14:paraId="0FB5DBAB"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6549720F" w14:textId="77777777" w:rsidR="00786892" w:rsidRDefault="00786892" w:rsidP="00793E3F">
            <w:r>
              <w:t>2</w:t>
            </w:r>
          </w:p>
        </w:tc>
        <w:tc>
          <w:tcPr>
            <w:tcW w:w="1276" w:type="dxa"/>
            <w:gridSpan w:val="2"/>
            <w:tcBorders>
              <w:top w:val="single" w:sz="4" w:space="0" w:color="auto"/>
              <w:bottom w:val="single" w:sz="4" w:space="0" w:color="auto"/>
            </w:tcBorders>
          </w:tcPr>
          <w:p w14:paraId="4DA98B88" w14:textId="77777777" w:rsidR="00786892" w:rsidRDefault="00786892" w:rsidP="00793E3F">
            <w:pPr>
              <w:rPr>
                <w:lang w:val="en-US"/>
              </w:rPr>
            </w:pPr>
            <w:r>
              <w:rPr>
                <w:lang w:val="en-US"/>
              </w:rPr>
              <w:t>TsC03B1</w:t>
            </w:r>
          </w:p>
          <w:p w14:paraId="7C5AB153" w14:textId="77777777" w:rsidR="00786892" w:rsidRDefault="00786892" w:rsidP="00793E3F"/>
        </w:tc>
        <w:tc>
          <w:tcPr>
            <w:tcW w:w="5838" w:type="dxa"/>
            <w:gridSpan w:val="3"/>
            <w:tcBorders>
              <w:top w:val="single" w:sz="4" w:space="0" w:color="auto"/>
              <w:bottom w:val="single" w:sz="4" w:space="0" w:color="auto"/>
            </w:tcBorders>
          </w:tcPr>
          <w:p w14:paraId="3E51C3F3"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depozit teren catg. </w:t>
            </w:r>
            <w:r>
              <w:t>II (С котлована в отвал)</w:t>
            </w:r>
            <w:r>
              <w:rPr>
                <w:rFonts w:ascii="Times New Roman CYR" w:hAnsi="Times New Roman CYR" w:cs="Times New Roman CYR"/>
                <w:sz w:val="16"/>
                <w:szCs w:val="16"/>
              </w:rPr>
              <w:t xml:space="preserve"> </w:t>
            </w:r>
          </w:p>
          <w:p w14:paraId="61D7126C" w14:textId="77777777" w:rsidR="00786892" w:rsidRDefault="00786892" w:rsidP="00793E3F"/>
        </w:tc>
        <w:tc>
          <w:tcPr>
            <w:tcW w:w="993" w:type="dxa"/>
            <w:gridSpan w:val="2"/>
            <w:tcBorders>
              <w:top w:val="single" w:sz="4" w:space="0" w:color="auto"/>
              <w:bottom w:val="single" w:sz="4" w:space="0" w:color="auto"/>
            </w:tcBorders>
            <w:vAlign w:val="center"/>
          </w:tcPr>
          <w:p w14:paraId="12EAAE93"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5038021C" w14:textId="77777777" w:rsidR="00786892" w:rsidRDefault="00786892" w:rsidP="00793E3F">
            <w:pPr>
              <w:jc w:val="center"/>
            </w:pPr>
            <w:r>
              <w:t>1,78</w:t>
            </w:r>
          </w:p>
        </w:tc>
      </w:tr>
      <w:tr w:rsidR="00786892" w14:paraId="1B71BB2E"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EB8ED63" w14:textId="77777777" w:rsidR="00786892" w:rsidRDefault="00786892" w:rsidP="00793E3F"/>
        </w:tc>
        <w:tc>
          <w:tcPr>
            <w:tcW w:w="1276" w:type="dxa"/>
            <w:gridSpan w:val="2"/>
            <w:tcBorders>
              <w:top w:val="nil"/>
              <w:bottom w:val="single" w:sz="2" w:space="0" w:color="auto"/>
            </w:tcBorders>
            <w:vAlign w:val="center"/>
          </w:tcPr>
          <w:p w14:paraId="2777C6A2" w14:textId="77777777" w:rsidR="00786892" w:rsidRDefault="00786892" w:rsidP="00793E3F">
            <w:pPr>
              <w:jc w:val="center"/>
              <w:rPr>
                <w:sz w:val="16"/>
                <w:szCs w:val="16"/>
              </w:rPr>
            </w:pPr>
            <w:r>
              <w:rPr>
                <w:sz w:val="16"/>
                <w:szCs w:val="16"/>
              </w:rPr>
              <w:t>2952260003501</w:t>
            </w:r>
          </w:p>
        </w:tc>
        <w:tc>
          <w:tcPr>
            <w:tcW w:w="5838" w:type="dxa"/>
            <w:gridSpan w:val="3"/>
            <w:tcBorders>
              <w:top w:val="nil"/>
              <w:bottom w:val="single" w:sz="2" w:space="0" w:color="auto"/>
            </w:tcBorders>
          </w:tcPr>
          <w:p w14:paraId="390BFC42" w14:textId="77777777" w:rsidR="00786892" w:rsidRPr="00171E7C" w:rsidRDefault="00786892" w:rsidP="00793E3F">
            <w:pPr>
              <w:rPr>
                <w:lang w:val="en-US"/>
              </w:rPr>
            </w:pPr>
            <w:r w:rsidRPr="00171E7C">
              <w:rPr>
                <w:lang w:val="en-US"/>
              </w:rPr>
              <w:t xml:space="preserve">Excavator pe senile cu o cupa cu motor termic, 0,40-0,70 mc </w:t>
            </w:r>
            <w:r>
              <w:t>экскаватор</w:t>
            </w:r>
          </w:p>
        </w:tc>
        <w:tc>
          <w:tcPr>
            <w:tcW w:w="993" w:type="dxa"/>
            <w:gridSpan w:val="2"/>
            <w:tcBorders>
              <w:top w:val="nil"/>
              <w:bottom w:val="single" w:sz="2" w:space="0" w:color="auto"/>
            </w:tcBorders>
          </w:tcPr>
          <w:p w14:paraId="1BD94DCA" w14:textId="77777777" w:rsidR="00786892" w:rsidRDefault="00786892" w:rsidP="00793E3F">
            <w:r>
              <w:t>h-ut</w:t>
            </w:r>
          </w:p>
        </w:tc>
        <w:tc>
          <w:tcPr>
            <w:tcW w:w="1278" w:type="dxa"/>
            <w:gridSpan w:val="2"/>
            <w:tcBorders>
              <w:top w:val="nil"/>
              <w:bottom w:val="single" w:sz="2" w:space="0" w:color="auto"/>
            </w:tcBorders>
          </w:tcPr>
          <w:p w14:paraId="7A8A01BD" w14:textId="77777777" w:rsidR="00786892" w:rsidRDefault="00786892" w:rsidP="00793E3F">
            <w:r>
              <w:t>3,65</w:t>
            </w:r>
          </w:p>
        </w:tc>
      </w:tr>
      <w:tr w:rsidR="00786892" w14:paraId="0979418C"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75268F93" w14:textId="77777777" w:rsidR="00786892" w:rsidRDefault="00786892" w:rsidP="00793E3F">
            <w:r>
              <w:t>3</w:t>
            </w:r>
          </w:p>
        </w:tc>
        <w:tc>
          <w:tcPr>
            <w:tcW w:w="1276" w:type="dxa"/>
            <w:gridSpan w:val="2"/>
            <w:tcBorders>
              <w:top w:val="single" w:sz="4" w:space="0" w:color="auto"/>
              <w:bottom w:val="single" w:sz="4" w:space="0" w:color="auto"/>
            </w:tcBorders>
          </w:tcPr>
          <w:p w14:paraId="635EFF9F" w14:textId="77777777" w:rsidR="00786892" w:rsidRDefault="00786892" w:rsidP="00793E3F">
            <w:pPr>
              <w:rPr>
                <w:lang w:val="en-US"/>
              </w:rPr>
            </w:pPr>
            <w:r>
              <w:rPr>
                <w:lang w:val="en-US"/>
              </w:rPr>
              <w:t>TsC03E1</w:t>
            </w:r>
          </w:p>
          <w:p w14:paraId="4E817577" w14:textId="77777777" w:rsidR="00786892" w:rsidRDefault="00786892" w:rsidP="00793E3F"/>
        </w:tc>
        <w:tc>
          <w:tcPr>
            <w:tcW w:w="5838" w:type="dxa"/>
            <w:gridSpan w:val="3"/>
            <w:tcBorders>
              <w:top w:val="single" w:sz="4" w:space="0" w:color="auto"/>
              <w:bottom w:val="single" w:sz="4" w:space="0" w:color="auto"/>
            </w:tcBorders>
          </w:tcPr>
          <w:p w14:paraId="578435F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Sapatura mecanica cu excavatorul de 0,40-0,70 mc, cu motor cu ardere interna si comanda hidraulica, in pamint cu umiditate naturala, descarcare in autovehicule teren catg.1 C </w:t>
            </w:r>
            <w:r>
              <w:t>отвалов</w:t>
            </w:r>
            <w:r w:rsidRPr="00171E7C">
              <w:rPr>
                <w:lang w:val="en-US"/>
              </w:rPr>
              <w:t xml:space="preserve"> </w:t>
            </w:r>
            <w:r>
              <w:t>в</w:t>
            </w:r>
            <w:r w:rsidRPr="00171E7C">
              <w:rPr>
                <w:lang w:val="en-US"/>
              </w:rPr>
              <w:t xml:space="preserve"> </w:t>
            </w:r>
            <w:r>
              <w:t>подушку</w:t>
            </w:r>
            <w:r w:rsidRPr="00171E7C">
              <w:rPr>
                <w:lang w:val="en-US"/>
              </w:rPr>
              <w:t>)</w:t>
            </w:r>
            <w:r w:rsidRPr="00171E7C">
              <w:rPr>
                <w:rFonts w:ascii="Times New Roman CYR" w:hAnsi="Times New Roman CYR" w:cs="Times New Roman CYR"/>
                <w:sz w:val="16"/>
                <w:szCs w:val="16"/>
                <w:lang w:val="en-US"/>
              </w:rPr>
              <w:t xml:space="preserve"> </w:t>
            </w:r>
          </w:p>
          <w:p w14:paraId="061809FF"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344425E"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4CB2FBF8" w14:textId="77777777" w:rsidR="00786892" w:rsidRDefault="00786892" w:rsidP="00793E3F">
            <w:pPr>
              <w:jc w:val="center"/>
            </w:pPr>
            <w:r>
              <w:t>0,82</w:t>
            </w:r>
          </w:p>
        </w:tc>
      </w:tr>
      <w:tr w:rsidR="00786892" w14:paraId="2B4AF999"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BD45348" w14:textId="77777777" w:rsidR="00786892" w:rsidRDefault="00786892" w:rsidP="00793E3F"/>
        </w:tc>
        <w:tc>
          <w:tcPr>
            <w:tcW w:w="1276" w:type="dxa"/>
            <w:gridSpan w:val="2"/>
            <w:tcBorders>
              <w:top w:val="nil"/>
              <w:bottom w:val="single" w:sz="2" w:space="0" w:color="auto"/>
            </w:tcBorders>
            <w:vAlign w:val="center"/>
          </w:tcPr>
          <w:p w14:paraId="6B8BA634" w14:textId="77777777" w:rsidR="00786892" w:rsidRDefault="00786892" w:rsidP="00793E3F">
            <w:pPr>
              <w:jc w:val="center"/>
              <w:rPr>
                <w:sz w:val="16"/>
                <w:szCs w:val="16"/>
              </w:rPr>
            </w:pPr>
            <w:r>
              <w:rPr>
                <w:sz w:val="16"/>
                <w:szCs w:val="16"/>
              </w:rPr>
              <w:t>2952260003501</w:t>
            </w:r>
          </w:p>
        </w:tc>
        <w:tc>
          <w:tcPr>
            <w:tcW w:w="5838" w:type="dxa"/>
            <w:gridSpan w:val="3"/>
            <w:tcBorders>
              <w:top w:val="nil"/>
              <w:bottom w:val="single" w:sz="2" w:space="0" w:color="auto"/>
            </w:tcBorders>
          </w:tcPr>
          <w:p w14:paraId="677409CE" w14:textId="77777777" w:rsidR="00786892" w:rsidRPr="00171E7C" w:rsidRDefault="00786892" w:rsidP="00793E3F">
            <w:pPr>
              <w:rPr>
                <w:lang w:val="en-US"/>
              </w:rPr>
            </w:pPr>
            <w:r w:rsidRPr="00171E7C">
              <w:rPr>
                <w:lang w:val="en-US"/>
              </w:rPr>
              <w:t xml:space="preserve">Excavator pe senile cu o cupa cu motor termic, 0,40-0,70 mc </w:t>
            </w:r>
            <w:r>
              <w:t>экскаватор</w:t>
            </w:r>
          </w:p>
        </w:tc>
        <w:tc>
          <w:tcPr>
            <w:tcW w:w="993" w:type="dxa"/>
            <w:gridSpan w:val="2"/>
            <w:tcBorders>
              <w:top w:val="nil"/>
              <w:bottom w:val="single" w:sz="2" w:space="0" w:color="auto"/>
            </w:tcBorders>
          </w:tcPr>
          <w:p w14:paraId="69A919D9" w14:textId="77777777" w:rsidR="00786892" w:rsidRDefault="00786892" w:rsidP="00793E3F">
            <w:r>
              <w:t>h-ut</w:t>
            </w:r>
          </w:p>
        </w:tc>
        <w:tc>
          <w:tcPr>
            <w:tcW w:w="1278" w:type="dxa"/>
            <w:gridSpan w:val="2"/>
            <w:tcBorders>
              <w:top w:val="nil"/>
              <w:bottom w:val="single" w:sz="2" w:space="0" w:color="auto"/>
            </w:tcBorders>
          </w:tcPr>
          <w:p w14:paraId="175176E5" w14:textId="77777777" w:rsidR="00786892" w:rsidRDefault="00786892" w:rsidP="00793E3F">
            <w:r>
              <w:t>1,60</w:t>
            </w:r>
          </w:p>
        </w:tc>
      </w:tr>
      <w:tr w:rsidR="00786892" w14:paraId="47E02B6A"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76562437" w14:textId="77777777" w:rsidR="00786892" w:rsidRDefault="00786892" w:rsidP="00793E3F">
            <w:r>
              <w:t>4</w:t>
            </w:r>
          </w:p>
        </w:tc>
        <w:tc>
          <w:tcPr>
            <w:tcW w:w="1276" w:type="dxa"/>
            <w:gridSpan w:val="2"/>
            <w:tcBorders>
              <w:top w:val="single" w:sz="4" w:space="0" w:color="auto"/>
              <w:bottom w:val="single" w:sz="4" w:space="0" w:color="auto"/>
            </w:tcBorders>
          </w:tcPr>
          <w:p w14:paraId="61B856AD" w14:textId="77777777" w:rsidR="00786892" w:rsidRDefault="00786892" w:rsidP="00793E3F">
            <w:pPr>
              <w:rPr>
                <w:lang w:val="en-US"/>
              </w:rPr>
            </w:pPr>
            <w:r>
              <w:rPr>
                <w:lang w:val="en-US"/>
              </w:rPr>
              <w:t>TsI50A1</w:t>
            </w:r>
          </w:p>
          <w:p w14:paraId="77E21F0F" w14:textId="77777777" w:rsidR="00786892" w:rsidRDefault="00786892" w:rsidP="00793E3F"/>
        </w:tc>
        <w:tc>
          <w:tcPr>
            <w:tcW w:w="5838" w:type="dxa"/>
            <w:gridSpan w:val="3"/>
            <w:tcBorders>
              <w:top w:val="single" w:sz="4" w:space="0" w:color="auto"/>
              <w:bottom w:val="single" w:sz="4" w:space="0" w:color="auto"/>
            </w:tcBorders>
          </w:tcPr>
          <w:p w14:paraId="38CE7816"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Transportarea pamintului cu autobasculanta de 5 t la distanta de 1 km (</w:t>
            </w:r>
            <w:r>
              <w:t>В</w:t>
            </w:r>
            <w:r w:rsidRPr="00171E7C">
              <w:rPr>
                <w:lang w:val="en-US"/>
              </w:rPr>
              <w:t xml:space="preserve"> </w:t>
            </w:r>
            <w:r>
              <w:t>подушку</w:t>
            </w:r>
            <w:r w:rsidRPr="00171E7C">
              <w:rPr>
                <w:lang w:val="en-US"/>
              </w:rPr>
              <w:t>)</w:t>
            </w:r>
            <w:r w:rsidRPr="00171E7C">
              <w:rPr>
                <w:rFonts w:ascii="Times New Roman CYR" w:hAnsi="Times New Roman CYR" w:cs="Times New Roman CYR"/>
                <w:sz w:val="16"/>
                <w:szCs w:val="16"/>
                <w:lang w:val="en-US"/>
              </w:rPr>
              <w:t xml:space="preserve"> </w:t>
            </w:r>
          </w:p>
          <w:p w14:paraId="63E1C4B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744DA27" w14:textId="77777777" w:rsidR="00786892" w:rsidRDefault="00786892" w:rsidP="00793E3F">
            <w:pPr>
              <w:jc w:val="center"/>
            </w:pPr>
            <w:r>
              <w:t>t</w:t>
            </w:r>
          </w:p>
        </w:tc>
        <w:tc>
          <w:tcPr>
            <w:tcW w:w="1278" w:type="dxa"/>
            <w:gridSpan w:val="2"/>
            <w:tcBorders>
              <w:top w:val="single" w:sz="4" w:space="0" w:color="auto"/>
              <w:bottom w:val="single" w:sz="4" w:space="0" w:color="auto"/>
            </w:tcBorders>
            <w:vAlign w:val="center"/>
          </w:tcPr>
          <w:p w14:paraId="5771E80D" w14:textId="77777777" w:rsidR="00786892" w:rsidRDefault="00786892" w:rsidP="00793E3F">
            <w:pPr>
              <w:jc w:val="center"/>
            </w:pPr>
            <w:r>
              <w:t>131,20</w:t>
            </w:r>
          </w:p>
        </w:tc>
      </w:tr>
      <w:tr w:rsidR="00786892" w14:paraId="5A915990"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DEE6289" w14:textId="77777777" w:rsidR="00786892" w:rsidRDefault="00786892" w:rsidP="00793E3F"/>
        </w:tc>
        <w:tc>
          <w:tcPr>
            <w:tcW w:w="1276" w:type="dxa"/>
            <w:gridSpan w:val="2"/>
            <w:tcBorders>
              <w:top w:val="nil"/>
              <w:bottom w:val="single" w:sz="2" w:space="0" w:color="auto"/>
            </w:tcBorders>
            <w:vAlign w:val="center"/>
          </w:tcPr>
          <w:p w14:paraId="3D472A97" w14:textId="77777777" w:rsidR="00786892" w:rsidRDefault="00786892" w:rsidP="00793E3F">
            <w:pPr>
              <w:jc w:val="center"/>
              <w:rPr>
                <w:sz w:val="16"/>
                <w:szCs w:val="16"/>
              </w:rPr>
            </w:pPr>
            <w:r>
              <w:rPr>
                <w:sz w:val="16"/>
                <w:szCs w:val="16"/>
              </w:rPr>
              <w:t>3410540000006</w:t>
            </w:r>
          </w:p>
        </w:tc>
        <w:tc>
          <w:tcPr>
            <w:tcW w:w="5838" w:type="dxa"/>
            <w:gridSpan w:val="3"/>
            <w:tcBorders>
              <w:top w:val="nil"/>
              <w:bottom w:val="single" w:sz="2" w:space="0" w:color="auto"/>
            </w:tcBorders>
          </w:tcPr>
          <w:p w14:paraId="6E39B067" w14:textId="77777777" w:rsidR="00786892" w:rsidRDefault="00786892" w:rsidP="00793E3F">
            <w:r>
              <w:t>Autobasculanta-5t</w:t>
            </w:r>
          </w:p>
        </w:tc>
        <w:tc>
          <w:tcPr>
            <w:tcW w:w="993" w:type="dxa"/>
            <w:gridSpan w:val="2"/>
            <w:tcBorders>
              <w:top w:val="nil"/>
              <w:bottom w:val="single" w:sz="2" w:space="0" w:color="auto"/>
            </w:tcBorders>
          </w:tcPr>
          <w:p w14:paraId="36315F8C" w14:textId="77777777" w:rsidR="00786892" w:rsidRDefault="00786892" w:rsidP="00793E3F">
            <w:r>
              <w:t>h-ut</w:t>
            </w:r>
          </w:p>
        </w:tc>
        <w:tc>
          <w:tcPr>
            <w:tcW w:w="1278" w:type="dxa"/>
            <w:gridSpan w:val="2"/>
            <w:tcBorders>
              <w:top w:val="nil"/>
              <w:bottom w:val="single" w:sz="2" w:space="0" w:color="auto"/>
            </w:tcBorders>
          </w:tcPr>
          <w:p w14:paraId="1F2B48B7" w14:textId="77777777" w:rsidR="00786892" w:rsidRDefault="00786892" w:rsidP="00793E3F">
            <w:r>
              <w:t>6,56</w:t>
            </w:r>
          </w:p>
        </w:tc>
      </w:tr>
      <w:tr w:rsidR="00786892" w14:paraId="1880405E"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1525D549" w14:textId="77777777" w:rsidR="00786892" w:rsidRDefault="00786892" w:rsidP="00793E3F">
            <w:r>
              <w:t>5</w:t>
            </w:r>
          </w:p>
        </w:tc>
        <w:tc>
          <w:tcPr>
            <w:tcW w:w="1276" w:type="dxa"/>
            <w:gridSpan w:val="2"/>
            <w:tcBorders>
              <w:top w:val="single" w:sz="4" w:space="0" w:color="auto"/>
              <w:bottom w:val="single" w:sz="4" w:space="0" w:color="auto"/>
            </w:tcBorders>
          </w:tcPr>
          <w:p w14:paraId="6774218A" w14:textId="77777777" w:rsidR="00786892" w:rsidRDefault="00786892" w:rsidP="00793E3F">
            <w:pPr>
              <w:rPr>
                <w:lang w:val="en-US"/>
              </w:rPr>
            </w:pPr>
            <w:r>
              <w:rPr>
                <w:lang w:val="en-US"/>
              </w:rPr>
              <w:t>TsD02A1</w:t>
            </w:r>
          </w:p>
          <w:p w14:paraId="6D37AB08" w14:textId="77777777" w:rsidR="00786892" w:rsidRDefault="00786892" w:rsidP="00793E3F"/>
        </w:tc>
        <w:tc>
          <w:tcPr>
            <w:tcW w:w="5838" w:type="dxa"/>
            <w:gridSpan w:val="3"/>
            <w:tcBorders>
              <w:top w:val="single" w:sz="4" w:space="0" w:color="auto"/>
              <w:bottom w:val="single" w:sz="4" w:space="0" w:color="auto"/>
            </w:tcBorders>
          </w:tcPr>
          <w:p w14:paraId="0BA9546F" w14:textId="77777777" w:rsidR="00786892" w:rsidRPr="0022614E"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A18E9FB"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28D54336" w14:textId="77777777" w:rsidR="00786892" w:rsidRDefault="00786892" w:rsidP="00793E3F">
            <w:pPr>
              <w:jc w:val="center"/>
            </w:pPr>
            <w:r>
              <w:t>0,82</w:t>
            </w:r>
          </w:p>
        </w:tc>
      </w:tr>
      <w:tr w:rsidR="00786892" w14:paraId="3F411AFE"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B321026" w14:textId="77777777" w:rsidR="00786892" w:rsidRDefault="00786892" w:rsidP="00793E3F"/>
        </w:tc>
        <w:tc>
          <w:tcPr>
            <w:tcW w:w="1276" w:type="dxa"/>
            <w:gridSpan w:val="2"/>
            <w:tcBorders>
              <w:top w:val="nil"/>
              <w:bottom w:val="single" w:sz="2" w:space="0" w:color="auto"/>
            </w:tcBorders>
            <w:vAlign w:val="center"/>
          </w:tcPr>
          <w:p w14:paraId="1AA2258C" w14:textId="77777777" w:rsidR="00786892" w:rsidRDefault="00786892" w:rsidP="00793E3F">
            <w:pPr>
              <w:jc w:val="center"/>
              <w:rPr>
                <w:sz w:val="16"/>
                <w:szCs w:val="16"/>
              </w:rPr>
            </w:pPr>
            <w:r>
              <w:rPr>
                <w:sz w:val="16"/>
                <w:szCs w:val="16"/>
              </w:rPr>
              <w:t>2952260003553</w:t>
            </w:r>
          </w:p>
        </w:tc>
        <w:tc>
          <w:tcPr>
            <w:tcW w:w="5838" w:type="dxa"/>
            <w:gridSpan w:val="3"/>
            <w:tcBorders>
              <w:top w:val="nil"/>
              <w:bottom w:val="single" w:sz="2" w:space="0" w:color="auto"/>
            </w:tcBorders>
          </w:tcPr>
          <w:p w14:paraId="598737FC"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337BAD5E" w14:textId="77777777" w:rsidR="00786892" w:rsidRDefault="00786892" w:rsidP="00793E3F">
            <w:r>
              <w:t>h-ut</w:t>
            </w:r>
          </w:p>
        </w:tc>
        <w:tc>
          <w:tcPr>
            <w:tcW w:w="1278" w:type="dxa"/>
            <w:gridSpan w:val="2"/>
            <w:tcBorders>
              <w:top w:val="nil"/>
              <w:bottom w:val="single" w:sz="2" w:space="0" w:color="auto"/>
            </w:tcBorders>
          </w:tcPr>
          <w:p w14:paraId="2AB6BB6D" w14:textId="77777777" w:rsidR="00786892" w:rsidRDefault="00786892" w:rsidP="00793E3F">
            <w:r>
              <w:t>0,89</w:t>
            </w:r>
          </w:p>
        </w:tc>
      </w:tr>
      <w:tr w:rsidR="00786892" w14:paraId="4DDB2A21"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3FB5464F" w14:textId="77777777" w:rsidR="00786892" w:rsidRDefault="00786892" w:rsidP="00793E3F">
            <w:r>
              <w:t>6</w:t>
            </w:r>
          </w:p>
        </w:tc>
        <w:tc>
          <w:tcPr>
            <w:tcW w:w="1276" w:type="dxa"/>
            <w:gridSpan w:val="2"/>
            <w:tcBorders>
              <w:top w:val="single" w:sz="4" w:space="0" w:color="auto"/>
              <w:bottom w:val="single" w:sz="4" w:space="0" w:color="auto"/>
            </w:tcBorders>
          </w:tcPr>
          <w:p w14:paraId="28571BD8" w14:textId="77777777" w:rsidR="00786892" w:rsidRDefault="00786892" w:rsidP="00793E3F">
            <w:pPr>
              <w:rPr>
                <w:lang w:val="en-US"/>
              </w:rPr>
            </w:pPr>
            <w:r>
              <w:rPr>
                <w:lang w:val="en-US"/>
              </w:rPr>
              <w:t>TsD7H1</w:t>
            </w:r>
          </w:p>
          <w:p w14:paraId="30D3EA76" w14:textId="77777777" w:rsidR="00786892" w:rsidRDefault="00786892" w:rsidP="00793E3F"/>
        </w:tc>
        <w:tc>
          <w:tcPr>
            <w:tcW w:w="5838" w:type="dxa"/>
            <w:gridSpan w:val="3"/>
            <w:tcBorders>
              <w:top w:val="single" w:sz="4" w:space="0" w:color="auto"/>
              <w:bottom w:val="single" w:sz="4" w:space="0" w:color="auto"/>
            </w:tcBorders>
          </w:tcPr>
          <w:p w14:paraId="4CD68529" w14:textId="77777777" w:rsidR="00786892" w:rsidRPr="0022614E" w:rsidRDefault="00786892" w:rsidP="00793E3F">
            <w:pPr>
              <w:adjustRightInd w:val="0"/>
              <w:rPr>
                <w:rFonts w:ascii="Times New Roman CYR" w:hAnsi="Times New Roman CYR" w:cs="Times New Roman CYR"/>
                <w:sz w:val="16"/>
                <w:szCs w:val="16"/>
              </w:rPr>
            </w:pPr>
            <w:r w:rsidRPr="00171E7C">
              <w:rPr>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t>100%</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5CBF5CFF"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345F7A14" w14:textId="77777777" w:rsidR="00786892" w:rsidRDefault="00786892" w:rsidP="00793E3F">
            <w:pPr>
              <w:jc w:val="center"/>
            </w:pPr>
            <w:r>
              <w:t>0,82</w:t>
            </w:r>
          </w:p>
        </w:tc>
      </w:tr>
      <w:tr w:rsidR="00786892" w14:paraId="02396BE1"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BEC1E29" w14:textId="77777777" w:rsidR="00786892" w:rsidRDefault="00786892" w:rsidP="00793E3F"/>
        </w:tc>
        <w:tc>
          <w:tcPr>
            <w:tcW w:w="1276" w:type="dxa"/>
            <w:gridSpan w:val="2"/>
            <w:tcBorders>
              <w:top w:val="nil"/>
              <w:bottom w:val="single" w:sz="2" w:space="0" w:color="auto"/>
            </w:tcBorders>
            <w:vAlign w:val="center"/>
          </w:tcPr>
          <w:p w14:paraId="5C4DF37E" w14:textId="77777777" w:rsidR="00786892" w:rsidRDefault="00786892" w:rsidP="00793E3F">
            <w:pPr>
              <w:jc w:val="center"/>
              <w:rPr>
                <w:sz w:val="16"/>
                <w:szCs w:val="16"/>
              </w:rPr>
            </w:pPr>
            <w:r>
              <w:rPr>
                <w:sz w:val="16"/>
                <w:szCs w:val="16"/>
              </w:rPr>
              <w:t>9310060019900</w:t>
            </w:r>
          </w:p>
        </w:tc>
        <w:tc>
          <w:tcPr>
            <w:tcW w:w="5838" w:type="dxa"/>
            <w:gridSpan w:val="3"/>
            <w:tcBorders>
              <w:top w:val="nil"/>
              <w:bottom w:val="single" w:sz="2" w:space="0" w:color="auto"/>
            </w:tcBorders>
          </w:tcPr>
          <w:p w14:paraId="3583187E" w14:textId="77777777" w:rsidR="00786892" w:rsidRDefault="00786892" w:rsidP="00793E3F">
            <w:r>
              <w:t>Muncitor necalificat</w:t>
            </w:r>
          </w:p>
        </w:tc>
        <w:tc>
          <w:tcPr>
            <w:tcW w:w="993" w:type="dxa"/>
            <w:gridSpan w:val="2"/>
            <w:tcBorders>
              <w:top w:val="nil"/>
              <w:bottom w:val="single" w:sz="2" w:space="0" w:color="auto"/>
            </w:tcBorders>
          </w:tcPr>
          <w:p w14:paraId="014F6CF3" w14:textId="77777777" w:rsidR="00786892" w:rsidRDefault="00786892" w:rsidP="00793E3F">
            <w:r>
              <w:t>h-om</w:t>
            </w:r>
          </w:p>
        </w:tc>
        <w:tc>
          <w:tcPr>
            <w:tcW w:w="1278" w:type="dxa"/>
            <w:gridSpan w:val="2"/>
            <w:tcBorders>
              <w:top w:val="nil"/>
              <w:bottom w:val="single" w:sz="2" w:space="0" w:color="auto"/>
            </w:tcBorders>
          </w:tcPr>
          <w:p w14:paraId="5F134B37" w14:textId="77777777" w:rsidR="00786892" w:rsidRDefault="00786892" w:rsidP="00793E3F">
            <w:r>
              <w:t>4,08</w:t>
            </w:r>
          </w:p>
        </w:tc>
      </w:tr>
      <w:tr w:rsidR="00786892" w14:paraId="407A3917"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FEC4F15" w14:textId="77777777" w:rsidR="00786892" w:rsidRDefault="00786892" w:rsidP="00793E3F"/>
        </w:tc>
        <w:tc>
          <w:tcPr>
            <w:tcW w:w="1276" w:type="dxa"/>
            <w:gridSpan w:val="2"/>
            <w:tcBorders>
              <w:top w:val="nil"/>
              <w:bottom w:val="single" w:sz="2" w:space="0" w:color="auto"/>
            </w:tcBorders>
            <w:vAlign w:val="center"/>
          </w:tcPr>
          <w:p w14:paraId="57A2C93F" w14:textId="77777777" w:rsidR="00786892" w:rsidRDefault="00786892" w:rsidP="00793E3F">
            <w:pPr>
              <w:jc w:val="center"/>
              <w:rPr>
                <w:sz w:val="16"/>
                <w:szCs w:val="16"/>
              </w:rPr>
            </w:pPr>
            <w:r>
              <w:rPr>
                <w:sz w:val="16"/>
                <w:szCs w:val="16"/>
              </w:rPr>
              <w:t>2952240004004</w:t>
            </w:r>
          </w:p>
        </w:tc>
        <w:tc>
          <w:tcPr>
            <w:tcW w:w="5838" w:type="dxa"/>
            <w:gridSpan w:val="3"/>
            <w:tcBorders>
              <w:top w:val="nil"/>
              <w:bottom w:val="single" w:sz="2" w:space="0" w:color="auto"/>
            </w:tcBorders>
          </w:tcPr>
          <w:p w14:paraId="1B0F66F5" w14:textId="77777777" w:rsidR="00786892" w:rsidRPr="00171E7C" w:rsidRDefault="00786892" w:rsidP="00793E3F">
            <w:pPr>
              <w:rPr>
                <w:lang w:val="en-US"/>
              </w:rPr>
            </w:pPr>
            <w:r w:rsidRPr="00171E7C">
              <w:rPr>
                <w:lang w:val="en-US"/>
              </w:rPr>
              <w:t>Compactor auto cu rulouri pina la 12 tf</w:t>
            </w:r>
          </w:p>
        </w:tc>
        <w:tc>
          <w:tcPr>
            <w:tcW w:w="993" w:type="dxa"/>
            <w:gridSpan w:val="2"/>
            <w:tcBorders>
              <w:top w:val="nil"/>
              <w:bottom w:val="single" w:sz="2" w:space="0" w:color="auto"/>
            </w:tcBorders>
          </w:tcPr>
          <w:p w14:paraId="38ED7C27" w14:textId="77777777" w:rsidR="00786892" w:rsidRDefault="00786892" w:rsidP="00793E3F">
            <w:r>
              <w:t>h-ut</w:t>
            </w:r>
          </w:p>
        </w:tc>
        <w:tc>
          <w:tcPr>
            <w:tcW w:w="1278" w:type="dxa"/>
            <w:gridSpan w:val="2"/>
            <w:tcBorders>
              <w:top w:val="nil"/>
              <w:bottom w:val="single" w:sz="2" w:space="0" w:color="auto"/>
            </w:tcBorders>
          </w:tcPr>
          <w:p w14:paraId="09C0B206" w14:textId="77777777" w:rsidR="00786892" w:rsidRDefault="00786892" w:rsidP="00793E3F">
            <w:r>
              <w:t>6,75</w:t>
            </w:r>
          </w:p>
        </w:tc>
      </w:tr>
      <w:tr w:rsidR="00786892" w14:paraId="1FC327D0"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2BED07F1" w14:textId="77777777" w:rsidR="00786892" w:rsidRDefault="00786892" w:rsidP="00793E3F">
            <w:r>
              <w:t>7</w:t>
            </w:r>
          </w:p>
        </w:tc>
        <w:tc>
          <w:tcPr>
            <w:tcW w:w="1276" w:type="dxa"/>
            <w:gridSpan w:val="2"/>
            <w:tcBorders>
              <w:top w:val="single" w:sz="4" w:space="0" w:color="auto"/>
              <w:bottom w:val="single" w:sz="4" w:space="0" w:color="auto"/>
            </w:tcBorders>
          </w:tcPr>
          <w:p w14:paraId="3F566132" w14:textId="77777777" w:rsidR="00786892" w:rsidRDefault="00786892" w:rsidP="00793E3F">
            <w:pPr>
              <w:rPr>
                <w:lang w:val="en-US"/>
              </w:rPr>
            </w:pPr>
            <w:r>
              <w:rPr>
                <w:lang w:val="en-US"/>
              </w:rPr>
              <w:t>TsD05B</w:t>
            </w:r>
          </w:p>
          <w:p w14:paraId="6FDBA14A" w14:textId="77777777" w:rsidR="00786892" w:rsidRDefault="00786892" w:rsidP="00793E3F"/>
        </w:tc>
        <w:tc>
          <w:tcPr>
            <w:tcW w:w="5838" w:type="dxa"/>
            <w:gridSpan w:val="3"/>
            <w:tcBorders>
              <w:top w:val="single" w:sz="4" w:space="0" w:color="auto"/>
              <w:bottom w:val="single" w:sz="4" w:space="0" w:color="auto"/>
            </w:tcBorders>
          </w:tcPr>
          <w:p w14:paraId="57C783D3" w14:textId="77777777" w:rsidR="00786892" w:rsidRPr="0022614E" w:rsidRDefault="00786892" w:rsidP="00793E3F">
            <w:pPr>
              <w:adjustRightInd w:val="0"/>
              <w:rPr>
                <w:rFonts w:ascii="Times New Roman CYR" w:hAnsi="Times New Roman CYR" w:cs="Times New Roman CYR"/>
                <w:sz w:val="16"/>
                <w:szCs w:val="16"/>
                <w:lang w:val="en-US"/>
              </w:rPr>
            </w:pPr>
            <w:r w:rsidRPr="00171E7C">
              <w:rPr>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C191DE1"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0A9C0D9E" w14:textId="77777777" w:rsidR="00786892" w:rsidRDefault="00786892" w:rsidP="00793E3F">
            <w:pPr>
              <w:jc w:val="center"/>
            </w:pPr>
            <w:r>
              <w:t>0,02</w:t>
            </w:r>
          </w:p>
        </w:tc>
      </w:tr>
      <w:tr w:rsidR="00786892" w14:paraId="295A2BDA"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CDB1FFF" w14:textId="77777777" w:rsidR="00786892" w:rsidRDefault="00786892" w:rsidP="00793E3F"/>
        </w:tc>
        <w:tc>
          <w:tcPr>
            <w:tcW w:w="1276" w:type="dxa"/>
            <w:gridSpan w:val="2"/>
            <w:tcBorders>
              <w:top w:val="nil"/>
              <w:bottom w:val="single" w:sz="2" w:space="0" w:color="auto"/>
            </w:tcBorders>
            <w:vAlign w:val="center"/>
          </w:tcPr>
          <w:p w14:paraId="1D672D6A" w14:textId="77777777" w:rsidR="00786892" w:rsidRDefault="00786892" w:rsidP="00793E3F">
            <w:pPr>
              <w:jc w:val="center"/>
              <w:rPr>
                <w:sz w:val="16"/>
                <w:szCs w:val="16"/>
              </w:rPr>
            </w:pPr>
            <w:r>
              <w:rPr>
                <w:sz w:val="16"/>
                <w:szCs w:val="16"/>
              </w:rPr>
              <w:t>9310060019900</w:t>
            </w:r>
          </w:p>
        </w:tc>
        <w:tc>
          <w:tcPr>
            <w:tcW w:w="5838" w:type="dxa"/>
            <w:gridSpan w:val="3"/>
            <w:tcBorders>
              <w:top w:val="nil"/>
              <w:bottom w:val="single" w:sz="2" w:space="0" w:color="auto"/>
            </w:tcBorders>
          </w:tcPr>
          <w:p w14:paraId="1A4602B1" w14:textId="77777777" w:rsidR="00786892" w:rsidRDefault="00786892" w:rsidP="00793E3F">
            <w:r>
              <w:t>Muncitor necalificat</w:t>
            </w:r>
          </w:p>
        </w:tc>
        <w:tc>
          <w:tcPr>
            <w:tcW w:w="993" w:type="dxa"/>
            <w:gridSpan w:val="2"/>
            <w:tcBorders>
              <w:top w:val="nil"/>
              <w:bottom w:val="single" w:sz="2" w:space="0" w:color="auto"/>
            </w:tcBorders>
          </w:tcPr>
          <w:p w14:paraId="0AE20936" w14:textId="77777777" w:rsidR="00786892" w:rsidRDefault="00786892" w:rsidP="00793E3F">
            <w:r>
              <w:t>h-om</w:t>
            </w:r>
          </w:p>
        </w:tc>
        <w:tc>
          <w:tcPr>
            <w:tcW w:w="1278" w:type="dxa"/>
            <w:gridSpan w:val="2"/>
            <w:tcBorders>
              <w:top w:val="nil"/>
              <w:bottom w:val="single" w:sz="2" w:space="0" w:color="auto"/>
            </w:tcBorders>
          </w:tcPr>
          <w:p w14:paraId="1C8805FB" w14:textId="77777777" w:rsidR="00786892" w:rsidRDefault="00786892" w:rsidP="00793E3F">
            <w:r>
              <w:t>0,18</w:t>
            </w:r>
          </w:p>
        </w:tc>
      </w:tr>
      <w:tr w:rsidR="00786892" w14:paraId="3B4372EE"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351107B" w14:textId="77777777" w:rsidR="00786892" w:rsidRDefault="00786892" w:rsidP="00793E3F"/>
        </w:tc>
        <w:tc>
          <w:tcPr>
            <w:tcW w:w="1276" w:type="dxa"/>
            <w:gridSpan w:val="2"/>
            <w:tcBorders>
              <w:top w:val="nil"/>
              <w:bottom w:val="single" w:sz="2" w:space="0" w:color="auto"/>
            </w:tcBorders>
            <w:vAlign w:val="center"/>
          </w:tcPr>
          <w:p w14:paraId="57F200B2" w14:textId="77777777" w:rsidR="00786892" w:rsidRDefault="00786892" w:rsidP="00793E3F">
            <w:pPr>
              <w:jc w:val="center"/>
              <w:rPr>
                <w:sz w:val="16"/>
                <w:szCs w:val="16"/>
              </w:rPr>
            </w:pPr>
            <w:r>
              <w:rPr>
                <w:sz w:val="16"/>
                <w:szCs w:val="16"/>
              </w:rPr>
              <w:t>2952270004021</w:t>
            </w:r>
          </w:p>
        </w:tc>
        <w:tc>
          <w:tcPr>
            <w:tcW w:w="5838" w:type="dxa"/>
            <w:gridSpan w:val="3"/>
            <w:tcBorders>
              <w:top w:val="nil"/>
              <w:bottom w:val="single" w:sz="2" w:space="0" w:color="auto"/>
            </w:tcBorders>
          </w:tcPr>
          <w:p w14:paraId="7A11877A" w14:textId="77777777" w:rsidR="00786892" w:rsidRPr="00171E7C" w:rsidRDefault="00786892" w:rsidP="00793E3F">
            <w:pPr>
              <w:rPr>
                <w:lang w:val="en-US"/>
              </w:rPr>
            </w:pPr>
            <w:r w:rsidRPr="00171E7C">
              <w:rPr>
                <w:lang w:val="en-US"/>
              </w:rPr>
              <w:t>Mai mecanic de 150-200 kg cu motor termic 6 cp (4 kw)</w:t>
            </w:r>
          </w:p>
        </w:tc>
        <w:tc>
          <w:tcPr>
            <w:tcW w:w="993" w:type="dxa"/>
            <w:gridSpan w:val="2"/>
            <w:tcBorders>
              <w:top w:val="nil"/>
              <w:bottom w:val="single" w:sz="2" w:space="0" w:color="auto"/>
            </w:tcBorders>
          </w:tcPr>
          <w:p w14:paraId="0D8749DC" w14:textId="77777777" w:rsidR="00786892" w:rsidRDefault="00786892" w:rsidP="00793E3F">
            <w:r>
              <w:t>h-ut</w:t>
            </w:r>
          </w:p>
        </w:tc>
        <w:tc>
          <w:tcPr>
            <w:tcW w:w="1278" w:type="dxa"/>
            <w:gridSpan w:val="2"/>
            <w:tcBorders>
              <w:top w:val="nil"/>
              <w:bottom w:val="single" w:sz="2" w:space="0" w:color="auto"/>
            </w:tcBorders>
          </w:tcPr>
          <w:p w14:paraId="1A293E30" w14:textId="77777777" w:rsidR="00786892" w:rsidRDefault="00786892" w:rsidP="00793E3F">
            <w:r>
              <w:t>0,19</w:t>
            </w:r>
          </w:p>
        </w:tc>
      </w:tr>
      <w:tr w:rsidR="00786892" w14:paraId="53036F5F"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259CF6D8" w14:textId="77777777" w:rsidR="00786892" w:rsidRDefault="00786892" w:rsidP="00793E3F">
            <w:r>
              <w:t>8</w:t>
            </w:r>
          </w:p>
        </w:tc>
        <w:tc>
          <w:tcPr>
            <w:tcW w:w="1276" w:type="dxa"/>
            <w:gridSpan w:val="2"/>
            <w:tcBorders>
              <w:top w:val="single" w:sz="4" w:space="0" w:color="auto"/>
              <w:bottom w:val="single" w:sz="4" w:space="0" w:color="auto"/>
            </w:tcBorders>
          </w:tcPr>
          <w:p w14:paraId="11B682E8" w14:textId="77777777" w:rsidR="00786892" w:rsidRDefault="00786892" w:rsidP="00793E3F">
            <w:pPr>
              <w:rPr>
                <w:lang w:val="en-US"/>
              </w:rPr>
            </w:pPr>
            <w:r>
              <w:rPr>
                <w:lang w:val="en-US"/>
              </w:rPr>
              <w:t>DB03A</w:t>
            </w:r>
          </w:p>
          <w:p w14:paraId="21C8A7DE" w14:textId="77777777" w:rsidR="00786892" w:rsidRDefault="00786892" w:rsidP="00793E3F"/>
        </w:tc>
        <w:tc>
          <w:tcPr>
            <w:tcW w:w="5838" w:type="dxa"/>
            <w:gridSpan w:val="3"/>
            <w:tcBorders>
              <w:top w:val="single" w:sz="4" w:space="0" w:color="auto"/>
              <w:bottom w:val="single" w:sz="4" w:space="0" w:color="auto"/>
            </w:tcBorders>
          </w:tcPr>
          <w:p w14:paraId="29DCC239" w14:textId="77777777" w:rsidR="00786892" w:rsidRPr="0022614E" w:rsidRDefault="00786892" w:rsidP="00793E3F">
            <w:pPr>
              <w:adjustRightInd w:val="0"/>
              <w:rPr>
                <w:rFonts w:ascii="Times New Roman CYR" w:hAnsi="Times New Roman CYR" w:cs="Times New Roman CYR"/>
                <w:sz w:val="16"/>
                <w:szCs w:val="16"/>
              </w:rPr>
            </w:pPr>
            <w:r>
              <w:t>Tratament bituminos, simplu, de suprafata, pe imbracaminti asfaltice, pentru inchidere sau etansare, executat cu criblura nebitumata inainte de asternere, cu bitum la cald (Обработка горячим битумом поверхности )</w:t>
            </w:r>
            <w:r>
              <w:rPr>
                <w:rFonts w:ascii="Times New Roman CYR" w:hAnsi="Times New Roman CYR" w:cs="Times New Roman CYR"/>
                <w:sz w:val="16"/>
                <w:szCs w:val="16"/>
              </w:rPr>
              <w:t xml:space="preserve"> </w:t>
            </w:r>
          </w:p>
        </w:tc>
        <w:tc>
          <w:tcPr>
            <w:tcW w:w="993" w:type="dxa"/>
            <w:gridSpan w:val="2"/>
            <w:tcBorders>
              <w:top w:val="single" w:sz="4" w:space="0" w:color="auto"/>
              <w:bottom w:val="single" w:sz="4" w:space="0" w:color="auto"/>
            </w:tcBorders>
            <w:vAlign w:val="center"/>
          </w:tcPr>
          <w:p w14:paraId="1513BEA1" w14:textId="77777777" w:rsidR="00786892" w:rsidRDefault="00786892" w:rsidP="00793E3F">
            <w:pPr>
              <w:jc w:val="center"/>
            </w:pPr>
            <w:r>
              <w:t>100m2</w:t>
            </w:r>
          </w:p>
        </w:tc>
        <w:tc>
          <w:tcPr>
            <w:tcW w:w="1278" w:type="dxa"/>
            <w:gridSpan w:val="2"/>
            <w:tcBorders>
              <w:top w:val="single" w:sz="4" w:space="0" w:color="auto"/>
              <w:bottom w:val="single" w:sz="4" w:space="0" w:color="auto"/>
            </w:tcBorders>
            <w:vAlign w:val="center"/>
          </w:tcPr>
          <w:p w14:paraId="3184E9A0" w14:textId="77777777" w:rsidR="00786892" w:rsidRDefault="00786892" w:rsidP="00793E3F">
            <w:pPr>
              <w:jc w:val="center"/>
            </w:pPr>
            <w:r>
              <w:t>0,93</w:t>
            </w:r>
          </w:p>
        </w:tc>
      </w:tr>
      <w:tr w:rsidR="00786892" w14:paraId="3B657499"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5D47DF5" w14:textId="77777777" w:rsidR="00786892" w:rsidRDefault="00786892" w:rsidP="00793E3F"/>
        </w:tc>
        <w:tc>
          <w:tcPr>
            <w:tcW w:w="1276" w:type="dxa"/>
            <w:gridSpan w:val="2"/>
            <w:tcBorders>
              <w:top w:val="nil"/>
              <w:bottom w:val="single" w:sz="2" w:space="0" w:color="auto"/>
            </w:tcBorders>
            <w:vAlign w:val="center"/>
          </w:tcPr>
          <w:p w14:paraId="03F0EFCE" w14:textId="77777777" w:rsidR="00786892" w:rsidRDefault="00786892" w:rsidP="00793E3F">
            <w:pPr>
              <w:jc w:val="center"/>
              <w:rPr>
                <w:sz w:val="16"/>
                <w:szCs w:val="16"/>
              </w:rPr>
            </w:pPr>
            <w:r>
              <w:rPr>
                <w:sz w:val="16"/>
                <w:szCs w:val="16"/>
              </w:rPr>
              <w:t>7129040010110</w:t>
            </w:r>
          </w:p>
        </w:tc>
        <w:tc>
          <w:tcPr>
            <w:tcW w:w="5838" w:type="dxa"/>
            <w:gridSpan w:val="3"/>
            <w:tcBorders>
              <w:top w:val="nil"/>
              <w:bottom w:val="single" w:sz="2" w:space="0" w:color="auto"/>
            </w:tcBorders>
          </w:tcPr>
          <w:p w14:paraId="4D2C7678" w14:textId="77777777" w:rsidR="00786892" w:rsidRDefault="00786892" w:rsidP="00793E3F">
            <w:r>
              <w:t>Asfaltator</w:t>
            </w:r>
          </w:p>
        </w:tc>
        <w:tc>
          <w:tcPr>
            <w:tcW w:w="993" w:type="dxa"/>
            <w:gridSpan w:val="2"/>
            <w:tcBorders>
              <w:top w:val="nil"/>
              <w:bottom w:val="single" w:sz="2" w:space="0" w:color="auto"/>
            </w:tcBorders>
          </w:tcPr>
          <w:p w14:paraId="3DC9C21F" w14:textId="77777777" w:rsidR="00786892" w:rsidRDefault="00786892" w:rsidP="00793E3F">
            <w:r>
              <w:t>h-om</w:t>
            </w:r>
          </w:p>
        </w:tc>
        <w:tc>
          <w:tcPr>
            <w:tcW w:w="1278" w:type="dxa"/>
            <w:gridSpan w:val="2"/>
            <w:tcBorders>
              <w:top w:val="nil"/>
              <w:bottom w:val="single" w:sz="2" w:space="0" w:color="auto"/>
            </w:tcBorders>
          </w:tcPr>
          <w:p w14:paraId="0028E1A7" w14:textId="77777777" w:rsidR="00786892" w:rsidRDefault="00786892" w:rsidP="00793E3F">
            <w:r>
              <w:t>0,75</w:t>
            </w:r>
          </w:p>
        </w:tc>
      </w:tr>
      <w:tr w:rsidR="00786892" w14:paraId="6BA2BC74"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E36DC83" w14:textId="77777777" w:rsidR="00786892" w:rsidRDefault="00786892" w:rsidP="00793E3F"/>
        </w:tc>
        <w:tc>
          <w:tcPr>
            <w:tcW w:w="1276" w:type="dxa"/>
            <w:gridSpan w:val="2"/>
            <w:tcBorders>
              <w:top w:val="nil"/>
              <w:bottom w:val="single" w:sz="2" w:space="0" w:color="auto"/>
            </w:tcBorders>
            <w:vAlign w:val="center"/>
          </w:tcPr>
          <w:p w14:paraId="59B66807" w14:textId="77777777" w:rsidR="00786892" w:rsidRDefault="00786892" w:rsidP="00793E3F">
            <w:pPr>
              <w:jc w:val="center"/>
              <w:rPr>
                <w:sz w:val="16"/>
                <w:szCs w:val="16"/>
              </w:rPr>
            </w:pPr>
            <w:r>
              <w:rPr>
                <w:sz w:val="16"/>
                <w:szCs w:val="16"/>
              </w:rPr>
              <w:t>2320322600220</w:t>
            </w:r>
          </w:p>
        </w:tc>
        <w:tc>
          <w:tcPr>
            <w:tcW w:w="5838" w:type="dxa"/>
            <w:gridSpan w:val="3"/>
            <w:tcBorders>
              <w:top w:val="nil"/>
              <w:bottom w:val="single" w:sz="2" w:space="0" w:color="auto"/>
            </w:tcBorders>
          </w:tcPr>
          <w:p w14:paraId="45C1B799" w14:textId="77777777" w:rsidR="00786892" w:rsidRPr="00171E7C" w:rsidRDefault="00786892" w:rsidP="00793E3F">
            <w:pPr>
              <w:rPr>
                <w:lang w:val="en-US"/>
              </w:rPr>
            </w:pPr>
            <w:r w:rsidRPr="00171E7C">
              <w:rPr>
                <w:lang w:val="en-US"/>
              </w:rPr>
              <w:t>Bitum pentru drumuri tip D 80/120 S 754</w:t>
            </w:r>
          </w:p>
        </w:tc>
        <w:tc>
          <w:tcPr>
            <w:tcW w:w="993" w:type="dxa"/>
            <w:gridSpan w:val="2"/>
            <w:tcBorders>
              <w:top w:val="nil"/>
              <w:bottom w:val="single" w:sz="2" w:space="0" w:color="auto"/>
            </w:tcBorders>
          </w:tcPr>
          <w:p w14:paraId="33AD475E" w14:textId="77777777" w:rsidR="00786892" w:rsidRDefault="00786892" w:rsidP="00793E3F">
            <w:r>
              <w:t>kg</w:t>
            </w:r>
          </w:p>
        </w:tc>
        <w:tc>
          <w:tcPr>
            <w:tcW w:w="1278" w:type="dxa"/>
            <w:gridSpan w:val="2"/>
            <w:tcBorders>
              <w:top w:val="nil"/>
              <w:bottom w:val="single" w:sz="2" w:space="0" w:color="auto"/>
            </w:tcBorders>
          </w:tcPr>
          <w:p w14:paraId="1997B260" w14:textId="77777777" w:rsidR="00786892" w:rsidRDefault="00786892" w:rsidP="00793E3F">
            <w:r>
              <w:t>61,29</w:t>
            </w:r>
          </w:p>
        </w:tc>
      </w:tr>
      <w:tr w:rsidR="00786892" w14:paraId="1ECD97BE"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D249517" w14:textId="77777777" w:rsidR="00786892" w:rsidRDefault="00786892" w:rsidP="00793E3F"/>
        </w:tc>
        <w:tc>
          <w:tcPr>
            <w:tcW w:w="1276" w:type="dxa"/>
            <w:gridSpan w:val="2"/>
            <w:tcBorders>
              <w:top w:val="nil"/>
              <w:bottom w:val="single" w:sz="2" w:space="0" w:color="auto"/>
            </w:tcBorders>
            <w:vAlign w:val="center"/>
          </w:tcPr>
          <w:p w14:paraId="5F78835F" w14:textId="77777777" w:rsidR="00786892" w:rsidRDefault="00786892" w:rsidP="00793E3F">
            <w:pPr>
              <w:jc w:val="center"/>
              <w:rPr>
                <w:sz w:val="16"/>
                <w:szCs w:val="16"/>
              </w:rPr>
            </w:pPr>
            <w:r>
              <w:rPr>
                <w:sz w:val="16"/>
                <w:szCs w:val="16"/>
              </w:rPr>
              <w:t>2952220000000</w:t>
            </w:r>
          </w:p>
        </w:tc>
        <w:tc>
          <w:tcPr>
            <w:tcW w:w="5838" w:type="dxa"/>
            <w:gridSpan w:val="3"/>
            <w:tcBorders>
              <w:top w:val="nil"/>
              <w:bottom w:val="single" w:sz="2" w:space="0" w:color="auto"/>
            </w:tcBorders>
          </w:tcPr>
          <w:p w14:paraId="2D54C28F" w14:textId="77777777" w:rsidR="00786892" w:rsidRDefault="00786892" w:rsidP="00793E3F">
            <w:r>
              <w:t>Autogudronator 3500 l - 3600 l</w:t>
            </w:r>
          </w:p>
        </w:tc>
        <w:tc>
          <w:tcPr>
            <w:tcW w:w="993" w:type="dxa"/>
            <w:gridSpan w:val="2"/>
            <w:tcBorders>
              <w:top w:val="nil"/>
              <w:bottom w:val="single" w:sz="2" w:space="0" w:color="auto"/>
            </w:tcBorders>
          </w:tcPr>
          <w:p w14:paraId="27B8A2C5" w14:textId="77777777" w:rsidR="00786892" w:rsidRDefault="00786892" w:rsidP="00793E3F">
            <w:r>
              <w:t>h-ut</w:t>
            </w:r>
          </w:p>
        </w:tc>
        <w:tc>
          <w:tcPr>
            <w:tcW w:w="1278" w:type="dxa"/>
            <w:gridSpan w:val="2"/>
            <w:tcBorders>
              <w:top w:val="nil"/>
              <w:bottom w:val="single" w:sz="2" w:space="0" w:color="auto"/>
            </w:tcBorders>
          </w:tcPr>
          <w:p w14:paraId="71492998" w14:textId="77777777" w:rsidR="00786892" w:rsidRDefault="00786892" w:rsidP="00793E3F">
            <w:r>
              <w:t>0,05</w:t>
            </w:r>
          </w:p>
        </w:tc>
      </w:tr>
      <w:tr w:rsidR="00786892" w14:paraId="6932F7A5"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504320AD" w14:textId="77777777" w:rsidR="00786892" w:rsidRDefault="00786892" w:rsidP="00793E3F">
            <w:r>
              <w:t>9</w:t>
            </w:r>
          </w:p>
        </w:tc>
        <w:tc>
          <w:tcPr>
            <w:tcW w:w="1276" w:type="dxa"/>
            <w:gridSpan w:val="2"/>
            <w:tcBorders>
              <w:top w:val="single" w:sz="4" w:space="0" w:color="auto"/>
              <w:bottom w:val="single" w:sz="4" w:space="0" w:color="auto"/>
            </w:tcBorders>
          </w:tcPr>
          <w:p w14:paraId="3A495FB8" w14:textId="77777777" w:rsidR="00786892" w:rsidRDefault="00786892" w:rsidP="00793E3F">
            <w:pPr>
              <w:rPr>
                <w:lang w:val="en-US"/>
              </w:rPr>
            </w:pPr>
            <w:r>
              <w:rPr>
                <w:lang w:val="en-US"/>
              </w:rPr>
              <w:t>CB01A</w:t>
            </w:r>
          </w:p>
          <w:p w14:paraId="2BE9EBA3" w14:textId="77777777" w:rsidR="00786892" w:rsidRDefault="00786892" w:rsidP="00793E3F"/>
        </w:tc>
        <w:tc>
          <w:tcPr>
            <w:tcW w:w="5838" w:type="dxa"/>
            <w:gridSpan w:val="3"/>
            <w:tcBorders>
              <w:top w:val="single" w:sz="4" w:space="0" w:color="auto"/>
              <w:bottom w:val="single" w:sz="4" w:space="0" w:color="auto"/>
            </w:tcBorders>
          </w:tcPr>
          <w:p w14:paraId="4801A53B" w14:textId="77777777" w:rsidR="00786892" w:rsidRPr="0022614E" w:rsidRDefault="00786892" w:rsidP="00793E3F">
            <w:pPr>
              <w:adjustRightInd w:val="0"/>
              <w:rPr>
                <w:rFonts w:ascii="Times New Roman CYR" w:hAnsi="Times New Roman CYR" w:cs="Times New Roman CYR"/>
                <w:sz w:val="16"/>
                <w:szCs w:val="16"/>
                <w:lang w:val="en-US"/>
              </w:rPr>
            </w:pPr>
            <w:r w:rsidRPr="00171E7C">
              <w:rPr>
                <w:lang w:val="en-US"/>
              </w:rPr>
              <w:t>Cofraje, din scinduri de rasinoase, pentru turnarea betonului de monolitizare intre elementele prefabricate (plansee, grinzi si diafragme) inclusiv sprijinirile</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022C9A2F" w14:textId="77777777" w:rsidR="00786892" w:rsidRDefault="00786892" w:rsidP="00793E3F">
            <w:pPr>
              <w:jc w:val="center"/>
            </w:pPr>
            <w:r>
              <w:t>m2</w:t>
            </w:r>
          </w:p>
        </w:tc>
        <w:tc>
          <w:tcPr>
            <w:tcW w:w="1278" w:type="dxa"/>
            <w:gridSpan w:val="2"/>
            <w:tcBorders>
              <w:top w:val="single" w:sz="4" w:space="0" w:color="auto"/>
              <w:bottom w:val="single" w:sz="4" w:space="0" w:color="auto"/>
            </w:tcBorders>
            <w:vAlign w:val="center"/>
          </w:tcPr>
          <w:p w14:paraId="0423B713" w14:textId="77777777" w:rsidR="00786892" w:rsidRDefault="00786892" w:rsidP="00793E3F">
            <w:pPr>
              <w:jc w:val="center"/>
            </w:pPr>
            <w:r>
              <w:t>20,25</w:t>
            </w:r>
          </w:p>
        </w:tc>
      </w:tr>
      <w:tr w:rsidR="00786892" w14:paraId="1946136F"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353580F" w14:textId="77777777" w:rsidR="00786892" w:rsidRDefault="00786892" w:rsidP="00793E3F"/>
        </w:tc>
        <w:tc>
          <w:tcPr>
            <w:tcW w:w="1276" w:type="dxa"/>
            <w:gridSpan w:val="2"/>
            <w:tcBorders>
              <w:top w:val="nil"/>
              <w:bottom w:val="single" w:sz="2" w:space="0" w:color="auto"/>
            </w:tcBorders>
            <w:vAlign w:val="center"/>
          </w:tcPr>
          <w:p w14:paraId="0F663448" w14:textId="77777777" w:rsidR="00786892" w:rsidRDefault="00786892" w:rsidP="00793E3F">
            <w:pPr>
              <w:jc w:val="center"/>
              <w:rPr>
                <w:sz w:val="16"/>
                <w:szCs w:val="16"/>
              </w:rPr>
            </w:pPr>
            <w:r>
              <w:rPr>
                <w:sz w:val="16"/>
                <w:szCs w:val="16"/>
              </w:rPr>
              <w:t>7124010010700</w:t>
            </w:r>
          </w:p>
        </w:tc>
        <w:tc>
          <w:tcPr>
            <w:tcW w:w="5838" w:type="dxa"/>
            <w:gridSpan w:val="3"/>
            <w:tcBorders>
              <w:top w:val="nil"/>
              <w:bottom w:val="single" w:sz="2" w:space="0" w:color="auto"/>
            </w:tcBorders>
          </w:tcPr>
          <w:p w14:paraId="5EF07928" w14:textId="77777777" w:rsidR="00786892" w:rsidRDefault="00786892" w:rsidP="00793E3F">
            <w:r>
              <w:t>Dulgher</w:t>
            </w:r>
          </w:p>
        </w:tc>
        <w:tc>
          <w:tcPr>
            <w:tcW w:w="993" w:type="dxa"/>
            <w:gridSpan w:val="2"/>
            <w:tcBorders>
              <w:top w:val="nil"/>
              <w:bottom w:val="single" w:sz="2" w:space="0" w:color="auto"/>
            </w:tcBorders>
          </w:tcPr>
          <w:p w14:paraId="4A64ECEA" w14:textId="77777777" w:rsidR="00786892" w:rsidRDefault="00786892" w:rsidP="00793E3F">
            <w:r>
              <w:t>h-om.</w:t>
            </w:r>
          </w:p>
        </w:tc>
        <w:tc>
          <w:tcPr>
            <w:tcW w:w="1278" w:type="dxa"/>
            <w:gridSpan w:val="2"/>
            <w:tcBorders>
              <w:top w:val="nil"/>
              <w:bottom w:val="single" w:sz="2" w:space="0" w:color="auto"/>
            </w:tcBorders>
          </w:tcPr>
          <w:p w14:paraId="1CE1B0BD" w14:textId="77777777" w:rsidR="00786892" w:rsidRDefault="00786892" w:rsidP="00793E3F">
            <w:r>
              <w:t>29,36</w:t>
            </w:r>
          </w:p>
        </w:tc>
      </w:tr>
      <w:tr w:rsidR="00786892" w14:paraId="3C84FE0F"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0645BD2" w14:textId="77777777" w:rsidR="00786892" w:rsidRDefault="00786892" w:rsidP="00793E3F"/>
        </w:tc>
        <w:tc>
          <w:tcPr>
            <w:tcW w:w="1276" w:type="dxa"/>
            <w:gridSpan w:val="2"/>
            <w:tcBorders>
              <w:top w:val="nil"/>
              <w:bottom w:val="single" w:sz="2" w:space="0" w:color="auto"/>
            </w:tcBorders>
            <w:vAlign w:val="center"/>
          </w:tcPr>
          <w:p w14:paraId="1523609B" w14:textId="77777777" w:rsidR="00786892" w:rsidRDefault="00786892" w:rsidP="00793E3F">
            <w:pPr>
              <w:jc w:val="center"/>
              <w:rPr>
                <w:sz w:val="16"/>
                <w:szCs w:val="16"/>
              </w:rPr>
            </w:pPr>
            <w:r>
              <w:rPr>
                <w:sz w:val="16"/>
                <w:szCs w:val="16"/>
              </w:rPr>
              <w:t>2873145887000</w:t>
            </w:r>
          </w:p>
        </w:tc>
        <w:tc>
          <w:tcPr>
            <w:tcW w:w="5838" w:type="dxa"/>
            <w:gridSpan w:val="3"/>
            <w:tcBorders>
              <w:top w:val="nil"/>
              <w:bottom w:val="single" w:sz="2" w:space="0" w:color="auto"/>
            </w:tcBorders>
          </w:tcPr>
          <w:p w14:paraId="093DE192" w14:textId="77777777" w:rsidR="00786892" w:rsidRPr="00171E7C" w:rsidRDefault="00786892" w:rsidP="00793E3F">
            <w:pPr>
              <w:rPr>
                <w:lang w:val="en-US"/>
              </w:rPr>
            </w:pPr>
            <w:r w:rsidRPr="00171E7C">
              <w:rPr>
                <w:lang w:val="en-US"/>
              </w:rPr>
              <w:t>Cuie cu cap conic tip A pentru constructii</w:t>
            </w:r>
          </w:p>
        </w:tc>
        <w:tc>
          <w:tcPr>
            <w:tcW w:w="993" w:type="dxa"/>
            <w:gridSpan w:val="2"/>
            <w:tcBorders>
              <w:top w:val="nil"/>
              <w:bottom w:val="single" w:sz="2" w:space="0" w:color="auto"/>
            </w:tcBorders>
          </w:tcPr>
          <w:p w14:paraId="2603478D" w14:textId="77777777" w:rsidR="00786892" w:rsidRDefault="00786892" w:rsidP="00793E3F">
            <w:r>
              <w:t>kg</w:t>
            </w:r>
          </w:p>
        </w:tc>
        <w:tc>
          <w:tcPr>
            <w:tcW w:w="1278" w:type="dxa"/>
            <w:gridSpan w:val="2"/>
            <w:tcBorders>
              <w:top w:val="nil"/>
              <w:bottom w:val="single" w:sz="2" w:space="0" w:color="auto"/>
            </w:tcBorders>
          </w:tcPr>
          <w:p w14:paraId="66DCB7D3" w14:textId="77777777" w:rsidR="00786892" w:rsidRDefault="00786892" w:rsidP="00793E3F">
            <w:r>
              <w:t>5,06</w:t>
            </w:r>
          </w:p>
        </w:tc>
      </w:tr>
      <w:tr w:rsidR="00786892" w14:paraId="4D890554"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5134836" w14:textId="77777777" w:rsidR="00786892" w:rsidRDefault="00786892" w:rsidP="00793E3F"/>
        </w:tc>
        <w:tc>
          <w:tcPr>
            <w:tcW w:w="1276" w:type="dxa"/>
            <w:gridSpan w:val="2"/>
            <w:tcBorders>
              <w:top w:val="nil"/>
              <w:bottom w:val="single" w:sz="2" w:space="0" w:color="auto"/>
            </w:tcBorders>
            <w:vAlign w:val="center"/>
          </w:tcPr>
          <w:p w14:paraId="5FC61363" w14:textId="77777777" w:rsidR="00786892" w:rsidRDefault="00786892" w:rsidP="00793E3F">
            <w:pPr>
              <w:jc w:val="center"/>
              <w:rPr>
                <w:sz w:val="16"/>
                <w:szCs w:val="16"/>
              </w:rPr>
            </w:pPr>
            <w:r>
              <w:rPr>
                <w:sz w:val="16"/>
                <w:szCs w:val="16"/>
              </w:rPr>
              <w:t>2010102900900</w:t>
            </w:r>
          </w:p>
        </w:tc>
        <w:tc>
          <w:tcPr>
            <w:tcW w:w="5838" w:type="dxa"/>
            <w:gridSpan w:val="3"/>
            <w:tcBorders>
              <w:top w:val="nil"/>
              <w:bottom w:val="single" w:sz="2" w:space="0" w:color="auto"/>
            </w:tcBorders>
          </w:tcPr>
          <w:p w14:paraId="4CE299A7" w14:textId="77777777" w:rsidR="00786892" w:rsidRDefault="00786892" w:rsidP="00793E3F">
            <w:r>
              <w:t>Lemn rotund de rasinoase</w:t>
            </w:r>
          </w:p>
        </w:tc>
        <w:tc>
          <w:tcPr>
            <w:tcW w:w="993" w:type="dxa"/>
            <w:gridSpan w:val="2"/>
            <w:tcBorders>
              <w:top w:val="nil"/>
              <w:bottom w:val="single" w:sz="2" w:space="0" w:color="auto"/>
            </w:tcBorders>
          </w:tcPr>
          <w:p w14:paraId="2C2D6998" w14:textId="77777777" w:rsidR="00786892" w:rsidRDefault="00786892" w:rsidP="00793E3F">
            <w:r>
              <w:t>m3</w:t>
            </w:r>
          </w:p>
        </w:tc>
        <w:tc>
          <w:tcPr>
            <w:tcW w:w="1278" w:type="dxa"/>
            <w:gridSpan w:val="2"/>
            <w:tcBorders>
              <w:top w:val="nil"/>
              <w:bottom w:val="single" w:sz="2" w:space="0" w:color="auto"/>
            </w:tcBorders>
          </w:tcPr>
          <w:p w14:paraId="6538C276" w14:textId="77777777" w:rsidR="00786892" w:rsidRDefault="00786892" w:rsidP="00793E3F">
            <w:r>
              <w:t>0,04</w:t>
            </w:r>
          </w:p>
        </w:tc>
      </w:tr>
      <w:tr w:rsidR="00786892" w14:paraId="768D0B37"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C9E46E7" w14:textId="77777777" w:rsidR="00786892" w:rsidRDefault="00786892" w:rsidP="00793E3F"/>
        </w:tc>
        <w:tc>
          <w:tcPr>
            <w:tcW w:w="1276" w:type="dxa"/>
            <w:gridSpan w:val="2"/>
            <w:tcBorders>
              <w:top w:val="nil"/>
              <w:bottom w:val="single" w:sz="2" w:space="0" w:color="auto"/>
            </w:tcBorders>
            <w:vAlign w:val="center"/>
          </w:tcPr>
          <w:p w14:paraId="7F12C828" w14:textId="77777777" w:rsidR="00786892" w:rsidRDefault="00786892" w:rsidP="00793E3F">
            <w:pPr>
              <w:jc w:val="center"/>
              <w:rPr>
                <w:sz w:val="16"/>
                <w:szCs w:val="16"/>
              </w:rPr>
            </w:pPr>
            <w:r>
              <w:rPr>
                <w:sz w:val="16"/>
                <w:szCs w:val="16"/>
              </w:rPr>
              <w:t>2010102903495</w:t>
            </w:r>
          </w:p>
        </w:tc>
        <w:tc>
          <w:tcPr>
            <w:tcW w:w="5838" w:type="dxa"/>
            <w:gridSpan w:val="3"/>
            <w:tcBorders>
              <w:top w:val="nil"/>
              <w:bottom w:val="single" w:sz="2" w:space="0" w:color="auto"/>
            </w:tcBorders>
          </w:tcPr>
          <w:p w14:paraId="0E95A83C" w14:textId="77777777" w:rsidR="00786892" w:rsidRDefault="00786892" w:rsidP="00793E3F">
            <w:r>
              <w:t>Scinduri de rasinoase</w:t>
            </w:r>
          </w:p>
        </w:tc>
        <w:tc>
          <w:tcPr>
            <w:tcW w:w="993" w:type="dxa"/>
            <w:gridSpan w:val="2"/>
            <w:tcBorders>
              <w:top w:val="nil"/>
              <w:bottom w:val="single" w:sz="2" w:space="0" w:color="auto"/>
            </w:tcBorders>
          </w:tcPr>
          <w:p w14:paraId="1E63C976" w14:textId="77777777" w:rsidR="00786892" w:rsidRDefault="00786892" w:rsidP="00793E3F">
            <w:r>
              <w:t>m3</w:t>
            </w:r>
          </w:p>
        </w:tc>
        <w:tc>
          <w:tcPr>
            <w:tcW w:w="1278" w:type="dxa"/>
            <w:gridSpan w:val="2"/>
            <w:tcBorders>
              <w:top w:val="nil"/>
              <w:bottom w:val="single" w:sz="2" w:space="0" w:color="auto"/>
            </w:tcBorders>
          </w:tcPr>
          <w:p w14:paraId="7534682A" w14:textId="77777777" w:rsidR="00786892" w:rsidRDefault="00786892" w:rsidP="00793E3F">
            <w:r>
              <w:t>0,41</w:t>
            </w:r>
          </w:p>
        </w:tc>
      </w:tr>
      <w:tr w:rsidR="00786892" w14:paraId="7EB6C1E8"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1BF435D8" w14:textId="77777777" w:rsidR="00786892" w:rsidRDefault="00786892" w:rsidP="00793E3F">
            <w:r>
              <w:t>10</w:t>
            </w:r>
          </w:p>
        </w:tc>
        <w:tc>
          <w:tcPr>
            <w:tcW w:w="1276" w:type="dxa"/>
            <w:gridSpan w:val="2"/>
            <w:tcBorders>
              <w:top w:val="single" w:sz="4" w:space="0" w:color="auto"/>
              <w:bottom w:val="single" w:sz="4" w:space="0" w:color="auto"/>
            </w:tcBorders>
          </w:tcPr>
          <w:p w14:paraId="02C25280" w14:textId="77777777" w:rsidR="00786892" w:rsidRDefault="00786892" w:rsidP="00793E3F">
            <w:pPr>
              <w:rPr>
                <w:lang w:val="en-US"/>
              </w:rPr>
            </w:pPr>
            <w:r>
              <w:rPr>
                <w:lang w:val="en-US"/>
              </w:rPr>
              <w:t>CC01E</w:t>
            </w:r>
          </w:p>
          <w:p w14:paraId="73E3A05C" w14:textId="77777777" w:rsidR="00786892" w:rsidRDefault="00786892" w:rsidP="00793E3F"/>
        </w:tc>
        <w:tc>
          <w:tcPr>
            <w:tcW w:w="5838" w:type="dxa"/>
            <w:gridSpan w:val="3"/>
            <w:tcBorders>
              <w:top w:val="single" w:sz="4" w:space="0" w:color="auto"/>
              <w:bottom w:val="single" w:sz="4" w:space="0" w:color="auto"/>
            </w:tcBorders>
          </w:tcPr>
          <w:p w14:paraId="7E8BDB89" w14:textId="77777777" w:rsidR="00786892" w:rsidRPr="0022614E" w:rsidRDefault="00786892" w:rsidP="00793E3F">
            <w:pPr>
              <w:adjustRightInd w:val="0"/>
              <w:rPr>
                <w:rFonts w:ascii="Times New Roman CYR" w:hAnsi="Times New Roman CYR" w:cs="Times New Roman CYR"/>
                <w:sz w:val="16"/>
                <w:szCs w:val="16"/>
                <w:lang w:val="en-US"/>
              </w:rPr>
            </w:pPr>
            <w:r w:rsidRPr="00171E7C">
              <w:rPr>
                <w:lang w:val="en-US"/>
              </w:rPr>
              <w:t>Armaturi din otel beton OB 37 fasonate in ateliere de santier si montate cu diametrul barelor pina la 8 mm inclusiv in fundatii continue si radiere</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672201D" w14:textId="77777777" w:rsidR="00786892" w:rsidRDefault="00786892" w:rsidP="00793E3F">
            <w:pPr>
              <w:jc w:val="center"/>
            </w:pPr>
            <w:r>
              <w:t>kg</w:t>
            </w:r>
          </w:p>
        </w:tc>
        <w:tc>
          <w:tcPr>
            <w:tcW w:w="1278" w:type="dxa"/>
            <w:gridSpan w:val="2"/>
            <w:tcBorders>
              <w:top w:val="single" w:sz="4" w:space="0" w:color="auto"/>
              <w:bottom w:val="single" w:sz="4" w:space="0" w:color="auto"/>
            </w:tcBorders>
            <w:vAlign w:val="center"/>
          </w:tcPr>
          <w:p w14:paraId="7346D06C" w14:textId="77777777" w:rsidR="00786892" w:rsidRDefault="00786892" w:rsidP="00793E3F">
            <w:pPr>
              <w:jc w:val="center"/>
            </w:pPr>
            <w:r>
              <w:t>57,60</w:t>
            </w:r>
          </w:p>
        </w:tc>
      </w:tr>
      <w:tr w:rsidR="00786892" w14:paraId="7D412A6D"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439D917" w14:textId="77777777" w:rsidR="00786892" w:rsidRDefault="00786892" w:rsidP="00793E3F"/>
        </w:tc>
        <w:tc>
          <w:tcPr>
            <w:tcW w:w="1276" w:type="dxa"/>
            <w:gridSpan w:val="2"/>
            <w:tcBorders>
              <w:top w:val="nil"/>
              <w:bottom w:val="single" w:sz="2" w:space="0" w:color="auto"/>
            </w:tcBorders>
            <w:vAlign w:val="center"/>
          </w:tcPr>
          <w:p w14:paraId="7A4A3246" w14:textId="77777777" w:rsidR="00786892" w:rsidRDefault="00786892" w:rsidP="00793E3F">
            <w:pPr>
              <w:jc w:val="center"/>
              <w:rPr>
                <w:sz w:val="16"/>
                <w:szCs w:val="16"/>
              </w:rPr>
            </w:pPr>
            <w:r>
              <w:rPr>
                <w:sz w:val="16"/>
                <w:szCs w:val="16"/>
              </w:rPr>
              <w:t>7123020011140</w:t>
            </w:r>
          </w:p>
        </w:tc>
        <w:tc>
          <w:tcPr>
            <w:tcW w:w="5838" w:type="dxa"/>
            <w:gridSpan w:val="3"/>
            <w:tcBorders>
              <w:top w:val="nil"/>
              <w:bottom w:val="single" w:sz="2" w:space="0" w:color="auto"/>
            </w:tcBorders>
          </w:tcPr>
          <w:p w14:paraId="0B77AF5A" w14:textId="77777777" w:rsidR="00786892" w:rsidRDefault="00786892" w:rsidP="00793E3F">
            <w:r>
              <w:t>Fierar beton</w:t>
            </w:r>
          </w:p>
        </w:tc>
        <w:tc>
          <w:tcPr>
            <w:tcW w:w="993" w:type="dxa"/>
            <w:gridSpan w:val="2"/>
            <w:tcBorders>
              <w:top w:val="nil"/>
              <w:bottom w:val="single" w:sz="2" w:space="0" w:color="auto"/>
            </w:tcBorders>
          </w:tcPr>
          <w:p w14:paraId="098ED65B" w14:textId="77777777" w:rsidR="00786892" w:rsidRDefault="00786892" w:rsidP="00793E3F">
            <w:r>
              <w:t>h-om</w:t>
            </w:r>
          </w:p>
        </w:tc>
        <w:tc>
          <w:tcPr>
            <w:tcW w:w="1278" w:type="dxa"/>
            <w:gridSpan w:val="2"/>
            <w:tcBorders>
              <w:top w:val="nil"/>
              <w:bottom w:val="single" w:sz="2" w:space="0" w:color="auto"/>
            </w:tcBorders>
          </w:tcPr>
          <w:p w14:paraId="47C21F8C" w14:textId="77777777" w:rsidR="00786892" w:rsidRDefault="00786892" w:rsidP="00793E3F">
            <w:r>
              <w:t>3,69</w:t>
            </w:r>
          </w:p>
        </w:tc>
      </w:tr>
      <w:tr w:rsidR="00786892" w14:paraId="70B26F56"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8059F5E" w14:textId="77777777" w:rsidR="00786892" w:rsidRDefault="00786892" w:rsidP="00793E3F"/>
        </w:tc>
        <w:tc>
          <w:tcPr>
            <w:tcW w:w="1276" w:type="dxa"/>
            <w:gridSpan w:val="2"/>
            <w:tcBorders>
              <w:top w:val="nil"/>
              <w:bottom w:val="single" w:sz="2" w:space="0" w:color="auto"/>
            </w:tcBorders>
            <w:vAlign w:val="center"/>
          </w:tcPr>
          <w:p w14:paraId="1ABFB816" w14:textId="77777777" w:rsidR="00786892" w:rsidRDefault="00786892" w:rsidP="00793E3F">
            <w:pPr>
              <w:jc w:val="center"/>
              <w:rPr>
                <w:sz w:val="16"/>
                <w:szCs w:val="16"/>
              </w:rPr>
            </w:pPr>
            <w:r>
              <w:rPr>
                <w:sz w:val="16"/>
                <w:szCs w:val="16"/>
              </w:rPr>
              <w:t>9310060019920</w:t>
            </w:r>
          </w:p>
        </w:tc>
        <w:tc>
          <w:tcPr>
            <w:tcW w:w="5838" w:type="dxa"/>
            <w:gridSpan w:val="3"/>
            <w:tcBorders>
              <w:top w:val="nil"/>
              <w:bottom w:val="single" w:sz="2" w:space="0" w:color="auto"/>
            </w:tcBorders>
          </w:tcPr>
          <w:p w14:paraId="4805DCCA" w14:textId="77777777" w:rsidR="00786892" w:rsidRDefault="00786892" w:rsidP="00793E3F">
            <w:r>
              <w:t>Muncitor deservire CM</w:t>
            </w:r>
          </w:p>
        </w:tc>
        <w:tc>
          <w:tcPr>
            <w:tcW w:w="993" w:type="dxa"/>
            <w:gridSpan w:val="2"/>
            <w:tcBorders>
              <w:top w:val="nil"/>
              <w:bottom w:val="single" w:sz="2" w:space="0" w:color="auto"/>
            </w:tcBorders>
          </w:tcPr>
          <w:p w14:paraId="23F3FF16" w14:textId="77777777" w:rsidR="00786892" w:rsidRDefault="00786892" w:rsidP="00793E3F">
            <w:r>
              <w:t>h-om</w:t>
            </w:r>
          </w:p>
        </w:tc>
        <w:tc>
          <w:tcPr>
            <w:tcW w:w="1278" w:type="dxa"/>
            <w:gridSpan w:val="2"/>
            <w:tcBorders>
              <w:top w:val="nil"/>
              <w:bottom w:val="single" w:sz="2" w:space="0" w:color="auto"/>
            </w:tcBorders>
          </w:tcPr>
          <w:p w14:paraId="628DB054" w14:textId="77777777" w:rsidR="00786892" w:rsidRDefault="00786892" w:rsidP="00793E3F">
            <w:r>
              <w:t>0,17</w:t>
            </w:r>
          </w:p>
        </w:tc>
      </w:tr>
      <w:tr w:rsidR="00786892" w14:paraId="64472EC3"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8663ADE" w14:textId="77777777" w:rsidR="00786892" w:rsidRDefault="00786892" w:rsidP="00793E3F"/>
        </w:tc>
        <w:tc>
          <w:tcPr>
            <w:tcW w:w="1276" w:type="dxa"/>
            <w:gridSpan w:val="2"/>
            <w:tcBorders>
              <w:top w:val="nil"/>
              <w:bottom w:val="single" w:sz="2" w:space="0" w:color="auto"/>
            </w:tcBorders>
            <w:vAlign w:val="center"/>
          </w:tcPr>
          <w:p w14:paraId="54ED1D9B" w14:textId="77777777" w:rsidR="00786892" w:rsidRDefault="00786892" w:rsidP="00793E3F">
            <w:pPr>
              <w:jc w:val="center"/>
              <w:rPr>
                <w:sz w:val="16"/>
                <w:szCs w:val="16"/>
              </w:rPr>
            </w:pPr>
            <w:r>
              <w:rPr>
                <w:sz w:val="16"/>
                <w:szCs w:val="16"/>
              </w:rPr>
              <w:t>2710602100000</w:t>
            </w:r>
          </w:p>
        </w:tc>
        <w:tc>
          <w:tcPr>
            <w:tcW w:w="5838" w:type="dxa"/>
            <w:gridSpan w:val="3"/>
            <w:tcBorders>
              <w:top w:val="nil"/>
              <w:bottom w:val="single" w:sz="2" w:space="0" w:color="auto"/>
            </w:tcBorders>
          </w:tcPr>
          <w:p w14:paraId="27959DAD" w14:textId="77777777" w:rsidR="00786892" w:rsidRPr="00171E7C" w:rsidRDefault="00786892" w:rsidP="00793E3F">
            <w:pPr>
              <w:rPr>
                <w:lang w:val="en-US"/>
              </w:rPr>
            </w:pPr>
            <w:r w:rsidRPr="00171E7C">
              <w:rPr>
                <w:lang w:val="en-US"/>
              </w:rPr>
              <w:t>Otel beton OB 37 diam. mai mic sau egal de 8 mm</w:t>
            </w:r>
          </w:p>
        </w:tc>
        <w:tc>
          <w:tcPr>
            <w:tcW w:w="993" w:type="dxa"/>
            <w:gridSpan w:val="2"/>
            <w:tcBorders>
              <w:top w:val="nil"/>
              <w:bottom w:val="single" w:sz="2" w:space="0" w:color="auto"/>
            </w:tcBorders>
          </w:tcPr>
          <w:p w14:paraId="31CEAB93" w14:textId="77777777" w:rsidR="00786892" w:rsidRDefault="00786892" w:rsidP="00793E3F">
            <w:r>
              <w:t>kg</w:t>
            </w:r>
          </w:p>
        </w:tc>
        <w:tc>
          <w:tcPr>
            <w:tcW w:w="1278" w:type="dxa"/>
            <w:gridSpan w:val="2"/>
            <w:tcBorders>
              <w:top w:val="nil"/>
              <w:bottom w:val="single" w:sz="2" w:space="0" w:color="auto"/>
            </w:tcBorders>
          </w:tcPr>
          <w:p w14:paraId="6098E2F1" w14:textId="77777777" w:rsidR="00786892" w:rsidRDefault="00786892" w:rsidP="00793E3F">
            <w:r>
              <w:t>59,04</w:t>
            </w:r>
          </w:p>
        </w:tc>
      </w:tr>
      <w:tr w:rsidR="00786892" w14:paraId="659F37B5"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9D9C84F" w14:textId="77777777" w:rsidR="00786892" w:rsidRDefault="00786892" w:rsidP="00793E3F"/>
        </w:tc>
        <w:tc>
          <w:tcPr>
            <w:tcW w:w="1276" w:type="dxa"/>
            <w:gridSpan w:val="2"/>
            <w:tcBorders>
              <w:top w:val="nil"/>
              <w:bottom w:val="single" w:sz="2" w:space="0" w:color="auto"/>
            </w:tcBorders>
            <w:vAlign w:val="center"/>
          </w:tcPr>
          <w:p w14:paraId="52E62D87" w14:textId="77777777" w:rsidR="00786892" w:rsidRDefault="00786892" w:rsidP="00793E3F">
            <w:pPr>
              <w:jc w:val="center"/>
              <w:rPr>
                <w:sz w:val="16"/>
                <w:szCs w:val="16"/>
              </w:rPr>
            </w:pPr>
            <w:r>
              <w:rPr>
                <w:sz w:val="16"/>
                <w:szCs w:val="16"/>
              </w:rPr>
              <w:t>2010237318750</w:t>
            </w:r>
          </w:p>
        </w:tc>
        <w:tc>
          <w:tcPr>
            <w:tcW w:w="5838" w:type="dxa"/>
            <w:gridSpan w:val="3"/>
            <w:tcBorders>
              <w:top w:val="nil"/>
              <w:bottom w:val="single" w:sz="2" w:space="0" w:color="auto"/>
            </w:tcBorders>
          </w:tcPr>
          <w:p w14:paraId="636D8209" w14:textId="77777777" w:rsidR="00786892" w:rsidRDefault="00786892" w:rsidP="00793E3F">
            <w:r>
              <w:t xml:space="preserve">Distantieri </w:t>
            </w:r>
          </w:p>
        </w:tc>
        <w:tc>
          <w:tcPr>
            <w:tcW w:w="993" w:type="dxa"/>
            <w:gridSpan w:val="2"/>
            <w:tcBorders>
              <w:top w:val="nil"/>
              <w:bottom w:val="single" w:sz="2" w:space="0" w:color="auto"/>
            </w:tcBorders>
          </w:tcPr>
          <w:p w14:paraId="7B2285FB" w14:textId="77777777" w:rsidR="00786892" w:rsidRDefault="00786892" w:rsidP="00793E3F">
            <w:r>
              <w:t>buc</w:t>
            </w:r>
          </w:p>
        </w:tc>
        <w:tc>
          <w:tcPr>
            <w:tcW w:w="1278" w:type="dxa"/>
            <w:gridSpan w:val="2"/>
            <w:tcBorders>
              <w:top w:val="nil"/>
              <w:bottom w:val="single" w:sz="2" w:space="0" w:color="auto"/>
            </w:tcBorders>
          </w:tcPr>
          <w:p w14:paraId="767AF1E8" w14:textId="77777777" w:rsidR="00786892" w:rsidRDefault="00786892" w:rsidP="00793E3F">
            <w:r>
              <w:t>8,64</w:t>
            </w:r>
          </w:p>
        </w:tc>
      </w:tr>
      <w:tr w:rsidR="00786892" w14:paraId="1486CB22"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8290049" w14:textId="77777777" w:rsidR="00786892" w:rsidRDefault="00786892" w:rsidP="00793E3F"/>
        </w:tc>
        <w:tc>
          <w:tcPr>
            <w:tcW w:w="1276" w:type="dxa"/>
            <w:gridSpan w:val="2"/>
            <w:tcBorders>
              <w:top w:val="nil"/>
              <w:bottom w:val="single" w:sz="2" w:space="0" w:color="auto"/>
            </w:tcBorders>
            <w:vAlign w:val="center"/>
          </w:tcPr>
          <w:p w14:paraId="47FCA8B7" w14:textId="77777777" w:rsidR="00786892" w:rsidRDefault="00786892" w:rsidP="00793E3F">
            <w:pPr>
              <w:jc w:val="center"/>
              <w:rPr>
                <w:sz w:val="16"/>
                <w:szCs w:val="16"/>
              </w:rPr>
            </w:pPr>
            <w:r>
              <w:rPr>
                <w:sz w:val="16"/>
                <w:szCs w:val="16"/>
              </w:rPr>
              <w:t>2734113803881</w:t>
            </w:r>
          </w:p>
        </w:tc>
        <w:tc>
          <w:tcPr>
            <w:tcW w:w="5838" w:type="dxa"/>
            <w:gridSpan w:val="3"/>
            <w:tcBorders>
              <w:top w:val="nil"/>
              <w:bottom w:val="single" w:sz="2" w:space="0" w:color="auto"/>
            </w:tcBorders>
          </w:tcPr>
          <w:p w14:paraId="42E15729" w14:textId="77777777" w:rsidR="00786892" w:rsidRPr="00171E7C" w:rsidRDefault="00786892" w:rsidP="00793E3F">
            <w:pPr>
              <w:rPr>
                <w:lang w:val="en-US"/>
              </w:rPr>
            </w:pPr>
            <w:r w:rsidRPr="00171E7C">
              <w:rPr>
                <w:lang w:val="en-US"/>
              </w:rPr>
              <w:t>Sirma din otel moale, neagra, D=1.2 mm</w:t>
            </w:r>
          </w:p>
        </w:tc>
        <w:tc>
          <w:tcPr>
            <w:tcW w:w="993" w:type="dxa"/>
            <w:gridSpan w:val="2"/>
            <w:tcBorders>
              <w:top w:val="nil"/>
              <w:bottom w:val="single" w:sz="2" w:space="0" w:color="auto"/>
            </w:tcBorders>
          </w:tcPr>
          <w:p w14:paraId="59D9A233" w14:textId="77777777" w:rsidR="00786892" w:rsidRDefault="00786892" w:rsidP="00793E3F">
            <w:r>
              <w:t>kg</w:t>
            </w:r>
          </w:p>
        </w:tc>
        <w:tc>
          <w:tcPr>
            <w:tcW w:w="1278" w:type="dxa"/>
            <w:gridSpan w:val="2"/>
            <w:tcBorders>
              <w:top w:val="nil"/>
              <w:bottom w:val="single" w:sz="2" w:space="0" w:color="auto"/>
            </w:tcBorders>
          </w:tcPr>
          <w:p w14:paraId="0D30645C" w14:textId="77777777" w:rsidR="00786892" w:rsidRDefault="00786892" w:rsidP="00793E3F">
            <w:r>
              <w:t>0,58</w:t>
            </w:r>
          </w:p>
        </w:tc>
      </w:tr>
      <w:tr w:rsidR="00786892" w14:paraId="3D1B16A4"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122B8330" w14:textId="77777777" w:rsidR="00786892" w:rsidRDefault="00786892" w:rsidP="00793E3F">
            <w:r>
              <w:t>11</w:t>
            </w:r>
          </w:p>
        </w:tc>
        <w:tc>
          <w:tcPr>
            <w:tcW w:w="1276" w:type="dxa"/>
            <w:gridSpan w:val="2"/>
            <w:tcBorders>
              <w:top w:val="single" w:sz="4" w:space="0" w:color="auto"/>
              <w:bottom w:val="single" w:sz="4" w:space="0" w:color="auto"/>
            </w:tcBorders>
          </w:tcPr>
          <w:p w14:paraId="2A5485E1" w14:textId="77777777" w:rsidR="00786892" w:rsidRDefault="00786892" w:rsidP="00793E3F">
            <w:pPr>
              <w:rPr>
                <w:lang w:val="en-US"/>
              </w:rPr>
            </w:pPr>
            <w:r>
              <w:rPr>
                <w:lang w:val="en-US"/>
              </w:rPr>
              <w:t>CC01F</w:t>
            </w:r>
          </w:p>
          <w:p w14:paraId="07A0E07C" w14:textId="77777777" w:rsidR="00786892" w:rsidRDefault="00786892" w:rsidP="00793E3F"/>
        </w:tc>
        <w:tc>
          <w:tcPr>
            <w:tcW w:w="5838" w:type="dxa"/>
            <w:gridSpan w:val="3"/>
            <w:tcBorders>
              <w:top w:val="single" w:sz="4" w:space="0" w:color="auto"/>
              <w:bottom w:val="single" w:sz="4" w:space="0" w:color="auto"/>
            </w:tcBorders>
          </w:tcPr>
          <w:p w14:paraId="41D09D0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Armaturi din otel beton OB 37 fasonate in ateliere de santier si montate cu diametrul barelor peste  8 mm inclusiv in fundatii continue si radiere</w:t>
            </w:r>
            <w:r w:rsidRPr="00171E7C">
              <w:rPr>
                <w:rFonts w:ascii="Times New Roman CYR" w:hAnsi="Times New Roman CYR" w:cs="Times New Roman CYR"/>
                <w:sz w:val="16"/>
                <w:szCs w:val="16"/>
                <w:lang w:val="en-US"/>
              </w:rPr>
              <w:t xml:space="preserve"> </w:t>
            </w:r>
          </w:p>
          <w:p w14:paraId="7B26222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0F882D1" w14:textId="77777777" w:rsidR="00786892" w:rsidRDefault="00786892" w:rsidP="00793E3F">
            <w:pPr>
              <w:jc w:val="center"/>
            </w:pPr>
            <w:r>
              <w:t>kg</w:t>
            </w:r>
          </w:p>
        </w:tc>
        <w:tc>
          <w:tcPr>
            <w:tcW w:w="1278" w:type="dxa"/>
            <w:gridSpan w:val="2"/>
            <w:tcBorders>
              <w:top w:val="single" w:sz="4" w:space="0" w:color="auto"/>
              <w:bottom w:val="single" w:sz="4" w:space="0" w:color="auto"/>
            </w:tcBorders>
            <w:vAlign w:val="center"/>
          </w:tcPr>
          <w:p w14:paraId="58BF4731" w14:textId="77777777" w:rsidR="00786892" w:rsidRDefault="00786892" w:rsidP="00793E3F">
            <w:pPr>
              <w:jc w:val="center"/>
            </w:pPr>
            <w:r>
              <w:t>137,60</w:t>
            </w:r>
          </w:p>
        </w:tc>
      </w:tr>
      <w:tr w:rsidR="00786892" w14:paraId="1C2D668C"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3406FD6" w14:textId="77777777" w:rsidR="00786892" w:rsidRDefault="00786892" w:rsidP="00793E3F"/>
        </w:tc>
        <w:tc>
          <w:tcPr>
            <w:tcW w:w="1276" w:type="dxa"/>
            <w:gridSpan w:val="2"/>
            <w:tcBorders>
              <w:top w:val="nil"/>
              <w:bottom w:val="single" w:sz="2" w:space="0" w:color="auto"/>
            </w:tcBorders>
            <w:vAlign w:val="center"/>
          </w:tcPr>
          <w:p w14:paraId="6A0F51E9" w14:textId="77777777" w:rsidR="00786892" w:rsidRDefault="00786892" w:rsidP="00793E3F">
            <w:pPr>
              <w:jc w:val="center"/>
              <w:rPr>
                <w:sz w:val="16"/>
                <w:szCs w:val="16"/>
              </w:rPr>
            </w:pPr>
            <w:r>
              <w:rPr>
                <w:sz w:val="16"/>
                <w:szCs w:val="16"/>
              </w:rPr>
              <w:t>7123020011140</w:t>
            </w:r>
          </w:p>
        </w:tc>
        <w:tc>
          <w:tcPr>
            <w:tcW w:w="5838" w:type="dxa"/>
            <w:gridSpan w:val="3"/>
            <w:tcBorders>
              <w:top w:val="nil"/>
              <w:bottom w:val="single" w:sz="2" w:space="0" w:color="auto"/>
            </w:tcBorders>
          </w:tcPr>
          <w:p w14:paraId="68C64A6F" w14:textId="77777777" w:rsidR="00786892" w:rsidRDefault="00786892" w:rsidP="00793E3F">
            <w:r>
              <w:t>Fierar beton</w:t>
            </w:r>
          </w:p>
        </w:tc>
        <w:tc>
          <w:tcPr>
            <w:tcW w:w="993" w:type="dxa"/>
            <w:gridSpan w:val="2"/>
            <w:tcBorders>
              <w:top w:val="nil"/>
              <w:bottom w:val="single" w:sz="2" w:space="0" w:color="auto"/>
            </w:tcBorders>
          </w:tcPr>
          <w:p w14:paraId="1A2268A8" w14:textId="77777777" w:rsidR="00786892" w:rsidRDefault="00786892" w:rsidP="00793E3F">
            <w:r>
              <w:t>h-om</w:t>
            </w:r>
          </w:p>
        </w:tc>
        <w:tc>
          <w:tcPr>
            <w:tcW w:w="1278" w:type="dxa"/>
            <w:gridSpan w:val="2"/>
            <w:tcBorders>
              <w:top w:val="nil"/>
              <w:bottom w:val="single" w:sz="2" w:space="0" w:color="auto"/>
            </w:tcBorders>
          </w:tcPr>
          <w:p w14:paraId="3515B0D3" w14:textId="77777777" w:rsidR="00786892" w:rsidRDefault="00786892" w:rsidP="00793E3F">
            <w:r>
              <w:t>6,88</w:t>
            </w:r>
          </w:p>
        </w:tc>
      </w:tr>
      <w:tr w:rsidR="00786892" w14:paraId="0283188A"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4C3BED0" w14:textId="77777777" w:rsidR="00786892" w:rsidRDefault="00786892" w:rsidP="00793E3F"/>
        </w:tc>
        <w:tc>
          <w:tcPr>
            <w:tcW w:w="1276" w:type="dxa"/>
            <w:gridSpan w:val="2"/>
            <w:tcBorders>
              <w:top w:val="nil"/>
              <w:bottom w:val="single" w:sz="2" w:space="0" w:color="auto"/>
            </w:tcBorders>
            <w:vAlign w:val="center"/>
          </w:tcPr>
          <w:p w14:paraId="347BDCA6" w14:textId="77777777" w:rsidR="00786892" w:rsidRDefault="00786892" w:rsidP="00793E3F">
            <w:pPr>
              <w:jc w:val="center"/>
              <w:rPr>
                <w:sz w:val="16"/>
                <w:szCs w:val="16"/>
              </w:rPr>
            </w:pPr>
            <w:r>
              <w:rPr>
                <w:sz w:val="16"/>
                <w:szCs w:val="16"/>
              </w:rPr>
              <w:t>9310060019920</w:t>
            </w:r>
          </w:p>
        </w:tc>
        <w:tc>
          <w:tcPr>
            <w:tcW w:w="5838" w:type="dxa"/>
            <w:gridSpan w:val="3"/>
            <w:tcBorders>
              <w:top w:val="nil"/>
              <w:bottom w:val="single" w:sz="2" w:space="0" w:color="auto"/>
            </w:tcBorders>
          </w:tcPr>
          <w:p w14:paraId="0ECC90CB" w14:textId="77777777" w:rsidR="00786892" w:rsidRDefault="00786892" w:rsidP="00793E3F">
            <w:r>
              <w:t>Muncitor deservire CM</w:t>
            </w:r>
          </w:p>
        </w:tc>
        <w:tc>
          <w:tcPr>
            <w:tcW w:w="993" w:type="dxa"/>
            <w:gridSpan w:val="2"/>
            <w:tcBorders>
              <w:top w:val="nil"/>
              <w:bottom w:val="single" w:sz="2" w:space="0" w:color="auto"/>
            </w:tcBorders>
          </w:tcPr>
          <w:p w14:paraId="58DB6FF8" w14:textId="77777777" w:rsidR="00786892" w:rsidRDefault="00786892" w:rsidP="00793E3F">
            <w:r>
              <w:t>h-om</w:t>
            </w:r>
          </w:p>
        </w:tc>
        <w:tc>
          <w:tcPr>
            <w:tcW w:w="1278" w:type="dxa"/>
            <w:gridSpan w:val="2"/>
            <w:tcBorders>
              <w:top w:val="nil"/>
              <w:bottom w:val="single" w:sz="2" w:space="0" w:color="auto"/>
            </w:tcBorders>
          </w:tcPr>
          <w:p w14:paraId="75636E15" w14:textId="77777777" w:rsidR="00786892" w:rsidRDefault="00786892" w:rsidP="00793E3F">
            <w:r>
              <w:t>0,41</w:t>
            </w:r>
          </w:p>
        </w:tc>
      </w:tr>
      <w:tr w:rsidR="00786892" w14:paraId="3B8C8A9C"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A5111D0" w14:textId="77777777" w:rsidR="00786892" w:rsidRDefault="00786892" w:rsidP="00793E3F"/>
        </w:tc>
        <w:tc>
          <w:tcPr>
            <w:tcW w:w="1276" w:type="dxa"/>
            <w:gridSpan w:val="2"/>
            <w:tcBorders>
              <w:top w:val="nil"/>
              <w:bottom w:val="single" w:sz="2" w:space="0" w:color="auto"/>
            </w:tcBorders>
            <w:vAlign w:val="center"/>
          </w:tcPr>
          <w:p w14:paraId="132554CD" w14:textId="77777777" w:rsidR="00786892" w:rsidRDefault="00786892" w:rsidP="00793E3F">
            <w:pPr>
              <w:jc w:val="center"/>
              <w:rPr>
                <w:sz w:val="16"/>
                <w:szCs w:val="16"/>
              </w:rPr>
            </w:pPr>
            <w:r>
              <w:rPr>
                <w:sz w:val="16"/>
                <w:szCs w:val="16"/>
              </w:rPr>
              <w:t>2710602300000</w:t>
            </w:r>
          </w:p>
        </w:tc>
        <w:tc>
          <w:tcPr>
            <w:tcW w:w="5838" w:type="dxa"/>
            <w:gridSpan w:val="3"/>
            <w:tcBorders>
              <w:top w:val="nil"/>
              <w:bottom w:val="single" w:sz="2" w:space="0" w:color="auto"/>
            </w:tcBorders>
          </w:tcPr>
          <w:p w14:paraId="1A32E6CF" w14:textId="77777777" w:rsidR="00786892" w:rsidRPr="00171E7C" w:rsidRDefault="00786892" w:rsidP="00793E3F">
            <w:pPr>
              <w:rPr>
                <w:lang w:val="en-US"/>
              </w:rPr>
            </w:pPr>
            <w:r w:rsidRPr="00171E7C">
              <w:rPr>
                <w:lang w:val="en-US"/>
              </w:rPr>
              <w:t>Otel beton OB 37 diam. mai mare de 8 mm</w:t>
            </w:r>
          </w:p>
        </w:tc>
        <w:tc>
          <w:tcPr>
            <w:tcW w:w="993" w:type="dxa"/>
            <w:gridSpan w:val="2"/>
            <w:tcBorders>
              <w:top w:val="nil"/>
              <w:bottom w:val="single" w:sz="2" w:space="0" w:color="auto"/>
            </w:tcBorders>
          </w:tcPr>
          <w:p w14:paraId="2DCD5EBA" w14:textId="77777777" w:rsidR="00786892" w:rsidRDefault="00786892" w:rsidP="00793E3F">
            <w:r>
              <w:t>kg</w:t>
            </w:r>
          </w:p>
        </w:tc>
        <w:tc>
          <w:tcPr>
            <w:tcW w:w="1278" w:type="dxa"/>
            <w:gridSpan w:val="2"/>
            <w:tcBorders>
              <w:top w:val="nil"/>
              <w:bottom w:val="single" w:sz="2" w:space="0" w:color="auto"/>
            </w:tcBorders>
          </w:tcPr>
          <w:p w14:paraId="3AB7E302" w14:textId="77777777" w:rsidR="00786892" w:rsidRDefault="00786892" w:rsidP="00793E3F">
            <w:r>
              <w:t>141,04</w:t>
            </w:r>
          </w:p>
        </w:tc>
      </w:tr>
      <w:tr w:rsidR="00786892" w14:paraId="01675455"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9AE5612" w14:textId="77777777" w:rsidR="00786892" w:rsidRDefault="00786892" w:rsidP="00793E3F"/>
        </w:tc>
        <w:tc>
          <w:tcPr>
            <w:tcW w:w="1276" w:type="dxa"/>
            <w:gridSpan w:val="2"/>
            <w:tcBorders>
              <w:top w:val="nil"/>
              <w:bottom w:val="single" w:sz="2" w:space="0" w:color="auto"/>
            </w:tcBorders>
            <w:vAlign w:val="center"/>
          </w:tcPr>
          <w:p w14:paraId="5028AA62" w14:textId="77777777" w:rsidR="00786892" w:rsidRDefault="00786892" w:rsidP="00793E3F">
            <w:pPr>
              <w:jc w:val="center"/>
              <w:rPr>
                <w:sz w:val="16"/>
                <w:szCs w:val="16"/>
              </w:rPr>
            </w:pPr>
            <w:r>
              <w:rPr>
                <w:sz w:val="16"/>
                <w:szCs w:val="16"/>
              </w:rPr>
              <w:t>2010237318750</w:t>
            </w:r>
          </w:p>
        </w:tc>
        <w:tc>
          <w:tcPr>
            <w:tcW w:w="5838" w:type="dxa"/>
            <w:gridSpan w:val="3"/>
            <w:tcBorders>
              <w:top w:val="nil"/>
              <w:bottom w:val="single" w:sz="2" w:space="0" w:color="auto"/>
            </w:tcBorders>
          </w:tcPr>
          <w:p w14:paraId="431D5422" w14:textId="77777777" w:rsidR="00786892" w:rsidRDefault="00786892" w:rsidP="00793E3F">
            <w:r>
              <w:t xml:space="preserve">Distantieri </w:t>
            </w:r>
          </w:p>
        </w:tc>
        <w:tc>
          <w:tcPr>
            <w:tcW w:w="993" w:type="dxa"/>
            <w:gridSpan w:val="2"/>
            <w:tcBorders>
              <w:top w:val="nil"/>
              <w:bottom w:val="single" w:sz="2" w:space="0" w:color="auto"/>
            </w:tcBorders>
          </w:tcPr>
          <w:p w14:paraId="573170B8" w14:textId="77777777" w:rsidR="00786892" w:rsidRDefault="00786892" w:rsidP="00793E3F">
            <w:r>
              <w:t>buc</w:t>
            </w:r>
          </w:p>
        </w:tc>
        <w:tc>
          <w:tcPr>
            <w:tcW w:w="1278" w:type="dxa"/>
            <w:gridSpan w:val="2"/>
            <w:tcBorders>
              <w:top w:val="nil"/>
              <w:bottom w:val="single" w:sz="2" w:space="0" w:color="auto"/>
            </w:tcBorders>
          </w:tcPr>
          <w:p w14:paraId="1EBE30EA" w14:textId="77777777" w:rsidR="00786892" w:rsidRDefault="00786892" w:rsidP="00793E3F">
            <w:r>
              <w:t>20,64</w:t>
            </w:r>
          </w:p>
        </w:tc>
      </w:tr>
      <w:tr w:rsidR="00786892" w14:paraId="0F53293B"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41AF3C1" w14:textId="77777777" w:rsidR="00786892" w:rsidRDefault="00786892" w:rsidP="00793E3F"/>
        </w:tc>
        <w:tc>
          <w:tcPr>
            <w:tcW w:w="1276" w:type="dxa"/>
            <w:gridSpan w:val="2"/>
            <w:tcBorders>
              <w:top w:val="nil"/>
              <w:bottom w:val="single" w:sz="2" w:space="0" w:color="auto"/>
            </w:tcBorders>
            <w:vAlign w:val="center"/>
          </w:tcPr>
          <w:p w14:paraId="490619C4" w14:textId="77777777" w:rsidR="00786892" w:rsidRDefault="00786892" w:rsidP="00793E3F">
            <w:pPr>
              <w:jc w:val="center"/>
              <w:rPr>
                <w:sz w:val="16"/>
                <w:szCs w:val="16"/>
              </w:rPr>
            </w:pPr>
            <w:r>
              <w:rPr>
                <w:sz w:val="16"/>
                <w:szCs w:val="16"/>
              </w:rPr>
              <w:t>2734113803881</w:t>
            </w:r>
          </w:p>
        </w:tc>
        <w:tc>
          <w:tcPr>
            <w:tcW w:w="5838" w:type="dxa"/>
            <w:gridSpan w:val="3"/>
            <w:tcBorders>
              <w:top w:val="nil"/>
              <w:bottom w:val="single" w:sz="2" w:space="0" w:color="auto"/>
            </w:tcBorders>
          </w:tcPr>
          <w:p w14:paraId="0A1753BE" w14:textId="77777777" w:rsidR="00786892" w:rsidRPr="00171E7C" w:rsidRDefault="00786892" w:rsidP="00793E3F">
            <w:pPr>
              <w:rPr>
                <w:lang w:val="en-US"/>
              </w:rPr>
            </w:pPr>
            <w:r w:rsidRPr="00171E7C">
              <w:rPr>
                <w:lang w:val="en-US"/>
              </w:rPr>
              <w:t>Sirma din otel moale, neagra, D=1.2 mm</w:t>
            </w:r>
          </w:p>
        </w:tc>
        <w:tc>
          <w:tcPr>
            <w:tcW w:w="993" w:type="dxa"/>
            <w:gridSpan w:val="2"/>
            <w:tcBorders>
              <w:top w:val="nil"/>
              <w:bottom w:val="single" w:sz="2" w:space="0" w:color="auto"/>
            </w:tcBorders>
          </w:tcPr>
          <w:p w14:paraId="3BF443D7" w14:textId="77777777" w:rsidR="00786892" w:rsidRDefault="00786892" w:rsidP="00793E3F">
            <w:r>
              <w:t>kg</w:t>
            </w:r>
          </w:p>
        </w:tc>
        <w:tc>
          <w:tcPr>
            <w:tcW w:w="1278" w:type="dxa"/>
            <w:gridSpan w:val="2"/>
            <w:tcBorders>
              <w:top w:val="nil"/>
              <w:bottom w:val="single" w:sz="2" w:space="0" w:color="auto"/>
            </w:tcBorders>
          </w:tcPr>
          <w:p w14:paraId="24DB6234" w14:textId="77777777" w:rsidR="00786892" w:rsidRDefault="00786892" w:rsidP="00793E3F">
            <w:r>
              <w:t>1,38</w:t>
            </w:r>
          </w:p>
        </w:tc>
      </w:tr>
      <w:tr w:rsidR="00786892" w14:paraId="76100AAF"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046162BA" w14:textId="77777777" w:rsidR="00786892" w:rsidRDefault="00786892" w:rsidP="00793E3F">
            <w:r>
              <w:t>12</w:t>
            </w:r>
          </w:p>
        </w:tc>
        <w:tc>
          <w:tcPr>
            <w:tcW w:w="1276" w:type="dxa"/>
            <w:gridSpan w:val="2"/>
            <w:tcBorders>
              <w:top w:val="single" w:sz="4" w:space="0" w:color="auto"/>
              <w:bottom w:val="single" w:sz="4" w:space="0" w:color="auto"/>
            </w:tcBorders>
          </w:tcPr>
          <w:p w14:paraId="27152614" w14:textId="77777777" w:rsidR="00786892" w:rsidRDefault="00786892" w:rsidP="00793E3F">
            <w:pPr>
              <w:rPr>
                <w:lang w:val="en-US"/>
              </w:rPr>
            </w:pPr>
            <w:r>
              <w:rPr>
                <w:lang w:val="en-US"/>
              </w:rPr>
              <w:t>CA03J</w:t>
            </w:r>
          </w:p>
          <w:p w14:paraId="7162A30E" w14:textId="77777777" w:rsidR="00786892" w:rsidRDefault="00786892" w:rsidP="00793E3F"/>
        </w:tc>
        <w:tc>
          <w:tcPr>
            <w:tcW w:w="5838" w:type="dxa"/>
            <w:gridSpan w:val="3"/>
            <w:tcBorders>
              <w:top w:val="single" w:sz="4" w:space="0" w:color="auto"/>
              <w:bottom w:val="single" w:sz="4" w:space="0" w:color="auto"/>
            </w:tcBorders>
          </w:tcPr>
          <w:p w14:paraId="70164F76" w14:textId="77777777" w:rsidR="00786892" w:rsidRPr="0022614E" w:rsidRDefault="00786892" w:rsidP="00793E3F">
            <w:pPr>
              <w:adjustRightInd w:val="0"/>
              <w:rPr>
                <w:rFonts w:ascii="Times New Roman CYR" w:hAnsi="Times New Roman CYR" w:cs="Times New Roman CYR"/>
                <w:sz w:val="16"/>
                <w:szCs w:val="16"/>
                <w:lang w:val="en-US"/>
              </w:rPr>
            </w:pPr>
            <w:r w:rsidRPr="00171E7C">
              <w:rPr>
                <w:lang w:val="en-US"/>
              </w:rPr>
              <w:t>Beton turnat in fundatii, socluri, ziduri de sprijin, pereti sub cota zero, preparat cu centrala de betoane si turnarea cu pompa pe verticala (adincime) pina la 10 m inclusiv si pe orizontala pina la 15 m inclusiv, beton armat clasa C 25/20 (Bc 20/B 250) -fara cement, pietris, nesip, buldozer</w:t>
            </w:r>
            <w:r>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2F359FB" w14:textId="77777777" w:rsidR="00786892" w:rsidRDefault="00786892" w:rsidP="00793E3F">
            <w:pPr>
              <w:jc w:val="center"/>
            </w:pPr>
            <w:r>
              <w:t>m3</w:t>
            </w:r>
          </w:p>
        </w:tc>
        <w:tc>
          <w:tcPr>
            <w:tcW w:w="1278" w:type="dxa"/>
            <w:gridSpan w:val="2"/>
            <w:tcBorders>
              <w:top w:val="single" w:sz="4" w:space="0" w:color="auto"/>
              <w:bottom w:val="single" w:sz="4" w:space="0" w:color="auto"/>
            </w:tcBorders>
            <w:vAlign w:val="center"/>
          </w:tcPr>
          <w:p w14:paraId="6CCFAC40" w14:textId="77777777" w:rsidR="00786892" w:rsidRDefault="00786892" w:rsidP="00793E3F">
            <w:pPr>
              <w:jc w:val="center"/>
            </w:pPr>
            <w:r>
              <w:t>23,80</w:t>
            </w:r>
          </w:p>
        </w:tc>
      </w:tr>
      <w:tr w:rsidR="00786892" w14:paraId="2568B9B0"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076CA18" w14:textId="77777777" w:rsidR="00786892" w:rsidRDefault="00786892" w:rsidP="00793E3F"/>
        </w:tc>
        <w:tc>
          <w:tcPr>
            <w:tcW w:w="1276" w:type="dxa"/>
            <w:gridSpan w:val="2"/>
            <w:tcBorders>
              <w:top w:val="nil"/>
              <w:bottom w:val="single" w:sz="2" w:space="0" w:color="auto"/>
            </w:tcBorders>
            <w:vAlign w:val="center"/>
          </w:tcPr>
          <w:p w14:paraId="4833D18F" w14:textId="77777777" w:rsidR="00786892" w:rsidRDefault="00786892" w:rsidP="00793E3F">
            <w:pPr>
              <w:jc w:val="center"/>
              <w:rPr>
                <w:sz w:val="16"/>
                <w:szCs w:val="16"/>
              </w:rPr>
            </w:pPr>
            <w:r>
              <w:rPr>
                <w:sz w:val="16"/>
                <w:szCs w:val="16"/>
              </w:rPr>
              <w:t>7123010010200</w:t>
            </w:r>
          </w:p>
        </w:tc>
        <w:tc>
          <w:tcPr>
            <w:tcW w:w="5838" w:type="dxa"/>
            <w:gridSpan w:val="3"/>
            <w:tcBorders>
              <w:top w:val="nil"/>
              <w:bottom w:val="single" w:sz="2" w:space="0" w:color="auto"/>
            </w:tcBorders>
          </w:tcPr>
          <w:p w14:paraId="06FB48CC" w14:textId="77777777" w:rsidR="00786892" w:rsidRDefault="00786892" w:rsidP="00793E3F">
            <w:r>
              <w:t>Betonist</w:t>
            </w:r>
          </w:p>
        </w:tc>
        <w:tc>
          <w:tcPr>
            <w:tcW w:w="993" w:type="dxa"/>
            <w:gridSpan w:val="2"/>
            <w:tcBorders>
              <w:top w:val="nil"/>
              <w:bottom w:val="single" w:sz="2" w:space="0" w:color="auto"/>
            </w:tcBorders>
          </w:tcPr>
          <w:p w14:paraId="71247886" w14:textId="77777777" w:rsidR="00786892" w:rsidRDefault="00786892" w:rsidP="00793E3F">
            <w:r>
              <w:t>h-om</w:t>
            </w:r>
          </w:p>
        </w:tc>
        <w:tc>
          <w:tcPr>
            <w:tcW w:w="1278" w:type="dxa"/>
            <w:gridSpan w:val="2"/>
            <w:tcBorders>
              <w:top w:val="nil"/>
              <w:bottom w:val="single" w:sz="2" w:space="0" w:color="auto"/>
            </w:tcBorders>
          </w:tcPr>
          <w:p w14:paraId="1F309249" w14:textId="77777777" w:rsidR="00786892" w:rsidRDefault="00786892" w:rsidP="00793E3F">
            <w:r>
              <w:t>19,04</w:t>
            </w:r>
          </w:p>
        </w:tc>
      </w:tr>
      <w:tr w:rsidR="00786892" w14:paraId="7A8B4E64"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DA84D22" w14:textId="77777777" w:rsidR="00786892" w:rsidRDefault="00786892" w:rsidP="00793E3F"/>
        </w:tc>
        <w:tc>
          <w:tcPr>
            <w:tcW w:w="1276" w:type="dxa"/>
            <w:gridSpan w:val="2"/>
            <w:tcBorders>
              <w:top w:val="nil"/>
              <w:bottom w:val="single" w:sz="2" w:space="0" w:color="auto"/>
            </w:tcBorders>
            <w:vAlign w:val="center"/>
          </w:tcPr>
          <w:p w14:paraId="7CA3F407" w14:textId="77777777" w:rsidR="00786892" w:rsidRDefault="00786892" w:rsidP="00793E3F">
            <w:pPr>
              <w:jc w:val="center"/>
              <w:rPr>
                <w:sz w:val="16"/>
                <w:szCs w:val="16"/>
              </w:rPr>
            </w:pPr>
            <w:r>
              <w:rPr>
                <w:sz w:val="16"/>
                <w:szCs w:val="16"/>
              </w:rPr>
              <w:t>9310060019920</w:t>
            </w:r>
          </w:p>
        </w:tc>
        <w:tc>
          <w:tcPr>
            <w:tcW w:w="5838" w:type="dxa"/>
            <w:gridSpan w:val="3"/>
            <w:tcBorders>
              <w:top w:val="nil"/>
              <w:bottom w:val="single" w:sz="2" w:space="0" w:color="auto"/>
            </w:tcBorders>
          </w:tcPr>
          <w:p w14:paraId="38D5B937" w14:textId="77777777" w:rsidR="00786892" w:rsidRDefault="00786892" w:rsidP="00793E3F">
            <w:r>
              <w:t>Muncitor deservire CM</w:t>
            </w:r>
          </w:p>
        </w:tc>
        <w:tc>
          <w:tcPr>
            <w:tcW w:w="993" w:type="dxa"/>
            <w:gridSpan w:val="2"/>
            <w:tcBorders>
              <w:top w:val="nil"/>
              <w:bottom w:val="single" w:sz="2" w:space="0" w:color="auto"/>
            </w:tcBorders>
          </w:tcPr>
          <w:p w14:paraId="7A2F3271" w14:textId="77777777" w:rsidR="00786892" w:rsidRDefault="00786892" w:rsidP="00793E3F">
            <w:r>
              <w:t>h-om</w:t>
            </w:r>
          </w:p>
        </w:tc>
        <w:tc>
          <w:tcPr>
            <w:tcW w:w="1278" w:type="dxa"/>
            <w:gridSpan w:val="2"/>
            <w:tcBorders>
              <w:top w:val="nil"/>
              <w:bottom w:val="single" w:sz="2" w:space="0" w:color="auto"/>
            </w:tcBorders>
          </w:tcPr>
          <w:p w14:paraId="7FAF137B" w14:textId="77777777" w:rsidR="00786892" w:rsidRDefault="00786892" w:rsidP="00793E3F">
            <w:r>
              <w:t>1,19</w:t>
            </w:r>
          </w:p>
        </w:tc>
      </w:tr>
      <w:tr w:rsidR="00786892" w14:paraId="1711E63F"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D4B4425" w14:textId="77777777" w:rsidR="00786892" w:rsidRDefault="00786892" w:rsidP="00793E3F"/>
        </w:tc>
        <w:tc>
          <w:tcPr>
            <w:tcW w:w="1276" w:type="dxa"/>
            <w:gridSpan w:val="2"/>
            <w:tcBorders>
              <w:top w:val="nil"/>
              <w:bottom w:val="single" w:sz="2" w:space="0" w:color="auto"/>
            </w:tcBorders>
            <w:vAlign w:val="center"/>
          </w:tcPr>
          <w:p w14:paraId="5B8215FB" w14:textId="77777777" w:rsidR="00786892" w:rsidRDefault="00786892" w:rsidP="00793E3F">
            <w:pPr>
              <w:jc w:val="center"/>
              <w:rPr>
                <w:sz w:val="16"/>
                <w:szCs w:val="16"/>
              </w:rPr>
            </w:pPr>
            <w:r>
              <w:rPr>
                <w:sz w:val="16"/>
                <w:szCs w:val="16"/>
              </w:rPr>
              <w:t>2663102100001</w:t>
            </w:r>
          </w:p>
        </w:tc>
        <w:tc>
          <w:tcPr>
            <w:tcW w:w="5838" w:type="dxa"/>
            <w:gridSpan w:val="3"/>
            <w:tcBorders>
              <w:top w:val="nil"/>
              <w:bottom w:val="single" w:sz="2" w:space="0" w:color="auto"/>
            </w:tcBorders>
          </w:tcPr>
          <w:p w14:paraId="28923685" w14:textId="77777777" w:rsidR="00786892" w:rsidRDefault="00786892" w:rsidP="00793E3F">
            <w:r>
              <w:t>Beton clasa...C25/20</w:t>
            </w:r>
          </w:p>
        </w:tc>
        <w:tc>
          <w:tcPr>
            <w:tcW w:w="993" w:type="dxa"/>
            <w:gridSpan w:val="2"/>
            <w:tcBorders>
              <w:top w:val="nil"/>
              <w:bottom w:val="single" w:sz="2" w:space="0" w:color="auto"/>
            </w:tcBorders>
          </w:tcPr>
          <w:p w14:paraId="0C425B38" w14:textId="77777777" w:rsidR="00786892" w:rsidRDefault="00786892" w:rsidP="00793E3F">
            <w:r>
              <w:t>m3</w:t>
            </w:r>
          </w:p>
        </w:tc>
        <w:tc>
          <w:tcPr>
            <w:tcW w:w="1278" w:type="dxa"/>
            <w:gridSpan w:val="2"/>
            <w:tcBorders>
              <w:top w:val="nil"/>
              <w:bottom w:val="single" w:sz="2" w:space="0" w:color="auto"/>
            </w:tcBorders>
          </w:tcPr>
          <w:p w14:paraId="68B23115" w14:textId="77777777" w:rsidR="00786892" w:rsidRDefault="00786892" w:rsidP="00793E3F">
            <w:r>
              <w:t>24,88</w:t>
            </w:r>
          </w:p>
        </w:tc>
      </w:tr>
      <w:tr w:rsidR="00786892" w14:paraId="20EBB51A"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4BABCC8" w14:textId="77777777" w:rsidR="00786892" w:rsidRDefault="00786892" w:rsidP="00793E3F"/>
        </w:tc>
        <w:tc>
          <w:tcPr>
            <w:tcW w:w="1276" w:type="dxa"/>
            <w:gridSpan w:val="2"/>
            <w:tcBorders>
              <w:top w:val="nil"/>
              <w:bottom w:val="single" w:sz="2" w:space="0" w:color="auto"/>
            </w:tcBorders>
            <w:vAlign w:val="center"/>
          </w:tcPr>
          <w:p w14:paraId="2AE8F97B" w14:textId="77777777" w:rsidR="00786892" w:rsidRDefault="00786892" w:rsidP="00793E3F">
            <w:pPr>
              <w:jc w:val="center"/>
              <w:rPr>
                <w:sz w:val="16"/>
                <w:szCs w:val="16"/>
              </w:rPr>
            </w:pPr>
            <w:r>
              <w:rPr>
                <w:sz w:val="16"/>
                <w:szCs w:val="16"/>
              </w:rPr>
              <w:t>4100116202818</w:t>
            </w:r>
          </w:p>
        </w:tc>
        <w:tc>
          <w:tcPr>
            <w:tcW w:w="5838" w:type="dxa"/>
            <w:gridSpan w:val="3"/>
            <w:tcBorders>
              <w:top w:val="nil"/>
              <w:bottom w:val="single" w:sz="2" w:space="0" w:color="auto"/>
            </w:tcBorders>
          </w:tcPr>
          <w:p w14:paraId="46B7BFB2" w14:textId="77777777" w:rsidR="00786892" w:rsidRPr="00171E7C" w:rsidRDefault="00786892" w:rsidP="00793E3F">
            <w:pPr>
              <w:rPr>
                <w:lang w:val="en-US"/>
              </w:rPr>
            </w:pPr>
            <w:r w:rsidRPr="00171E7C">
              <w:rPr>
                <w:lang w:val="en-US"/>
              </w:rPr>
              <w:t xml:space="preserve">Apa pentru mortare si betoane </w:t>
            </w:r>
          </w:p>
        </w:tc>
        <w:tc>
          <w:tcPr>
            <w:tcW w:w="993" w:type="dxa"/>
            <w:gridSpan w:val="2"/>
            <w:tcBorders>
              <w:top w:val="nil"/>
              <w:bottom w:val="single" w:sz="2" w:space="0" w:color="auto"/>
            </w:tcBorders>
          </w:tcPr>
          <w:p w14:paraId="1241EB9B" w14:textId="77777777" w:rsidR="00786892" w:rsidRDefault="00786892" w:rsidP="00793E3F">
            <w:r>
              <w:t>m3</w:t>
            </w:r>
          </w:p>
        </w:tc>
        <w:tc>
          <w:tcPr>
            <w:tcW w:w="1278" w:type="dxa"/>
            <w:gridSpan w:val="2"/>
            <w:tcBorders>
              <w:top w:val="nil"/>
              <w:bottom w:val="single" w:sz="2" w:space="0" w:color="auto"/>
            </w:tcBorders>
          </w:tcPr>
          <w:p w14:paraId="05F847EB" w14:textId="77777777" w:rsidR="00786892" w:rsidRDefault="00786892" w:rsidP="00793E3F">
            <w:r>
              <w:t>7,28</w:t>
            </w:r>
          </w:p>
        </w:tc>
      </w:tr>
      <w:tr w:rsidR="00786892" w14:paraId="7D8598E4"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D8F58CD" w14:textId="77777777" w:rsidR="00786892" w:rsidRDefault="00786892" w:rsidP="00793E3F"/>
        </w:tc>
        <w:tc>
          <w:tcPr>
            <w:tcW w:w="1276" w:type="dxa"/>
            <w:gridSpan w:val="2"/>
            <w:tcBorders>
              <w:top w:val="nil"/>
              <w:bottom w:val="single" w:sz="2" w:space="0" w:color="auto"/>
            </w:tcBorders>
            <w:vAlign w:val="center"/>
          </w:tcPr>
          <w:p w14:paraId="4F4E6658" w14:textId="77777777" w:rsidR="00786892" w:rsidRDefault="00786892" w:rsidP="00793E3F">
            <w:pPr>
              <w:jc w:val="center"/>
              <w:rPr>
                <w:sz w:val="16"/>
                <w:szCs w:val="16"/>
              </w:rPr>
            </w:pPr>
            <w:r>
              <w:rPr>
                <w:sz w:val="16"/>
                <w:szCs w:val="16"/>
              </w:rPr>
              <w:t>2952270003700</w:t>
            </w:r>
          </w:p>
        </w:tc>
        <w:tc>
          <w:tcPr>
            <w:tcW w:w="5838" w:type="dxa"/>
            <w:gridSpan w:val="3"/>
            <w:tcBorders>
              <w:top w:val="nil"/>
              <w:bottom w:val="single" w:sz="2" w:space="0" w:color="auto"/>
            </w:tcBorders>
          </w:tcPr>
          <w:p w14:paraId="0DB92ED0" w14:textId="77777777" w:rsidR="00786892" w:rsidRDefault="00786892" w:rsidP="00793E3F">
            <w:r>
              <w:t>Centrala de beton</w:t>
            </w:r>
          </w:p>
        </w:tc>
        <w:tc>
          <w:tcPr>
            <w:tcW w:w="993" w:type="dxa"/>
            <w:gridSpan w:val="2"/>
            <w:tcBorders>
              <w:top w:val="nil"/>
              <w:bottom w:val="single" w:sz="2" w:space="0" w:color="auto"/>
            </w:tcBorders>
          </w:tcPr>
          <w:p w14:paraId="1445AA2C" w14:textId="77777777" w:rsidR="00786892" w:rsidRDefault="00786892" w:rsidP="00793E3F">
            <w:r>
              <w:t>h-ut</w:t>
            </w:r>
          </w:p>
        </w:tc>
        <w:tc>
          <w:tcPr>
            <w:tcW w:w="1278" w:type="dxa"/>
            <w:gridSpan w:val="2"/>
            <w:tcBorders>
              <w:top w:val="nil"/>
              <w:bottom w:val="single" w:sz="2" w:space="0" w:color="auto"/>
            </w:tcBorders>
          </w:tcPr>
          <w:p w14:paraId="4F9E0DD6" w14:textId="77777777" w:rsidR="00786892" w:rsidRDefault="00786892" w:rsidP="00793E3F">
            <w:r>
              <w:t>1,36</w:t>
            </w:r>
          </w:p>
        </w:tc>
      </w:tr>
      <w:tr w:rsidR="00786892" w14:paraId="4D9EC170"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9474DFB" w14:textId="77777777" w:rsidR="00786892" w:rsidRDefault="00786892" w:rsidP="00793E3F"/>
        </w:tc>
        <w:tc>
          <w:tcPr>
            <w:tcW w:w="1276" w:type="dxa"/>
            <w:gridSpan w:val="2"/>
            <w:tcBorders>
              <w:top w:val="nil"/>
              <w:bottom w:val="single" w:sz="2" w:space="0" w:color="auto"/>
            </w:tcBorders>
            <w:vAlign w:val="center"/>
          </w:tcPr>
          <w:p w14:paraId="0F874012" w14:textId="77777777" w:rsidR="00786892" w:rsidRDefault="00786892" w:rsidP="00793E3F">
            <w:pPr>
              <w:jc w:val="center"/>
              <w:rPr>
                <w:sz w:val="16"/>
                <w:szCs w:val="16"/>
              </w:rPr>
            </w:pPr>
            <w:r>
              <w:rPr>
                <w:sz w:val="16"/>
                <w:szCs w:val="16"/>
              </w:rPr>
              <w:t>2952270003100</w:t>
            </w:r>
          </w:p>
        </w:tc>
        <w:tc>
          <w:tcPr>
            <w:tcW w:w="5838" w:type="dxa"/>
            <w:gridSpan w:val="3"/>
            <w:tcBorders>
              <w:top w:val="nil"/>
              <w:bottom w:val="single" w:sz="2" w:space="0" w:color="auto"/>
            </w:tcBorders>
          </w:tcPr>
          <w:p w14:paraId="52B1BA9F" w14:textId="77777777" w:rsidR="00786892" w:rsidRDefault="00786892" w:rsidP="00793E3F">
            <w:r>
              <w:t>Vibrator de adincime</w:t>
            </w:r>
          </w:p>
        </w:tc>
        <w:tc>
          <w:tcPr>
            <w:tcW w:w="993" w:type="dxa"/>
            <w:gridSpan w:val="2"/>
            <w:tcBorders>
              <w:top w:val="nil"/>
              <w:bottom w:val="single" w:sz="2" w:space="0" w:color="auto"/>
            </w:tcBorders>
          </w:tcPr>
          <w:p w14:paraId="07513590" w14:textId="77777777" w:rsidR="00786892" w:rsidRDefault="00786892" w:rsidP="00793E3F">
            <w:r>
              <w:t>h-ut</w:t>
            </w:r>
          </w:p>
        </w:tc>
        <w:tc>
          <w:tcPr>
            <w:tcW w:w="1278" w:type="dxa"/>
            <w:gridSpan w:val="2"/>
            <w:tcBorders>
              <w:top w:val="nil"/>
              <w:bottom w:val="single" w:sz="2" w:space="0" w:color="auto"/>
            </w:tcBorders>
          </w:tcPr>
          <w:p w14:paraId="518099F2" w14:textId="77777777" w:rsidR="00786892" w:rsidRDefault="00786892" w:rsidP="00793E3F">
            <w:r>
              <w:t>3,33</w:t>
            </w:r>
          </w:p>
        </w:tc>
      </w:tr>
      <w:tr w:rsidR="00786892" w14:paraId="1B29E3AB"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E6FCE70" w14:textId="77777777" w:rsidR="00786892" w:rsidRDefault="00786892" w:rsidP="00793E3F"/>
        </w:tc>
        <w:tc>
          <w:tcPr>
            <w:tcW w:w="1276" w:type="dxa"/>
            <w:gridSpan w:val="2"/>
            <w:tcBorders>
              <w:top w:val="nil"/>
              <w:bottom w:val="single" w:sz="2" w:space="0" w:color="auto"/>
            </w:tcBorders>
            <w:vAlign w:val="center"/>
          </w:tcPr>
          <w:p w14:paraId="024F75FC" w14:textId="77777777" w:rsidR="00786892" w:rsidRDefault="00786892" w:rsidP="00793E3F">
            <w:pPr>
              <w:jc w:val="center"/>
              <w:rPr>
                <w:sz w:val="16"/>
                <w:szCs w:val="16"/>
              </w:rPr>
            </w:pPr>
            <w:r>
              <w:rPr>
                <w:sz w:val="16"/>
                <w:szCs w:val="16"/>
              </w:rPr>
              <w:t>2410520006800</w:t>
            </w:r>
          </w:p>
        </w:tc>
        <w:tc>
          <w:tcPr>
            <w:tcW w:w="5838" w:type="dxa"/>
            <w:gridSpan w:val="3"/>
            <w:tcBorders>
              <w:top w:val="nil"/>
              <w:bottom w:val="single" w:sz="2" w:space="0" w:color="auto"/>
            </w:tcBorders>
          </w:tcPr>
          <w:p w14:paraId="3D6DE91D" w14:textId="77777777" w:rsidR="00786892" w:rsidRDefault="00786892" w:rsidP="00793E3F">
            <w:r>
              <w:t>Autopompa</w:t>
            </w:r>
          </w:p>
        </w:tc>
        <w:tc>
          <w:tcPr>
            <w:tcW w:w="993" w:type="dxa"/>
            <w:gridSpan w:val="2"/>
            <w:tcBorders>
              <w:top w:val="nil"/>
              <w:bottom w:val="single" w:sz="2" w:space="0" w:color="auto"/>
            </w:tcBorders>
          </w:tcPr>
          <w:p w14:paraId="3C94C997" w14:textId="77777777" w:rsidR="00786892" w:rsidRDefault="00786892" w:rsidP="00793E3F">
            <w:r>
              <w:t>h-ut</w:t>
            </w:r>
          </w:p>
        </w:tc>
        <w:tc>
          <w:tcPr>
            <w:tcW w:w="1278" w:type="dxa"/>
            <w:gridSpan w:val="2"/>
            <w:tcBorders>
              <w:top w:val="nil"/>
              <w:bottom w:val="single" w:sz="2" w:space="0" w:color="auto"/>
            </w:tcBorders>
          </w:tcPr>
          <w:p w14:paraId="33067E59" w14:textId="77777777" w:rsidR="00786892" w:rsidRDefault="00786892" w:rsidP="00793E3F">
            <w:r>
              <w:t>1,90</w:t>
            </w:r>
          </w:p>
        </w:tc>
      </w:tr>
      <w:tr w:rsidR="00786892" w14:paraId="52D3BDC6"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310FC79A" w14:textId="77777777" w:rsidR="00786892" w:rsidRDefault="00786892" w:rsidP="00793E3F">
            <w:r>
              <w:lastRenderedPageBreak/>
              <w:t>13</w:t>
            </w:r>
          </w:p>
        </w:tc>
        <w:tc>
          <w:tcPr>
            <w:tcW w:w="1276" w:type="dxa"/>
            <w:gridSpan w:val="2"/>
            <w:tcBorders>
              <w:top w:val="single" w:sz="4" w:space="0" w:color="auto"/>
              <w:bottom w:val="single" w:sz="4" w:space="0" w:color="auto"/>
            </w:tcBorders>
          </w:tcPr>
          <w:p w14:paraId="4569266D" w14:textId="77777777" w:rsidR="00786892" w:rsidRDefault="00786892" w:rsidP="00793E3F">
            <w:pPr>
              <w:rPr>
                <w:lang w:val="en-US"/>
              </w:rPr>
            </w:pPr>
            <w:r>
              <w:rPr>
                <w:lang w:val="en-US"/>
              </w:rPr>
              <w:t>CL18A</w:t>
            </w:r>
          </w:p>
          <w:p w14:paraId="6DF40860" w14:textId="77777777" w:rsidR="00786892" w:rsidRDefault="00786892" w:rsidP="00793E3F"/>
        </w:tc>
        <w:tc>
          <w:tcPr>
            <w:tcW w:w="5838" w:type="dxa"/>
            <w:gridSpan w:val="3"/>
            <w:tcBorders>
              <w:top w:val="single" w:sz="4" w:space="0" w:color="auto"/>
              <w:bottom w:val="single" w:sz="4" w:space="0" w:color="auto"/>
            </w:tcBorders>
          </w:tcPr>
          <w:p w14:paraId="45F2307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Confectii metalice diverse din profile laminate, tabla, tabla striata, otel beton, tevi pentru sustineri sau acoperiri, inglobate total sau partial in beton </w:t>
            </w:r>
            <w:r w:rsidRPr="00171E7C">
              <w:rPr>
                <w:rFonts w:ascii="Times New Roman CYR" w:hAnsi="Times New Roman CYR" w:cs="Times New Roman CYR"/>
                <w:sz w:val="16"/>
                <w:szCs w:val="16"/>
                <w:lang w:val="en-US"/>
              </w:rPr>
              <w:t xml:space="preserve"> </w:t>
            </w:r>
          </w:p>
          <w:p w14:paraId="773A9DD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EC66C65" w14:textId="77777777" w:rsidR="00786892" w:rsidRDefault="00786892" w:rsidP="00793E3F">
            <w:pPr>
              <w:jc w:val="center"/>
            </w:pPr>
            <w:r>
              <w:t>kg</w:t>
            </w:r>
          </w:p>
        </w:tc>
        <w:tc>
          <w:tcPr>
            <w:tcW w:w="1278" w:type="dxa"/>
            <w:gridSpan w:val="2"/>
            <w:tcBorders>
              <w:top w:val="single" w:sz="4" w:space="0" w:color="auto"/>
              <w:bottom w:val="single" w:sz="4" w:space="0" w:color="auto"/>
            </w:tcBorders>
            <w:vAlign w:val="center"/>
          </w:tcPr>
          <w:p w14:paraId="3D391B29" w14:textId="77777777" w:rsidR="00786892" w:rsidRDefault="00786892" w:rsidP="00793E3F">
            <w:pPr>
              <w:jc w:val="center"/>
            </w:pPr>
            <w:r>
              <w:t>178,56</w:t>
            </w:r>
          </w:p>
        </w:tc>
      </w:tr>
      <w:tr w:rsidR="00786892" w14:paraId="2412FEB5"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0243284" w14:textId="77777777" w:rsidR="00786892" w:rsidRDefault="00786892" w:rsidP="00793E3F"/>
        </w:tc>
        <w:tc>
          <w:tcPr>
            <w:tcW w:w="1276" w:type="dxa"/>
            <w:gridSpan w:val="2"/>
            <w:tcBorders>
              <w:top w:val="nil"/>
              <w:bottom w:val="single" w:sz="2" w:space="0" w:color="auto"/>
            </w:tcBorders>
            <w:vAlign w:val="center"/>
          </w:tcPr>
          <w:p w14:paraId="27B2C6C6" w14:textId="77777777" w:rsidR="00786892" w:rsidRDefault="00786892" w:rsidP="00793E3F">
            <w:pPr>
              <w:jc w:val="center"/>
              <w:rPr>
                <w:sz w:val="16"/>
                <w:szCs w:val="16"/>
              </w:rPr>
            </w:pPr>
            <w:r>
              <w:rPr>
                <w:sz w:val="16"/>
                <w:szCs w:val="16"/>
              </w:rPr>
              <w:t>7214240021810</w:t>
            </w:r>
          </w:p>
        </w:tc>
        <w:tc>
          <w:tcPr>
            <w:tcW w:w="5838" w:type="dxa"/>
            <w:gridSpan w:val="3"/>
            <w:tcBorders>
              <w:top w:val="nil"/>
              <w:bottom w:val="single" w:sz="2" w:space="0" w:color="auto"/>
            </w:tcBorders>
          </w:tcPr>
          <w:p w14:paraId="10806516" w14:textId="77777777" w:rsidR="00786892" w:rsidRDefault="00786892" w:rsidP="00793E3F">
            <w:r>
              <w:t>Lacatus CM</w:t>
            </w:r>
          </w:p>
        </w:tc>
        <w:tc>
          <w:tcPr>
            <w:tcW w:w="993" w:type="dxa"/>
            <w:gridSpan w:val="2"/>
            <w:tcBorders>
              <w:top w:val="nil"/>
              <w:bottom w:val="single" w:sz="2" w:space="0" w:color="auto"/>
            </w:tcBorders>
          </w:tcPr>
          <w:p w14:paraId="28B2B796" w14:textId="77777777" w:rsidR="00786892" w:rsidRDefault="00786892" w:rsidP="00793E3F">
            <w:r>
              <w:t>h-om</w:t>
            </w:r>
          </w:p>
        </w:tc>
        <w:tc>
          <w:tcPr>
            <w:tcW w:w="1278" w:type="dxa"/>
            <w:gridSpan w:val="2"/>
            <w:tcBorders>
              <w:top w:val="nil"/>
              <w:bottom w:val="single" w:sz="2" w:space="0" w:color="auto"/>
            </w:tcBorders>
          </w:tcPr>
          <w:p w14:paraId="6B39D0FA" w14:textId="77777777" w:rsidR="00786892" w:rsidRDefault="00786892" w:rsidP="00793E3F">
            <w:r>
              <w:t>33,93</w:t>
            </w:r>
          </w:p>
        </w:tc>
      </w:tr>
      <w:tr w:rsidR="00786892" w14:paraId="378246B0"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7C23136" w14:textId="77777777" w:rsidR="00786892" w:rsidRDefault="00786892" w:rsidP="00793E3F"/>
        </w:tc>
        <w:tc>
          <w:tcPr>
            <w:tcW w:w="1276" w:type="dxa"/>
            <w:gridSpan w:val="2"/>
            <w:tcBorders>
              <w:top w:val="nil"/>
              <w:bottom w:val="single" w:sz="2" w:space="0" w:color="auto"/>
            </w:tcBorders>
            <w:vAlign w:val="center"/>
          </w:tcPr>
          <w:p w14:paraId="3FE694B9" w14:textId="77777777" w:rsidR="00786892" w:rsidRDefault="00786892" w:rsidP="00793E3F">
            <w:pPr>
              <w:jc w:val="center"/>
              <w:rPr>
                <w:sz w:val="16"/>
                <w:szCs w:val="16"/>
              </w:rPr>
            </w:pPr>
            <w:r>
              <w:rPr>
                <w:sz w:val="16"/>
                <w:szCs w:val="16"/>
              </w:rPr>
              <w:t>9310060019920</w:t>
            </w:r>
          </w:p>
        </w:tc>
        <w:tc>
          <w:tcPr>
            <w:tcW w:w="5838" w:type="dxa"/>
            <w:gridSpan w:val="3"/>
            <w:tcBorders>
              <w:top w:val="nil"/>
              <w:bottom w:val="single" w:sz="2" w:space="0" w:color="auto"/>
            </w:tcBorders>
          </w:tcPr>
          <w:p w14:paraId="0BE44837" w14:textId="77777777" w:rsidR="00786892" w:rsidRDefault="00786892" w:rsidP="00793E3F">
            <w:r>
              <w:t>Muncitor deservire CM</w:t>
            </w:r>
          </w:p>
        </w:tc>
        <w:tc>
          <w:tcPr>
            <w:tcW w:w="993" w:type="dxa"/>
            <w:gridSpan w:val="2"/>
            <w:tcBorders>
              <w:top w:val="nil"/>
              <w:bottom w:val="single" w:sz="2" w:space="0" w:color="auto"/>
            </w:tcBorders>
          </w:tcPr>
          <w:p w14:paraId="4FB312A3" w14:textId="77777777" w:rsidR="00786892" w:rsidRDefault="00786892" w:rsidP="00793E3F">
            <w:r>
              <w:t>h-om</w:t>
            </w:r>
          </w:p>
        </w:tc>
        <w:tc>
          <w:tcPr>
            <w:tcW w:w="1278" w:type="dxa"/>
            <w:gridSpan w:val="2"/>
            <w:tcBorders>
              <w:top w:val="nil"/>
              <w:bottom w:val="single" w:sz="2" w:space="0" w:color="auto"/>
            </w:tcBorders>
          </w:tcPr>
          <w:p w14:paraId="23DEDAF2" w14:textId="77777777" w:rsidR="00786892" w:rsidRDefault="00786892" w:rsidP="00793E3F">
            <w:r>
              <w:t>1,79</w:t>
            </w:r>
          </w:p>
        </w:tc>
      </w:tr>
      <w:tr w:rsidR="00786892" w14:paraId="06D58F26"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BDEA070" w14:textId="77777777" w:rsidR="00786892" w:rsidRDefault="00786892" w:rsidP="00793E3F"/>
        </w:tc>
        <w:tc>
          <w:tcPr>
            <w:tcW w:w="1276" w:type="dxa"/>
            <w:gridSpan w:val="2"/>
            <w:tcBorders>
              <w:top w:val="nil"/>
              <w:bottom w:val="single" w:sz="2" w:space="0" w:color="auto"/>
            </w:tcBorders>
            <w:vAlign w:val="center"/>
          </w:tcPr>
          <w:p w14:paraId="46BD9BA3" w14:textId="77777777" w:rsidR="00786892" w:rsidRDefault="00786892" w:rsidP="00793E3F">
            <w:pPr>
              <w:jc w:val="center"/>
              <w:rPr>
                <w:sz w:val="16"/>
                <w:szCs w:val="16"/>
              </w:rPr>
            </w:pPr>
            <w:r>
              <w:rPr>
                <w:sz w:val="16"/>
                <w:szCs w:val="16"/>
              </w:rPr>
              <w:t>2734113803207</w:t>
            </w:r>
          </w:p>
        </w:tc>
        <w:tc>
          <w:tcPr>
            <w:tcW w:w="5838" w:type="dxa"/>
            <w:gridSpan w:val="3"/>
            <w:tcBorders>
              <w:top w:val="nil"/>
              <w:bottom w:val="single" w:sz="2" w:space="0" w:color="auto"/>
            </w:tcBorders>
          </w:tcPr>
          <w:p w14:paraId="7308A9D5" w14:textId="77777777" w:rsidR="00786892" w:rsidRPr="00171E7C" w:rsidRDefault="00786892" w:rsidP="00793E3F">
            <w:pPr>
              <w:rPr>
                <w:lang w:val="en-US"/>
              </w:rPr>
            </w:pPr>
            <w:r w:rsidRPr="00171E7C">
              <w:rPr>
                <w:lang w:val="en-US"/>
              </w:rPr>
              <w:t>Sirma neagra moale d = 2 mm</w:t>
            </w:r>
          </w:p>
        </w:tc>
        <w:tc>
          <w:tcPr>
            <w:tcW w:w="993" w:type="dxa"/>
            <w:gridSpan w:val="2"/>
            <w:tcBorders>
              <w:top w:val="nil"/>
              <w:bottom w:val="single" w:sz="2" w:space="0" w:color="auto"/>
            </w:tcBorders>
          </w:tcPr>
          <w:p w14:paraId="2E68469E" w14:textId="77777777" w:rsidR="00786892" w:rsidRDefault="00786892" w:rsidP="00793E3F">
            <w:r>
              <w:t>kg</w:t>
            </w:r>
          </w:p>
        </w:tc>
        <w:tc>
          <w:tcPr>
            <w:tcW w:w="1278" w:type="dxa"/>
            <w:gridSpan w:val="2"/>
            <w:tcBorders>
              <w:top w:val="nil"/>
              <w:bottom w:val="single" w:sz="2" w:space="0" w:color="auto"/>
            </w:tcBorders>
          </w:tcPr>
          <w:p w14:paraId="7169E726" w14:textId="77777777" w:rsidR="00786892" w:rsidRDefault="00786892" w:rsidP="00793E3F">
            <w:r>
              <w:t>1,79</w:t>
            </w:r>
          </w:p>
        </w:tc>
      </w:tr>
      <w:tr w:rsidR="00786892" w14:paraId="2F18A6AE"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9E15F79" w14:textId="77777777" w:rsidR="00786892" w:rsidRDefault="00786892" w:rsidP="00793E3F"/>
        </w:tc>
        <w:tc>
          <w:tcPr>
            <w:tcW w:w="1276" w:type="dxa"/>
            <w:gridSpan w:val="2"/>
            <w:tcBorders>
              <w:top w:val="nil"/>
              <w:bottom w:val="single" w:sz="2" w:space="0" w:color="auto"/>
            </w:tcBorders>
            <w:vAlign w:val="center"/>
          </w:tcPr>
          <w:p w14:paraId="66188769" w14:textId="77777777" w:rsidR="00786892" w:rsidRDefault="00786892" w:rsidP="00793E3F">
            <w:pPr>
              <w:jc w:val="center"/>
              <w:rPr>
                <w:sz w:val="16"/>
                <w:szCs w:val="16"/>
              </w:rPr>
            </w:pPr>
            <w:r>
              <w:rPr>
                <w:sz w:val="16"/>
                <w:szCs w:val="16"/>
              </w:rPr>
              <w:t>2775276309886</w:t>
            </w:r>
          </w:p>
        </w:tc>
        <w:tc>
          <w:tcPr>
            <w:tcW w:w="5838" w:type="dxa"/>
            <w:gridSpan w:val="3"/>
            <w:tcBorders>
              <w:top w:val="nil"/>
              <w:bottom w:val="single" w:sz="2" w:space="0" w:color="auto"/>
            </w:tcBorders>
          </w:tcPr>
          <w:p w14:paraId="560FBAE8" w14:textId="77777777" w:rsidR="00786892" w:rsidRPr="00171E7C" w:rsidRDefault="00786892" w:rsidP="00793E3F">
            <w:pPr>
              <w:rPr>
                <w:lang w:val="en-US"/>
              </w:rPr>
            </w:pPr>
            <w:r w:rsidRPr="00171E7C">
              <w:rPr>
                <w:lang w:val="en-US"/>
              </w:rPr>
              <w:t>Confectii metalice inglobate in beton</w:t>
            </w:r>
          </w:p>
        </w:tc>
        <w:tc>
          <w:tcPr>
            <w:tcW w:w="993" w:type="dxa"/>
            <w:gridSpan w:val="2"/>
            <w:tcBorders>
              <w:top w:val="nil"/>
              <w:bottom w:val="single" w:sz="2" w:space="0" w:color="auto"/>
            </w:tcBorders>
          </w:tcPr>
          <w:p w14:paraId="34824879" w14:textId="77777777" w:rsidR="00786892" w:rsidRDefault="00786892" w:rsidP="00793E3F">
            <w:r>
              <w:t>kg</w:t>
            </w:r>
          </w:p>
        </w:tc>
        <w:tc>
          <w:tcPr>
            <w:tcW w:w="1278" w:type="dxa"/>
            <w:gridSpan w:val="2"/>
            <w:tcBorders>
              <w:top w:val="nil"/>
              <w:bottom w:val="single" w:sz="2" w:space="0" w:color="auto"/>
            </w:tcBorders>
          </w:tcPr>
          <w:p w14:paraId="05231CE8" w14:textId="77777777" w:rsidR="00786892" w:rsidRDefault="00786892" w:rsidP="00793E3F">
            <w:r>
              <w:t>178,56</w:t>
            </w:r>
          </w:p>
        </w:tc>
      </w:tr>
      <w:tr w:rsidR="00786892" w14:paraId="363BEC37"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FBF361A" w14:textId="77777777" w:rsidR="00786892" w:rsidRDefault="00786892" w:rsidP="00793E3F"/>
        </w:tc>
        <w:tc>
          <w:tcPr>
            <w:tcW w:w="1276" w:type="dxa"/>
            <w:gridSpan w:val="2"/>
            <w:tcBorders>
              <w:top w:val="nil"/>
              <w:bottom w:val="single" w:sz="2" w:space="0" w:color="auto"/>
            </w:tcBorders>
            <w:vAlign w:val="center"/>
          </w:tcPr>
          <w:p w14:paraId="458B7BEE" w14:textId="77777777" w:rsidR="00786892" w:rsidRDefault="00786892" w:rsidP="00793E3F">
            <w:pPr>
              <w:jc w:val="center"/>
              <w:rPr>
                <w:sz w:val="16"/>
                <w:szCs w:val="16"/>
              </w:rPr>
            </w:pPr>
            <w:r>
              <w:rPr>
                <w:sz w:val="16"/>
                <w:szCs w:val="16"/>
              </w:rPr>
              <w:t>2873155901200</w:t>
            </w:r>
          </w:p>
        </w:tc>
        <w:tc>
          <w:tcPr>
            <w:tcW w:w="5838" w:type="dxa"/>
            <w:gridSpan w:val="3"/>
            <w:tcBorders>
              <w:top w:val="nil"/>
              <w:bottom w:val="single" w:sz="2" w:space="0" w:color="auto"/>
            </w:tcBorders>
          </w:tcPr>
          <w:p w14:paraId="131E364D" w14:textId="77777777" w:rsidR="00786892" w:rsidRDefault="00786892" w:rsidP="00793E3F">
            <w:r>
              <w:t>Electrozi pentru sudura</w:t>
            </w:r>
          </w:p>
        </w:tc>
        <w:tc>
          <w:tcPr>
            <w:tcW w:w="993" w:type="dxa"/>
            <w:gridSpan w:val="2"/>
            <w:tcBorders>
              <w:top w:val="nil"/>
              <w:bottom w:val="single" w:sz="2" w:space="0" w:color="auto"/>
            </w:tcBorders>
          </w:tcPr>
          <w:p w14:paraId="0915DD7A" w14:textId="77777777" w:rsidR="00786892" w:rsidRDefault="00786892" w:rsidP="00793E3F">
            <w:r>
              <w:t>kg</w:t>
            </w:r>
          </w:p>
        </w:tc>
        <w:tc>
          <w:tcPr>
            <w:tcW w:w="1278" w:type="dxa"/>
            <w:gridSpan w:val="2"/>
            <w:tcBorders>
              <w:top w:val="nil"/>
              <w:bottom w:val="single" w:sz="2" w:space="0" w:color="auto"/>
            </w:tcBorders>
          </w:tcPr>
          <w:p w14:paraId="26DE38F6" w14:textId="77777777" w:rsidR="00786892" w:rsidRDefault="00786892" w:rsidP="00793E3F">
            <w:r>
              <w:t>0,89</w:t>
            </w:r>
          </w:p>
        </w:tc>
      </w:tr>
      <w:tr w:rsidR="00786892" w14:paraId="4E00762E"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3E1D252" w14:textId="77777777" w:rsidR="00786892" w:rsidRDefault="00786892" w:rsidP="00793E3F"/>
        </w:tc>
        <w:tc>
          <w:tcPr>
            <w:tcW w:w="1276" w:type="dxa"/>
            <w:gridSpan w:val="2"/>
            <w:tcBorders>
              <w:top w:val="nil"/>
              <w:bottom w:val="single" w:sz="2" w:space="0" w:color="auto"/>
            </w:tcBorders>
            <w:vAlign w:val="center"/>
          </w:tcPr>
          <w:p w14:paraId="794E738B" w14:textId="77777777" w:rsidR="00786892" w:rsidRDefault="00786892" w:rsidP="00793E3F">
            <w:pPr>
              <w:jc w:val="center"/>
              <w:rPr>
                <w:sz w:val="16"/>
                <w:szCs w:val="16"/>
              </w:rPr>
            </w:pPr>
            <w:r>
              <w:rPr>
                <w:sz w:val="16"/>
                <w:szCs w:val="16"/>
              </w:rPr>
              <w:t>4011106202741</w:t>
            </w:r>
          </w:p>
        </w:tc>
        <w:tc>
          <w:tcPr>
            <w:tcW w:w="5838" w:type="dxa"/>
            <w:gridSpan w:val="3"/>
            <w:tcBorders>
              <w:top w:val="nil"/>
              <w:bottom w:val="single" w:sz="2" w:space="0" w:color="auto"/>
            </w:tcBorders>
          </w:tcPr>
          <w:p w14:paraId="51B3A0F1" w14:textId="77777777" w:rsidR="00786892" w:rsidRDefault="00786892" w:rsidP="00793E3F">
            <w:r>
              <w:t>Energie electrica</w:t>
            </w:r>
          </w:p>
        </w:tc>
        <w:tc>
          <w:tcPr>
            <w:tcW w:w="993" w:type="dxa"/>
            <w:gridSpan w:val="2"/>
            <w:tcBorders>
              <w:top w:val="nil"/>
              <w:bottom w:val="single" w:sz="2" w:space="0" w:color="auto"/>
            </w:tcBorders>
          </w:tcPr>
          <w:p w14:paraId="73322AB8" w14:textId="77777777" w:rsidR="00786892" w:rsidRDefault="00786892" w:rsidP="00793E3F">
            <w:r>
              <w:t>kw</w:t>
            </w:r>
          </w:p>
        </w:tc>
        <w:tc>
          <w:tcPr>
            <w:tcW w:w="1278" w:type="dxa"/>
            <w:gridSpan w:val="2"/>
            <w:tcBorders>
              <w:top w:val="nil"/>
              <w:bottom w:val="single" w:sz="2" w:space="0" w:color="auto"/>
            </w:tcBorders>
          </w:tcPr>
          <w:p w14:paraId="669DC7A2" w14:textId="77777777" w:rsidR="00786892" w:rsidRDefault="00786892" w:rsidP="00793E3F">
            <w:r>
              <w:t>1,43</w:t>
            </w:r>
          </w:p>
        </w:tc>
      </w:tr>
      <w:tr w:rsidR="00786892" w14:paraId="25ED48DB"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2C2A4DF" w14:textId="77777777" w:rsidR="00786892" w:rsidRDefault="00786892" w:rsidP="00793E3F"/>
        </w:tc>
        <w:tc>
          <w:tcPr>
            <w:tcW w:w="1276" w:type="dxa"/>
            <w:gridSpan w:val="2"/>
            <w:tcBorders>
              <w:top w:val="nil"/>
              <w:bottom w:val="single" w:sz="2" w:space="0" w:color="auto"/>
            </w:tcBorders>
            <w:vAlign w:val="center"/>
          </w:tcPr>
          <w:p w14:paraId="003BB08B" w14:textId="77777777" w:rsidR="00786892" w:rsidRDefault="00786892" w:rsidP="00793E3F">
            <w:pPr>
              <w:jc w:val="center"/>
              <w:rPr>
                <w:sz w:val="16"/>
                <w:szCs w:val="16"/>
              </w:rPr>
            </w:pPr>
            <w:r>
              <w:rPr>
                <w:sz w:val="16"/>
                <w:szCs w:val="16"/>
              </w:rPr>
              <w:t>1010126200341</w:t>
            </w:r>
          </w:p>
        </w:tc>
        <w:tc>
          <w:tcPr>
            <w:tcW w:w="5838" w:type="dxa"/>
            <w:gridSpan w:val="3"/>
            <w:tcBorders>
              <w:top w:val="nil"/>
              <w:bottom w:val="single" w:sz="2" w:space="0" w:color="auto"/>
            </w:tcBorders>
          </w:tcPr>
          <w:p w14:paraId="0CF07A73" w14:textId="77777777" w:rsidR="00786892" w:rsidRDefault="00786892" w:rsidP="00793E3F">
            <w:r>
              <w:t>Carbuni de forja (huila)</w:t>
            </w:r>
          </w:p>
        </w:tc>
        <w:tc>
          <w:tcPr>
            <w:tcW w:w="993" w:type="dxa"/>
            <w:gridSpan w:val="2"/>
            <w:tcBorders>
              <w:top w:val="nil"/>
              <w:bottom w:val="single" w:sz="2" w:space="0" w:color="auto"/>
            </w:tcBorders>
          </w:tcPr>
          <w:p w14:paraId="00964FDD" w14:textId="77777777" w:rsidR="00786892" w:rsidRDefault="00786892" w:rsidP="00793E3F">
            <w:r>
              <w:t>kg</w:t>
            </w:r>
          </w:p>
        </w:tc>
        <w:tc>
          <w:tcPr>
            <w:tcW w:w="1278" w:type="dxa"/>
            <w:gridSpan w:val="2"/>
            <w:tcBorders>
              <w:top w:val="nil"/>
              <w:bottom w:val="single" w:sz="2" w:space="0" w:color="auto"/>
            </w:tcBorders>
          </w:tcPr>
          <w:p w14:paraId="21827C75" w14:textId="77777777" w:rsidR="00786892" w:rsidRDefault="00786892" w:rsidP="00793E3F">
            <w:r>
              <w:t>2,68</w:t>
            </w:r>
          </w:p>
        </w:tc>
      </w:tr>
      <w:tr w:rsidR="00786892" w14:paraId="6F506671"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1B10AFD9" w14:textId="77777777" w:rsidR="00786892" w:rsidRDefault="00786892" w:rsidP="00793E3F">
            <w:r>
              <w:t>14</w:t>
            </w:r>
          </w:p>
        </w:tc>
        <w:tc>
          <w:tcPr>
            <w:tcW w:w="1276" w:type="dxa"/>
            <w:gridSpan w:val="2"/>
            <w:tcBorders>
              <w:top w:val="single" w:sz="4" w:space="0" w:color="auto"/>
              <w:bottom w:val="single" w:sz="4" w:space="0" w:color="auto"/>
            </w:tcBorders>
          </w:tcPr>
          <w:p w14:paraId="6A36CF17" w14:textId="77777777" w:rsidR="00786892" w:rsidRDefault="00786892" w:rsidP="00793E3F">
            <w:pPr>
              <w:rPr>
                <w:lang w:val="en-US"/>
              </w:rPr>
            </w:pPr>
            <w:r>
              <w:rPr>
                <w:lang w:val="en-US"/>
              </w:rPr>
              <w:t>IzF04F</w:t>
            </w:r>
          </w:p>
          <w:p w14:paraId="53B390D7" w14:textId="77777777" w:rsidR="00786892" w:rsidRDefault="00786892" w:rsidP="00793E3F"/>
        </w:tc>
        <w:tc>
          <w:tcPr>
            <w:tcW w:w="5838" w:type="dxa"/>
            <w:gridSpan w:val="3"/>
            <w:tcBorders>
              <w:top w:val="single" w:sz="4" w:space="0" w:color="auto"/>
              <w:bottom w:val="single" w:sz="4" w:space="0" w:color="auto"/>
            </w:tcBorders>
          </w:tcPr>
          <w:p w14:paraId="2AC8646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w:t>
            </w:r>
            <w:r w:rsidRPr="00171E7C">
              <w:rPr>
                <w:rFonts w:ascii="Times New Roman CYR" w:hAnsi="Times New Roman CYR" w:cs="Times New Roman CYR"/>
                <w:sz w:val="16"/>
                <w:szCs w:val="16"/>
                <w:lang w:val="en-US"/>
              </w:rPr>
              <w:t xml:space="preserve"> </w:t>
            </w:r>
          </w:p>
          <w:p w14:paraId="64C12E5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21AC446" w14:textId="77777777" w:rsidR="00786892" w:rsidRDefault="00786892" w:rsidP="00793E3F">
            <w:pPr>
              <w:jc w:val="center"/>
            </w:pPr>
            <w:r>
              <w:t>m2</w:t>
            </w:r>
          </w:p>
        </w:tc>
        <w:tc>
          <w:tcPr>
            <w:tcW w:w="1278" w:type="dxa"/>
            <w:gridSpan w:val="2"/>
            <w:tcBorders>
              <w:top w:val="single" w:sz="4" w:space="0" w:color="auto"/>
              <w:bottom w:val="single" w:sz="4" w:space="0" w:color="auto"/>
            </w:tcBorders>
            <w:vAlign w:val="center"/>
          </w:tcPr>
          <w:p w14:paraId="37E88C05" w14:textId="77777777" w:rsidR="00786892" w:rsidRDefault="00786892" w:rsidP="00793E3F">
            <w:pPr>
              <w:jc w:val="center"/>
            </w:pPr>
            <w:r>
              <w:t>20,50</w:t>
            </w:r>
          </w:p>
        </w:tc>
      </w:tr>
      <w:tr w:rsidR="00786892" w14:paraId="5B07CDDE"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A76F9F4" w14:textId="77777777" w:rsidR="00786892" w:rsidRDefault="00786892" w:rsidP="00793E3F"/>
        </w:tc>
        <w:tc>
          <w:tcPr>
            <w:tcW w:w="1276" w:type="dxa"/>
            <w:gridSpan w:val="2"/>
            <w:tcBorders>
              <w:top w:val="nil"/>
              <w:bottom w:val="single" w:sz="2" w:space="0" w:color="auto"/>
            </w:tcBorders>
            <w:vAlign w:val="center"/>
          </w:tcPr>
          <w:p w14:paraId="415FFE0D" w14:textId="77777777" w:rsidR="00786892" w:rsidRDefault="00786892" w:rsidP="00793E3F">
            <w:pPr>
              <w:jc w:val="center"/>
              <w:rPr>
                <w:sz w:val="16"/>
                <w:szCs w:val="16"/>
              </w:rPr>
            </w:pPr>
            <w:r>
              <w:rPr>
                <w:sz w:val="16"/>
                <w:szCs w:val="16"/>
              </w:rPr>
              <w:t>7134030012200</w:t>
            </w:r>
          </w:p>
        </w:tc>
        <w:tc>
          <w:tcPr>
            <w:tcW w:w="5838" w:type="dxa"/>
            <w:gridSpan w:val="3"/>
            <w:tcBorders>
              <w:top w:val="nil"/>
              <w:bottom w:val="single" w:sz="2" w:space="0" w:color="auto"/>
            </w:tcBorders>
          </w:tcPr>
          <w:p w14:paraId="1AA20EAB" w14:textId="77777777" w:rsidR="00786892" w:rsidRDefault="00786892" w:rsidP="00793E3F">
            <w:r>
              <w:t>Izolator hidrofug</w:t>
            </w:r>
          </w:p>
        </w:tc>
        <w:tc>
          <w:tcPr>
            <w:tcW w:w="993" w:type="dxa"/>
            <w:gridSpan w:val="2"/>
            <w:tcBorders>
              <w:top w:val="nil"/>
              <w:bottom w:val="single" w:sz="2" w:space="0" w:color="auto"/>
            </w:tcBorders>
          </w:tcPr>
          <w:p w14:paraId="561976B5" w14:textId="77777777" w:rsidR="00786892" w:rsidRDefault="00786892" w:rsidP="00793E3F">
            <w:r>
              <w:t>h-om</w:t>
            </w:r>
          </w:p>
        </w:tc>
        <w:tc>
          <w:tcPr>
            <w:tcW w:w="1278" w:type="dxa"/>
            <w:gridSpan w:val="2"/>
            <w:tcBorders>
              <w:top w:val="nil"/>
              <w:bottom w:val="single" w:sz="2" w:space="0" w:color="auto"/>
            </w:tcBorders>
          </w:tcPr>
          <w:p w14:paraId="29EBEDA0" w14:textId="77777777" w:rsidR="00786892" w:rsidRDefault="00786892" w:rsidP="00793E3F">
            <w:r>
              <w:t>1,23</w:t>
            </w:r>
          </w:p>
        </w:tc>
      </w:tr>
      <w:tr w:rsidR="00786892" w14:paraId="69D15C44"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571A712" w14:textId="77777777" w:rsidR="00786892" w:rsidRDefault="00786892" w:rsidP="00793E3F"/>
        </w:tc>
        <w:tc>
          <w:tcPr>
            <w:tcW w:w="1276" w:type="dxa"/>
            <w:gridSpan w:val="2"/>
            <w:tcBorders>
              <w:top w:val="nil"/>
              <w:bottom w:val="single" w:sz="2" w:space="0" w:color="auto"/>
            </w:tcBorders>
            <w:vAlign w:val="center"/>
          </w:tcPr>
          <w:p w14:paraId="04234D30" w14:textId="77777777" w:rsidR="00786892" w:rsidRDefault="00786892" w:rsidP="00793E3F">
            <w:pPr>
              <w:jc w:val="center"/>
              <w:rPr>
                <w:sz w:val="16"/>
                <w:szCs w:val="16"/>
              </w:rPr>
            </w:pPr>
            <w:r>
              <w:rPr>
                <w:sz w:val="16"/>
                <w:szCs w:val="16"/>
              </w:rPr>
              <w:t>2320322600036</w:t>
            </w:r>
          </w:p>
        </w:tc>
        <w:tc>
          <w:tcPr>
            <w:tcW w:w="5838" w:type="dxa"/>
            <w:gridSpan w:val="3"/>
            <w:tcBorders>
              <w:top w:val="nil"/>
              <w:bottom w:val="single" w:sz="2" w:space="0" w:color="auto"/>
            </w:tcBorders>
          </w:tcPr>
          <w:p w14:paraId="5954D046" w14:textId="77777777" w:rsidR="00786892" w:rsidRDefault="00786892" w:rsidP="00793E3F">
            <w:r>
              <w:t xml:space="preserve">Bitum pt. hidroizolatii </w:t>
            </w:r>
          </w:p>
        </w:tc>
        <w:tc>
          <w:tcPr>
            <w:tcW w:w="993" w:type="dxa"/>
            <w:gridSpan w:val="2"/>
            <w:tcBorders>
              <w:top w:val="nil"/>
              <w:bottom w:val="single" w:sz="2" w:space="0" w:color="auto"/>
            </w:tcBorders>
          </w:tcPr>
          <w:p w14:paraId="25C70338" w14:textId="77777777" w:rsidR="00786892" w:rsidRDefault="00786892" w:rsidP="00793E3F">
            <w:r>
              <w:t>kg</w:t>
            </w:r>
          </w:p>
        </w:tc>
        <w:tc>
          <w:tcPr>
            <w:tcW w:w="1278" w:type="dxa"/>
            <w:gridSpan w:val="2"/>
            <w:tcBorders>
              <w:top w:val="nil"/>
              <w:bottom w:val="single" w:sz="2" w:space="0" w:color="auto"/>
            </w:tcBorders>
          </w:tcPr>
          <w:p w14:paraId="5ED34380" w14:textId="77777777" w:rsidR="00786892" w:rsidRDefault="00786892" w:rsidP="00793E3F">
            <w:r>
              <w:t>34,85</w:t>
            </w:r>
          </w:p>
        </w:tc>
      </w:tr>
      <w:tr w:rsidR="00786892" w14:paraId="449C417C"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FCD8395" w14:textId="77777777" w:rsidR="00786892" w:rsidRDefault="00786892" w:rsidP="00793E3F"/>
        </w:tc>
        <w:tc>
          <w:tcPr>
            <w:tcW w:w="1276" w:type="dxa"/>
            <w:gridSpan w:val="2"/>
            <w:tcBorders>
              <w:top w:val="nil"/>
              <w:bottom w:val="single" w:sz="2" w:space="0" w:color="auto"/>
            </w:tcBorders>
            <w:vAlign w:val="center"/>
          </w:tcPr>
          <w:p w14:paraId="2A3DADAB" w14:textId="77777777" w:rsidR="00786892" w:rsidRDefault="00786892" w:rsidP="00793E3F">
            <w:pPr>
              <w:jc w:val="center"/>
              <w:rPr>
                <w:sz w:val="16"/>
                <w:szCs w:val="16"/>
              </w:rPr>
            </w:pPr>
            <w:r>
              <w:rPr>
                <w:sz w:val="16"/>
                <w:szCs w:val="16"/>
              </w:rPr>
              <w:t>2052152959010</w:t>
            </w:r>
          </w:p>
        </w:tc>
        <w:tc>
          <w:tcPr>
            <w:tcW w:w="5838" w:type="dxa"/>
            <w:gridSpan w:val="3"/>
            <w:tcBorders>
              <w:top w:val="nil"/>
              <w:bottom w:val="single" w:sz="2" w:space="0" w:color="auto"/>
            </w:tcBorders>
          </w:tcPr>
          <w:p w14:paraId="1B3C37FD" w14:textId="77777777" w:rsidR="00786892" w:rsidRPr="00171E7C" w:rsidRDefault="00786892" w:rsidP="00793E3F">
            <w:pPr>
              <w:rPr>
                <w:lang w:val="en-US"/>
              </w:rPr>
            </w:pPr>
            <w:r w:rsidRPr="00171E7C">
              <w:rPr>
                <w:lang w:val="en-US"/>
              </w:rPr>
              <w:t>Lemne de foc de rasinoase (deseuri)</w:t>
            </w:r>
          </w:p>
        </w:tc>
        <w:tc>
          <w:tcPr>
            <w:tcW w:w="993" w:type="dxa"/>
            <w:gridSpan w:val="2"/>
            <w:tcBorders>
              <w:top w:val="nil"/>
              <w:bottom w:val="single" w:sz="2" w:space="0" w:color="auto"/>
            </w:tcBorders>
          </w:tcPr>
          <w:p w14:paraId="703CA798" w14:textId="77777777" w:rsidR="00786892" w:rsidRDefault="00786892" w:rsidP="00793E3F">
            <w:r>
              <w:t>t</w:t>
            </w:r>
          </w:p>
        </w:tc>
        <w:tc>
          <w:tcPr>
            <w:tcW w:w="1278" w:type="dxa"/>
            <w:gridSpan w:val="2"/>
            <w:tcBorders>
              <w:top w:val="nil"/>
              <w:bottom w:val="single" w:sz="2" w:space="0" w:color="auto"/>
            </w:tcBorders>
          </w:tcPr>
          <w:p w14:paraId="61F66562" w14:textId="77777777" w:rsidR="00786892" w:rsidRDefault="00786892" w:rsidP="00793E3F">
            <w:r>
              <w:t>0,01</w:t>
            </w:r>
          </w:p>
        </w:tc>
      </w:tr>
      <w:tr w:rsidR="00786892" w14:paraId="68E41BCC"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9890691" w14:textId="77777777" w:rsidR="00786892" w:rsidRDefault="00786892" w:rsidP="00793E3F"/>
        </w:tc>
        <w:tc>
          <w:tcPr>
            <w:tcW w:w="1276" w:type="dxa"/>
            <w:gridSpan w:val="2"/>
            <w:tcBorders>
              <w:top w:val="nil"/>
              <w:bottom w:val="single" w:sz="2" w:space="0" w:color="auto"/>
            </w:tcBorders>
            <w:vAlign w:val="center"/>
          </w:tcPr>
          <w:p w14:paraId="58CDBE51" w14:textId="77777777" w:rsidR="00786892" w:rsidRDefault="00786892" w:rsidP="00793E3F">
            <w:pPr>
              <w:jc w:val="center"/>
              <w:rPr>
                <w:sz w:val="16"/>
                <w:szCs w:val="16"/>
              </w:rPr>
            </w:pPr>
            <w:r>
              <w:rPr>
                <w:sz w:val="16"/>
                <w:szCs w:val="16"/>
              </w:rPr>
              <w:t>2052152958990</w:t>
            </w:r>
          </w:p>
        </w:tc>
        <w:tc>
          <w:tcPr>
            <w:tcW w:w="5838" w:type="dxa"/>
            <w:gridSpan w:val="3"/>
            <w:tcBorders>
              <w:top w:val="nil"/>
              <w:bottom w:val="single" w:sz="2" w:space="0" w:color="auto"/>
            </w:tcBorders>
          </w:tcPr>
          <w:p w14:paraId="680B1ADD" w14:textId="77777777" w:rsidR="00786892" w:rsidRPr="00171E7C" w:rsidRDefault="00786892" w:rsidP="00793E3F">
            <w:pPr>
              <w:rPr>
                <w:lang w:val="en-US"/>
              </w:rPr>
            </w:pPr>
            <w:r w:rsidRPr="00171E7C">
              <w:rPr>
                <w:lang w:val="en-US"/>
              </w:rPr>
              <w:t>Lemn de foc de foioase tari L=1m livrabil in dep S 2340</w:t>
            </w:r>
          </w:p>
        </w:tc>
        <w:tc>
          <w:tcPr>
            <w:tcW w:w="993" w:type="dxa"/>
            <w:gridSpan w:val="2"/>
            <w:tcBorders>
              <w:top w:val="nil"/>
              <w:bottom w:val="single" w:sz="2" w:space="0" w:color="auto"/>
            </w:tcBorders>
          </w:tcPr>
          <w:p w14:paraId="0D1290A4" w14:textId="77777777" w:rsidR="00786892" w:rsidRDefault="00786892" w:rsidP="00793E3F">
            <w:r>
              <w:t>kg</w:t>
            </w:r>
          </w:p>
        </w:tc>
        <w:tc>
          <w:tcPr>
            <w:tcW w:w="1278" w:type="dxa"/>
            <w:gridSpan w:val="2"/>
            <w:tcBorders>
              <w:top w:val="nil"/>
              <w:bottom w:val="single" w:sz="2" w:space="0" w:color="auto"/>
            </w:tcBorders>
          </w:tcPr>
          <w:p w14:paraId="1C439CD3" w14:textId="77777777" w:rsidR="00786892" w:rsidRDefault="00786892" w:rsidP="00793E3F">
            <w:r>
              <w:t>23,16</w:t>
            </w:r>
          </w:p>
        </w:tc>
      </w:tr>
      <w:tr w:rsidR="00786892" w14:paraId="5FCFE6A2"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20B5673" w14:textId="77777777" w:rsidR="00786892" w:rsidRDefault="00786892" w:rsidP="00793E3F"/>
        </w:tc>
        <w:tc>
          <w:tcPr>
            <w:tcW w:w="1276" w:type="dxa"/>
            <w:gridSpan w:val="2"/>
            <w:tcBorders>
              <w:top w:val="nil"/>
              <w:bottom w:val="single" w:sz="2" w:space="0" w:color="auto"/>
            </w:tcBorders>
            <w:vAlign w:val="center"/>
          </w:tcPr>
          <w:p w14:paraId="58003E7C" w14:textId="77777777" w:rsidR="00786892" w:rsidRDefault="00786892" w:rsidP="00793E3F">
            <w:pPr>
              <w:jc w:val="center"/>
              <w:rPr>
                <w:sz w:val="16"/>
                <w:szCs w:val="16"/>
              </w:rPr>
            </w:pPr>
            <w:r>
              <w:rPr>
                <w:sz w:val="16"/>
                <w:szCs w:val="16"/>
              </w:rPr>
              <w:t>2952270004029</w:t>
            </w:r>
          </w:p>
        </w:tc>
        <w:tc>
          <w:tcPr>
            <w:tcW w:w="5838" w:type="dxa"/>
            <w:gridSpan w:val="3"/>
            <w:tcBorders>
              <w:top w:val="nil"/>
              <w:bottom w:val="single" w:sz="2" w:space="0" w:color="auto"/>
            </w:tcBorders>
          </w:tcPr>
          <w:p w14:paraId="1C6A0A8B" w14:textId="77777777" w:rsidR="00786892" w:rsidRDefault="00786892" w:rsidP="00793E3F">
            <w:r>
              <w:t>Topitor bitum de 500 l</w:t>
            </w:r>
          </w:p>
        </w:tc>
        <w:tc>
          <w:tcPr>
            <w:tcW w:w="993" w:type="dxa"/>
            <w:gridSpan w:val="2"/>
            <w:tcBorders>
              <w:top w:val="nil"/>
              <w:bottom w:val="single" w:sz="2" w:space="0" w:color="auto"/>
            </w:tcBorders>
          </w:tcPr>
          <w:p w14:paraId="2B2334C3" w14:textId="77777777" w:rsidR="00786892" w:rsidRDefault="00786892" w:rsidP="00793E3F">
            <w:r>
              <w:t>h-ut</w:t>
            </w:r>
          </w:p>
        </w:tc>
        <w:tc>
          <w:tcPr>
            <w:tcW w:w="1278" w:type="dxa"/>
            <w:gridSpan w:val="2"/>
            <w:tcBorders>
              <w:top w:val="nil"/>
              <w:bottom w:val="single" w:sz="2" w:space="0" w:color="auto"/>
            </w:tcBorders>
          </w:tcPr>
          <w:p w14:paraId="00ABF483" w14:textId="77777777" w:rsidR="00786892" w:rsidRDefault="00786892" w:rsidP="00793E3F">
            <w:r>
              <w:t>0,27</w:t>
            </w:r>
          </w:p>
        </w:tc>
      </w:tr>
      <w:tr w:rsidR="00786892" w14:paraId="7607C57B"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45CFB2AA" w14:textId="77777777" w:rsidR="00786892" w:rsidRDefault="00786892" w:rsidP="00793E3F">
            <w:r>
              <w:t>15</w:t>
            </w:r>
          </w:p>
        </w:tc>
        <w:tc>
          <w:tcPr>
            <w:tcW w:w="1276" w:type="dxa"/>
            <w:gridSpan w:val="2"/>
            <w:tcBorders>
              <w:top w:val="single" w:sz="4" w:space="0" w:color="auto"/>
              <w:bottom w:val="single" w:sz="4" w:space="0" w:color="auto"/>
            </w:tcBorders>
          </w:tcPr>
          <w:p w14:paraId="4C05F295" w14:textId="77777777" w:rsidR="00786892" w:rsidRDefault="00786892" w:rsidP="00793E3F">
            <w:pPr>
              <w:rPr>
                <w:lang w:val="en-US"/>
              </w:rPr>
            </w:pPr>
            <w:r>
              <w:rPr>
                <w:lang w:val="en-US"/>
              </w:rPr>
              <w:t>TsC03E1</w:t>
            </w:r>
          </w:p>
          <w:p w14:paraId="1B381B44" w14:textId="77777777" w:rsidR="00786892" w:rsidRDefault="00786892" w:rsidP="00793E3F"/>
        </w:tc>
        <w:tc>
          <w:tcPr>
            <w:tcW w:w="5838" w:type="dxa"/>
            <w:gridSpan w:val="3"/>
            <w:tcBorders>
              <w:top w:val="single" w:sz="4" w:space="0" w:color="auto"/>
              <w:bottom w:val="single" w:sz="4" w:space="0" w:color="auto"/>
            </w:tcBorders>
          </w:tcPr>
          <w:p w14:paraId="527AD11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Sapatura mecanica cu excavatorul de 0,40-0,70 mc, cu motor cu ardere interna si comanda hidraulica, in pamint cu umiditate naturala, descarcare in autovehicule teren catg.1 C </w:t>
            </w:r>
            <w:r>
              <w:t>отвалов</w:t>
            </w:r>
            <w:r w:rsidRPr="00171E7C">
              <w:rPr>
                <w:lang w:val="en-US"/>
              </w:rPr>
              <w:t xml:space="preserve"> </w:t>
            </w:r>
            <w:r>
              <w:t>в</w:t>
            </w:r>
            <w:r w:rsidRPr="00171E7C">
              <w:rPr>
                <w:lang w:val="en-US"/>
              </w:rPr>
              <w:t xml:space="preserve"> </w:t>
            </w:r>
            <w:r>
              <w:t>пазухи</w:t>
            </w:r>
            <w:r w:rsidRPr="00171E7C">
              <w:rPr>
                <w:lang w:val="en-US"/>
              </w:rPr>
              <w:t>)</w:t>
            </w:r>
            <w:r w:rsidRPr="00171E7C">
              <w:rPr>
                <w:rFonts w:ascii="Times New Roman CYR" w:hAnsi="Times New Roman CYR" w:cs="Times New Roman CYR"/>
                <w:sz w:val="16"/>
                <w:szCs w:val="16"/>
                <w:lang w:val="en-US"/>
              </w:rPr>
              <w:t xml:space="preserve"> </w:t>
            </w:r>
          </w:p>
          <w:p w14:paraId="4CB3A9C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3853C5E"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4969AC67" w14:textId="77777777" w:rsidR="00786892" w:rsidRDefault="00786892" w:rsidP="00793E3F">
            <w:pPr>
              <w:jc w:val="center"/>
            </w:pPr>
            <w:r>
              <w:t>0,63</w:t>
            </w:r>
          </w:p>
        </w:tc>
      </w:tr>
      <w:tr w:rsidR="00786892" w14:paraId="0E06E366"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32FE643" w14:textId="77777777" w:rsidR="00786892" w:rsidRDefault="00786892" w:rsidP="00793E3F"/>
        </w:tc>
        <w:tc>
          <w:tcPr>
            <w:tcW w:w="1276" w:type="dxa"/>
            <w:gridSpan w:val="2"/>
            <w:tcBorders>
              <w:top w:val="nil"/>
              <w:bottom w:val="single" w:sz="2" w:space="0" w:color="auto"/>
            </w:tcBorders>
            <w:vAlign w:val="center"/>
          </w:tcPr>
          <w:p w14:paraId="7FA16570" w14:textId="77777777" w:rsidR="00786892" w:rsidRDefault="00786892" w:rsidP="00793E3F">
            <w:pPr>
              <w:jc w:val="center"/>
              <w:rPr>
                <w:sz w:val="16"/>
                <w:szCs w:val="16"/>
              </w:rPr>
            </w:pPr>
            <w:r>
              <w:rPr>
                <w:sz w:val="16"/>
                <w:szCs w:val="16"/>
              </w:rPr>
              <w:t>2952260003501</w:t>
            </w:r>
          </w:p>
        </w:tc>
        <w:tc>
          <w:tcPr>
            <w:tcW w:w="5838" w:type="dxa"/>
            <w:gridSpan w:val="3"/>
            <w:tcBorders>
              <w:top w:val="nil"/>
              <w:bottom w:val="single" w:sz="2" w:space="0" w:color="auto"/>
            </w:tcBorders>
          </w:tcPr>
          <w:p w14:paraId="6DBD765E" w14:textId="77777777" w:rsidR="00786892" w:rsidRPr="00171E7C" w:rsidRDefault="00786892" w:rsidP="00793E3F">
            <w:pPr>
              <w:rPr>
                <w:lang w:val="en-US"/>
              </w:rPr>
            </w:pPr>
            <w:r w:rsidRPr="00171E7C">
              <w:rPr>
                <w:lang w:val="en-US"/>
              </w:rPr>
              <w:t xml:space="preserve">Excavator pe senile cu o cupa cu motor termic, 0,40-0,70 mc </w:t>
            </w:r>
            <w:r>
              <w:t>экскаватор</w:t>
            </w:r>
          </w:p>
        </w:tc>
        <w:tc>
          <w:tcPr>
            <w:tcW w:w="993" w:type="dxa"/>
            <w:gridSpan w:val="2"/>
            <w:tcBorders>
              <w:top w:val="nil"/>
              <w:bottom w:val="single" w:sz="2" w:space="0" w:color="auto"/>
            </w:tcBorders>
          </w:tcPr>
          <w:p w14:paraId="1872D795" w14:textId="77777777" w:rsidR="00786892" w:rsidRDefault="00786892" w:rsidP="00793E3F">
            <w:r>
              <w:t>h-ut</w:t>
            </w:r>
          </w:p>
        </w:tc>
        <w:tc>
          <w:tcPr>
            <w:tcW w:w="1278" w:type="dxa"/>
            <w:gridSpan w:val="2"/>
            <w:tcBorders>
              <w:top w:val="nil"/>
              <w:bottom w:val="single" w:sz="2" w:space="0" w:color="auto"/>
            </w:tcBorders>
          </w:tcPr>
          <w:p w14:paraId="08C5241B" w14:textId="77777777" w:rsidR="00786892" w:rsidRDefault="00786892" w:rsidP="00793E3F">
            <w:r>
              <w:t>1,23</w:t>
            </w:r>
          </w:p>
        </w:tc>
      </w:tr>
      <w:tr w:rsidR="00786892" w14:paraId="44013BDE"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394E6D63" w14:textId="77777777" w:rsidR="00786892" w:rsidRDefault="00786892" w:rsidP="00793E3F">
            <w:r>
              <w:t>16</w:t>
            </w:r>
          </w:p>
        </w:tc>
        <w:tc>
          <w:tcPr>
            <w:tcW w:w="1276" w:type="dxa"/>
            <w:gridSpan w:val="2"/>
            <w:tcBorders>
              <w:top w:val="single" w:sz="4" w:space="0" w:color="auto"/>
              <w:bottom w:val="single" w:sz="4" w:space="0" w:color="auto"/>
            </w:tcBorders>
          </w:tcPr>
          <w:p w14:paraId="10C744B0" w14:textId="77777777" w:rsidR="00786892" w:rsidRDefault="00786892" w:rsidP="00793E3F">
            <w:pPr>
              <w:rPr>
                <w:lang w:val="en-US"/>
              </w:rPr>
            </w:pPr>
            <w:r>
              <w:rPr>
                <w:lang w:val="en-US"/>
              </w:rPr>
              <w:t>TsI50A1</w:t>
            </w:r>
          </w:p>
          <w:p w14:paraId="47A2BF9F" w14:textId="77777777" w:rsidR="00786892" w:rsidRDefault="00786892" w:rsidP="00793E3F"/>
        </w:tc>
        <w:tc>
          <w:tcPr>
            <w:tcW w:w="5838" w:type="dxa"/>
            <w:gridSpan w:val="3"/>
            <w:tcBorders>
              <w:top w:val="single" w:sz="4" w:space="0" w:color="auto"/>
              <w:bottom w:val="single" w:sz="4" w:space="0" w:color="auto"/>
            </w:tcBorders>
          </w:tcPr>
          <w:p w14:paraId="499E0CA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Transportarea pamintului cu autobasculanta de 5 t la distanta de 1 km (</w:t>
            </w:r>
            <w:r>
              <w:t>из</w:t>
            </w:r>
            <w:r w:rsidRPr="00171E7C">
              <w:rPr>
                <w:lang w:val="en-US"/>
              </w:rPr>
              <w:t xml:space="preserve"> </w:t>
            </w:r>
            <w:r>
              <w:t>отвалов</w:t>
            </w:r>
            <w:r w:rsidRPr="00171E7C">
              <w:rPr>
                <w:lang w:val="en-US"/>
              </w:rPr>
              <w:t xml:space="preserve"> </w:t>
            </w:r>
            <w:r>
              <w:t>в</w:t>
            </w:r>
            <w:r w:rsidRPr="00171E7C">
              <w:rPr>
                <w:lang w:val="en-US"/>
              </w:rPr>
              <w:t xml:space="preserve"> </w:t>
            </w:r>
            <w:r>
              <w:t>пазухи</w:t>
            </w:r>
            <w:r w:rsidRPr="00171E7C">
              <w:rPr>
                <w:lang w:val="en-US"/>
              </w:rPr>
              <w:t>)</w:t>
            </w:r>
            <w:r w:rsidRPr="00171E7C">
              <w:rPr>
                <w:rFonts w:ascii="Times New Roman CYR" w:hAnsi="Times New Roman CYR" w:cs="Times New Roman CYR"/>
                <w:sz w:val="16"/>
                <w:szCs w:val="16"/>
                <w:lang w:val="en-US"/>
              </w:rPr>
              <w:t xml:space="preserve"> </w:t>
            </w:r>
          </w:p>
          <w:p w14:paraId="4F575C79"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5835B95" w14:textId="77777777" w:rsidR="00786892" w:rsidRDefault="00786892" w:rsidP="00793E3F">
            <w:pPr>
              <w:jc w:val="center"/>
            </w:pPr>
            <w:r>
              <w:t>t</w:t>
            </w:r>
          </w:p>
        </w:tc>
        <w:tc>
          <w:tcPr>
            <w:tcW w:w="1278" w:type="dxa"/>
            <w:gridSpan w:val="2"/>
            <w:tcBorders>
              <w:top w:val="single" w:sz="4" w:space="0" w:color="auto"/>
              <w:bottom w:val="single" w:sz="4" w:space="0" w:color="auto"/>
            </w:tcBorders>
            <w:vAlign w:val="center"/>
          </w:tcPr>
          <w:p w14:paraId="7B5D43DC" w14:textId="77777777" w:rsidR="00786892" w:rsidRDefault="00786892" w:rsidP="00793E3F">
            <w:pPr>
              <w:jc w:val="center"/>
            </w:pPr>
            <w:r>
              <w:t>100,80</w:t>
            </w:r>
          </w:p>
        </w:tc>
      </w:tr>
      <w:tr w:rsidR="00786892" w14:paraId="0373C0B7"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E6291AE" w14:textId="77777777" w:rsidR="00786892" w:rsidRDefault="00786892" w:rsidP="00793E3F"/>
        </w:tc>
        <w:tc>
          <w:tcPr>
            <w:tcW w:w="1276" w:type="dxa"/>
            <w:gridSpan w:val="2"/>
            <w:tcBorders>
              <w:top w:val="nil"/>
              <w:bottom w:val="single" w:sz="2" w:space="0" w:color="auto"/>
            </w:tcBorders>
            <w:vAlign w:val="center"/>
          </w:tcPr>
          <w:p w14:paraId="267BBED7" w14:textId="77777777" w:rsidR="00786892" w:rsidRDefault="00786892" w:rsidP="00793E3F">
            <w:pPr>
              <w:jc w:val="center"/>
              <w:rPr>
                <w:sz w:val="16"/>
                <w:szCs w:val="16"/>
              </w:rPr>
            </w:pPr>
            <w:r>
              <w:rPr>
                <w:sz w:val="16"/>
                <w:szCs w:val="16"/>
              </w:rPr>
              <w:t>3410540000006</w:t>
            </w:r>
          </w:p>
        </w:tc>
        <w:tc>
          <w:tcPr>
            <w:tcW w:w="5838" w:type="dxa"/>
            <w:gridSpan w:val="3"/>
            <w:tcBorders>
              <w:top w:val="nil"/>
              <w:bottom w:val="single" w:sz="2" w:space="0" w:color="auto"/>
            </w:tcBorders>
          </w:tcPr>
          <w:p w14:paraId="7455170B" w14:textId="77777777" w:rsidR="00786892" w:rsidRDefault="00786892" w:rsidP="00793E3F">
            <w:r>
              <w:t>Autobasculanta-5t</w:t>
            </w:r>
          </w:p>
        </w:tc>
        <w:tc>
          <w:tcPr>
            <w:tcW w:w="993" w:type="dxa"/>
            <w:gridSpan w:val="2"/>
            <w:tcBorders>
              <w:top w:val="nil"/>
              <w:bottom w:val="single" w:sz="2" w:space="0" w:color="auto"/>
            </w:tcBorders>
          </w:tcPr>
          <w:p w14:paraId="7F61F222" w14:textId="77777777" w:rsidR="00786892" w:rsidRDefault="00786892" w:rsidP="00793E3F">
            <w:r>
              <w:t>h-ut</w:t>
            </w:r>
          </w:p>
        </w:tc>
        <w:tc>
          <w:tcPr>
            <w:tcW w:w="1278" w:type="dxa"/>
            <w:gridSpan w:val="2"/>
            <w:tcBorders>
              <w:top w:val="nil"/>
              <w:bottom w:val="single" w:sz="2" w:space="0" w:color="auto"/>
            </w:tcBorders>
          </w:tcPr>
          <w:p w14:paraId="6B930D57" w14:textId="77777777" w:rsidR="00786892" w:rsidRDefault="00786892" w:rsidP="00793E3F">
            <w:r>
              <w:t>5,04</w:t>
            </w:r>
          </w:p>
        </w:tc>
      </w:tr>
      <w:tr w:rsidR="00786892" w14:paraId="205AE516"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0AB4D492" w14:textId="77777777" w:rsidR="00786892" w:rsidRDefault="00786892" w:rsidP="00793E3F">
            <w:r>
              <w:t>17</w:t>
            </w:r>
          </w:p>
        </w:tc>
        <w:tc>
          <w:tcPr>
            <w:tcW w:w="1276" w:type="dxa"/>
            <w:gridSpan w:val="2"/>
            <w:tcBorders>
              <w:top w:val="single" w:sz="4" w:space="0" w:color="auto"/>
              <w:bottom w:val="single" w:sz="4" w:space="0" w:color="auto"/>
            </w:tcBorders>
          </w:tcPr>
          <w:p w14:paraId="564B9F55" w14:textId="77777777" w:rsidR="00786892" w:rsidRDefault="00786892" w:rsidP="00793E3F">
            <w:pPr>
              <w:rPr>
                <w:lang w:val="en-US"/>
              </w:rPr>
            </w:pPr>
            <w:r>
              <w:rPr>
                <w:lang w:val="en-US"/>
              </w:rPr>
              <w:t>TsD02A1</w:t>
            </w:r>
          </w:p>
          <w:p w14:paraId="2E2C65DC" w14:textId="77777777" w:rsidR="00786892" w:rsidRDefault="00786892" w:rsidP="00793E3F"/>
        </w:tc>
        <w:tc>
          <w:tcPr>
            <w:tcW w:w="5838" w:type="dxa"/>
            <w:gridSpan w:val="3"/>
            <w:tcBorders>
              <w:top w:val="single" w:sz="4" w:space="0" w:color="auto"/>
              <w:bottom w:val="single" w:sz="4" w:space="0" w:color="auto"/>
            </w:tcBorders>
          </w:tcPr>
          <w:p w14:paraId="784C6490"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25BAD8A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C157D1F"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2F6DBF91" w14:textId="77777777" w:rsidR="00786892" w:rsidRDefault="00786892" w:rsidP="00793E3F">
            <w:pPr>
              <w:jc w:val="center"/>
            </w:pPr>
            <w:r>
              <w:t>0,63</w:t>
            </w:r>
          </w:p>
        </w:tc>
      </w:tr>
      <w:tr w:rsidR="00786892" w14:paraId="3F73CE24"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A133470" w14:textId="77777777" w:rsidR="00786892" w:rsidRDefault="00786892" w:rsidP="00793E3F"/>
        </w:tc>
        <w:tc>
          <w:tcPr>
            <w:tcW w:w="1276" w:type="dxa"/>
            <w:gridSpan w:val="2"/>
            <w:tcBorders>
              <w:top w:val="nil"/>
              <w:bottom w:val="single" w:sz="2" w:space="0" w:color="auto"/>
            </w:tcBorders>
            <w:vAlign w:val="center"/>
          </w:tcPr>
          <w:p w14:paraId="2DCF966A" w14:textId="77777777" w:rsidR="00786892" w:rsidRDefault="00786892" w:rsidP="00793E3F">
            <w:pPr>
              <w:jc w:val="center"/>
              <w:rPr>
                <w:sz w:val="16"/>
                <w:szCs w:val="16"/>
              </w:rPr>
            </w:pPr>
            <w:r>
              <w:rPr>
                <w:sz w:val="16"/>
                <w:szCs w:val="16"/>
              </w:rPr>
              <w:t>2952260003553</w:t>
            </w:r>
          </w:p>
        </w:tc>
        <w:tc>
          <w:tcPr>
            <w:tcW w:w="5838" w:type="dxa"/>
            <w:gridSpan w:val="3"/>
            <w:tcBorders>
              <w:top w:val="nil"/>
              <w:bottom w:val="single" w:sz="2" w:space="0" w:color="auto"/>
            </w:tcBorders>
          </w:tcPr>
          <w:p w14:paraId="0FCA1F4D"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581F88B0" w14:textId="77777777" w:rsidR="00786892" w:rsidRDefault="00786892" w:rsidP="00793E3F">
            <w:r>
              <w:t>h-ut</w:t>
            </w:r>
          </w:p>
        </w:tc>
        <w:tc>
          <w:tcPr>
            <w:tcW w:w="1278" w:type="dxa"/>
            <w:gridSpan w:val="2"/>
            <w:tcBorders>
              <w:top w:val="nil"/>
              <w:bottom w:val="single" w:sz="2" w:space="0" w:color="auto"/>
            </w:tcBorders>
          </w:tcPr>
          <w:p w14:paraId="4CCBBF39" w14:textId="77777777" w:rsidR="00786892" w:rsidRDefault="00786892" w:rsidP="00793E3F">
            <w:r>
              <w:t>0,69</w:t>
            </w:r>
          </w:p>
        </w:tc>
      </w:tr>
      <w:tr w:rsidR="00786892" w14:paraId="39D461AE"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58B80C26" w14:textId="77777777" w:rsidR="00786892" w:rsidRDefault="00786892" w:rsidP="00793E3F">
            <w:r>
              <w:t>18</w:t>
            </w:r>
          </w:p>
        </w:tc>
        <w:tc>
          <w:tcPr>
            <w:tcW w:w="1276" w:type="dxa"/>
            <w:gridSpan w:val="2"/>
            <w:tcBorders>
              <w:top w:val="single" w:sz="4" w:space="0" w:color="auto"/>
              <w:bottom w:val="single" w:sz="4" w:space="0" w:color="auto"/>
            </w:tcBorders>
          </w:tcPr>
          <w:p w14:paraId="27B6FC2D" w14:textId="77777777" w:rsidR="00786892" w:rsidRDefault="00786892" w:rsidP="00793E3F">
            <w:pPr>
              <w:rPr>
                <w:lang w:val="en-US"/>
              </w:rPr>
            </w:pPr>
            <w:r>
              <w:rPr>
                <w:lang w:val="en-US"/>
              </w:rPr>
              <w:t>TsD05B</w:t>
            </w:r>
          </w:p>
          <w:p w14:paraId="31F5132E" w14:textId="77777777" w:rsidR="00786892" w:rsidRDefault="00786892" w:rsidP="00793E3F"/>
        </w:tc>
        <w:tc>
          <w:tcPr>
            <w:tcW w:w="5838" w:type="dxa"/>
            <w:gridSpan w:val="3"/>
            <w:tcBorders>
              <w:top w:val="single" w:sz="4" w:space="0" w:color="auto"/>
              <w:bottom w:val="single" w:sz="4" w:space="0" w:color="auto"/>
            </w:tcBorders>
          </w:tcPr>
          <w:p w14:paraId="21ED947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Compactarea cu maiul mecanic de 150-200 kg a umpluturilor in straturi succesive de 20-30 cm grosime, exclusiv udarea fiecarui strat in parte, umpluturile executindu-se din pamint coeziv</w:t>
            </w:r>
            <w:r w:rsidRPr="00171E7C">
              <w:rPr>
                <w:rFonts w:ascii="Times New Roman CYR" w:hAnsi="Times New Roman CYR" w:cs="Times New Roman CYR"/>
                <w:sz w:val="16"/>
                <w:szCs w:val="16"/>
                <w:lang w:val="en-US"/>
              </w:rPr>
              <w:t xml:space="preserve"> </w:t>
            </w:r>
          </w:p>
          <w:p w14:paraId="3265816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B215282"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48673120" w14:textId="77777777" w:rsidR="00786892" w:rsidRDefault="00786892" w:rsidP="00793E3F">
            <w:pPr>
              <w:jc w:val="center"/>
            </w:pPr>
            <w:r>
              <w:t>0,63</w:t>
            </w:r>
          </w:p>
        </w:tc>
      </w:tr>
      <w:tr w:rsidR="00786892" w14:paraId="0840A325"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3B42DE0" w14:textId="77777777" w:rsidR="00786892" w:rsidRDefault="00786892" w:rsidP="00793E3F"/>
        </w:tc>
        <w:tc>
          <w:tcPr>
            <w:tcW w:w="1276" w:type="dxa"/>
            <w:gridSpan w:val="2"/>
            <w:tcBorders>
              <w:top w:val="nil"/>
              <w:bottom w:val="single" w:sz="2" w:space="0" w:color="auto"/>
            </w:tcBorders>
            <w:vAlign w:val="center"/>
          </w:tcPr>
          <w:p w14:paraId="52509FCC" w14:textId="77777777" w:rsidR="00786892" w:rsidRDefault="00786892" w:rsidP="00793E3F">
            <w:pPr>
              <w:jc w:val="center"/>
              <w:rPr>
                <w:sz w:val="16"/>
                <w:szCs w:val="16"/>
              </w:rPr>
            </w:pPr>
            <w:r>
              <w:rPr>
                <w:sz w:val="16"/>
                <w:szCs w:val="16"/>
              </w:rPr>
              <w:t>9310060019900</w:t>
            </w:r>
          </w:p>
        </w:tc>
        <w:tc>
          <w:tcPr>
            <w:tcW w:w="5838" w:type="dxa"/>
            <w:gridSpan w:val="3"/>
            <w:tcBorders>
              <w:top w:val="nil"/>
              <w:bottom w:val="single" w:sz="2" w:space="0" w:color="auto"/>
            </w:tcBorders>
          </w:tcPr>
          <w:p w14:paraId="7A0F4280" w14:textId="77777777" w:rsidR="00786892" w:rsidRDefault="00786892" w:rsidP="00793E3F">
            <w:r>
              <w:t>Muncitor necalificat</w:t>
            </w:r>
          </w:p>
        </w:tc>
        <w:tc>
          <w:tcPr>
            <w:tcW w:w="993" w:type="dxa"/>
            <w:gridSpan w:val="2"/>
            <w:tcBorders>
              <w:top w:val="nil"/>
              <w:bottom w:val="single" w:sz="2" w:space="0" w:color="auto"/>
            </w:tcBorders>
          </w:tcPr>
          <w:p w14:paraId="36773032" w14:textId="77777777" w:rsidR="00786892" w:rsidRDefault="00786892" w:rsidP="00793E3F">
            <w:r>
              <w:t>h-om</w:t>
            </w:r>
          </w:p>
        </w:tc>
        <w:tc>
          <w:tcPr>
            <w:tcW w:w="1278" w:type="dxa"/>
            <w:gridSpan w:val="2"/>
            <w:tcBorders>
              <w:top w:val="nil"/>
              <w:bottom w:val="single" w:sz="2" w:space="0" w:color="auto"/>
            </w:tcBorders>
          </w:tcPr>
          <w:p w14:paraId="1580C635" w14:textId="77777777" w:rsidR="00786892" w:rsidRDefault="00786892" w:rsidP="00793E3F">
            <w:r>
              <w:t>5,56</w:t>
            </w:r>
          </w:p>
        </w:tc>
      </w:tr>
      <w:tr w:rsidR="00786892" w14:paraId="6989F818"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2BF6549" w14:textId="77777777" w:rsidR="00786892" w:rsidRDefault="00786892" w:rsidP="00793E3F"/>
        </w:tc>
        <w:tc>
          <w:tcPr>
            <w:tcW w:w="1276" w:type="dxa"/>
            <w:gridSpan w:val="2"/>
            <w:tcBorders>
              <w:top w:val="nil"/>
              <w:bottom w:val="single" w:sz="2" w:space="0" w:color="auto"/>
            </w:tcBorders>
            <w:vAlign w:val="center"/>
          </w:tcPr>
          <w:p w14:paraId="739D66C0" w14:textId="77777777" w:rsidR="00786892" w:rsidRDefault="00786892" w:rsidP="00793E3F">
            <w:pPr>
              <w:jc w:val="center"/>
              <w:rPr>
                <w:sz w:val="16"/>
                <w:szCs w:val="16"/>
              </w:rPr>
            </w:pPr>
            <w:r>
              <w:rPr>
                <w:sz w:val="16"/>
                <w:szCs w:val="16"/>
              </w:rPr>
              <w:t>2952270004021</w:t>
            </w:r>
          </w:p>
        </w:tc>
        <w:tc>
          <w:tcPr>
            <w:tcW w:w="5838" w:type="dxa"/>
            <w:gridSpan w:val="3"/>
            <w:tcBorders>
              <w:top w:val="nil"/>
              <w:bottom w:val="single" w:sz="2" w:space="0" w:color="auto"/>
            </w:tcBorders>
          </w:tcPr>
          <w:p w14:paraId="787BCDA8" w14:textId="77777777" w:rsidR="00786892" w:rsidRPr="00171E7C" w:rsidRDefault="00786892" w:rsidP="00793E3F">
            <w:pPr>
              <w:rPr>
                <w:lang w:val="en-US"/>
              </w:rPr>
            </w:pPr>
            <w:r w:rsidRPr="00171E7C">
              <w:rPr>
                <w:lang w:val="en-US"/>
              </w:rPr>
              <w:t>Mai mecanic de 150-200 kg cu motor termic 6 cp (4 kw)</w:t>
            </w:r>
          </w:p>
        </w:tc>
        <w:tc>
          <w:tcPr>
            <w:tcW w:w="993" w:type="dxa"/>
            <w:gridSpan w:val="2"/>
            <w:tcBorders>
              <w:top w:val="nil"/>
              <w:bottom w:val="single" w:sz="2" w:space="0" w:color="auto"/>
            </w:tcBorders>
          </w:tcPr>
          <w:p w14:paraId="408D9440" w14:textId="77777777" w:rsidR="00786892" w:rsidRDefault="00786892" w:rsidP="00793E3F">
            <w:r>
              <w:t>h-ut</w:t>
            </w:r>
          </w:p>
        </w:tc>
        <w:tc>
          <w:tcPr>
            <w:tcW w:w="1278" w:type="dxa"/>
            <w:gridSpan w:val="2"/>
            <w:tcBorders>
              <w:top w:val="nil"/>
              <w:bottom w:val="single" w:sz="2" w:space="0" w:color="auto"/>
            </w:tcBorders>
          </w:tcPr>
          <w:p w14:paraId="127D3C96" w14:textId="77777777" w:rsidR="00786892" w:rsidRDefault="00786892" w:rsidP="00793E3F">
            <w:r>
              <w:t>5,94</w:t>
            </w:r>
          </w:p>
        </w:tc>
      </w:tr>
      <w:tr w:rsidR="00786892" w14:paraId="46DFC872"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6CFF93FF" w14:textId="77777777" w:rsidR="00786892" w:rsidRDefault="00786892" w:rsidP="00793E3F">
            <w:r>
              <w:t>19</w:t>
            </w:r>
          </w:p>
        </w:tc>
        <w:tc>
          <w:tcPr>
            <w:tcW w:w="1276" w:type="dxa"/>
            <w:gridSpan w:val="2"/>
            <w:tcBorders>
              <w:top w:val="single" w:sz="4" w:space="0" w:color="auto"/>
              <w:bottom w:val="single" w:sz="4" w:space="0" w:color="auto"/>
            </w:tcBorders>
          </w:tcPr>
          <w:p w14:paraId="23DD9154" w14:textId="77777777" w:rsidR="00786892" w:rsidRDefault="00786892" w:rsidP="00793E3F">
            <w:pPr>
              <w:rPr>
                <w:lang w:val="en-US"/>
              </w:rPr>
            </w:pPr>
            <w:r>
              <w:rPr>
                <w:lang w:val="en-US"/>
              </w:rPr>
              <w:t>TsC03F1</w:t>
            </w:r>
          </w:p>
          <w:p w14:paraId="061D0861" w14:textId="77777777" w:rsidR="00786892" w:rsidRDefault="00786892" w:rsidP="00793E3F"/>
        </w:tc>
        <w:tc>
          <w:tcPr>
            <w:tcW w:w="5838" w:type="dxa"/>
            <w:gridSpan w:val="3"/>
            <w:tcBorders>
              <w:top w:val="single" w:sz="4" w:space="0" w:color="auto"/>
              <w:bottom w:val="single" w:sz="4" w:space="0" w:color="auto"/>
            </w:tcBorders>
          </w:tcPr>
          <w:p w14:paraId="22D721F2"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 xml:space="preserve">II  минеральнй недостающий в пазухи из карера </w:t>
            </w:r>
            <w:r>
              <w:rPr>
                <w:rFonts w:ascii="Times New Roman CYR" w:hAnsi="Times New Roman CYR" w:cs="Times New Roman CYR"/>
                <w:sz w:val="16"/>
                <w:szCs w:val="16"/>
              </w:rPr>
              <w:t xml:space="preserve"> </w:t>
            </w:r>
          </w:p>
          <w:p w14:paraId="323DF6F0" w14:textId="77777777" w:rsidR="00786892" w:rsidRDefault="00786892" w:rsidP="00793E3F"/>
        </w:tc>
        <w:tc>
          <w:tcPr>
            <w:tcW w:w="993" w:type="dxa"/>
            <w:gridSpan w:val="2"/>
            <w:tcBorders>
              <w:top w:val="single" w:sz="4" w:space="0" w:color="auto"/>
              <w:bottom w:val="single" w:sz="4" w:space="0" w:color="auto"/>
            </w:tcBorders>
            <w:vAlign w:val="center"/>
          </w:tcPr>
          <w:p w14:paraId="0E372D9B"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75DD53AB" w14:textId="77777777" w:rsidR="00786892" w:rsidRDefault="00786892" w:rsidP="00793E3F">
            <w:pPr>
              <w:jc w:val="center"/>
            </w:pPr>
            <w:r>
              <w:t>0,49</w:t>
            </w:r>
          </w:p>
        </w:tc>
      </w:tr>
      <w:tr w:rsidR="00786892" w14:paraId="510A215F"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219AB0A" w14:textId="77777777" w:rsidR="00786892" w:rsidRDefault="00786892" w:rsidP="00793E3F"/>
        </w:tc>
        <w:tc>
          <w:tcPr>
            <w:tcW w:w="1276" w:type="dxa"/>
            <w:gridSpan w:val="2"/>
            <w:tcBorders>
              <w:top w:val="nil"/>
              <w:bottom w:val="single" w:sz="2" w:space="0" w:color="auto"/>
            </w:tcBorders>
            <w:vAlign w:val="center"/>
          </w:tcPr>
          <w:p w14:paraId="7DC34824" w14:textId="77777777" w:rsidR="00786892" w:rsidRDefault="00786892" w:rsidP="00793E3F">
            <w:pPr>
              <w:jc w:val="center"/>
              <w:rPr>
                <w:sz w:val="16"/>
                <w:szCs w:val="16"/>
              </w:rPr>
            </w:pPr>
            <w:r>
              <w:rPr>
                <w:sz w:val="16"/>
                <w:szCs w:val="16"/>
              </w:rPr>
              <w:t>2952260003501</w:t>
            </w:r>
          </w:p>
        </w:tc>
        <w:tc>
          <w:tcPr>
            <w:tcW w:w="5838" w:type="dxa"/>
            <w:gridSpan w:val="3"/>
            <w:tcBorders>
              <w:top w:val="nil"/>
              <w:bottom w:val="single" w:sz="2" w:space="0" w:color="auto"/>
            </w:tcBorders>
          </w:tcPr>
          <w:p w14:paraId="47B37F0B" w14:textId="77777777" w:rsidR="00786892" w:rsidRPr="00171E7C" w:rsidRDefault="00786892" w:rsidP="00793E3F">
            <w:pPr>
              <w:rPr>
                <w:lang w:val="en-US"/>
              </w:rPr>
            </w:pPr>
            <w:r w:rsidRPr="00171E7C">
              <w:rPr>
                <w:lang w:val="en-US"/>
              </w:rPr>
              <w:t xml:space="preserve">Excavator pe senile cu o cupa cu motor termic, 0,40-0,70 mc </w:t>
            </w:r>
            <w:r>
              <w:t>экскаватор</w:t>
            </w:r>
          </w:p>
        </w:tc>
        <w:tc>
          <w:tcPr>
            <w:tcW w:w="993" w:type="dxa"/>
            <w:gridSpan w:val="2"/>
            <w:tcBorders>
              <w:top w:val="nil"/>
              <w:bottom w:val="single" w:sz="2" w:space="0" w:color="auto"/>
            </w:tcBorders>
          </w:tcPr>
          <w:p w14:paraId="4C1DAD79" w14:textId="77777777" w:rsidR="00786892" w:rsidRDefault="00786892" w:rsidP="00793E3F">
            <w:r>
              <w:t>h-ut</w:t>
            </w:r>
          </w:p>
        </w:tc>
        <w:tc>
          <w:tcPr>
            <w:tcW w:w="1278" w:type="dxa"/>
            <w:gridSpan w:val="2"/>
            <w:tcBorders>
              <w:top w:val="nil"/>
              <w:bottom w:val="single" w:sz="2" w:space="0" w:color="auto"/>
            </w:tcBorders>
          </w:tcPr>
          <w:p w14:paraId="2994EB0D" w14:textId="77777777" w:rsidR="00786892" w:rsidRDefault="00786892" w:rsidP="00793E3F">
            <w:r>
              <w:t>1,10</w:t>
            </w:r>
          </w:p>
        </w:tc>
      </w:tr>
      <w:tr w:rsidR="00786892" w14:paraId="1DE7957C"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0CAF1693" w14:textId="77777777" w:rsidR="00786892" w:rsidRDefault="00786892" w:rsidP="00793E3F">
            <w:r>
              <w:lastRenderedPageBreak/>
              <w:t>20</w:t>
            </w:r>
          </w:p>
        </w:tc>
        <w:tc>
          <w:tcPr>
            <w:tcW w:w="1276" w:type="dxa"/>
            <w:gridSpan w:val="2"/>
            <w:tcBorders>
              <w:top w:val="single" w:sz="4" w:space="0" w:color="auto"/>
              <w:bottom w:val="single" w:sz="4" w:space="0" w:color="auto"/>
            </w:tcBorders>
          </w:tcPr>
          <w:p w14:paraId="3401CFCF" w14:textId="77777777" w:rsidR="00786892" w:rsidRDefault="00786892" w:rsidP="00793E3F">
            <w:pPr>
              <w:rPr>
                <w:lang w:val="en-US"/>
              </w:rPr>
            </w:pPr>
            <w:r>
              <w:rPr>
                <w:lang w:val="en-US"/>
              </w:rPr>
              <w:t>TsI50A5</w:t>
            </w:r>
          </w:p>
          <w:p w14:paraId="448DF9D6" w14:textId="77777777" w:rsidR="00786892" w:rsidRDefault="00786892" w:rsidP="00793E3F"/>
        </w:tc>
        <w:tc>
          <w:tcPr>
            <w:tcW w:w="5838" w:type="dxa"/>
            <w:gridSpan w:val="3"/>
            <w:tcBorders>
              <w:top w:val="single" w:sz="4" w:space="0" w:color="auto"/>
              <w:bottom w:val="single" w:sz="4" w:space="0" w:color="auto"/>
            </w:tcBorders>
          </w:tcPr>
          <w:p w14:paraId="15B66514"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Transportarea pamintului cu autobasculanta de 5 t la distanta de 5 km </w:t>
            </w:r>
            <w:r w:rsidRPr="00171E7C">
              <w:rPr>
                <w:rFonts w:ascii="Times New Roman CYR" w:hAnsi="Times New Roman CYR" w:cs="Times New Roman CYR"/>
                <w:sz w:val="16"/>
                <w:szCs w:val="16"/>
                <w:lang w:val="en-US"/>
              </w:rPr>
              <w:t xml:space="preserve"> </w:t>
            </w:r>
          </w:p>
          <w:p w14:paraId="11507E0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800344D" w14:textId="77777777" w:rsidR="00786892" w:rsidRDefault="00786892" w:rsidP="00793E3F">
            <w:pPr>
              <w:jc w:val="center"/>
            </w:pPr>
            <w:r>
              <w:t>t</w:t>
            </w:r>
          </w:p>
        </w:tc>
        <w:tc>
          <w:tcPr>
            <w:tcW w:w="1278" w:type="dxa"/>
            <w:gridSpan w:val="2"/>
            <w:tcBorders>
              <w:top w:val="single" w:sz="4" w:space="0" w:color="auto"/>
              <w:bottom w:val="single" w:sz="4" w:space="0" w:color="auto"/>
            </w:tcBorders>
            <w:vAlign w:val="center"/>
          </w:tcPr>
          <w:p w14:paraId="1AE352AE" w14:textId="77777777" w:rsidR="00786892" w:rsidRDefault="00786892" w:rsidP="00793E3F">
            <w:pPr>
              <w:jc w:val="center"/>
            </w:pPr>
            <w:r>
              <w:t>78,40</w:t>
            </w:r>
          </w:p>
        </w:tc>
      </w:tr>
      <w:tr w:rsidR="00786892" w14:paraId="6D9F3351"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85E7955" w14:textId="77777777" w:rsidR="00786892" w:rsidRDefault="00786892" w:rsidP="00793E3F"/>
        </w:tc>
        <w:tc>
          <w:tcPr>
            <w:tcW w:w="1276" w:type="dxa"/>
            <w:gridSpan w:val="2"/>
            <w:tcBorders>
              <w:top w:val="nil"/>
              <w:bottom w:val="single" w:sz="2" w:space="0" w:color="auto"/>
            </w:tcBorders>
            <w:vAlign w:val="center"/>
          </w:tcPr>
          <w:p w14:paraId="3B619010" w14:textId="77777777" w:rsidR="00786892" w:rsidRDefault="00786892" w:rsidP="00793E3F">
            <w:pPr>
              <w:jc w:val="center"/>
              <w:rPr>
                <w:sz w:val="16"/>
                <w:szCs w:val="16"/>
              </w:rPr>
            </w:pPr>
            <w:r>
              <w:rPr>
                <w:sz w:val="16"/>
                <w:szCs w:val="16"/>
              </w:rPr>
              <w:t>3410540000006</w:t>
            </w:r>
          </w:p>
        </w:tc>
        <w:tc>
          <w:tcPr>
            <w:tcW w:w="5838" w:type="dxa"/>
            <w:gridSpan w:val="3"/>
            <w:tcBorders>
              <w:top w:val="nil"/>
              <w:bottom w:val="single" w:sz="2" w:space="0" w:color="auto"/>
            </w:tcBorders>
          </w:tcPr>
          <w:p w14:paraId="28E09C04" w14:textId="77777777" w:rsidR="00786892" w:rsidRDefault="00786892" w:rsidP="00793E3F">
            <w:r>
              <w:t>Autobasculanta-5t</w:t>
            </w:r>
          </w:p>
        </w:tc>
        <w:tc>
          <w:tcPr>
            <w:tcW w:w="993" w:type="dxa"/>
            <w:gridSpan w:val="2"/>
            <w:tcBorders>
              <w:top w:val="nil"/>
              <w:bottom w:val="single" w:sz="2" w:space="0" w:color="auto"/>
            </w:tcBorders>
          </w:tcPr>
          <w:p w14:paraId="4BCE1600" w14:textId="77777777" w:rsidR="00786892" w:rsidRDefault="00786892" w:rsidP="00793E3F">
            <w:r>
              <w:t>h-ut</w:t>
            </w:r>
          </w:p>
        </w:tc>
        <w:tc>
          <w:tcPr>
            <w:tcW w:w="1278" w:type="dxa"/>
            <w:gridSpan w:val="2"/>
            <w:tcBorders>
              <w:top w:val="nil"/>
              <w:bottom w:val="single" w:sz="2" w:space="0" w:color="auto"/>
            </w:tcBorders>
          </w:tcPr>
          <w:p w14:paraId="3C2EE1F4" w14:textId="77777777" w:rsidR="00786892" w:rsidRDefault="00786892" w:rsidP="00793E3F">
            <w:r>
              <w:t>8,31</w:t>
            </w:r>
          </w:p>
        </w:tc>
      </w:tr>
      <w:tr w:rsidR="00786892" w14:paraId="508E14B5"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0F8096ED" w14:textId="77777777" w:rsidR="00786892" w:rsidRDefault="00786892" w:rsidP="00793E3F">
            <w:r>
              <w:t>21</w:t>
            </w:r>
          </w:p>
        </w:tc>
        <w:tc>
          <w:tcPr>
            <w:tcW w:w="1276" w:type="dxa"/>
            <w:gridSpan w:val="2"/>
            <w:tcBorders>
              <w:top w:val="single" w:sz="4" w:space="0" w:color="auto"/>
              <w:bottom w:val="single" w:sz="4" w:space="0" w:color="auto"/>
            </w:tcBorders>
          </w:tcPr>
          <w:p w14:paraId="532AB62C" w14:textId="77777777" w:rsidR="00786892" w:rsidRDefault="00786892" w:rsidP="00793E3F">
            <w:pPr>
              <w:rPr>
                <w:lang w:val="en-US"/>
              </w:rPr>
            </w:pPr>
            <w:r>
              <w:rPr>
                <w:lang w:val="en-US"/>
              </w:rPr>
              <w:t>TsD02A1</w:t>
            </w:r>
          </w:p>
          <w:p w14:paraId="289B990B" w14:textId="77777777" w:rsidR="00786892" w:rsidRDefault="00786892" w:rsidP="00793E3F"/>
        </w:tc>
        <w:tc>
          <w:tcPr>
            <w:tcW w:w="5838" w:type="dxa"/>
            <w:gridSpan w:val="3"/>
            <w:tcBorders>
              <w:top w:val="single" w:sz="4" w:space="0" w:color="auto"/>
              <w:bottom w:val="single" w:sz="4" w:space="0" w:color="auto"/>
            </w:tcBorders>
          </w:tcPr>
          <w:p w14:paraId="744AF36A"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7A692117"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E276BAA"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395A196C" w14:textId="77777777" w:rsidR="00786892" w:rsidRDefault="00786892" w:rsidP="00793E3F">
            <w:pPr>
              <w:jc w:val="center"/>
            </w:pPr>
            <w:r>
              <w:t>0,49</w:t>
            </w:r>
          </w:p>
        </w:tc>
      </w:tr>
      <w:tr w:rsidR="00786892" w14:paraId="1B2715B1"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5BD40BD" w14:textId="77777777" w:rsidR="00786892" w:rsidRDefault="00786892" w:rsidP="00793E3F"/>
        </w:tc>
        <w:tc>
          <w:tcPr>
            <w:tcW w:w="1276" w:type="dxa"/>
            <w:gridSpan w:val="2"/>
            <w:tcBorders>
              <w:top w:val="nil"/>
              <w:bottom w:val="single" w:sz="2" w:space="0" w:color="auto"/>
            </w:tcBorders>
            <w:vAlign w:val="center"/>
          </w:tcPr>
          <w:p w14:paraId="78697C75" w14:textId="77777777" w:rsidR="00786892" w:rsidRDefault="00786892" w:rsidP="00793E3F">
            <w:pPr>
              <w:jc w:val="center"/>
              <w:rPr>
                <w:sz w:val="16"/>
                <w:szCs w:val="16"/>
              </w:rPr>
            </w:pPr>
            <w:r>
              <w:rPr>
                <w:sz w:val="16"/>
                <w:szCs w:val="16"/>
              </w:rPr>
              <w:t>2952260003553</w:t>
            </w:r>
          </w:p>
        </w:tc>
        <w:tc>
          <w:tcPr>
            <w:tcW w:w="5838" w:type="dxa"/>
            <w:gridSpan w:val="3"/>
            <w:tcBorders>
              <w:top w:val="nil"/>
              <w:bottom w:val="single" w:sz="2" w:space="0" w:color="auto"/>
            </w:tcBorders>
          </w:tcPr>
          <w:p w14:paraId="01D880A1"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69CB5828" w14:textId="77777777" w:rsidR="00786892" w:rsidRDefault="00786892" w:rsidP="00793E3F">
            <w:r>
              <w:t>h-ut</w:t>
            </w:r>
          </w:p>
        </w:tc>
        <w:tc>
          <w:tcPr>
            <w:tcW w:w="1278" w:type="dxa"/>
            <w:gridSpan w:val="2"/>
            <w:tcBorders>
              <w:top w:val="nil"/>
              <w:bottom w:val="single" w:sz="2" w:space="0" w:color="auto"/>
            </w:tcBorders>
          </w:tcPr>
          <w:p w14:paraId="3901F52A" w14:textId="77777777" w:rsidR="00786892" w:rsidRDefault="00786892" w:rsidP="00793E3F">
            <w:r>
              <w:t>0,53</w:t>
            </w:r>
          </w:p>
        </w:tc>
      </w:tr>
      <w:tr w:rsidR="00786892" w14:paraId="78073C6B"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4577DB14" w14:textId="77777777" w:rsidR="00786892" w:rsidRDefault="00786892" w:rsidP="00793E3F">
            <w:r>
              <w:t>22</w:t>
            </w:r>
          </w:p>
        </w:tc>
        <w:tc>
          <w:tcPr>
            <w:tcW w:w="1276" w:type="dxa"/>
            <w:gridSpan w:val="2"/>
            <w:tcBorders>
              <w:top w:val="single" w:sz="4" w:space="0" w:color="auto"/>
              <w:bottom w:val="single" w:sz="4" w:space="0" w:color="auto"/>
            </w:tcBorders>
          </w:tcPr>
          <w:p w14:paraId="221C5573" w14:textId="77777777" w:rsidR="00786892" w:rsidRDefault="00786892" w:rsidP="00793E3F">
            <w:pPr>
              <w:rPr>
                <w:lang w:val="en-US"/>
              </w:rPr>
            </w:pPr>
            <w:r>
              <w:rPr>
                <w:lang w:val="en-US"/>
              </w:rPr>
              <w:t>TsD05B</w:t>
            </w:r>
          </w:p>
          <w:p w14:paraId="3406E5AF" w14:textId="77777777" w:rsidR="00786892" w:rsidRDefault="00786892" w:rsidP="00793E3F"/>
        </w:tc>
        <w:tc>
          <w:tcPr>
            <w:tcW w:w="5838" w:type="dxa"/>
            <w:gridSpan w:val="3"/>
            <w:tcBorders>
              <w:top w:val="single" w:sz="4" w:space="0" w:color="auto"/>
              <w:bottom w:val="single" w:sz="4" w:space="0" w:color="auto"/>
            </w:tcBorders>
          </w:tcPr>
          <w:p w14:paraId="07A63A4D"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Compactarea cu maiul mecanic de 150-200 kg a umpluturilor in straturi succesive de 20-30 cm grosime, exclusiv udarea fiecarui strat in parte, umpluturile executindu-se din pamint coeziv</w:t>
            </w:r>
            <w:r w:rsidRPr="00171E7C">
              <w:rPr>
                <w:rFonts w:ascii="Times New Roman CYR" w:hAnsi="Times New Roman CYR" w:cs="Times New Roman CYR"/>
                <w:sz w:val="16"/>
                <w:szCs w:val="16"/>
                <w:lang w:val="en-US"/>
              </w:rPr>
              <w:t xml:space="preserve"> </w:t>
            </w:r>
          </w:p>
          <w:p w14:paraId="0F1759A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DD6AEDD"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7FFF164B" w14:textId="77777777" w:rsidR="00786892" w:rsidRDefault="00786892" w:rsidP="00793E3F">
            <w:pPr>
              <w:jc w:val="center"/>
            </w:pPr>
            <w:r>
              <w:t>0,49</w:t>
            </w:r>
          </w:p>
        </w:tc>
      </w:tr>
      <w:tr w:rsidR="00786892" w14:paraId="1242DFDB"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8A5DAC5" w14:textId="77777777" w:rsidR="00786892" w:rsidRDefault="00786892" w:rsidP="00793E3F"/>
        </w:tc>
        <w:tc>
          <w:tcPr>
            <w:tcW w:w="1276" w:type="dxa"/>
            <w:gridSpan w:val="2"/>
            <w:tcBorders>
              <w:top w:val="nil"/>
              <w:bottom w:val="single" w:sz="2" w:space="0" w:color="auto"/>
            </w:tcBorders>
            <w:vAlign w:val="center"/>
          </w:tcPr>
          <w:p w14:paraId="1DC681D3" w14:textId="77777777" w:rsidR="00786892" w:rsidRDefault="00786892" w:rsidP="00793E3F">
            <w:pPr>
              <w:jc w:val="center"/>
              <w:rPr>
                <w:sz w:val="16"/>
                <w:szCs w:val="16"/>
              </w:rPr>
            </w:pPr>
            <w:r>
              <w:rPr>
                <w:sz w:val="16"/>
                <w:szCs w:val="16"/>
              </w:rPr>
              <w:t>9310060019900</w:t>
            </w:r>
          </w:p>
        </w:tc>
        <w:tc>
          <w:tcPr>
            <w:tcW w:w="5838" w:type="dxa"/>
            <w:gridSpan w:val="3"/>
            <w:tcBorders>
              <w:top w:val="nil"/>
              <w:bottom w:val="single" w:sz="2" w:space="0" w:color="auto"/>
            </w:tcBorders>
          </w:tcPr>
          <w:p w14:paraId="636F2F5A" w14:textId="77777777" w:rsidR="00786892" w:rsidRDefault="00786892" w:rsidP="00793E3F">
            <w:r>
              <w:t>Muncitor necalificat</w:t>
            </w:r>
          </w:p>
        </w:tc>
        <w:tc>
          <w:tcPr>
            <w:tcW w:w="993" w:type="dxa"/>
            <w:gridSpan w:val="2"/>
            <w:tcBorders>
              <w:top w:val="nil"/>
              <w:bottom w:val="single" w:sz="2" w:space="0" w:color="auto"/>
            </w:tcBorders>
          </w:tcPr>
          <w:p w14:paraId="3B787646" w14:textId="77777777" w:rsidR="00786892" w:rsidRDefault="00786892" w:rsidP="00793E3F">
            <w:r>
              <w:t>h-om</w:t>
            </w:r>
          </w:p>
        </w:tc>
        <w:tc>
          <w:tcPr>
            <w:tcW w:w="1278" w:type="dxa"/>
            <w:gridSpan w:val="2"/>
            <w:tcBorders>
              <w:top w:val="nil"/>
              <w:bottom w:val="single" w:sz="2" w:space="0" w:color="auto"/>
            </w:tcBorders>
          </w:tcPr>
          <w:p w14:paraId="175E2875" w14:textId="77777777" w:rsidR="00786892" w:rsidRDefault="00786892" w:rsidP="00793E3F">
            <w:r>
              <w:t>4,32</w:t>
            </w:r>
          </w:p>
        </w:tc>
      </w:tr>
      <w:tr w:rsidR="00786892" w14:paraId="63253516"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A9295BF" w14:textId="77777777" w:rsidR="00786892" w:rsidRDefault="00786892" w:rsidP="00793E3F"/>
        </w:tc>
        <w:tc>
          <w:tcPr>
            <w:tcW w:w="1276" w:type="dxa"/>
            <w:gridSpan w:val="2"/>
            <w:tcBorders>
              <w:top w:val="nil"/>
              <w:bottom w:val="single" w:sz="2" w:space="0" w:color="auto"/>
            </w:tcBorders>
            <w:vAlign w:val="center"/>
          </w:tcPr>
          <w:p w14:paraId="54879B46" w14:textId="77777777" w:rsidR="00786892" w:rsidRDefault="00786892" w:rsidP="00793E3F">
            <w:pPr>
              <w:jc w:val="center"/>
              <w:rPr>
                <w:sz w:val="16"/>
                <w:szCs w:val="16"/>
              </w:rPr>
            </w:pPr>
            <w:r>
              <w:rPr>
                <w:sz w:val="16"/>
                <w:szCs w:val="16"/>
              </w:rPr>
              <w:t>2952270004021</w:t>
            </w:r>
          </w:p>
        </w:tc>
        <w:tc>
          <w:tcPr>
            <w:tcW w:w="5838" w:type="dxa"/>
            <w:gridSpan w:val="3"/>
            <w:tcBorders>
              <w:top w:val="nil"/>
              <w:bottom w:val="single" w:sz="2" w:space="0" w:color="auto"/>
            </w:tcBorders>
          </w:tcPr>
          <w:p w14:paraId="715CB2EE" w14:textId="77777777" w:rsidR="00786892" w:rsidRPr="00171E7C" w:rsidRDefault="00786892" w:rsidP="00793E3F">
            <w:pPr>
              <w:rPr>
                <w:lang w:val="en-US"/>
              </w:rPr>
            </w:pPr>
            <w:r w:rsidRPr="00171E7C">
              <w:rPr>
                <w:lang w:val="en-US"/>
              </w:rPr>
              <w:t>Mai mecanic de 150-200 kg cu motor termic 6 cp (4 kw)</w:t>
            </w:r>
          </w:p>
        </w:tc>
        <w:tc>
          <w:tcPr>
            <w:tcW w:w="993" w:type="dxa"/>
            <w:gridSpan w:val="2"/>
            <w:tcBorders>
              <w:top w:val="nil"/>
              <w:bottom w:val="single" w:sz="2" w:space="0" w:color="auto"/>
            </w:tcBorders>
          </w:tcPr>
          <w:p w14:paraId="0C4940E3" w14:textId="77777777" w:rsidR="00786892" w:rsidRDefault="00786892" w:rsidP="00793E3F">
            <w:r>
              <w:t>h-ut</w:t>
            </w:r>
          </w:p>
        </w:tc>
        <w:tc>
          <w:tcPr>
            <w:tcW w:w="1278" w:type="dxa"/>
            <w:gridSpan w:val="2"/>
            <w:tcBorders>
              <w:top w:val="nil"/>
              <w:bottom w:val="single" w:sz="2" w:space="0" w:color="auto"/>
            </w:tcBorders>
          </w:tcPr>
          <w:p w14:paraId="714AF1A5" w14:textId="77777777" w:rsidR="00786892" w:rsidRDefault="00786892" w:rsidP="00793E3F">
            <w:r>
              <w:t>4,62</w:t>
            </w:r>
          </w:p>
        </w:tc>
      </w:tr>
      <w:tr w:rsidR="00786892" w14:paraId="4FB556C3" w14:textId="77777777" w:rsidTr="00786892">
        <w:tblPrEx>
          <w:tblBorders>
            <w:top w:val="single" w:sz="4" w:space="0" w:color="auto"/>
            <w:left w:val="single" w:sz="6" w:space="0" w:color="auto"/>
            <w:right w:val="single" w:sz="6" w:space="0" w:color="auto"/>
            <w:insideH w:val="single" w:sz="4" w:space="0" w:color="auto"/>
          </w:tblBorders>
        </w:tblPrEx>
        <w:trPr>
          <w:gridAfter w:val="1"/>
          <w:wAfter w:w="269" w:type="dxa"/>
        </w:trPr>
        <w:tc>
          <w:tcPr>
            <w:tcW w:w="708" w:type="dxa"/>
            <w:tcBorders>
              <w:bottom w:val="nil"/>
              <w:right w:val="nil"/>
            </w:tcBorders>
          </w:tcPr>
          <w:p w14:paraId="2572676F" w14:textId="77777777" w:rsidR="00786892" w:rsidRDefault="00786892" w:rsidP="00793E3F">
            <w:pPr>
              <w:rPr>
                <w:sz w:val="8"/>
                <w:szCs w:val="8"/>
              </w:rPr>
            </w:pPr>
          </w:p>
        </w:tc>
        <w:tc>
          <w:tcPr>
            <w:tcW w:w="1276" w:type="dxa"/>
            <w:gridSpan w:val="2"/>
            <w:tcBorders>
              <w:left w:val="nil"/>
              <w:bottom w:val="nil"/>
              <w:right w:val="nil"/>
            </w:tcBorders>
          </w:tcPr>
          <w:p w14:paraId="30F6CA04" w14:textId="77777777" w:rsidR="00786892" w:rsidRDefault="00786892" w:rsidP="00793E3F">
            <w:pPr>
              <w:rPr>
                <w:sz w:val="8"/>
                <w:szCs w:val="8"/>
              </w:rPr>
            </w:pPr>
          </w:p>
        </w:tc>
        <w:tc>
          <w:tcPr>
            <w:tcW w:w="3401" w:type="dxa"/>
            <w:gridSpan w:val="2"/>
            <w:tcBorders>
              <w:left w:val="nil"/>
              <w:bottom w:val="nil"/>
              <w:right w:val="nil"/>
            </w:tcBorders>
          </w:tcPr>
          <w:p w14:paraId="06B0DA3E" w14:textId="77777777" w:rsidR="00786892" w:rsidRDefault="00786892" w:rsidP="00793E3F">
            <w:pPr>
              <w:rPr>
                <w:sz w:val="8"/>
                <w:szCs w:val="8"/>
                <w:lang w:val="en-US"/>
              </w:rPr>
            </w:pPr>
          </w:p>
          <w:p w14:paraId="49B12762" w14:textId="77777777" w:rsidR="00786892" w:rsidRDefault="00786892" w:rsidP="00793E3F">
            <w:pPr>
              <w:rPr>
                <w:sz w:val="8"/>
                <w:szCs w:val="8"/>
                <w:lang w:val="en-US"/>
              </w:rPr>
            </w:pPr>
          </w:p>
          <w:p w14:paraId="2C40B08C" w14:textId="77777777" w:rsidR="00786892" w:rsidRDefault="00786892" w:rsidP="00793E3F">
            <w:pPr>
              <w:rPr>
                <w:sz w:val="8"/>
                <w:szCs w:val="8"/>
                <w:lang w:val="en-US"/>
              </w:rPr>
            </w:pPr>
          </w:p>
        </w:tc>
        <w:tc>
          <w:tcPr>
            <w:tcW w:w="2739" w:type="dxa"/>
            <w:gridSpan w:val="2"/>
            <w:tcBorders>
              <w:left w:val="nil"/>
              <w:bottom w:val="nil"/>
              <w:right w:val="nil"/>
            </w:tcBorders>
          </w:tcPr>
          <w:p w14:paraId="48C1AB73" w14:textId="77777777" w:rsidR="00786892" w:rsidRDefault="00786892" w:rsidP="00793E3F">
            <w:pPr>
              <w:rPr>
                <w:sz w:val="8"/>
                <w:szCs w:val="8"/>
              </w:rPr>
            </w:pPr>
          </w:p>
        </w:tc>
        <w:tc>
          <w:tcPr>
            <w:tcW w:w="1134" w:type="dxa"/>
            <w:gridSpan w:val="2"/>
            <w:tcBorders>
              <w:left w:val="nil"/>
              <w:bottom w:val="nil"/>
              <w:right w:val="nil"/>
            </w:tcBorders>
          </w:tcPr>
          <w:p w14:paraId="48DB2448" w14:textId="77777777" w:rsidR="00786892" w:rsidRDefault="00786892" w:rsidP="00793E3F">
            <w:pPr>
              <w:rPr>
                <w:sz w:val="8"/>
                <w:szCs w:val="8"/>
              </w:rPr>
            </w:pPr>
          </w:p>
        </w:tc>
        <w:tc>
          <w:tcPr>
            <w:tcW w:w="849" w:type="dxa"/>
            <w:gridSpan w:val="2"/>
            <w:tcBorders>
              <w:left w:val="nil"/>
              <w:bottom w:val="nil"/>
            </w:tcBorders>
          </w:tcPr>
          <w:p w14:paraId="1A0BBF44" w14:textId="77777777" w:rsidR="00786892" w:rsidRDefault="00786892" w:rsidP="00793E3F">
            <w:pPr>
              <w:rPr>
                <w:sz w:val="8"/>
                <w:szCs w:val="8"/>
              </w:rPr>
            </w:pPr>
          </w:p>
        </w:tc>
      </w:tr>
      <w:tr w:rsidR="00786892" w14:paraId="4D238D8E" w14:textId="77777777" w:rsidTr="00786892">
        <w:tblPrEx>
          <w:tblBorders>
            <w:top w:val="single" w:sz="4" w:space="0" w:color="auto"/>
            <w:left w:val="single" w:sz="6" w:space="0" w:color="auto"/>
            <w:bottom w:val="single" w:sz="4" w:space="0" w:color="auto"/>
            <w:right w:val="single" w:sz="6" w:space="0" w:color="auto"/>
          </w:tblBorders>
        </w:tblPrEx>
        <w:trPr>
          <w:gridAfter w:val="1"/>
          <w:wAfter w:w="269" w:type="dxa"/>
          <w:trHeight w:val="160"/>
        </w:trPr>
        <w:tc>
          <w:tcPr>
            <w:tcW w:w="708" w:type="dxa"/>
            <w:tcBorders>
              <w:top w:val="single" w:sz="4" w:space="0" w:color="auto"/>
              <w:bottom w:val="single" w:sz="4" w:space="0" w:color="auto"/>
              <w:right w:val="nil"/>
            </w:tcBorders>
          </w:tcPr>
          <w:p w14:paraId="7ACE667B"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5B3E6F3F" w14:textId="77777777" w:rsidR="00786892" w:rsidRDefault="00786892" w:rsidP="00793E3F"/>
        </w:tc>
        <w:tc>
          <w:tcPr>
            <w:tcW w:w="1276" w:type="dxa"/>
            <w:gridSpan w:val="2"/>
            <w:tcBorders>
              <w:top w:val="single" w:sz="4" w:space="0" w:color="auto"/>
              <w:left w:val="nil"/>
              <w:bottom w:val="single" w:sz="4" w:space="0" w:color="auto"/>
              <w:right w:val="nil"/>
            </w:tcBorders>
          </w:tcPr>
          <w:p w14:paraId="053EB9C1" w14:textId="77777777" w:rsidR="00786892" w:rsidRDefault="00786892" w:rsidP="00793E3F"/>
        </w:tc>
        <w:tc>
          <w:tcPr>
            <w:tcW w:w="2692" w:type="dxa"/>
            <w:tcBorders>
              <w:top w:val="single" w:sz="4" w:space="0" w:color="auto"/>
              <w:left w:val="nil"/>
              <w:bottom w:val="single" w:sz="4" w:space="0" w:color="auto"/>
              <w:right w:val="nil"/>
            </w:tcBorders>
          </w:tcPr>
          <w:p w14:paraId="5268C9E0" w14:textId="77777777" w:rsidR="00786892" w:rsidRDefault="00786892" w:rsidP="00793E3F">
            <w:pPr>
              <w:rPr>
                <w:sz w:val="8"/>
                <w:szCs w:val="8"/>
              </w:rPr>
            </w:pPr>
            <w:r>
              <w:rPr>
                <w:b/>
                <w:bCs/>
                <w:lang w:val="en-US"/>
              </w:rPr>
              <w:t>Total</w:t>
            </w:r>
            <w:r>
              <w:rPr>
                <w:b/>
                <w:bCs/>
              </w:rPr>
              <w:t xml:space="preserve"> </w:t>
            </w:r>
            <w:r>
              <w:rPr>
                <w:b/>
                <w:bCs/>
                <w:sz w:val="22"/>
                <w:szCs w:val="22"/>
              </w:rPr>
              <w:t>Fundamentul pentru turn</w:t>
            </w:r>
          </w:p>
        </w:tc>
        <w:tc>
          <w:tcPr>
            <w:tcW w:w="2739" w:type="dxa"/>
            <w:gridSpan w:val="2"/>
            <w:tcBorders>
              <w:top w:val="single" w:sz="4" w:space="0" w:color="auto"/>
              <w:left w:val="nil"/>
              <w:bottom w:val="single" w:sz="4" w:space="0" w:color="auto"/>
              <w:right w:val="nil"/>
            </w:tcBorders>
          </w:tcPr>
          <w:p w14:paraId="19156906" w14:textId="77777777" w:rsidR="00786892" w:rsidRDefault="00786892" w:rsidP="00793E3F">
            <w:r>
              <w:rPr>
                <w:b/>
                <w:bCs/>
              </w:rPr>
              <w:t xml:space="preserve"> </w:t>
            </w:r>
            <w:r>
              <w:rPr>
                <w:b/>
                <w:bCs/>
                <w:lang w:val="en-US"/>
              </w:rPr>
              <w:t xml:space="preserve">           </w:t>
            </w:r>
          </w:p>
        </w:tc>
        <w:tc>
          <w:tcPr>
            <w:tcW w:w="1983" w:type="dxa"/>
            <w:gridSpan w:val="4"/>
            <w:tcBorders>
              <w:top w:val="single" w:sz="4" w:space="0" w:color="auto"/>
              <w:left w:val="nil"/>
              <w:bottom w:val="single" w:sz="4" w:space="0" w:color="auto"/>
            </w:tcBorders>
          </w:tcPr>
          <w:p w14:paraId="656ACC11" w14:textId="77777777" w:rsidR="00786892" w:rsidRDefault="00786892" w:rsidP="00793E3F">
            <w:pPr>
              <w:rPr>
                <w:b/>
                <w:bCs/>
              </w:rPr>
            </w:pPr>
          </w:p>
        </w:tc>
      </w:tr>
      <w:tr w:rsidR="00786892" w:rsidRPr="0097392D" w14:paraId="41CB9E1A" w14:textId="77777777" w:rsidTr="00786892">
        <w:tc>
          <w:tcPr>
            <w:tcW w:w="708" w:type="dxa"/>
            <w:tcBorders>
              <w:top w:val="nil"/>
              <w:left w:val="single" w:sz="6" w:space="0" w:color="auto"/>
              <w:bottom w:val="nil"/>
              <w:right w:val="nil"/>
            </w:tcBorders>
          </w:tcPr>
          <w:p w14:paraId="67FA5135"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090A492E" w14:textId="77777777" w:rsidR="00786892" w:rsidRDefault="00786892" w:rsidP="00793E3F"/>
        </w:tc>
        <w:tc>
          <w:tcPr>
            <w:tcW w:w="5838" w:type="dxa"/>
            <w:gridSpan w:val="3"/>
            <w:tcBorders>
              <w:top w:val="nil"/>
              <w:left w:val="single" w:sz="6" w:space="0" w:color="auto"/>
              <w:bottom w:val="nil"/>
              <w:right w:val="single" w:sz="6" w:space="0" w:color="auto"/>
            </w:tcBorders>
          </w:tcPr>
          <w:p w14:paraId="6AA624E7" w14:textId="77777777" w:rsidR="00786892" w:rsidRPr="007F2714" w:rsidRDefault="00786892" w:rsidP="00793E3F">
            <w:pPr>
              <w:rPr>
                <w:b/>
                <w:bCs/>
                <w:sz w:val="22"/>
                <w:szCs w:val="22"/>
                <w:lang w:val="en-US"/>
              </w:rPr>
            </w:pPr>
            <w:r w:rsidRPr="0097392D">
              <w:rPr>
                <w:b/>
                <w:bCs/>
                <w:sz w:val="22"/>
                <w:szCs w:val="22"/>
                <w:lang w:val="en-US"/>
              </w:rPr>
              <w:t>1.1.2. Constructia turnului</w:t>
            </w:r>
          </w:p>
          <w:p w14:paraId="02E29ECB"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4AF2824D" w14:textId="77777777" w:rsidR="00786892" w:rsidRPr="0097392D" w:rsidRDefault="00786892" w:rsidP="00793E3F">
            <w:pPr>
              <w:rPr>
                <w:b/>
                <w:bCs/>
                <w:sz w:val="22"/>
                <w:szCs w:val="22"/>
                <w:lang w:val="en-US"/>
              </w:rPr>
            </w:pPr>
          </w:p>
        </w:tc>
        <w:tc>
          <w:tcPr>
            <w:tcW w:w="1278" w:type="dxa"/>
            <w:gridSpan w:val="2"/>
            <w:tcBorders>
              <w:top w:val="nil"/>
              <w:left w:val="single" w:sz="6" w:space="0" w:color="auto"/>
              <w:bottom w:val="nil"/>
              <w:right w:val="nil"/>
            </w:tcBorders>
          </w:tcPr>
          <w:p w14:paraId="547D926D" w14:textId="77777777" w:rsidR="00786892" w:rsidRPr="0097392D" w:rsidRDefault="00786892" w:rsidP="00793E3F">
            <w:pPr>
              <w:rPr>
                <w:lang w:val="en-US"/>
              </w:rPr>
            </w:pPr>
          </w:p>
        </w:tc>
        <w:tc>
          <w:tcPr>
            <w:tcW w:w="283" w:type="dxa"/>
            <w:gridSpan w:val="2"/>
            <w:tcBorders>
              <w:top w:val="nil"/>
              <w:left w:val="single" w:sz="6" w:space="0" w:color="auto"/>
              <w:bottom w:val="nil"/>
              <w:right w:val="nil"/>
            </w:tcBorders>
          </w:tcPr>
          <w:p w14:paraId="706730E4" w14:textId="77777777" w:rsidR="00786892" w:rsidRPr="0097392D" w:rsidRDefault="00786892" w:rsidP="00793E3F">
            <w:pPr>
              <w:rPr>
                <w:lang w:val="en-US"/>
              </w:rPr>
            </w:pPr>
          </w:p>
        </w:tc>
      </w:tr>
      <w:tr w:rsidR="00786892" w14:paraId="4CD53C0F"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3B7D2E47" w14:textId="77777777" w:rsidR="00786892" w:rsidRDefault="00786892" w:rsidP="00793E3F">
            <w:r>
              <w:t>23</w:t>
            </w:r>
          </w:p>
        </w:tc>
        <w:tc>
          <w:tcPr>
            <w:tcW w:w="1276" w:type="dxa"/>
            <w:gridSpan w:val="2"/>
            <w:tcBorders>
              <w:top w:val="single" w:sz="4" w:space="0" w:color="auto"/>
              <w:bottom w:val="single" w:sz="4" w:space="0" w:color="auto"/>
            </w:tcBorders>
          </w:tcPr>
          <w:p w14:paraId="4C6523AC" w14:textId="77777777" w:rsidR="00786892" w:rsidRDefault="00786892" w:rsidP="00793E3F">
            <w:pPr>
              <w:rPr>
                <w:lang w:val="en-US"/>
              </w:rPr>
            </w:pPr>
            <w:r>
              <w:rPr>
                <w:lang w:val="en-US"/>
              </w:rPr>
              <w:t>DB16F</w:t>
            </w:r>
          </w:p>
          <w:p w14:paraId="5F165B11" w14:textId="77777777" w:rsidR="00786892" w:rsidRDefault="00786892" w:rsidP="00793E3F"/>
        </w:tc>
        <w:tc>
          <w:tcPr>
            <w:tcW w:w="5838" w:type="dxa"/>
            <w:gridSpan w:val="3"/>
            <w:tcBorders>
              <w:top w:val="single" w:sz="4" w:space="0" w:color="auto"/>
              <w:bottom w:val="single" w:sz="4" w:space="0" w:color="auto"/>
            </w:tcBorders>
          </w:tcPr>
          <w:p w14:paraId="77B0965B"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Imbracaminte de beton asfaltic cu agregate marunte, executata la cald, in grosime de 3,0 cm, cu asternere mecanica </w:t>
            </w:r>
            <w:r w:rsidRPr="00171E7C">
              <w:rPr>
                <w:rFonts w:ascii="Times New Roman CYR" w:hAnsi="Times New Roman CYR" w:cs="Times New Roman CYR"/>
                <w:sz w:val="16"/>
                <w:szCs w:val="16"/>
                <w:lang w:val="en-US"/>
              </w:rPr>
              <w:t xml:space="preserve"> </w:t>
            </w:r>
          </w:p>
          <w:p w14:paraId="4C85129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8267270" w14:textId="77777777" w:rsidR="00786892" w:rsidRDefault="00786892" w:rsidP="00793E3F">
            <w:pPr>
              <w:jc w:val="center"/>
            </w:pPr>
            <w:r>
              <w:t>m2</w:t>
            </w:r>
          </w:p>
        </w:tc>
        <w:tc>
          <w:tcPr>
            <w:tcW w:w="1278" w:type="dxa"/>
            <w:gridSpan w:val="2"/>
            <w:tcBorders>
              <w:top w:val="single" w:sz="4" w:space="0" w:color="auto"/>
              <w:bottom w:val="single" w:sz="4" w:space="0" w:color="auto"/>
            </w:tcBorders>
            <w:vAlign w:val="center"/>
          </w:tcPr>
          <w:p w14:paraId="6600EEC7" w14:textId="77777777" w:rsidR="00786892" w:rsidRDefault="00786892" w:rsidP="00793E3F">
            <w:pPr>
              <w:jc w:val="center"/>
            </w:pPr>
            <w:r>
              <w:t>15,90</w:t>
            </w:r>
          </w:p>
        </w:tc>
      </w:tr>
      <w:tr w:rsidR="00786892" w14:paraId="0614B303"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B6DD747" w14:textId="77777777" w:rsidR="00786892" w:rsidRDefault="00786892" w:rsidP="00793E3F"/>
        </w:tc>
        <w:tc>
          <w:tcPr>
            <w:tcW w:w="1276" w:type="dxa"/>
            <w:gridSpan w:val="2"/>
            <w:tcBorders>
              <w:top w:val="nil"/>
              <w:bottom w:val="single" w:sz="2" w:space="0" w:color="auto"/>
            </w:tcBorders>
            <w:vAlign w:val="center"/>
          </w:tcPr>
          <w:p w14:paraId="2FE891BD" w14:textId="77777777" w:rsidR="00786892" w:rsidRDefault="00786892" w:rsidP="00793E3F">
            <w:pPr>
              <w:jc w:val="center"/>
              <w:rPr>
                <w:sz w:val="16"/>
                <w:szCs w:val="16"/>
              </w:rPr>
            </w:pPr>
            <w:r>
              <w:rPr>
                <w:sz w:val="16"/>
                <w:szCs w:val="16"/>
              </w:rPr>
              <w:t>7129040010110</w:t>
            </w:r>
          </w:p>
        </w:tc>
        <w:tc>
          <w:tcPr>
            <w:tcW w:w="5838" w:type="dxa"/>
            <w:gridSpan w:val="3"/>
            <w:tcBorders>
              <w:top w:val="nil"/>
              <w:bottom w:val="single" w:sz="2" w:space="0" w:color="auto"/>
            </w:tcBorders>
          </w:tcPr>
          <w:p w14:paraId="082BDC6D" w14:textId="77777777" w:rsidR="00786892" w:rsidRDefault="00786892" w:rsidP="00793E3F">
            <w:r>
              <w:t>Asfaltator</w:t>
            </w:r>
          </w:p>
        </w:tc>
        <w:tc>
          <w:tcPr>
            <w:tcW w:w="993" w:type="dxa"/>
            <w:gridSpan w:val="2"/>
            <w:tcBorders>
              <w:top w:val="nil"/>
              <w:bottom w:val="single" w:sz="2" w:space="0" w:color="auto"/>
            </w:tcBorders>
          </w:tcPr>
          <w:p w14:paraId="15B3F022" w14:textId="77777777" w:rsidR="00786892" w:rsidRDefault="00786892" w:rsidP="00793E3F">
            <w:r>
              <w:t>h-om</w:t>
            </w:r>
          </w:p>
        </w:tc>
        <w:tc>
          <w:tcPr>
            <w:tcW w:w="1278" w:type="dxa"/>
            <w:gridSpan w:val="2"/>
            <w:tcBorders>
              <w:top w:val="nil"/>
              <w:bottom w:val="single" w:sz="2" w:space="0" w:color="auto"/>
            </w:tcBorders>
          </w:tcPr>
          <w:p w14:paraId="330FF41C" w14:textId="77777777" w:rsidR="00786892" w:rsidRDefault="00786892" w:rsidP="00793E3F">
            <w:r>
              <w:t>0,80</w:t>
            </w:r>
          </w:p>
        </w:tc>
      </w:tr>
      <w:tr w:rsidR="00786892" w14:paraId="23A7AEB8"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3242F96" w14:textId="77777777" w:rsidR="00786892" w:rsidRDefault="00786892" w:rsidP="00793E3F"/>
        </w:tc>
        <w:tc>
          <w:tcPr>
            <w:tcW w:w="1276" w:type="dxa"/>
            <w:gridSpan w:val="2"/>
            <w:tcBorders>
              <w:top w:val="nil"/>
              <w:bottom w:val="single" w:sz="2" w:space="0" w:color="auto"/>
            </w:tcBorders>
            <w:vAlign w:val="center"/>
          </w:tcPr>
          <w:p w14:paraId="7E4281DA" w14:textId="77777777" w:rsidR="00786892" w:rsidRDefault="00786892" w:rsidP="00793E3F">
            <w:pPr>
              <w:jc w:val="center"/>
              <w:rPr>
                <w:sz w:val="16"/>
                <w:szCs w:val="16"/>
              </w:rPr>
            </w:pPr>
            <w:r>
              <w:rPr>
                <w:sz w:val="16"/>
                <w:szCs w:val="16"/>
              </w:rPr>
              <w:t>1111000100013</w:t>
            </w:r>
          </w:p>
        </w:tc>
        <w:tc>
          <w:tcPr>
            <w:tcW w:w="5838" w:type="dxa"/>
            <w:gridSpan w:val="3"/>
            <w:tcBorders>
              <w:top w:val="nil"/>
              <w:bottom w:val="single" w:sz="2" w:space="0" w:color="auto"/>
            </w:tcBorders>
          </w:tcPr>
          <w:p w14:paraId="587C8BC5" w14:textId="77777777" w:rsidR="00786892" w:rsidRPr="00171E7C" w:rsidRDefault="00786892" w:rsidP="00793E3F">
            <w:pPr>
              <w:rPr>
                <w:lang w:val="en-US"/>
              </w:rPr>
            </w:pPr>
            <w:r w:rsidRPr="00171E7C">
              <w:rPr>
                <w:lang w:val="en-US"/>
              </w:rPr>
              <w:t>Mixtura asfaltica praparata la cald</w:t>
            </w:r>
          </w:p>
        </w:tc>
        <w:tc>
          <w:tcPr>
            <w:tcW w:w="993" w:type="dxa"/>
            <w:gridSpan w:val="2"/>
            <w:tcBorders>
              <w:top w:val="nil"/>
              <w:bottom w:val="single" w:sz="2" w:space="0" w:color="auto"/>
            </w:tcBorders>
          </w:tcPr>
          <w:p w14:paraId="3D0ADCE8" w14:textId="77777777" w:rsidR="00786892" w:rsidRDefault="00786892" w:rsidP="00793E3F">
            <w:r>
              <w:t>t</w:t>
            </w:r>
          </w:p>
        </w:tc>
        <w:tc>
          <w:tcPr>
            <w:tcW w:w="1278" w:type="dxa"/>
            <w:gridSpan w:val="2"/>
            <w:tcBorders>
              <w:top w:val="nil"/>
              <w:bottom w:val="single" w:sz="2" w:space="0" w:color="auto"/>
            </w:tcBorders>
          </w:tcPr>
          <w:p w14:paraId="64C9900A" w14:textId="77777777" w:rsidR="00786892" w:rsidRDefault="00786892" w:rsidP="00793E3F">
            <w:r>
              <w:t>1,13</w:t>
            </w:r>
          </w:p>
        </w:tc>
      </w:tr>
      <w:tr w:rsidR="00786892" w14:paraId="03BAC015"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2E68F93" w14:textId="77777777" w:rsidR="00786892" w:rsidRDefault="00786892" w:rsidP="00793E3F"/>
        </w:tc>
        <w:tc>
          <w:tcPr>
            <w:tcW w:w="1276" w:type="dxa"/>
            <w:gridSpan w:val="2"/>
            <w:tcBorders>
              <w:top w:val="nil"/>
              <w:bottom w:val="single" w:sz="2" w:space="0" w:color="auto"/>
            </w:tcBorders>
            <w:vAlign w:val="center"/>
          </w:tcPr>
          <w:p w14:paraId="121EE63A" w14:textId="77777777" w:rsidR="00786892" w:rsidRDefault="00786892" w:rsidP="00793E3F">
            <w:pPr>
              <w:jc w:val="center"/>
              <w:rPr>
                <w:sz w:val="16"/>
                <w:szCs w:val="16"/>
              </w:rPr>
            </w:pPr>
            <w:r>
              <w:rPr>
                <w:sz w:val="16"/>
                <w:szCs w:val="16"/>
              </w:rPr>
              <w:t>1421102200000</w:t>
            </w:r>
          </w:p>
        </w:tc>
        <w:tc>
          <w:tcPr>
            <w:tcW w:w="5838" w:type="dxa"/>
            <w:gridSpan w:val="3"/>
            <w:tcBorders>
              <w:top w:val="nil"/>
              <w:bottom w:val="single" w:sz="2" w:space="0" w:color="auto"/>
            </w:tcBorders>
          </w:tcPr>
          <w:p w14:paraId="4673013B" w14:textId="77777777" w:rsidR="00786892" w:rsidRDefault="00786892" w:rsidP="00793E3F">
            <w:r>
              <w:t>Nisip bitumat</w:t>
            </w:r>
          </w:p>
        </w:tc>
        <w:tc>
          <w:tcPr>
            <w:tcW w:w="993" w:type="dxa"/>
            <w:gridSpan w:val="2"/>
            <w:tcBorders>
              <w:top w:val="nil"/>
              <w:bottom w:val="single" w:sz="2" w:space="0" w:color="auto"/>
            </w:tcBorders>
          </w:tcPr>
          <w:p w14:paraId="45031D2F" w14:textId="77777777" w:rsidR="00786892" w:rsidRDefault="00786892" w:rsidP="00793E3F">
            <w:r>
              <w:t>t</w:t>
            </w:r>
          </w:p>
        </w:tc>
        <w:tc>
          <w:tcPr>
            <w:tcW w:w="1278" w:type="dxa"/>
            <w:gridSpan w:val="2"/>
            <w:tcBorders>
              <w:top w:val="nil"/>
              <w:bottom w:val="single" w:sz="2" w:space="0" w:color="auto"/>
            </w:tcBorders>
          </w:tcPr>
          <w:p w14:paraId="23836B5E" w14:textId="77777777" w:rsidR="00786892" w:rsidRDefault="00786892" w:rsidP="00793E3F">
            <w:r>
              <w:t>0,05</w:t>
            </w:r>
          </w:p>
        </w:tc>
      </w:tr>
      <w:tr w:rsidR="00786892" w14:paraId="498E7037"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E678B52" w14:textId="77777777" w:rsidR="00786892" w:rsidRDefault="00786892" w:rsidP="00793E3F"/>
        </w:tc>
        <w:tc>
          <w:tcPr>
            <w:tcW w:w="1276" w:type="dxa"/>
            <w:gridSpan w:val="2"/>
            <w:tcBorders>
              <w:top w:val="nil"/>
              <w:bottom w:val="single" w:sz="2" w:space="0" w:color="auto"/>
            </w:tcBorders>
            <w:vAlign w:val="center"/>
          </w:tcPr>
          <w:p w14:paraId="55588A47" w14:textId="77777777" w:rsidR="00786892" w:rsidRDefault="00786892" w:rsidP="00793E3F">
            <w:pPr>
              <w:jc w:val="center"/>
              <w:rPr>
                <w:sz w:val="16"/>
                <w:szCs w:val="16"/>
              </w:rPr>
            </w:pPr>
            <w:r>
              <w:rPr>
                <w:sz w:val="16"/>
                <w:szCs w:val="16"/>
              </w:rPr>
              <w:t>2952240005100</w:t>
            </w:r>
          </w:p>
        </w:tc>
        <w:tc>
          <w:tcPr>
            <w:tcW w:w="5838" w:type="dxa"/>
            <w:gridSpan w:val="3"/>
            <w:tcBorders>
              <w:top w:val="nil"/>
              <w:bottom w:val="single" w:sz="2" w:space="0" w:color="auto"/>
            </w:tcBorders>
          </w:tcPr>
          <w:p w14:paraId="40BD9631" w14:textId="77777777" w:rsidR="00786892" w:rsidRDefault="00786892" w:rsidP="00793E3F">
            <w:r w:rsidRPr="00171E7C">
              <w:rPr>
                <w:lang w:val="en-US"/>
              </w:rPr>
              <w:t xml:space="preserve">Repartizor finisor de mixturi asfaltice cu motor term. </w:t>
            </w:r>
            <w:r>
              <w:t>92 cp</w:t>
            </w:r>
          </w:p>
        </w:tc>
        <w:tc>
          <w:tcPr>
            <w:tcW w:w="993" w:type="dxa"/>
            <w:gridSpan w:val="2"/>
            <w:tcBorders>
              <w:top w:val="nil"/>
              <w:bottom w:val="single" w:sz="2" w:space="0" w:color="auto"/>
            </w:tcBorders>
          </w:tcPr>
          <w:p w14:paraId="4437ABD2" w14:textId="77777777" w:rsidR="00786892" w:rsidRDefault="00786892" w:rsidP="00793E3F">
            <w:r>
              <w:t>h-ut</w:t>
            </w:r>
          </w:p>
        </w:tc>
        <w:tc>
          <w:tcPr>
            <w:tcW w:w="1278" w:type="dxa"/>
            <w:gridSpan w:val="2"/>
            <w:tcBorders>
              <w:top w:val="nil"/>
              <w:bottom w:val="single" w:sz="2" w:space="0" w:color="auto"/>
            </w:tcBorders>
          </w:tcPr>
          <w:p w14:paraId="26C75ED9" w14:textId="77777777" w:rsidR="00786892" w:rsidRDefault="00786892" w:rsidP="00793E3F">
            <w:r>
              <w:t>0,06</w:t>
            </w:r>
          </w:p>
        </w:tc>
      </w:tr>
      <w:tr w:rsidR="00786892" w14:paraId="27C94239"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7873CF76" w14:textId="77777777" w:rsidR="00786892" w:rsidRDefault="00786892" w:rsidP="00793E3F">
            <w:r>
              <w:t>24</w:t>
            </w:r>
          </w:p>
        </w:tc>
        <w:tc>
          <w:tcPr>
            <w:tcW w:w="1276" w:type="dxa"/>
            <w:gridSpan w:val="2"/>
            <w:tcBorders>
              <w:top w:val="single" w:sz="4" w:space="0" w:color="auto"/>
              <w:bottom w:val="single" w:sz="4" w:space="0" w:color="auto"/>
            </w:tcBorders>
          </w:tcPr>
          <w:p w14:paraId="0DEAC7C6" w14:textId="77777777" w:rsidR="00786892" w:rsidRDefault="00786892" w:rsidP="00793E3F">
            <w:pPr>
              <w:rPr>
                <w:lang w:val="en-US"/>
              </w:rPr>
            </w:pPr>
            <w:r>
              <w:rPr>
                <w:lang w:val="en-US"/>
              </w:rPr>
              <w:t>DA06A1</w:t>
            </w:r>
          </w:p>
          <w:p w14:paraId="02FEAB9C" w14:textId="77777777" w:rsidR="00786892" w:rsidRDefault="00786892" w:rsidP="00793E3F"/>
        </w:tc>
        <w:tc>
          <w:tcPr>
            <w:tcW w:w="5838" w:type="dxa"/>
            <w:gridSpan w:val="3"/>
            <w:tcBorders>
              <w:top w:val="single" w:sz="4" w:space="0" w:color="auto"/>
              <w:bottom w:val="single" w:sz="4" w:space="0" w:color="auto"/>
            </w:tcBorders>
          </w:tcPr>
          <w:p w14:paraId="7F0A276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Strat de agregate naturale cilindrate, avind functia de rezistenta filtranta, izolatoare, aerisire, antigeliva si anticapilara, cu asternere manuala cu balast (pentru drenaj)</w:t>
            </w:r>
            <w:r w:rsidRPr="00171E7C">
              <w:rPr>
                <w:rFonts w:ascii="Times New Roman CYR" w:hAnsi="Times New Roman CYR" w:cs="Times New Roman CYR"/>
                <w:sz w:val="16"/>
                <w:szCs w:val="16"/>
                <w:lang w:val="en-US"/>
              </w:rPr>
              <w:t xml:space="preserve"> </w:t>
            </w:r>
          </w:p>
          <w:p w14:paraId="4395BEC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2C4E9E0" w14:textId="77777777" w:rsidR="00786892" w:rsidRDefault="00786892" w:rsidP="00793E3F">
            <w:pPr>
              <w:jc w:val="center"/>
            </w:pPr>
            <w:r>
              <w:t>m3</w:t>
            </w:r>
          </w:p>
        </w:tc>
        <w:tc>
          <w:tcPr>
            <w:tcW w:w="1278" w:type="dxa"/>
            <w:gridSpan w:val="2"/>
            <w:tcBorders>
              <w:top w:val="single" w:sz="4" w:space="0" w:color="auto"/>
              <w:bottom w:val="single" w:sz="4" w:space="0" w:color="auto"/>
            </w:tcBorders>
            <w:vAlign w:val="center"/>
          </w:tcPr>
          <w:p w14:paraId="374D33CE" w14:textId="77777777" w:rsidR="00786892" w:rsidRDefault="00786892" w:rsidP="00793E3F">
            <w:pPr>
              <w:jc w:val="center"/>
            </w:pPr>
            <w:r>
              <w:t>1,13</w:t>
            </w:r>
          </w:p>
        </w:tc>
      </w:tr>
      <w:tr w:rsidR="00786892" w14:paraId="5F25A5AB"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EFE5D1F" w14:textId="77777777" w:rsidR="00786892" w:rsidRDefault="00786892" w:rsidP="00793E3F"/>
        </w:tc>
        <w:tc>
          <w:tcPr>
            <w:tcW w:w="1276" w:type="dxa"/>
            <w:gridSpan w:val="2"/>
            <w:tcBorders>
              <w:top w:val="nil"/>
              <w:bottom w:val="single" w:sz="2" w:space="0" w:color="auto"/>
            </w:tcBorders>
            <w:vAlign w:val="center"/>
          </w:tcPr>
          <w:p w14:paraId="2F4754FD" w14:textId="77777777" w:rsidR="00786892" w:rsidRDefault="00786892" w:rsidP="00793E3F">
            <w:pPr>
              <w:jc w:val="center"/>
              <w:rPr>
                <w:sz w:val="16"/>
                <w:szCs w:val="16"/>
              </w:rPr>
            </w:pPr>
            <w:r>
              <w:rPr>
                <w:sz w:val="16"/>
                <w:szCs w:val="16"/>
              </w:rPr>
              <w:t>7129020012800</w:t>
            </w:r>
          </w:p>
        </w:tc>
        <w:tc>
          <w:tcPr>
            <w:tcW w:w="5838" w:type="dxa"/>
            <w:gridSpan w:val="3"/>
            <w:tcBorders>
              <w:top w:val="nil"/>
              <w:bottom w:val="single" w:sz="2" w:space="0" w:color="auto"/>
            </w:tcBorders>
          </w:tcPr>
          <w:p w14:paraId="5E9448F2" w14:textId="77777777" w:rsidR="00786892" w:rsidRDefault="00786892" w:rsidP="00793E3F">
            <w:r>
              <w:t>Pavator</w:t>
            </w:r>
          </w:p>
        </w:tc>
        <w:tc>
          <w:tcPr>
            <w:tcW w:w="993" w:type="dxa"/>
            <w:gridSpan w:val="2"/>
            <w:tcBorders>
              <w:top w:val="nil"/>
              <w:bottom w:val="single" w:sz="2" w:space="0" w:color="auto"/>
            </w:tcBorders>
          </w:tcPr>
          <w:p w14:paraId="79BF6059" w14:textId="77777777" w:rsidR="00786892" w:rsidRDefault="00786892" w:rsidP="00793E3F">
            <w:r>
              <w:t>h-om</w:t>
            </w:r>
          </w:p>
        </w:tc>
        <w:tc>
          <w:tcPr>
            <w:tcW w:w="1278" w:type="dxa"/>
            <w:gridSpan w:val="2"/>
            <w:tcBorders>
              <w:top w:val="nil"/>
              <w:bottom w:val="single" w:sz="2" w:space="0" w:color="auto"/>
            </w:tcBorders>
          </w:tcPr>
          <w:p w14:paraId="3DE040E0" w14:textId="77777777" w:rsidR="00786892" w:rsidRDefault="00786892" w:rsidP="00793E3F">
            <w:r>
              <w:t>1,30</w:t>
            </w:r>
          </w:p>
        </w:tc>
      </w:tr>
      <w:tr w:rsidR="00786892" w14:paraId="4530E530"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2517839" w14:textId="77777777" w:rsidR="00786892" w:rsidRDefault="00786892" w:rsidP="00793E3F"/>
        </w:tc>
        <w:tc>
          <w:tcPr>
            <w:tcW w:w="1276" w:type="dxa"/>
            <w:gridSpan w:val="2"/>
            <w:tcBorders>
              <w:top w:val="nil"/>
              <w:bottom w:val="single" w:sz="2" w:space="0" w:color="auto"/>
            </w:tcBorders>
            <w:vAlign w:val="center"/>
          </w:tcPr>
          <w:p w14:paraId="4A7DFA26" w14:textId="77777777" w:rsidR="00786892" w:rsidRDefault="00786892" w:rsidP="00793E3F">
            <w:pPr>
              <w:jc w:val="center"/>
              <w:rPr>
                <w:sz w:val="16"/>
                <w:szCs w:val="16"/>
              </w:rPr>
            </w:pPr>
            <w:r>
              <w:rPr>
                <w:sz w:val="16"/>
                <w:szCs w:val="16"/>
              </w:rPr>
              <w:t>1421402200393</w:t>
            </w:r>
          </w:p>
        </w:tc>
        <w:tc>
          <w:tcPr>
            <w:tcW w:w="5838" w:type="dxa"/>
            <w:gridSpan w:val="3"/>
            <w:tcBorders>
              <w:top w:val="nil"/>
              <w:bottom w:val="single" w:sz="2" w:space="0" w:color="auto"/>
            </w:tcBorders>
          </w:tcPr>
          <w:p w14:paraId="5DF25CAB" w14:textId="77777777" w:rsidR="00786892" w:rsidRDefault="00786892" w:rsidP="00793E3F">
            <w:r>
              <w:t xml:space="preserve">Petris </w:t>
            </w:r>
          </w:p>
        </w:tc>
        <w:tc>
          <w:tcPr>
            <w:tcW w:w="993" w:type="dxa"/>
            <w:gridSpan w:val="2"/>
            <w:tcBorders>
              <w:top w:val="nil"/>
              <w:bottom w:val="single" w:sz="2" w:space="0" w:color="auto"/>
            </w:tcBorders>
          </w:tcPr>
          <w:p w14:paraId="35D9F64C" w14:textId="77777777" w:rsidR="00786892" w:rsidRDefault="00786892" w:rsidP="00793E3F">
            <w:r>
              <w:t>m3</w:t>
            </w:r>
          </w:p>
        </w:tc>
        <w:tc>
          <w:tcPr>
            <w:tcW w:w="1278" w:type="dxa"/>
            <w:gridSpan w:val="2"/>
            <w:tcBorders>
              <w:top w:val="nil"/>
              <w:bottom w:val="single" w:sz="2" w:space="0" w:color="auto"/>
            </w:tcBorders>
          </w:tcPr>
          <w:p w14:paraId="05CA83DA" w14:textId="77777777" w:rsidR="00786892" w:rsidRDefault="00786892" w:rsidP="00793E3F">
            <w:r>
              <w:t>1,48</w:t>
            </w:r>
          </w:p>
        </w:tc>
      </w:tr>
      <w:tr w:rsidR="00786892" w14:paraId="2509F444"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FD5359B" w14:textId="77777777" w:rsidR="00786892" w:rsidRDefault="00786892" w:rsidP="00793E3F"/>
        </w:tc>
        <w:tc>
          <w:tcPr>
            <w:tcW w:w="1276" w:type="dxa"/>
            <w:gridSpan w:val="2"/>
            <w:tcBorders>
              <w:top w:val="nil"/>
              <w:bottom w:val="single" w:sz="2" w:space="0" w:color="auto"/>
            </w:tcBorders>
            <w:vAlign w:val="center"/>
          </w:tcPr>
          <w:p w14:paraId="31766CFA" w14:textId="77777777" w:rsidR="00786892" w:rsidRDefault="00786892" w:rsidP="00793E3F">
            <w:pPr>
              <w:jc w:val="center"/>
              <w:rPr>
                <w:sz w:val="16"/>
                <w:szCs w:val="16"/>
              </w:rPr>
            </w:pPr>
            <w:r>
              <w:rPr>
                <w:sz w:val="16"/>
                <w:szCs w:val="16"/>
              </w:rPr>
              <w:t>4100116202806</w:t>
            </w:r>
          </w:p>
        </w:tc>
        <w:tc>
          <w:tcPr>
            <w:tcW w:w="5838" w:type="dxa"/>
            <w:gridSpan w:val="3"/>
            <w:tcBorders>
              <w:top w:val="nil"/>
              <w:bottom w:val="single" w:sz="2" w:space="0" w:color="auto"/>
            </w:tcBorders>
          </w:tcPr>
          <w:p w14:paraId="273F7B6D" w14:textId="77777777" w:rsidR="00786892" w:rsidRPr="00171E7C" w:rsidRDefault="00786892" w:rsidP="00793E3F">
            <w:pPr>
              <w:rPr>
                <w:lang w:val="en-US"/>
              </w:rPr>
            </w:pPr>
            <w:r w:rsidRPr="00171E7C">
              <w:rPr>
                <w:lang w:val="en-US"/>
              </w:rPr>
              <w:t>Apa industriala in cisterne pt. lucrari drumuri-terasam.</w:t>
            </w:r>
          </w:p>
        </w:tc>
        <w:tc>
          <w:tcPr>
            <w:tcW w:w="993" w:type="dxa"/>
            <w:gridSpan w:val="2"/>
            <w:tcBorders>
              <w:top w:val="nil"/>
              <w:bottom w:val="single" w:sz="2" w:space="0" w:color="auto"/>
            </w:tcBorders>
          </w:tcPr>
          <w:p w14:paraId="496EDED0" w14:textId="77777777" w:rsidR="00786892" w:rsidRDefault="00786892" w:rsidP="00793E3F">
            <w:r>
              <w:t>m3</w:t>
            </w:r>
          </w:p>
        </w:tc>
        <w:tc>
          <w:tcPr>
            <w:tcW w:w="1278" w:type="dxa"/>
            <w:gridSpan w:val="2"/>
            <w:tcBorders>
              <w:top w:val="nil"/>
              <w:bottom w:val="single" w:sz="2" w:space="0" w:color="auto"/>
            </w:tcBorders>
          </w:tcPr>
          <w:p w14:paraId="3D669FB7" w14:textId="77777777" w:rsidR="00786892" w:rsidRDefault="00786892" w:rsidP="00793E3F">
            <w:r>
              <w:t>0,26</w:t>
            </w:r>
          </w:p>
        </w:tc>
      </w:tr>
      <w:tr w:rsidR="00786892" w14:paraId="0733A5DB"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9ECA4CE" w14:textId="77777777" w:rsidR="00786892" w:rsidRDefault="00786892" w:rsidP="00793E3F"/>
        </w:tc>
        <w:tc>
          <w:tcPr>
            <w:tcW w:w="1276" w:type="dxa"/>
            <w:gridSpan w:val="2"/>
            <w:tcBorders>
              <w:top w:val="nil"/>
              <w:bottom w:val="single" w:sz="2" w:space="0" w:color="auto"/>
            </w:tcBorders>
            <w:vAlign w:val="center"/>
          </w:tcPr>
          <w:p w14:paraId="567B2CFB" w14:textId="77777777" w:rsidR="00786892" w:rsidRDefault="00786892" w:rsidP="00793E3F">
            <w:pPr>
              <w:jc w:val="center"/>
              <w:rPr>
                <w:sz w:val="16"/>
                <w:szCs w:val="16"/>
              </w:rPr>
            </w:pPr>
            <w:r>
              <w:rPr>
                <w:sz w:val="16"/>
                <w:szCs w:val="16"/>
              </w:rPr>
              <w:t>2952240004010</w:t>
            </w:r>
          </w:p>
        </w:tc>
        <w:tc>
          <w:tcPr>
            <w:tcW w:w="5838" w:type="dxa"/>
            <w:gridSpan w:val="3"/>
            <w:tcBorders>
              <w:top w:val="nil"/>
              <w:bottom w:val="single" w:sz="2" w:space="0" w:color="auto"/>
            </w:tcBorders>
          </w:tcPr>
          <w:p w14:paraId="4E797139" w14:textId="77777777" w:rsidR="00786892" w:rsidRPr="00171E7C" w:rsidRDefault="00786892" w:rsidP="00793E3F">
            <w:pPr>
              <w:rPr>
                <w:lang w:val="en-US"/>
              </w:rPr>
            </w:pPr>
            <w:r w:rsidRPr="00171E7C">
              <w:rPr>
                <w:lang w:val="en-US"/>
              </w:rPr>
              <w:t>Compactor static autopropulsat cu rulouri valturi  R 8-14 de 14tf</w:t>
            </w:r>
          </w:p>
        </w:tc>
        <w:tc>
          <w:tcPr>
            <w:tcW w:w="993" w:type="dxa"/>
            <w:gridSpan w:val="2"/>
            <w:tcBorders>
              <w:top w:val="nil"/>
              <w:bottom w:val="single" w:sz="2" w:space="0" w:color="auto"/>
            </w:tcBorders>
          </w:tcPr>
          <w:p w14:paraId="23F981F5" w14:textId="77777777" w:rsidR="00786892" w:rsidRDefault="00786892" w:rsidP="00793E3F">
            <w:r>
              <w:t>h-ut</w:t>
            </w:r>
          </w:p>
        </w:tc>
        <w:tc>
          <w:tcPr>
            <w:tcW w:w="1278" w:type="dxa"/>
            <w:gridSpan w:val="2"/>
            <w:tcBorders>
              <w:top w:val="nil"/>
              <w:bottom w:val="single" w:sz="2" w:space="0" w:color="auto"/>
            </w:tcBorders>
          </w:tcPr>
          <w:p w14:paraId="35FB5D36" w14:textId="77777777" w:rsidR="00786892" w:rsidRDefault="00786892" w:rsidP="00793E3F">
            <w:r>
              <w:t>0,17</w:t>
            </w:r>
          </w:p>
        </w:tc>
      </w:tr>
      <w:tr w:rsidR="00786892" w14:paraId="2B38E20A"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636E6FBD" w14:textId="77777777" w:rsidR="00786892" w:rsidRDefault="00786892" w:rsidP="00793E3F">
            <w:r>
              <w:t>25</w:t>
            </w:r>
          </w:p>
        </w:tc>
        <w:tc>
          <w:tcPr>
            <w:tcW w:w="1276" w:type="dxa"/>
            <w:gridSpan w:val="2"/>
            <w:tcBorders>
              <w:top w:val="single" w:sz="4" w:space="0" w:color="auto"/>
              <w:bottom w:val="single" w:sz="4" w:space="0" w:color="auto"/>
            </w:tcBorders>
          </w:tcPr>
          <w:p w14:paraId="1EC193CF" w14:textId="77777777" w:rsidR="00786892" w:rsidRDefault="00786892" w:rsidP="00793E3F">
            <w:pPr>
              <w:rPr>
                <w:lang w:val="en-US"/>
              </w:rPr>
            </w:pPr>
            <w:r>
              <w:rPr>
                <w:lang w:val="en-US"/>
              </w:rPr>
              <w:t>AcA11C</w:t>
            </w:r>
          </w:p>
          <w:p w14:paraId="03502021" w14:textId="77777777" w:rsidR="00786892" w:rsidRDefault="00786892" w:rsidP="00793E3F"/>
        </w:tc>
        <w:tc>
          <w:tcPr>
            <w:tcW w:w="5838" w:type="dxa"/>
            <w:gridSpan w:val="3"/>
            <w:tcBorders>
              <w:top w:val="single" w:sz="4" w:space="0" w:color="auto"/>
              <w:bottom w:val="single" w:sz="4" w:space="0" w:color="auto"/>
            </w:tcBorders>
          </w:tcPr>
          <w:p w14:paraId="33ED40B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ia tevilor din polietilena de presiune, de inalta densitate, destinate alimentarilor cu apa, asamblate prin metoda de sudare mecanica, cu manson de polietilena, cu flanse, conform normativului I-6-PE,  avind diametrul de 160 mm (Pentru drenaj)</w:t>
            </w:r>
            <w:r w:rsidRPr="00171E7C">
              <w:rPr>
                <w:rFonts w:ascii="Times New Roman CYR" w:hAnsi="Times New Roman CYR" w:cs="Times New Roman CYR"/>
                <w:sz w:val="16"/>
                <w:szCs w:val="16"/>
                <w:lang w:val="en-US"/>
              </w:rPr>
              <w:t xml:space="preserve"> </w:t>
            </w:r>
          </w:p>
          <w:p w14:paraId="2FD9A00E"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ADDFA33" w14:textId="77777777" w:rsidR="00786892" w:rsidRDefault="00786892" w:rsidP="00793E3F">
            <w:pPr>
              <w:jc w:val="center"/>
            </w:pPr>
            <w:r>
              <w:t>m</w:t>
            </w:r>
          </w:p>
        </w:tc>
        <w:tc>
          <w:tcPr>
            <w:tcW w:w="1278" w:type="dxa"/>
            <w:gridSpan w:val="2"/>
            <w:tcBorders>
              <w:top w:val="single" w:sz="4" w:space="0" w:color="auto"/>
              <w:bottom w:val="single" w:sz="4" w:space="0" w:color="auto"/>
            </w:tcBorders>
            <w:vAlign w:val="center"/>
          </w:tcPr>
          <w:p w14:paraId="40D44A73" w14:textId="77777777" w:rsidR="00786892" w:rsidRDefault="00786892" w:rsidP="00793E3F">
            <w:pPr>
              <w:jc w:val="center"/>
            </w:pPr>
            <w:r>
              <w:t>0,30</w:t>
            </w:r>
          </w:p>
        </w:tc>
      </w:tr>
      <w:tr w:rsidR="00786892" w14:paraId="43544A23"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0445F51" w14:textId="77777777" w:rsidR="00786892" w:rsidRDefault="00786892" w:rsidP="00793E3F"/>
        </w:tc>
        <w:tc>
          <w:tcPr>
            <w:tcW w:w="1276" w:type="dxa"/>
            <w:gridSpan w:val="2"/>
            <w:tcBorders>
              <w:top w:val="nil"/>
              <w:bottom w:val="single" w:sz="2" w:space="0" w:color="auto"/>
            </w:tcBorders>
            <w:vAlign w:val="center"/>
          </w:tcPr>
          <w:p w14:paraId="1A097D6C" w14:textId="77777777" w:rsidR="00786892" w:rsidRDefault="00786892" w:rsidP="00793E3F">
            <w:pPr>
              <w:jc w:val="center"/>
              <w:rPr>
                <w:sz w:val="16"/>
                <w:szCs w:val="16"/>
              </w:rPr>
            </w:pPr>
            <w:r>
              <w:rPr>
                <w:sz w:val="16"/>
                <w:szCs w:val="16"/>
              </w:rPr>
              <w:t>7136050012000</w:t>
            </w:r>
          </w:p>
        </w:tc>
        <w:tc>
          <w:tcPr>
            <w:tcW w:w="5838" w:type="dxa"/>
            <w:gridSpan w:val="3"/>
            <w:tcBorders>
              <w:top w:val="nil"/>
              <w:bottom w:val="single" w:sz="2" w:space="0" w:color="auto"/>
            </w:tcBorders>
          </w:tcPr>
          <w:p w14:paraId="791D4749" w14:textId="77777777" w:rsidR="00786892" w:rsidRDefault="00786892" w:rsidP="00793E3F">
            <w:r>
              <w:t>Instalator alimentari apa</w:t>
            </w:r>
          </w:p>
        </w:tc>
        <w:tc>
          <w:tcPr>
            <w:tcW w:w="993" w:type="dxa"/>
            <w:gridSpan w:val="2"/>
            <w:tcBorders>
              <w:top w:val="nil"/>
              <w:bottom w:val="single" w:sz="2" w:space="0" w:color="auto"/>
            </w:tcBorders>
          </w:tcPr>
          <w:p w14:paraId="7344BE6B" w14:textId="77777777" w:rsidR="00786892" w:rsidRDefault="00786892" w:rsidP="00793E3F">
            <w:r>
              <w:t>h-om</w:t>
            </w:r>
          </w:p>
        </w:tc>
        <w:tc>
          <w:tcPr>
            <w:tcW w:w="1278" w:type="dxa"/>
            <w:gridSpan w:val="2"/>
            <w:tcBorders>
              <w:top w:val="nil"/>
              <w:bottom w:val="single" w:sz="2" w:space="0" w:color="auto"/>
            </w:tcBorders>
          </w:tcPr>
          <w:p w14:paraId="2F49F54D" w14:textId="77777777" w:rsidR="00786892" w:rsidRDefault="00786892" w:rsidP="00793E3F">
            <w:r>
              <w:t>0,40</w:t>
            </w:r>
          </w:p>
        </w:tc>
      </w:tr>
      <w:tr w:rsidR="00786892" w14:paraId="482EA992"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3ACFF47" w14:textId="77777777" w:rsidR="00786892" w:rsidRDefault="00786892" w:rsidP="00793E3F"/>
        </w:tc>
        <w:tc>
          <w:tcPr>
            <w:tcW w:w="1276" w:type="dxa"/>
            <w:gridSpan w:val="2"/>
            <w:tcBorders>
              <w:top w:val="nil"/>
              <w:bottom w:val="single" w:sz="2" w:space="0" w:color="auto"/>
            </w:tcBorders>
            <w:vAlign w:val="center"/>
          </w:tcPr>
          <w:p w14:paraId="6ECA031C" w14:textId="77777777" w:rsidR="00786892" w:rsidRDefault="00786892" w:rsidP="00793E3F">
            <w:pPr>
              <w:jc w:val="center"/>
              <w:rPr>
                <w:sz w:val="16"/>
                <w:szCs w:val="16"/>
              </w:rPr>
            </w:pPr>
            <w:r>
              <w:rPr>
                <w:sz w:val="16"/>
                <w:szCs w:val="16"/>
              </w:rPr>
              <w:t>2521216701001</w:t>
            </w:r>
          </w:p>
        </w:tc>
        <w:tc>
          <w:tcPr>
            <w:tcW w:w="5838" w:type="dxa"/>
            <w:gridSpan w:val="3"/>
            <w:tcBorders>
              <w:top w:val="nil"/>
              <w:bottom w:val="single" w:sz="2" w:space="0" w:color="auto"/>
            </w:tcBorders>
          </w:tcPr>
          <w:p w14:paraId="56E62B7A" w14:textId="77777777" w:rsidR="00786892" w:rsidRPr="00171E7C" w:rsidRDefault="00786892" w:rsidP="00793E3F">
            <w:pPr>
              <w:rPr>
                <w:lang w:val="en-US"/>
              </w:rPr>
            </w:pPr>
            <w:r w:rsidRPr="00171E7C">
              <w:rPr>
                <w:lang w:val="en-US"/>
              </w:rPr>
              <w:t xml:space="preserve">Teava din polietilena </w:t>
            </w:r>
            <w:r>
              <w:t>д</w:t>
            </w:r>
            <w:r w:rsidRPr="00171E7C">
              <w:rPr>
                <w:lang w:val="en-US"/>
              </w:rPr>
              <w:t xml:space="preserve">=160 </w:t>
            </w:r>
            <w:r>
              <w:t>мм</w:t>
            </w:r>
            <w:r w:rsidRPr="00171E7C">
              <w:rPr>
                <w:lang w:val="en-US"/>
              </w:rPr>
              <w:t xml:space="preserve"> (</w:t>
            </w:r>
            <w:r>
              <w:t>безнапорная</w:t>
            </w:r>
            <w:r w:rsidRPr="00171E7C">
              <w:rPr>
                <w:lang w:val="en-US"/>
              </w:rPr>
              <w:t>)</w:t>
            </w:r>
          </w:p>
        </w:tc>
        <w:tc>
          <w:tcPr>
            <w:tcW w:w="993" w:type="dxa"/>
            <w:gridSpan w:val="2"/>
            <w:tcBorders>
              <w:top w:val="nil"/>
              <w:bottom w:val="single" w:sz="2" w:space="0" w:color="auto"/>
            </w:tcBorders>
          </w:tcPr>
          <w:p w14:paraId="571ECD26" w14:textId="77777777" w:rsidR="00786892" w:rsidRDefault="00786892" w:rsidP="00793E3F">
            <w:r>
              <w:t>m</w:t>
            </w:r>
          </w:p>
        </w:tc>
        <w:tc>
          <w:tcPr>
            <w:tcW w:w="1278" w:type="dxa"/>
            <w:gridSpan w:val="2"/>
            <w:tcBorders>
              <w:top w:val="nil"/>
              <w:bottom w:val="single" w:sz="2" w:space="0" w:color="auto"/>
            </w:tcBorders>
          </w:tcPr>
          <w:p w14:paraId="53B0FEE0" w14:textId="77777777" w:rsidR="00786892" w:rsidRDefault="00786892" w:rsidP="00793E3F">
            <w:r>
              <w:t>0,31</w:t>
            </w:r>
          </w:p>
        </w:tc>
      </w:tr>
      <w:tr w:rsidR="00786892" w14:paraId="03AD76DE"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12C29D8" w14:textId="77777777" w:rsidR="00786892" w:rsidRDefault="00786892" w:rsidP="00793E3F"/>
        </w:tc>
        <w:tc>
          <w:tcPr>
            <w:tcW w:w="1276" w:type="dxa"/>
            <w:gridSpan w:val="2"/>
            <w:tcBorders>
              <w:top w:val="nil"/>
              <w:bottom w:val="single" w:sz="2" w:space="0" w:color="auto"/>
            </w:tcBorders>
            <w:vAlign w:val="center"/>
          </w:tcPr>
          <w:p w14:paraId="564E1B35" w14:textId="77777777" w:rsidR="00786892" w:rsidRDefault="00786892" w:rsidP="00793E3F">
            <w:pPr>
              <w:jc w:val="center"/>
              <w:rPr>
                <w:sz w:val="16"/>
                <w:szCs w:val="16"/>
              </w:rPr>
            </w:pPr>
            <w:r>
              <w:rPr>
                <w:sz w:val="16"/>
                <w:szCs w:val="16"/>
              </w:rPr>
              <w:t>2940420002422</w:t>
            </w:r>
          </w:p>
        </w:tc>
        <w:tc>
          <w:tcPr>
            <w:tcW w:w="5838" w:type="dxa"/>
            <w:gridSpan w:val="3"/>
            <w:tcBorders>
              <w:top w:val="nil"/>
              <w:bottom w:val="single" w:sz="2" w:space="0" w:color="auto"/>
            </w:tcBorders>
          </w:tcPr>
          <w:p w14:paraId="0D76B4FF" w14:textId="77777777" w:rsidR="00786892" w:rsidRPr="00171E7C" w:rsidRDefault="00786892" w:rsidP="00793E3F">
            <w:pPr>
              <w:rPr>
                <w:lang w:val="en-US"/>
              </w:rPr>
            </w:pPr>
            <w:r w:rsidRPr="00171E7C">
              <w:rPr>
                <w:lang w:val="en-US"/>
              </w:rPr>
              <w:t>Masina de sudura PE cu toate accesoriile</w:t>
            </w:r>
          </w:p>
        </w:tc>
        <w:tc>
          <w:tcPr>
            <w:tcW w:w="993" w:type="dxa"/>
            <w:gridSpan w:val="2"/>
            <w:tcBorders>
              <w:top w:val="nil"/>
              <w:bottom w:val="single" w:sz="2" w:space="0" w:color="auto"/>
            </w:tcBorders>
          </w:tcPr>
          <w:p w14:paraId="1E0A4DF7" w14:textId="77777777" w:rsidR="00786892" w:rsidRDefault="00786892" w:rsidP="00793E3F">
            <w:r>
              <w:t>h-ut</w:t>
            </w:r>
          </w:p>
        </w:tc>
        <w:tc>
          <w:tcPr>
            <w:tcW w:w="1278" w:type="dxa"/>
            <w:gridSpan w:val="2"/>
            <w:tcBorders>
              <w:top w:val="nil"/>
              <w:bottom w:val="single" w:sz="2" w:space="0" w:color="auto"/>
            </w:tcBorders>
          </w:tcPr>
          <w:p w14:paraId="0C5DC078" w14:textId="77777777" w:rsidR="00786892" w:rsidRDefault="00786892" w:rsidP="00793E3F">
            <w:r>
              <w:t>0,38</w:t>
            </w:r>
          </w:p>
        </w:tc>
      </w:tr>
      <w:tr w:rsidR="00786892" w14:paraId="44D429B8"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30B5C9C3" w14:textId="77777777" w:rsidR="00786892" w:rsidRDefault="00786892" w:rsidP="00793E3F">
            <w:r>
              <w:t>26</w:t>
            </w:r>
          </w:p>
        </w:tc>
        <w:tc>
          <w:tcPr>
            <w:tcW w:w="1276" w:type="dxa"/>
            <w:gridSpan w:val="2"/>
            <w:tcBorders>
              <w:top w:val="single" w:sz="4" w:space="0" w:color="auto"/>
              <w:bottom w:val="single" w:sz="4" w:space="0" w:color="auto"/>
            </w:tcBorders>
          </w:tcPr>
          <w:p w14:paraId="490A10A3" w14:textId="77777777" w:rsidR="00786892" w:rsidRDefault="00786892" w:rsidP="00793E3F">
            <w:pPr>
              <w:rPr>
                <w:lang w:val="en-US"/>
              </w:rPr>
            </w:pPr>
            <w:r>
              <w:rPr>
                <w:lang w:val="en-US"/>
              </w:rPr>
              <w:t>AcA11B</w:t>
            </w:r>
          </w:p>
          <w:p w14:paraId="222D0C0B" w14:textId="77777777" w:rsidR="00786892" w:rsidRDefault="00786892" w:rsidP="00793E3F"/>
        </w:tc>
        <w:tc>
          <w:tcPr>
            <w:tcW w:w="5838" w:type="dxa"/>
            <w:gridSpan w:val="3"/>
            <w:tcBorders>
              <w:top w:val="single" w:sz="4" w:space="0" w:color="auto"/>
              <w:bottom w:val="single" w:sz="4" w:space="0" w:color="auto"/>
            </w:tcBorders>
          </w:tcPr>
          <w:p w14:paraId="3533B8C5"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Montarea in pamint a tevilor din polietilena de presiune, de inalta densitate, destinate alimentarilor cu apa, asamblate prin metoda de sudare mecanica, cu manson de polietilena, cu flanse, conform normativului I-6-PE,  </w:t>
            </w:r>
            <w:r w:rsidRPr="00171E7C">
              <w:rPr>
                <w:lang w:val="en-US"/>
              </w:rPr>
              <w:lastRenderedPageBreak/>
              <w:t>avind diametrul de 100 mm (</w:t>
            </w:r>
            <w:r>
              <w:t>для</w:t>
            </w:r>
            <w:r w:rsidRPr="00171E7C">
              <w:rPr>
                <w:lang w:val="en-US"/>
              </w:rPr>
              <w:t xml:space="preserve"> </w:t>
            </w:r>
            <w:r>
              <w:t>отвода</w:t>
            </w:r>
            <w:r w:rsidRPr="00171E7C">
              <w:rPr>
                <w:lang w:val="en-US"/>
              </w:rPr>
              <w:t xml:space="preserve"> </w:t>
            </w:r>
            <w:r>
              <w:t>дренажной</w:t>
            </w:r>
            <w:r w:rsidRPr="00171E7C">
              <w:rPr>
                <w:lang w:val="en-US"/>
              </w:rPr>
              <w:t xml:space="preserve"> </w:t>
            </w:r>
            <w:r>
              <w:t>воды</w:t>
            </w:r>
            <w:r w:rsidRPr="00171E7C">
              <w:rPr>
                <w:lang w:val="en-US"/>
              </w:rPr>
              <w:t>)</w:t>
            </w:r>
            <w:r w:rsidRPr="00171E7C">
              <w:rPr>
                <w:rFonts w:ascii="Times New Roman CYR" w:hAnsi="Times New Roman CYR" w:cs="Times New Roman CYR"/>
                <w:sz w:val="16"/>
                <w:szCs w:val="16"/>
                <w:lang w:val="en-US"/>
              </w:rPr>
              <w:t xml:space="preserve"> </w:t>
            </w:r>
          </w:p>
          <w:p w14:paraId="1C442EF1"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7EC99110" w14:textId="77777777" w:rsidR="00786892" w:rsidRDefault="00786892" w:rsidP="00793E3F">
            <w:pPr>
              <w:jc w:val="center"/>
            </w:pPr>
            <w:r>
              <w:lastRenderedPageBreak/>
              <w:t>m</w:t>
            </w:r>
          </w:p>
        </w:tc>
        <w:tc>
          <w:tcPr>
            <w:tcW w:w="1278" w:type="dxa"/>
            <w:gridSpan w:val="2"/>
            <w:tcBorders>
              <w:top w:val="single" w:sz="4" w:space="0" w:color="auto"/>
              <w:bottom w:val="single" w:sz="4" w:space="0" w:color="auto"/>
            </w:tcBorders>
            <w:vAlign w:val="center"/>
          </w:tcPr>
          <w:p w14:paraId="15CF17E3" w14:textId="77777777" w:rsidR="00786892" w:rsidRDefault="00786892" w:rsidP="00793E3F">
            <w:pPr>
              <w:jc w:val="center"/>
            </w:pPr>
            <w:r>
              <w:t>10,00</w:t>
            </w:r>
          </w:p>
        </w:tc>
      </w:tr>
      <w:tr w:rsidR="00786892" w14:paraId="3FC5E0E3"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A5151E9" w14:textId="77777777" w:rsidR="00786892" w:rsidRDefault="00786892" w:rsidP="00793E3F"/>
        </w:tc>
        <w:tc>
          <w:tcPr>
            <w:tcW w:w="1276" w:type="dxa"/>
            <w:gridSpan w:val="2"/>
            <w:tcBorders>
              <w:top w:val="nil"/>
              <w:bottom w:val="single" w:sz="2" w:space="0" w:color="auto"/>
            </w:tcBorders>
            <w:vAlign w:val="center"/>
          </w:tcPr>
          <w:p w14:paraId="3CC017DC" w14:textId="77777777" w:rsidR="00786892" w:rsidRDefault="00786892" w:rsidP="00793E3F">
            <w:pPr>
              <w:jc w:val="center"/>
              <w:rPr>
                <w:sz w:val="16"/>
                <w:szCs w:val="16"/>
              </w:rPr>
            </w:pPr>
            <w:r>
              <w:rPr>
                <w:sz w:val="16"/>
                <w:szCs w:val="16"/>
              </w:rPr>
              <w:t>7136050012000</w:t>
            </w:r>
          </w:p>
        </w:tc>
        <w:tc>
          <w:tcPr>
            <w:tcW w:w="5838" w:type="dxa"/>
            <w:gridSpan w:val="3"/>
            <w:tcBorders>
              <w:top w:val="nil"/>
              <w:bottom w:val="single" w:sz="2" w:space="0" w:color="auto"/>
            </w:tcBorders>
          </w:tcPr>
          <w:p w14:paraId="30601FF3" w14:textId="77777777" w:rsidR="00786892" w:rsidRDefault="00786892" w:rsidP="00793E3F">
            <w:r>
              <w:t>Instalator alimentari apa</w:t>
            </w:r>
          </w:p>
        </w:tc>
        <w:tc>
          <w:tcPr>
            <w:tcW w:w="993" w:type="dxa"/>
            <w:gridSpan w:val="2"/>
            <w:tcBorders>
              <w:top w:val="nil"/>
              <w:bottom w:val="single" w:sz="2" w:space="0" w:color="auto"/>
            </w:tcBorders>
          </w:tcPr>
          <w:p w14:paraId="72B67CA0" w14:textId="77777777" w:rsidR="00786892" w:rsidRDefault="00786892" w:rsidP="00793E3F">
            <w:r>
              <w:t>h-om</w:t>
            </w:r>
          </w:p>
        </w:tc>
        <w:tc>
          <w:tcPr>
            <w:tcW w:w="1278" w:type="dxa"/>
            <w:gridSpan w:val="2"/>
            <w:tcBorders>
              <w:top w:val="nil"/>
              <w:bottom w:val="single" w:sz="2" w:space="0" w:color="auto"/>
            </w:tcBorders>
          </w:tcPr>
          <w:p w14:paraId="5DD7EDAD" w14:textId="77777777" w:rsidR="00786892" w:rsidRDefault="00786892" w:rsidP="00793E3F">
            <w:r>
              <w:t>11,40</w:t>
            </w:r>
          </w:p>
        </w:tc>
      </w:tr>
      <w:tr w:rsidR="00786892" w14:paraId="53A3C2C6"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551328B" w14:textId="77777777" w:rsidR="00786892" w:rsidRDefault="00786892" w:rsidP="00793E3F"/>
        </w:tc>
        <w:tc>
          <w:tcPr>
            <w:tcW w:w="1276" w:type="dxa"/>
            <w:gridSpan w:val="2"/>
            <w:tcBorders>
              <w:top w:val="nil"/>
              <w:bottom w:val="single" w:sz="2" w:space="0" w:color="auto"/>
            </w:tcBorders>
            <w:vAlign w:val="center"/>
          </w:tcPr>
          <w:p w14:paraId="370CBC50" w14:textId="77777777" w:rsidR="00786892" w:rsidRDefault="00786892" w:rsidP="00793E3F">
            <w:pPr>
              <w:jc w:val="center"/>
              <w:rPr>
                <w:sz w:val="16"/>
                <w:szCs w:val="16"/>
              </w:rPr>
            </w:pPr>
            <w:r>
              <w:rPr>
                <w:sz w:val="16"/>
                <w:szCs w:val="16"/>
              </w:rPr>
              <w:t>2521216701011</w:t>
            </w:r>
          </w:p>
        </w:tc>
        <w:tc>
          <w:tcPr>
            <w:tcW w:w="5838" w:type="dxa"/>
            <w:gridSpan w:val="3"/>
            <w:tcBorders>
              <w:top w:val="nil"/>
              <w:bottom w:val="single" w:sz="2" w:space="0" w:color="auto"/>
            </w:tcBorders>
          </w:tcPr>
          <w:p w14:paraId="7EA11D47" w14:textId="77777777" w:rsidR="00786892" w:rsidRPr="00171E7C" w:rsidRDefault="00786892" w:rsidP="00793E3F">
            <w:pPr>
              <w:rPr>
                <w:lang w:val="en-US"/>
              </w:rPr>
            </w:pPr>
            <w:r w:rsidRPr="00171E7C">
              <w:rPr>
                <w:lang w:val="en-US"/>
              </w:rPr>
              <w:t>Teava din polietilena d=110 mm (</w:t>
            </w:r>
            <w:r>
              <w:t>безнапорная</w:t>
            </w:r>
            <w:r w:rsidRPr="00171E7C">
              <w:rPr>
                <w:lang w:val="en-US"/>
              </w:rPr>
              <w:t>)</w:t>
            </w:r>
          </w:p>
        </w:tc>
        <w:tc>
          <w:tcPr>
            <w:tcW w:w="993" w:type="dxa"/>
            <w:gridSpan w:val="2"/>
            <w:tcBorders>
              <w:top w:val="nil"/>
              <w:bottom w:val="single" w:sz="2" w:space="0" w:color="auto"/>
            </w:tcBorders>
          </w:tcPr>
          <w:p w14:paraId="05ED334B" w14:textId="77777777" w:rsidR="00786892" w:rsidRDefault="00786892" w:rsidP="00793E3F">
            <w:r>
              <w:t>m</w:t>
            </w:r>
          </w:p>
        </w:tc>
        <w:tc>
          <w:tcPr>
            <w:tcW w:w="1278" w:type="dxa"/>
            <w:gridSpan w:val="2"/>
            <w:tcBorders>
              <w:top w:val="nil"/>
              <w:bottom w:val="single" w:sz="2" w:space="0" w:color="auto"/>
            </w:tcBorders>
          </w:tcPr>
          <w:p w14:paraId="77D57984" w14:textId="77777777" w:rsidR="00786892" w:rsidRDefault="00786892" w:rsidP="00793E3F">
            <w:r>
              <w:t>10,00</w:t>
            </w:r>
          </w:p>
        </w:tc>
      </w:tr>
      <w:tr w:rsidR="00786892" w14:paraId="2629E030"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C740FA7" w14:textId="77777777" w:rsidR="00786892" w:rsidRDefault="00786892" w:rsidP="00793E3F"/>
        </w:tc>
        <w:tc>
          <w:tcPr>
            <w:tcW w:w="1276" w:type="dxa"/>
            <w:gridSpan w:val="2"/>
            <w:tcBorders>
              <w:top w:val="nil"/>
              <w:bottom w:val="single" w:sz="2" w:space="0" w:color="auto"/>
            </w:tcBorders>
            <w:vAlign w:val="center"/>
          </w:tcPr>
          <w:p w14:paraId="1B895ED3" w14:textId="77777777" w:rsidR="00786892" w:rsidRDefault="00786892" w:rsidP="00793E3F">
            <w:pPr>
              <w:jc w:val="center"/>
              <w:rPr>
                <w:sz w:val="16"/>
                <w:szCs w:val="16"/>
              </w:rPr>
            </w:pPr>
            <w:r>
              <w:rPr>
                <w:sz w:val="16"/>
                <w:szCs w:val="16"/>
              </w:rPr>
              <w:t>2940420002422</w:t>
            </w:r>
          </w:p>
        </w:tc>
        <w:tc>
          <w:tcPr>
            <w:tcW w:w="5838" w:type="dxa"/>
            <w:gridSpan w:val="3"/>
            <w:tcBorders>
              <w:top w:val="nil"/>
              <w:bottom w:val="single" w:sz="2" w:space="0" w:color="auto"/>
            </w:tcBorders>
          </w:tcPr>
          <w:p w14:paraId="00078060" w14:textId="77777777" w:rsidR="00786892" w:rsidRPr="00171E7C" w:rsidRDefault="00786892" w:rsidP="00793E3F">
            <w:pPr>
              <w:rPr>
                <w:lang w:val="en-US"/>
              </w:rPr>
            </w:pPr>
            <w:r w:rsidRPr="00171E7C">
              <w:rPr>
                <w:lang w:val="en-US"/>
              </w:rPr>
              <w:t>Masina de sudura PE cu toate accesoriile</w:t>
            </w:r>
          </w:p>
        </w:tc>
        <w:tc>
          <w:tcPr>
            <w:tcW w:w="993" w:type="dxa"/>
            <w:gridSpan w:val="2"/>
            <w:tcBorders>
              <w:top w:val="nil"/>
              <w:bottom w:val="single" w:sz="2" w:space="0" w:color="auto"/>
            </w:tcBorders>
          </w:tcPr>
          <w:p w14:paraId="3AD48D6F" w14:textId="77777777" w:rsidR="00786892" w:rsidRDefault="00786892" w:rsidP="00793E3F">
            <w:r>
              <w:t>h-ut</w:t>
            </w:r>
          </w:p>
        </w:tc>
        <w:tc>
          <w:tcPr>
            <w:tcW w:w="1278" w:type="dxa"/>
            <w:gridSpan w:val="2"/>
            <w:tcBorders>
              <w:top w:val="nil"/>
              <w:bottom w:val="single" w:sz="2" w:space="0" w:color="auto"/>
            </w:tcBorders>
          </w:tcPr>
          <w:p w14:paraId="0742BBC3" w14:textId="77777777" w:rsidR="00786892" w:rsidRDefault="00786892" w:rsidP="00793E3F">
            <w:r>
              <w:t>10,20</w:t>
            </w:r>
          </w:p>
        </w:tc>
      </w:tr>
      <w:tr w:rsidR="00786892" w14:paraId="6B72ACFC"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2F8A5BB1" w14:textId="77777777" w:rsidR="00786892" w:rsidRDefault="00786892" w:rsidP="00793E3F">
            <w:r>
              <w:t>27</w:t>
            </w:r>
          </w:p>
        </w:tc>
        <w:tc>
          <w:tcPr>
            <w:tcW w:w="1276" w:type="dxa"/>
            <w:gridSpan w:val="2"/>
            <w:tcBorders>
              <w:top w:val="single" w:sz="4" w:space="0" w:color="auto"/>
              <w:bottom w:val="single" w:sz="4" w:space="0" w:color="auto"/>
            </w:tcBorders>
          </w:tcPr>
          <w:p w14:paraId="69EC6F5D" w14:textId="77777777" w:rsidR="00786892" w:rsidRDefault="00786892" w:rsidP="00793E3F">
            <w:pPr>
              <w:rPr>
                <w:lang w:val="en-US"/>
              </w:rPr>
            </w:pPr>
            <w:r>
              <w:rPr>
                <w:lang w:val="en-US"/>
              </w:rPr>
              <w:t>TsC03F1</w:t>
            </w:r>
          </w:p>
          <w:p w14:paraId="2E79295D" w14:textId="77777777" w:rsidR="00786892" w:rsidRDefault="00786892" w:rsidP="00793E3F"/>
        </w:tc>
        <w:tc>
          <w:tcPr>
            <w:tcW w:w="5838" w:type="dxa"/>
            <w:gridSpan w:val="3"/>
            <w:tcBorders>
              <w:top w:val="single" w:sz="4" w:space="0" w:color="auto"/>
              <w:bottom w:val="single" w:sz="4" w:space="0" w:color="auto"/>
            </w:tcBorders>
          </w:tcPr>
          <w:p w14:paraId="7934A1CF"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II  минеральнй  из карера для обвалования башни</w:t>
            </w:r>
            <w:r>
              <w:rPr>
                <w:rFonts w:ascii="Times New Roman CYR" w:hAnsi="Times New Roman CYR" w:cs="Times New Roman CYR"/>
                <w:sz w:val="16"/>
                <w:szCs w:val="16"/>
              </w:rPr>
              <w:t xml:space="preserve"> </w:t>
            </w:r>
          </w:p>
          <w:p w14:paraId="733077E9" w14:textId="77777777" w:rsidR="00786892" w:rsidRDefault="00786892" w:rsidP="00793E3F"/>
        </w:tc>
        <w:tc>
          <w:tcPr>
            <w:tcW w:w="993" w:type="dxa"/>
            <w:gridSpan w:val="2"/>
            <w:tcBorders>
              <w:top w:val="single" w:sz="4" w:space="0" w:color="auto"/>
              <w:bottom w:val="single" w:sz="4" w:space="0" w:color="auto"/>
            </w:tcBorders>
            <w:vAlign w:val="center"/>
          </w:tcPr>
          <w:p w14:paraId="25750D46"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168AF200" w14:textId="77777777" w:rsidR="00786892" w:rsidRDefault="00786892" w:rsidP="00793E3F">
            <w:pPr>
              <w:jc w:val="center"/>
            </w:pPr>
            <w:r>
              <w:t>1,89</w:t>
            </w:r>
          </w:p>
        </w:tc>
      </w:tr>
      <w:tr w:rsidR="00786892" w14:paraId="5EC1C080"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9632839" w14:textId="77777777" w:rsidR="00786892" w:rsidRDefault="00786892" w:rsidP="00793E3F"/>
        </w:tc>
        <w:tc>
          <w:tcPr>
            <w:tcW w:w="1276" w:type="dxa"/>
            <w:gridSpan w:val="2"/>
            <w:tcBorders>
              <w:top w:val="nil"/>
              <w:bottom w:val="single" w:sz="2" w:space="0" w:color="auto"/>
            </w:tcBorders>
            <w:vAlign w:val="center"/>
          </w:tcPr>
          <w:p w14:paraId="5C0AE31B" w14:textId="77777777" w:rsidR="00786892" w:rsidRDefault="00786892" w:rsidP="00793E3F">
            <w:pPr>
              <w:jc w:val="center"/>
              <w:rPr>
                <w:sz w:val="16"/>
                <w:szCs w:val="16"/>
              </w:rPr>
            </w:pPr>
            <w:r>
              <w:rPr>
                <w:sz w:val="16"/>
                <w:szCs w:val="16"/>
              </w:rPr>
              <w:t>2952260003501</w:t>
            </w:r>
          </w:p>
        </w:tc>
        <w:tc>
          <w:tcPr>
            <w:tcW w:w="5838" w:type="dxa"/>
            <w:gridSpan w:val="3"/>
            <w:tcBorders>
              <w:top w:val="nil"/>
              <w:bottom w:val="single" w:sz="2" w:space="0" w:color="auto"/>
            </w:tcBorders>
          </w:tcPr>
          <w:p w14:paraId="28B758D4" w14:textId="77777777" w:rsidR="00786892" w:rsidRPr="00171E7C" w:rsidRDefault="00786892" w:rsidP="00793E3F">
            <w:pPr>
              <w:rPr>
                <w:lang w:val="en-US"/>
              </w:rPr>
            </w:pPr>
            <w:r w:rsidRPr="00171E7C">
              <w:rPr>
                <w:lang w:val="en-US"/>
              </w:rPr>
              <w:t xml:space="preserve">Excavator pe senile cu o cupa cu motor termic, 0,40-0,70 mc </w:t>
            </w:r>
            <w:r>
              <w:t>экскаватор</w:t>
            </w:r>
          </w:p>
        </w:tc>
        <w:tc>
          <w:tcPr>
            <w:tcW w:w="993" w:type="dxa"/>
            <w:gridSpan w:val="2"/>
            <w:tcBorders>
              <w:top w:val="nil"/>
              <w:bottom w:val="single" w:sz="2" w:space="0" w:color="auto"/>
            </w:tcBorders>
          </w:tcPr>
          <w:p w14:paraId="1CD78493" w14:textId="77777777" w:rsidR="00786892" w:rsidRDefault="00786892" w:rsidP="00793E3F">
            <w:r>
              <w:t>h-ut</w:t>
            </w:r>
          </w:p>
        </w:tc>
        <w:tc>
          <w:tcPr>
            <w:tcW w:w="1278" w:type="dxa"/>
            <w:gridSpan w:val="2"/>
            <w:tcBorders>
              <w:top w:val="nil"/>
              <w:bottom w:val="single" w:sz="2" w:space="0" w:color="auto"/>
            </w:tcBorders>
          </w:tcPr>
          <w:p w14:paraId="1305C0CA" w14:textId="77777777" w:rsidR="00786892" w:rsidRDefault="00786892" w:rsidP="00793E3F">
            <w:r>
              <w:t>4,25</w:t>
            </w:r>
          </w:p>
        </w:tc>
      </w:tr>
      <w:tr w:rsidR="00786892" w14:paraId="1759362A"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4A02D467" w14:textId="77777777" w:rsidR="00786892" w:rsidRDefault="00786892" w:rsidP="00793E3F">
            <w:r>
              <w:t>28</w:t>
            </w:r>
          </w:p>
        </w:tc>
        <w:tc>
          <w:tcPr>
            <w:tcW w:w="1276" w:type="dxa"/>
            <w:gridSpan w:val="2"/>
            <w:tcBorders>
              <w:top w:val="single" w:sz="4" w:space="0" w:color="auto"/>
              <w:bottom w:val="single" w:sz="4" w:space="0" w:color="auto"/>
            </w:tcBorders>
          </w:tcPr>
          <w:p w14:paraId="699B4E74" w14:textId="77777777" w:rsidR="00786892" w:rsidRDefault="00786892" w:rsidP="00793E3F">
            <w:pPr>
              <w:rPr>
                <w:lang w:val="en-US"/>
              </w:rPr>
            </w:pPr>
            <w:r>
              <w:rPr>
                <w:lang w:val="en-US"/>
              </w:rPr>
              <w:t>TsC03F1</w:t>
            </w:r>
          </w:p>
          <w:p w14:paraId="061DAC95" w14:textId="77777777" w:rsidR="00786892" w:rsidRDefault="00786892" w:rsidP="00793E3F"/>
        </w:tc>
        <w:tc>
          <w:tcPr>
            <w:tcW w:w="5838" w:type="dxa"/>
            <w:gridSpan w:val="3"/>
            <w:tcBorders>
              <w:top w:val="single" w:sz="4" w:space="0" w:color="auto"/>
              <w:bottom w:val="single" w:sz="4" w:space="0" w:color="auto"/>
            </w:tcBorders>
          </w:tcPr>
          <w:p w14:paraId="3B728DF2"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excavatorul de 0,40-0,70 mc, cu motor cu ardere interna si comanda hidraulica, in pamint  cu umiditate naturala, descarcare in autovehicule teren catg. </w:t>
            </w:r>
            <w:r>
              <w:t>II  минеральнй  из карера для обвалования башни</w:t>
            </w:r>
            <w:r>
              <w:rPr>
                <w:rFonts w:ascii="Times New Roman CYR" w:hAnsi="Times New Roman CYR" w:cs="Times New Roman CYR"/>
                <w:sz w:val="16"/>
                <w:szCs w:val="16"/>
              </w:rPr>
              <w:t xml:space="preserve"> </w:t>
            </w:r>
          </w:p>
          <w:p w14:paraId="34BC5122" w14:textId="77777777" w:rsidR="00786892" w:rsidRDefault="00786892" w:rsidP="00793E3F"/>
        </w:tc>
        <w:tc>
          <w:tcPr>
            <w:tcW w:w="993" w:type="dxa"/>
            <w:gridSpan w:val="2"/>
            <w:tcBorders>
              <w:top w:val="single" w:sz="4" w:space="0" w:color="auto"/>
              <w:bottom w:val="single" w:sz="4" w:space="0" w:color="auto"/>
            </w:tcBorders>
            <w:vAlign w:val="center"/>
          </w:tcPr>
          <w:p w14:paraId="3781657C"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7A1F219B" w14:textId="77777777" w:rsidR="00786892" w:rsidRDefault="00786892" w:rsidP="00793E3F">
            <w:pPr>
              <w:jc w:val="center"/>
            </w:pPr>
            <w:r>
              <w:t>1,89</w:t>
            </w:r>
          </w:p>
        </w:tc>
      </w:tr>
      <w:tr w:rsidR="00786892" w14:paraId="4CA3A42A"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47FB0AA" w14:textId="77777777" w:rsidR="00786892" w:rsidRDefault="00786892" w:rsidP="00793E3F"/>
        </w:tc>
        <w:tc>
          <w:tcPr>
            <w:tcW w:w="1276" w:type="dxa"/>
            <w:gridSpan w:val="2"/>
            <w:tcBorders>
              <w:top w:val="nil"/>
              <w:bottom w:val="single" w:sz="2" w:space="0" w:color="auto"/>
            </w:tcBorders>
            <w:vAlign w:val="center"/>
          </w:tcPr>
          <w:p w14:paraId="41A94791" w14:textId="77777777" w:rsidR="00786892" w:rsidRDefault="00786892" w:rsidP="00793E3F">
            <w:pPr>
              <w:jc w:val="center"/>
              <w:rPr>
                <w:sz w:val="16"/>
                <w:szCs w:val="16"/>
              </w:rPr>
            </w:pPr>
            <w:r>
              <w:rPr>
                <w:sz w:val="16"/>
                <w:szCs w:val="16"/>
              </w:rPr>
              <w:t>2952260003501</w:t>
            </w:r>
          </w:p>
        </w:tc>
        <w:tc>
          <w:tcPr>
            <w:tcW w:w="5838" w:type="dxa"/>
            <w:gridSpan w:val="3"/>
            <w:tcBorders>
              <w:top w:val="nil"/>
              <w:bottom w:val="single" w:sz="2" w:space="0" w:color="auto"/>
            </w:tcBorders>
          </w:tcPr>
          <w:p w14:paraId="162B6F67" w14:textId="77777777" w:rsidR="00786892" w:rsidRPr="00171E7C" w:rsidRDefault="00786892" w:rsidP="00793E3F">
            <w:pPr>
              <w:rPr>
                <w:lang w:val="en-US"/>
              </w:rPr>
            </w:pPr>
            <w:r w:rsidRPr="00171E7C">
              <w:rPr>
                <w:lang w:val="en-US"/>
              </w:rPr>
              <w:t xml:space="preserve">Excavator pe senile cu o cupa cu motor termic, 0,40-0,70 mc </w:t>
            </w:r>
            <w:r>
              <w:t>экскаватор</w:t>
            </w:r>
          </w:p>
        </w:tc>
        <w:tc>
          <w:tcPr>
            <w:tcW w:w="993" w:type="dxa"/>
            <w:gridSpan w:val="2"/>
            <w:tcBorders>
              <w:top w:val="nil"/>
              <w:bottom w:val="single" w:sz="2" w:space="0" w:color="auto"/>
            </w:tcBorders>
          </w:tcPr>
          <w:p w14:paraId="1B5D8136" w14:textId="77777777" w:rsidR="00786892" w:rsidRDefault="00786892" w:rsidP="00793E3F">
            <w:r>
              <w:t>h-ut</w:t>
            </w:r>
          </w:p>
        </w:tc>
        <w:tc>
          <w:tcPr>
            <w:tcW w:w="1278" w:type="dxa"/>
            <w:gridSpan w:val="2"/>
            <w:tcBorders>
              <w:top w:val="nil"/>
              <w:bottom w:val="single" w:sz="2" w:space="0" w:color="auto"/>
            </w:tcBorders>
          </w:tcPr>
          <w:p w14:paraId="6D32B055" w14:textId="77777777" w:rsidR="00786892" w:rsidRDefault="00786892" w:rsidP="00793E3F">
            <w:r>
              <w:t>4,25</w:t>
            </w:r>
          </w:p>
        </w:tc>
      </w:tr>
      <w:tr w:rsidR="00786892" w14:paraId="1F2284B1"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3CDDBFB1" w14:textId="77777777" w:rsidR="00786892" w:rsidRDefault="00786892" w:rsidP="00793E3F">
            <w:r>
              <w:t>29</w:t>
            </w:r>
          </w:p>
        </w:tc>
        <w:tc>
          <w:tcPr>
            <w:tcW w:w="1276" w:type="dxa"/>
            <w:gridSpan w:val="2"/>
            <w:tcBorders>
              <w:top w:val="single" w:sz="4" w:space="0" w:color="auto"/>
              <w:bottom w:val="single" w:sz="4" w:space="0" w:color="auto"/>
            </w:tcBorders>
          </w:tcPr>
          <w:p w14:paraId="220FBA60" w14:textId="77777777" w:rsidR="00786892" w:rsidRDefault="00786892" w:rsidP="00793E3F">
            <w:pPr>
              <w:rPr>
                <w:lang w:val="en-US"/>
              </w:rPr>
            </w:pPr>
            <w:r>
              <w:rPr>
                <w:lang w:val="en-US"/>
              </w:rPr>
              <w:t>TsI50A5</w:t>
            </w:r>
          </w:p>
          <w:p w14:paraId="506DBCE1" w14:textId="77777777" w:rsidR="00786892" w:rsidRDefault="00786892" w:rsidP="00793E3F"/>
        </w:tc>
        <w:tc>
          <w:tcPr>
            <w:tcW w:w="5838" w:type="dxa"/>
            <w:gridSpan w:val="3"/>
            <w:tcBorders>
              <w:top w:val="single" w:sz="4" w:space="0" w:color="auto"/>
              <w:bottom w:val="single" w:sz="4" w:space="0" w:color="auto"/>
            </w:tcBorders>
          </w:tcPr>
          <w:p w14:paraId="1CF3F2E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Transportarea pamintului cu autobasculanta de 5 t la distanta de 5 km </w:t>
            </w:r>
            <w:r w:rsidRPr="00171E7C">
              <w:rPr>
                <w:rFonts w:ascii="Times New Roman CYR" w:hAnsi="Times New Roman CYR" w:cs="Times New Roman CYR"/>
                <w:sz w:val="16"/>
                <w:szCs w:val="16"/>
                <w:lang w:val="en-US"/>
              </w:rPr>
              <w:t xml:space="preserve"> </w:t>
            </w:r>
          </w:p>
          <w:p w14:paraId="55BB839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15B3ACEB" w14:textId="77777777" w:rsidR="00786892" w:rsidRDefault="00786892" w:rsidP="00793E3F">
            <w:pPr>
              <w:jc w:val="center"/>
            </w:pPr>
            <w:r>
              <w:t>t</w:t>
            </w:r>
          </w:p>
        </w:tc>
        <w:tc>
          <w:tcPr>
            <w:tcW w:w="1278" w:type="dxa"/>
            <w:gridSpan w:val="2"/>
            <w:tcBorders>
              <w:top w:val="single" w:sz="4" w:space="0" w:color="auto"/>
              <w:bottom w:val="single" w:sz="4" w:space="0" w:color="auto"/>
            </w:tcBorders>
            <w:vAlign w:val="center"/>
          </w:tcPr>
          <w:p w14:paraId="28FD7948" w14:textId="77777777" w:rsidR="00786892" w:rsidRDefault="00786892" w:rsidP="00793E3F">
            <w:pPr>
              <w:jc w:val="center"/>
            </w:pPr>
            <w:r>
              <w:t>301,78</w:t>
            </w:r>
          </w:p>
        </w:tc>
      </w:tr>
      <w:tr w:rsidR="00786892" w14:paraId="3806BF5E"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A49435C" w14:textId="77777777" w:rsidR="00786892" w:rsidRDefault="00786892" w:rsidP="00793E3F"/>
        </w:tc>
        <w:tc>
          <w:tcPr>
            <w:tcW w:w="1276" w:type="dxa"/>
            <w:gridSpan w:val="2"/>
            <w:tcBorders>
              <w:top w:val="nil"/>
              <w:bottom w:val="single" w:sz="2" w:space="0" w:color="auto"/>
            </w:tcBorders>
            <w:vAlign w:val="center"/>
          </w:tcPr>
          <w:p w14:paraId="37A9D7B8" w14:textId="77777777" w:rsidR="00786892" w:rsidRDefault="00786892" w:rsidP="00793E3F">
            <w:pPr>
              <w:jc w:val="center"/>
              <w:rPr>
                <w:sz w:val="16"/>
                <w:szCs w:val="16"/>
              </w:rPr>
            </w:pPr>
            <w:r>
              <w:rPr>
                <w:sz w:val="16"/>
                <w:szCs w:val="16"/>
              </w:rPr>
              <w:t>3410540000006</w:t>
            </w:r>
          </w:p>
        </w:tc>
        <w:tc>
          <w:tcPr>
            <w:tcW w:w="5838" w:type="dxa"/>
            <w:gridSpan w:val="3"/>
            <w:tcBorders>
              <w:top w:val="nil"/>
              <w:bottom w:val="single" w:sz="2" w:space="0" w:color="auto"/>
            </w:tcBorders>
          </w:tcPr>
          <w:p w14:paraId="09C589A2" w14:textId="77777777" w:rsidR="00786892" w:rsidRDefault="00786892" w:rsidP="00793E3F">
            <w:r>
              <w:t>Autobasculanta-5t</w:t>
            </w:r>
          </w:p>
        </w:tc>
        <w:tc>
          <w:tcPr>
            <w:tcW w:w="993" w:type="dxa"/>
            <w:gridSpan w:val="2"/>
            <w:tcBorders>
              <w:top w:val="nil"/>
              <w:bottom w:val="single" w:sz="2" w:space="0" w:color="auto"/>
            </w:tcBorders>
          </w:tcPr>
          <w:p w14:paraId="7A3DD2E1" w14:textId="77777777" w:rsidR="00786892" w:rsidRDefault="00786892" w:rsidP="00793E3F">
            <w:r>
              <w:t>h-ut</w:t>
            </w:r>
          </w:p>
        </w:tc>
        <w:tc>
          <w:tcPr>
            <w:tcW w:w="1278" w:type="dxa"/>
            <w:gridSpan w:val="2"/>
            <w:tcBorders>
              <w:top w:val="nil"/>
              <w:bottom w:val="single" w:sz="2" w:space="0" w:color="auto"/>
            </w:tcBorders>
          </w:tcPr>
          <w:p w14:paraId="30D0096F" w14:textId="77777777" w:rsidR="00786892" w:rsidRDefault="00786892" w:rsidP="00793E3F">
            <w:r>
              <w:t>31,99</w:t>
            </w:r>
          </w:p>
        </w:tc>
      </w:tr>
      <w:tr w:rsidR="00786892" w14:paraId="1A9067AD"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75E83D08" w14:textId="77777777" w:rsidR="00786892" w:rsidRDefault="00786892" w:rsidP="00793E3F">
            <w:r>
              <w:t>30</w:t>
            </w:r>
          </w:p>
        </w:tc>
        <w:tc>
          <w:tcPr>
            <w:tcW w:w="1276" w:type="dxa"/>
            <w:gridSpan w:val="2"/>
            <w:tcBorders>
              <w:top w:val="single" w:sz="4" w:space="0" w:color="auto"/>
              <w:bottom w:val="single" w:sz="4" w:space="0" w:color="auto"/>
            </w:tcBorders>
          </w:tcPr>
          <w:p w14:paraId="697A4B79" w14:textId="77777777" w:rsidR="00786892" w:rsidRDefault="00786892" w:rsidP="00793E3F">
            <w:pPr>
              <w:rPr>
                <w:lang w:val="en-US"/>
              </w:rPr>
            </w:pPr>
            <w:r>
              <w:rPr>
                <w:lang w:val="en-US"/>
              </w:rPr>
              <w:t>TsD02A1</w:t>
            </w:r>
          </w:p>
          <w:p w14:paraId="13AE4CA2" w14:textId="77777777" w:rsidR="00786892" w:rsidRDefault="00786892" w:rsidP="00793E3F"/>
        </w:tc>
        <w:tc>
          <w:tcPr>
            <w:tcW w:w="5838" w:type="dxa"/>
            <w:gridSpan w:val="3"/>
            <w:tcBorders>
              <w:top w:val="single" w:sz="4" w:space="0" w:color="auto"/>
              <w:bottom w:val="single" w:sz="4" w:space="0" w:color="auto"/>
            </w:tcBorders>
          </w:tcPr>
          <w:p w14:paraId="20BE970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 xml:space="preserve">Imprastierea pamintului afinat provenit din teren categoria I sau II, executata cu buldozer pe tractor cu senile de 65-80 CP, in straturi cu grosimea de 15-20 cm </w:t>
            </w:r>
            <w:r w:rsidRPr="00171E7C">
              <w:rPr>
                <w:rFonts w:ascii="Times New Roman CYR" w:hAnsi="Times New Roman CYR" w:cs="Times New Roman CYR"/>
                <w:sz w:val="16"/>
                <w:szCs w:val="16"/>
                <w:lang w:val="en-US"/>
              </w:rPr>
              <w:t xml:space="preserve"> </w:t>
            </w:r>
          </w:p>
          <w:p w14:paraId="4AB3C50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D9A51D7"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54429D11" w14:textId="77777777" w:rsidR="00786892" w:rsidRDefault="00786892" w:rsidP="00793E3F">
            <w:pPr>
              <w:jc w:val="center"/>
            </w:pPr>
            <w:r>
              <w:t>1,89</w:t>
            </w:r>
          </w:p>
        </w:tc>
      </w:tr>
      <w:tr w:rsidR="00786892" w14:paraId="5D43907F"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0E60ACD" w14:textId="77777777" w:rsidR="00786892" w:rsidRDefault="00786892" w:rsidP="00793E3F"/>
        </w:tc>
        <w:tc>
          <w:tcPr>
            <w:tcW w:w="1276" w:type="dxa"/>
            <w:gridSpan w:val="2"/>
            <w:tcBorders>
              <w:top w:val="nil"/>
              <w:bottom w:val="single" w:sz="2" w:space="0" w:color="auto"/>
            </w:tcBorders>
            <w:vAlign w:val="center"/>
          </w:tcPr>
          <w:p w14:paraId="043921BC" w14:textId="77777777" w:rsidR="00786892" w:rsidRDefault="00786892" w:rsidP="00793E3F">
            <w:pPr>
              <w:jc w:val="center"/>
              <w:rPr>
                <w:sz w:val="16"/>
                <w:szCs w:val="16"/>
              </w:rPr>
            </w:pPr>
            <w:r>
              <w:rPr>
                <w:sz w:val="16"/>
                <w:szCs w:val="16"/>
              </w:rPr>
              <w:t>2952260003553</w:t>
            </w:r>
          </w:p>
        </w:tc>
        <w:tc>
          <w:tcPr>
            <w:tcW w:w="5838" w:type="dxa"/>
            <w:gridSpan w:val="3"/>
            <w:tcBorders>
              <w:top w:val="nil"/>
              <w:bottom w:val="single" w:sz="2" w:space="0" w:color="auto"/>
            </w:tcBorders>
          </w:tcPr>
          <w:p w14:paraId="1ECFD2CF" w14:textId="77777777" w:rsidR="00786892" w:rsidRPr="00171E7C" w:rsidRDefault="00786892" w:rsidP="00793E3F">
            <w:pPr>
              <w:rPr>
                <w:lang w:val="en-US"/>
              </w:rPr>
            </w:pPr>
            <w:r w:rsidRPr="00171E7C">
              <w:rPr>
                <w:lang w:val="en-US"/>
              </w:rPr>
              <w:t>Buldozer pe senile pina la 65-80 CP</w:t>
            </w:r>
          </w:p>
        </w:tc>
        <w:tc>
          <w:tcPr>
            <w:tcW w:w="993" w:type="dxa"/>
            <w:gridSpan w:val="2"/>
            <w:tcBorders>
              <w:top w:val="nil"/>
              <w:bottom w:val="single" w:sz="2" w:space="0" w:color="auto"/>
            </w:tcBorders>
          </w:tcPr>
          <w:p w14:paraId="25D71ACE" w14:textId="77777777" w:rsidR="00786892" w:rsidRDefault="00786892" w:rsidP="00793E3F">
            <w:r>
              <w:t>h-ut</w:t>
            </w:r>
          </w:p>
        </w:tc>
        <w:tc>
          <w:tcPr>
            <w:tcW w:w="1278" w:type="dxa"/>
            <w:gridSpan w:val="2"/>
            <w:tcBorders>
              <w:top w:val="nil"/>
              <w:bottom w:val="single" w:sz="2" w:space="0" w:color="auto"/>
            </w:tcBorders>
          </w:tcPr>
          <w:p w14:paraId="482C0EE0" w14:textId="77777777" w:rsidR="00786892" w:rsidRDefault="00786892" w:rsidP="00793E3F">
            <w:r>
              <w:t>2,06</w:t>
            </w:r>
          </w:p>
        </w:tc>
      </w:tr>
      <w:tr w:rsidR="00786892" w14:paraId="09AB8EC6"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040B5246" w14:textId="77777777" w:rsidR="00786892" w:rsidRDefault="00786892" w:rsidP="00793E3F">
            <w:r>
              <w:t>31</w:t>
            </w:r>
          </w:p>
        </w:tc>
        <w:tc>
          <w:tcPr>
            <w:tcW w:w="1276" w:type="dxa"/>
            <w:gridSpan w:val="2"/>
            <w:tcBorders>
              <w:top w:val="single" w:sz="4" w:space="0" w:color="auto"/>
              <w:bottom w:val="single" w:sz="4" w:space="0" w:color="auto"/>
            </w:tcBorders>
          </w:tcPr>
          <w:p w14:paraId="415FFDC1" w14:textId="77777777" w:rsidR="00786892" w:rsidRDefault="00786892" w:rsidP="00793E3F">
            <w:pPr>
              <w:rPr>
                <w:lang w:val="en-US"/>
              </w:rPr>
            </w:pPr>
            <w:r>
              <w:rPr>
                <w:lang w:val="en-US"/>
              </w:rPr>
              <w:t>TsD05B</w:t>
            </w:r>
          </w:p>
          <w:p w14:paraId="1A96A30B" w14:textId="77777777" w:rsidR="00786892" w:rsidRDefault="00786892" w:rsidP="00793E3F"/>
        </w:tc>
        <w:tc>
          <w:tcPr>
            <w:tcW w:w="5838" w:type="dxa"/>
            <w:gridSpan w:val="3"/>
            <w:tcBorders>
              <w:top w:val="single" w:sz="4" w:space="0" w:color="auto"/>
              <w:bottom w:val="single" w:sz="4" w:space="0" w:color="auto"/>
            </w:tcBorders>
          </w:tcPr>
          <w:p w14:paraId="1FF98CE1"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Compactarea cu maiul mecanic de 150-200 kg a umpluturilor in straturi succesive de 20-30 cm grosime, exclusiv udarea fiecarui strat in parte, umpluturile executindu-se din pamint coeziv</w:t>
            </w:r>
            <w:r w:rsidRPr="00171E7C">
              <w:rPr>
                <w:rFonts w:ascii="Times New Roman CYR" w:hAnsi="Times New Roman CYR" w:cs="Times New Roman CYR"/>
                <w:sz w:val="16"/>
                <w:szCs w:val="16"/>
                <w:lang w:val="en-US"/>
              </w:rPr>
              <w:t xml:space="preserve"> </w:t>
            </w:r>
          </w:p>
          <w:p w14:paraId="439E49D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2A837621"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10578C3C" w14:textId="77777777" w:rsidR="00786892" w:rsidRDefault="00786892" w:rsidP="00793E3F">
            <w:pPr>
              <w:jc w:val="center"/>
            </w:pPr>
            <w:r>
              <w:t>1,89</w:t>
            </w:r>
          </w:p>
        </w:tc>
      </w:tr>
      <w:tr w:rsidR="00786892" w14:paraId="4B59B752"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5910585" w14:textId="77777777" w:rsidR="00786892" w:rsidRDefault="00786892" w:rsidP="00793E3F"/>
        </w:tc>
        <w:tc>
          <w:tcPr>
            <w:tcW w:w="1276" w:type="dxa"/>
            <w:gridSpan w:val="2"/>
            <w:tcBorders>
              <w:top w:val="nil"/>
              <w:bottom w:val="single" w:sz="2" w:space="0" w:color="auto"/>
            </w:tcBorders>
            <w:vAlign w:val="center"/>
          </w:tcPr>
          <w:p w14:paraId="778D6CA5" w14:textId="77777777" w:rsidR="00786892" w:rsidRDefault="00786892" w:rsidP="00793E3F">
            <w:pPr>
              <w:jc w:val="center"/>
              <w:rPr>
                <w:sz w:val="16"/>
                <w:szCs w:val="16"/>
              </w:rPr>
            </w:pPr>
            <w:r>
              <w:rPr>
                <w:sz w:val="16"/>
                <w:szCs w:val="16"/>
              </w:rPr>
              <w:t>9310060019900</w:t>
            </w:r>
          </w:p>
        </w:tc>
        <w:tc>
          <w:tcPr>
            <w:tcW w:w="5838" w:type="dxa"/>
            <w:gridSpan w:val="3"/>
            <w:tcBorders>
              <w:top w:val="nil"/>
              <w:bottom w:val="single" w:sz="2" w:space="0" w:color="auto"/>
            </w:tcBorders>
          </w:tcPr>
          <w:p w14:paraId="078DF207" w14:textId="77777777" w:rsidR="00786892" w:rsidRDefault="00786892" w:rsidP="00793E3F">
            <w:r>
              <w:t>Muncitor necalificat</w:t>
            </w:r>
          </w:p>
        </w:tc>
        <w:tc>
          <w:tcPr>
            <w:tcW w:w="993" w:type="dxa"/>
            <w:gridSpan w:val="2"/>
            <w:tcBorders>
              <w:top w:val="nil"/>
              <w:bottom w:val="single" w:sz="2" w:space="0" w:color="auto"/>
            </w:tcBorders>
          </w:tcPr>
          <w:p w14:paraId="6B8AA239" w14:textId="77777777" w:rsidR="00786892" w:rsidRDefault="00786892" w:rsidP="00793E3F">
            <w:r>
              <w:t>h-om</w:t>
            </w:r>
          </w:p>
        </w:tc>
        <w:tc>
          <w:tcPr>
            <w:tcW w:w="1278" w:type="dxa"/>
            <w:gridSpan w:val="2"/>
            <w:tcBorders>
              <w:top w:val="nil"/>
              <w:bottom w:val="single" w:sz="2" w:space="0" w:color="auto"/>
            </w:tcBorders>
          </w:tcPr>
          <w:p w14:paraId="407E60F0" w14:textId="77777777" w:rsidR="00786892" w:rsidRDefault="00786892" w:rsidP="00793E3F">
            <w:r>
              <w:t>16,67</w:t>
            </w:r>
          </w:p>
        </w:tc>
      </w:tr>
      <w:tr w:rsidR="00786892" w14:paraId="56DD0EE7"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BDAA05A" w14:textId="77777777" w:rsidR="00786892" w:rsidRDefault="00786892" w:rsidP="00793E3F"/>
        </w:tc>
        <w:tc>
          <w:tcPr>
            <w:tcW w:w="1276" w:type="dxa"/>
            <w:gridSpan w:val="2"/>
            <w:tcBorders>
              <w:top w:val="nil"/>
              <w:bottom w:val="single" w:sz="2" w:space="0" w:color="auto"/>
            </w:tcBorders>
            <w:vAlign w:val="center"/>
          </w:tcPr>
          <w:p w14:paraId="1D467530" w14:textId="77777777" w:rsidR="00786892" w:rsidRDefault="00786892" w:rsidP="00793E3F">
            <w:pPr>
              <w:jc w:val="center"/>
              <w:rPr>
                <w:sz w:val="16"/>
                <w:szCs w:val="16"/>
              </w:rPr>
            </w:pPr>
            <w:r>
              <w:rPr>
                <w:sz w:val="16"/>
                <w:szCs w:val="16"/>
              </w:rPr>
              <w:t>2952270004021</w:t>
            </w:r>
          </w:p>
        </w:tc>
        <w:tc>
          <w:tcPr>
            <w:tcW w:w="5838" w:type="dxa"/>
            <w:gridSpan w:val="3"/>
            <w:tcBorders>
              <w:top w:val="nil"/>
              <w:bottom w:val="single" w:sz="2" w:space="0" w:color="auto"/>
            </w:tcBorders>
          </w:tcPr>
          <w:p w14:paraId="330A79C5" w14:textId="77777777" w:rsidR="00786892" w:rsidRPr="00171E7C" w:rsidRDefault="00786892" w:rsidP="00793E3F">
            <w:pPr>
              <w:rPr>
                <w:lang w:val="en-US"/>
              </w:rPr>
            </w:pPr>
            <w:r w:rsidRPr="00171E7C">
              <w:rPr>
                <w:lang w:val="en-US"/>
              </w:rPr>
              <w:t>Mai mecanic de 150-200 kg cu motor termic 6 cp (4 kw)</w:t>
            </w:r>
          </w:p>
        </w:tc>
        <w:tc>
          <w:tcPr>
            <w:tcW w:w="993" w:type="dxa"/>
            <w:gridSpan w:val="2"/>
            <w:tcBorders>
              <w:top w:val="nil"/>
              <w:bottom w:val="single" w:sz="2" w:space="0" w:color="auto"/>
            </w:tcBorders>
          </w:tcPr>
          <w:p w14:paraId="33EE5169" w14:textId="77777777" w:rsidR="00786892" w:rsidRDefault="00786892" w:rsidP="00793E3F">
            <w:r>
              <w:t>h-ut</w:t>
            </w:r>
          </w:p>
        </w:tc>
        <w:tc>
          <w:tcPr>
            <w:tcW w:w="1278" w:type="dxa"/>
            <w:gridSpan w:val="2"/>
            <w:tcBorders>
              <w:top w:val="nil"/>
              <w:bottom w:val="single" w:sz="2" w:space="0" w:color="auto"/>
            </w:tcBorders>
          </w:tcPr>
          <w:p w14:paraId="58B5F0A0" w14:textId="77777777" w:rsidR="00786892" w:rsidRDefault="00786892" w:rsidP="00793E3F">
            <w:r>
              <w:t>17,82</w:t>
            </w:r>
          </w:p>
        </w:tc>
      </w:tr>
      <w:tr w:rsidR="00786892" w14:paraId="083B9C90"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79919984" w14:textId="77777777" w:rsidR="00786892" w:rsidRDefault="00786892" w:rsidP="00793E3F">
            <w:r>
              <w:t>32</w:t>
            </w:r>
          </w:p>
        </w:tc>
        <w:tc>
          <w:tcPr>
            <w:tcW w:w="1276" w:type="dxa"/>
            <w:gridSpan w:val="2"/>
            <w:tcBorders>
              <w:top w:val="single" w:sz="4" w:space="0" w:color="auto"/>
              <w:bottom w:val="single" w:sz="4" w:space="0" w:color="auto"/>
            </w:tcBorders>
          </w:tcPr>
          <w:p w14:paraId="61BB68D8" w14:textId="77777777" w:rsidR="00786892" w:rsidRDefault="00786892" w:rsidP="00793E3F">
            <w:pPr>
              <w:rPr>
                <w:lang w:val="en-US"/>
              </w:rPr>
            </w:pPr>
            <w:r>
              <w:rPr>
                <w:lang w:val="en-US"/>
              </w:rPr>
              <w:t>TsC19A1</w:t>
            </w:r>
          </w:p>
          <w:p w14:paraId="6DB2051A" w14:textId="77777777" w:rsidR="00786892" w:rsidRDefault="00786892" w:rsidP="00793E3F"/>
        </w:tc>
        <w:tc>
          <w:tcPr>
            <w:tcW w:w="5838" w:type="dxa"/>
            <w:gridSpan w:val="3"/>
            <w:tcBorders>
              <w:top w:val="single" w:sz="4" w:space="0" w:color="auto"/>
              <w:bottom w:val="single" w:sz="4" w:space="0" w:color="auto"/>
            </w:tcBorders>
          </w:tcPr>
          <w:p w14:paraId="617AA018" w14:textId="77777777" w:rsidR="00786892" w:rsidRPr="0097392D" w:rsidRDefault="00786892" w:rsidP="00793E3F">
            <w:pPr>
              <w:adjustRightInd w:val="0"/>
              <w:rPr>
                <w:rFonts w:ascii="Times New Roman CYR" w:hAnsi="Times New Roman CYR" w:cs="Times New Roman CYR"/>
                <w:sz w:val="16"/>
                <w:szCs w:val="16"/>
              </w:rPr>
            </w:pPr>
            <w:r w:rsidRPr="00171E7C">
              <w:rPr>
                <w:lang w:val="en-US"/>
              </w:rPr>
              <w:t xml:space="preserve">Sapatura mecanica cu buldozer pe tractor pe senile de 81-180 CP, inclusiv impingerea pamintului pina la 10 m, in teren catg. </w:t>
            </w:r>
            <w:r>
              <w:t>I (возвращение раститетельногл слоя из отвалов</w:t>
            </w:r>
            <w:r>
              <w:rPr>
                <w:rFonts w:ascii="Times New Roman CYR" w:hAnsi="Times New Roman CYR" w:cs="Times New Roman CYR"/>
                <w:sz w:val="16"/>
                <w:szCs w:val="16"/>
              </w:rPr>
              <w:t xml:space="preserve"> </w:t>
            </w:r>
          </w:p>
          <w:p w14:paraId="385C970E" w14:textId="77777777" w:rsidR="00786892" w:rsidRDefault="00786892" w:rsidP="00793E3F"/>
        </w:tc>
        <w:tc>
          <w:tcPr>
            <w:tcW w:w="993" w:type="dxa"/>
            <w:gridSpan w:val="2"/>
            <w:tcBorders>
              <w:top w:val="single" w:sz="4" w:space="0" w:color="auto"/>
              <w:bottom w:val="single" w:sz="4" w:space="0" w:color="auto"/>
            </w:tcBorders>
            <w:vAlign w:val="center"/>
          </w:tcPr>
          <w:p w14:paraId="531BC1DC" w14:textId="77777777" w:rsidR="00786892" w:rsidRDefault="00786892" w:rsidP="00793E3F">
            <w:pPr>
              <w:jc w:val="center"/>
            </w:pPr>
            <w:r>
              <w:t>100 m3</w:t>
            </w:r>
          </w:p>
        </w:tc>
        <w:tc>
          <w:tcPr>
            <w:tcW w:w="1278" w:type="dxa"/>
            <w:gridSpan w:val="2"/>
            <w:tcBorders>
              <w:top w:val="single" w:sz="4" w:space="0" w:color="auto"/>
              <w:bottom w:val="single" w:sz="4" w:space="0" w:color="auto"/>
            </w:tcBorders>
            <w:vAlign w:val="center"/>
          </w:tcPr>
          <w:p w14:paraId="6AE90397" w14:textId="77777777" w:rsidR="00786892" w:rsidRDefault="00786892" w:rsidP="00793E3F">
            <w:pPr>
              <w:jc w:val="center"/>
            </w:pPr>
            <w:r>
              <w:t>0,73</w:t>
            </w:r>
          </w:p>
        </w:tc>
      </w:tr>
      <w:tr w:rsidR="00786892" w14:paraId="151EC353"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1F1F895" w14:textId="77777777" w:rsidR="00786892" w:rsidRDefault="00786892" w:rsidP="00793E3F"/>
        </w:tc>
        <w:tc>
          <w:tcPr>
            <w:tcW w:w="1276" w:type="dxa"/>
            <w:gridSpan w:val="2"/>
            <w:tcBorders>
              <w:top w:val="nil"/>
              <w:bottom w:val="single" w:sz="2" w:space="0" w:color="auto"/>
            </w:tcBorders>
            <w:vAlign w:val="center"/>
          </w:tcPr>
          <w:p w14:paraId="6ADA55C7" w14:textId="77777777" w:rsidR="00786892" w:rsidRDefault="00786892" w:rsidP="00793E3F">
            <w:pPr>
              <w:jc w:val="center"/>
              <w:rPr>
                <w:sz w:val="16"/>
                <w:szCs w:val="16"/>
              </w:rPr>
            </w:pPr>
            <w:r>
              <w:rPr>
                <w:sz w:val="16"/>
                <w:szCs w:val="16"/>
              </w:rPr>
              <w:t>2952260003554</w:t>
            </w:r>
          </w:p>
        </w:tc>
        <w:tc>
          <w:tcPr>
            <w:tcW w:w="5838" w:type="dxa"/>
            <w:gridSpan w:val="3"/>
            <w:tcBorders>
              <w:top w:val="nil"/>
              <w:bottom w:val="single" w:sz="2" w:space="0" w:color="auto"/>
            </w:tcBorders>
          </w:tcPr>
          <w:p w14:paraId="551991A0" w14:textId="77777777" w:rsidR="00786892" w:rsidRDefault="00786892" w:rsidP="00793E3F">
            <w:r>
              <w:t>Buldozer 79kw (108CP)</w:t>
            </w:r>
          </w:p>
        </w:tc>
        <w:tc>
          <w:tcPr>
            <w:tcW w:w="993" w:type="dxa"/>
            <w:gridSpan w:val="2"/>
            <w:tcBorders>
              <w:top w:val="nil"/>
              <w:bottom w:val="single" w:sz="2" w:space="0" w:color="auto"/>
            </w:tcBorders>
          </w:tcPr>
          <w:p w14:paraId="50F49B57" w14:textId="77777777" w:rsidR="00786892" w:rsidRDefault="00786892" w:rsidP="00793E3F">
            <w:r>
              <w:t>h-ut</w:t>
            </w:r>
          </w:p>
        </w:tc>
        <w:tc>
          <w:tcPr>
            <w:tcW w:w="1278" w:type="dxa"/>
            <w:gridSpan w:val="2"/>
            <w:tcBorders>
              <w:top w:val="nil"/>
              <w:bottom w:val="single" w:sz="2" w:space="0" w:color="auto"/>
            </w:tcBorders>
          </w:tcPr>
          <w:p w14:paraId="52F827E1" w14:textId="77777777" w:rsidR="00786892" w:rsidRDefault="00786892" w:rsidP="00793E3F">
            <w:r>
              <w:t>0,88</w:t>
            </w:r>
          </w:p>
        </w:tc>
      </w:tr>
      <w:tr w:rsidR="00786892" w14:paraId="3EDAB60C"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5837FFCC" w14:textId="77777777" w:rsidR="00786892" w:rsidRDefault="00786892" w:rsidP="00793E3F">
            <w:r>
              <w:t>33</w:t>
            </w:r>
          </w:p>
        </w:tc>
        <w:tc>
          <w:tcPr>
            <w:tcW w:w="1276" w:type="dxa"/>
            <w:gridSpan w:val="2"/>
            <w:tcBorders>
              <w:top w:val="single" w:sz="4" w:space="0" w:color="auto"/>
              <w:bottom w:val="single" w:sz="4" w:space="0" w:color="auto"/>
            </w:tcBorders>
          </w:tcPr>
          <w:p w14:paraId="775D1B3C" w14:textId="77777777" w:rsidR="00786892" w:rsidRDefault="00786892" w:rsidP="00793E3F">
            <w:pPr>
              <w:rPr>
                <w:lang w:val="en-US"/>
              </w:rPr>
            </w:pPr>
            <w:r>
              <w:rPr>
                <w:lang w:val="en-US"/>
              </w:rPr>
              <w:t>TsE01B</w:t>
            </w:r>
          </w:p>
          <w:p w14:paraId="49EABCBD" w14:textId="77777777" w:rsidR="00786892" w:rsidRDefault="00786892" w:rsidP="00793E3F"/>
        </w:tc>
        <w:tc>
          <w:tcPr>
            <w:tcW w:w="5838" w:type="dxa"/>
            <w:gridSpan w:val="3"/>
            <w:tcBorders>
              <w:top w:val="single" w:sz="4" w:space="0" w:color="auto"/>
              <w:bottom w:val="single" w:sz="4" w:space="0" w:color="auto"/>
            </w:tcBorders>
          </w:tcPr>
          <w:p w14:paraId="4D5786E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Nivelarea manuala a terenurilor si platformelor, cu denivelari de 10-20 cm, in teren mijlociu (</w:t>
            </w:r>
            <w:r>
              <w:t>Откосов</w:t>
            </w:r>
            <w:r w:rsidRPr="00171E7C">
              <w:rPr>
                <w:lang w:val="en-US"/>
              </w:rPr>
              <w:t>)</w:t>
            </w:r>
            <w:r w:rsidRPr="00171E7C">
              <w:rPr>
                <w:rFonts w:ascii="Times New Roman CYR" w:hAnsi="Times New Roman CYR" w:cs="Times New Roman CYR"/>
                <w:sz w:val="16"/>
                <w:szCs w:val="16"/>
                <w:lang w:val="en-US"/>
              </w:rPr>
              <w:t xml:space="preserve"> </w:t>
            </w:r>
          </w:p>
          <w:p w14:paraId="31DE7F58"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FC81462" w14:textId="77777777" w:rsidR="00786892" w:rsidRDefault="00786892" w:rsidP="00793E3F">
            <w:pPr>
              <w:jc w:val="center"/>
            </w:pPr>
            <w:r>
              <w:t>100m2</w:t>
            </w:r>
          </w:p>
        </w:tc>
        <w:tc>
          <w:tcPr>
            <w:tcW w:w="1278" w:type="dxa"/>
            <w:gridSpan w:val="2"/>
            <w:tcBorders>
              <w:top w:val="single" w:sz="4" w:space="0" w:color="auto"/>
              <w:bottom w:val="single" w:sz="4" w:space="0" w:color="auto"/>
            </w:tcBorders>
            <w:vAlign w:val="center"/>
          </w:tcPr>
          <w:p w14:paraId="79C2BD07" w14:textId="77777777" w:rsidR="00786892" w:rsidRDefault="00786892" w:rsidP="00793E3F">
            <w:pPr>
              <w:jc w:val="center"/>
            </w:pPr>
            <w:r>
              <w:t>1,80</w:t>
            </w:r>
          </w:p>
        </w:tc>
      </w:tr>
      <w:tr w:rsidR="00786892" w14:paraId="57CE3B6C"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786B19D" w14:textId="77777777" w:rsidR="00786892" w:rsidRDefault="00786892" w:rsidP="00793E3F"/>
        </w:tc>
        <w:tc>
          <w:tcPr>
            <w:tcW w:w="1276" w:type="dxa"/>
            <w:gridSpan w:val="2"/>
            <w:tcBorders>
              <w:top w:val="nil"/>
              <w:bottom w:val="single" w:sz="2" w:space="0" w:color="auto"/>
            </w:tcBorders>
            <w:vAlign w:val="center"/>
          </w:tcPr>
          <w:p w14:paraId="3558CA46" w14:textId="77777777" w:rsidR="00786892" w:rsidRDefault="00786892" w:rsidP="00793E3F">
            <w:pPr>
              <w:jc w:val="center"/>
              <w:rPr>
                <w:sz w:val="16"/>
                <w:szCs w:val="16"/>
              </w:rPr>
            </w:pPr>
            <w:r>
              <w:rPr>
                <w:sz w:val="16"/>
                <w:szCs w:val="16"/>
              </w:rPr>
              <w:t>9310060019900</w:t>
            </w:r>
          </w:p>
        </w:tc>
        <w:tc>
          <w:tcPr>
            <w:tcW w:w="5838" w:type="dxa"/>
            <w:gridSpan w:val="3"/>
            <w:tcBorders>
              <w:top w:val="nil"/>
              <w:bottom w:val="single" w:sz="2" w:space="0" w:color="auto"/>
            </w:tcBorders>
          </w:tcPr>
          <w:p w14:paraId="2A54AB09" w14:textId="77777777" w:rsidR="00786892" w:rsidRDefault="00786892" w:rsidP="00793E3F">
            <w:r>
              <w:t>Muncitor necalificat</w:t>
            </w:r>
          </w:p>
        </w:tc>
        <w:tc>
          <w:tcPr>
            <w:tcW w:w="993" w:type="dxa"/>
            <w:gridSpan w:val="2"/>
            <w:tcBorders>
              <w:top w:val="nil"/>
              <w:bottom w:val="single" w:sz="2" w:space="0" w:color="auto"/>
            </w:tcBorders>
          </w:tcPr>
          <w:p w14:paraId="0D323650" w14:textId="77777777" w:rsidR="00786892" w:rsidRDefault="00786892" w:rsidP="00793E3F">
            <w:r>
              <w:t>h-om</w:t>
            </w:r>
          </w:p>
        </w:tc>
        <w:tc>
          <w:tcPr>
            <w:tcW w:w="1278" w:type="dxa"/>
            <w:gridSpan w:val="2"/>
            <w:tcBorders>
              <w:top w:val="nil"/>
              <w:bottom w:val="single" w:sz="2" w:space="0" w:color="auto"/>
            </w:tcBorders>
          </w:tcPr>
          <w:p w14:paraId="5A5A5DD3" w14:textId="77777777" w:rsidR="00786892" w:rsidRDefault="00786892" w:rsidP="00793E3F">
            <w:r>
              <w:t>15,08</w:t>
            </w:r>
          </w:p>
        </w:tc>
      </w:tr>
      <w:tr w:rsidR="00786892" w14:paraId="629B3A31"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1DCA7AEC" w14:textId="77777777" w:rsidR="00786892" w:rsidRDefault="00786892" w:rsidP="00793E3F">
            <w:r>
              <w:t>34</w:t>
            </w:r>
          </w:p>
        </w:tc>
        <w:tc>
          <w:tcPr>
            <w:tcW w:w="1276" w:type="dxa"/>
            <w:gridSpan w:val="2"/>
            <w:tcBorders>
              <w:top w:val="single" w:sz="4" w:space="0" w:color="auto"/>
              <w:bottom w:val="single" w:sz="4" w:space="0" w:color="auto"/>
            </w:tcBorders>
          </w:tcPr>
          <w:p w14:paraId="7BDA7DA8" w14:textId="77777777" w:rsidR="00786892" w:rsidRDefault="00786892" w:rsidP="00793E3F">
            <w:pPr>
              <w:rPr>
                <w:lang w:val="en-US"/>
              </w:rPr>
            </w:pPr>
            <w:r>
              <w:rPr>
                <w:lang w:val="en-US"/>
              </w:rPr>
              <w:t>TsH09A</w:t>
            </w:r>
          </w:p>
          <w:p w14:paraId="081392A4" w14:textId="77777777" w:rsidR="00786892" w:rsidRDefault="00786892" w:rsidP="00793E3F"/>
        </w:tc>
        <w:tc>
          <w:tcPr>
            <w:tcW w:w="5838" w:type="dxa"/>
            <w:gridSpan w:val="3"/>
            <w:tcBorders>
              <w:top w:val="single" w:sz="4" w:space="0" w:color="auto"/>
              <w:bottom w:val="single" w:sz="4" w:space="0" w:color="auto"/>
            </w:tcBorders>
          </w:tcPr>
          <w:p w14:paraId="71ED53C0" w14:textId="77777777" w:rsidR="00786892" w:rsidRPr="0097392D" w:rsidRDefault="00786892" w:rsidP="00793E3F">
            <w:pPr>
              <w:adjustRightInd w:val="0"/>
              <w:rPr>
                <w:rFonts w:ascii="Times New Roman CYR" w:hAnsi="Times New Roman CYR" w:cs="Times New Roman CYR"/>
                <w:sz w:val="16"/>
                <w:szCs w:val="16"/>
              </w:rPr>
            </w:pPr>
            <w:r>
              <w:t>Semanarea gazonului pe suprafete orizontale sau in panta sub 30% (Засеивание газонов на горизонтальных площадях или склонах до 30%)</w:t>
            </w:r>
            <w:r>
              <w:rPr>
                <w:rFonts w:ascii="Times New Roman CYR" w:hAnsi="Times New Roman CYR" w:cs="Times New Roman CYR"/>
                <w:sz w:val="16"/>
                <w:szCs w:val="16"/>
              </w:rPr>
              <w:t xml:space="preserve"> </w:t>
            </w:r>
          </w:p>
          <w:p w14:paraId="38B2D31A" w14:textId="77777777" w:rsidR="00786892" w:rsidRDefault="00786892" w:rsidP="00793E3F"/>
        </w:tc>
        <w:tc>
          <w:tcPr>
            <w:tcW w:w="993" w:type="dxa"/>
            <w:gridSpan w:val="2"/>
            <w:tcBorders>
              <w:top w:val="single" w:sz="4" w:space="0" w:color="auto"/>
              <w:bottom w:val="single" w:sz="4" w:space="0" w:color="auto"/>
            </w:tcBorders>
            <w:vAlign w:val="center"/>
          </w:tcPr>
          <w:p w14:paraId="3F596B15" w14:textId="77777777" w:rsidR="00786892" w:rsidRDefault="00786892" w:rsidP="00793E3F">
            <w:pPr>
              <w:jc w:val="center"/>
            </w:pPr>
            <w:r>
              <w:t>100m2</w:t>
            </w:r>
          </w:p>
        </w:tc>
        <w:tc>
          <w:tcPr>
            <w:tcW w:w="1278" w:type="dxa"/>
            <w:gridSpan w:val="2"/>
            <w:tcBorders>
              <w:top w:val="single" w:sz="4" w:space="0" w:color="auto"/>
              <w:bottom w:val="single" w:sz="4" w:space="0" w:color="auto"/>
            </w:tcBorders>
            <w:vAlign w:val="center"/>
          </w:tcPr>
          <w:p w14:paraId="646DC7EA" w14:textId="77777777" w:rsidR="00786892" w:rsidRDefault="00786892" w:rsidP="00793E3F">
            <w:pPr>
              <w:jc w:val="center"/>
            </w:pPr>
            <w:r>
              <w:t>1,80</w:t>
            </w:r>
          </w:p>
        </w:tc>
      </w:tr>
      <w:tr w:rsidR="00786892" w14:paraId="34787399"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8145000" w14:textId="77777777" w:rsidR="00786892" w:rsidRDefault="00786892" w:rsidP="00793E3F"/>
        </w:tc>
        <w:tc>
          <w:tcPr>
            <w:tcW w:w="1276" w:type="dxa"/>
            <w:gridSpan w:val="2"/>
            <w:tcBorders>
              <w:top w:val="nil"/>
              <w:bottom w:val="single" w:sz="2" w:space="0" w:color="auto"/>
            </w:tcBorders>
            <w:vAlign w:val="center"/>
          </w:tcPr>
          <w:p w14:paraId="3E4E06E9" w14:textId="77777777" w:rsidR="00786892" w:rsidRDefault="00786892" w:rsidP="00793E3F">
            <w:pPr>
              <w:jc w:val="center"/>
              <w:rPr>
                <w:sz w:val="16"/>
                <w:szCs w:val="16"/>
              </w:rPr>
            </w:pPr>
            <w:r>
              <w:rPr>
                <w:sz w:val="16"/>
                <w:szCs w:val="16"/>
              </w:rPr>
              <w:t>7129020012880</w:t>
            </w:r>
          </w:p>
        </w:tc>
        <w:tc>
          <w:tcPr>
            <w:tcW w:w="5838" w:type="dxa"/>
            <w:gridSpan w:val="3"/>
            <w:tcBorders>
              <w:top w:val="nil"/>
              <w:bottom w:val="single" w:sz="2" w:space="0" w:color="auto"/>
            </w:tcBorders>
          </w:tcPr>
          <w:p w14:paraId="526BFCAC" w14:textId="77777777" w:rsidR="00786892" w:rsidRDefault="00786892" w:rsidP="00793E3F">
            <w:r>
              <w:t>Peisagist-floricultor</w:t>
            </w:r>
          </w:p>
        </w:tc>
        <w:tc>
          <w:tcPr>
            <w:tcW w:w="993" w:type="dxa"/>
            <w:gridSpan w:val="2"/>
            <w:tcBorders>
              <w:top w:val="nil"/>
              <w:bottom w:val="single" w:sz="2" w:space="0" w:color="auto"/>
            </w:tcBorders>
          </w:tcPr>
          <w:p w14:paraId="13C93F22" w14:textId="77777777" w:rsidR="00786892" w:rsidRDefault="00786892" w:rsidP="00793E3F">
            <w:r>
              <w:t>h-om</w:t>
            </w:r>
          </w:p>
        </w:tc>
        <w:tc>
          <w:tcPr>
            <w:tcW w:w="1278" w:type="dxa"/>
            <w:gridSpan w:val="2"/>
            <w:tcBorders>
              <w:top w:val="nil"/>
              <w:bottom w:val="single" w:sz="2" w:space="0" w:color="auto"/>
            </w:tcBorders>
          </w:tcPr>
          <w:p w14:paraId="2A87BD5D" w14:textId="77777777" w:rsidR="00786892" w:rsidRDefault="00786892" w:rsidP="00793E3F">
            <w:r>
              <w:t>8,68</w:t>
            </w:r>
          </w:p>
        </w:tc>
      </w:tr>
      <w:tr w:rsidR="00786892" w14:paraId="75E5FBE0"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BF7941E" w14:textId="77777777" w:rsidR="00786892" w:rsidRDefault="00786892" w:rsidP="00793E3F"/>
        </w:tc>
        <w:tc>
          <w:tcPr>
            <w:tcW w:w="1276" w:type="dxa"/>
            <w:gridSpan w:val="2"/>
            <w:tcBorders>
              <w:top w:val="nil"/>
              <w:bottom w:val="single" w:sz="2" w:space="0" w:color="auto"/>
            </w:tcBorders>
            <w:vAlign w:val="center"/>
          </w:tcPr>
          <w:p w14:paraId="33FA0D14" w14:textId="77777777" w:rsidR="00786892" w:rsidRDefault="00786892" w:rsidP="00793E3F">
            <w:pPr>
              <w:jc w:val="center"/>
              <w:rPr>
                <w:sz w:val="16"/>
                <w:szCs w:val="16"/>
              </w:rPr>
            </w:pPr>
            <w:r>
              <w:rPr>
                <w:sz w:val="16"/>
                <w:szCs w:val="16"/>
              </w:rPr>
              <w:t>0221107204435</w:t>
            </w:r>
          </w:p>
        </w:tc>
        <w:tc>
          <w:tcPr>
            <w:tcW w:w="5838" w:type="dxa"/>
            <w:gridSpan w:val="3"/>
            <w:tcBorders>
              <w:top w:val="nil"/>
              <w:bottom w:val="single" w:sz="2" w:space="0" w:color="auto"/>
            </w:tcBorders>
          </w:tcPr>
          <w:p w14:paraId="1AD48B5D" w14:textId="77777777" w:rsidR="00786892" w:rsidRPr="00171E7C" w:rsidRDefault="00786892" w:rsidP="00793E3F">
            <w:pPr>
              <w:rPr>
                <w:lang w:val="en-US"/>
              </w:rPr>
            </w:pPr>
            <w:r w:rsidRPr="00171E7C">
              <w:rPr>
                <w:lang w:val="en-US"/>
              </w:rPr>
              <w:t>Seminte de plante-graminee perene (pm)</w:t>
            </w:r>
          </w:p>
        </w:tc>
        <w:tc>
          <w:tcPr>
            <w:tcW w:w="993" w:type="dxa"/>
            <w:gridSpan w:val="2"/>
            <w:tcBorders>
              <w:top w:val="nil"/>
              <w:bottom w:val="single" w:sz="2" w:space="0" w:color="auto"/>
            </w:tcBorders>
          </w:tcPr>
          <w:p w14:paraId="66F3331E" w14:textId="77777777" w:rsidR="00786892" w:rsidRDefault="00786892" w:rsidP="00793E3F">
            <w:r>
              <w:t>kg</w:t>
            </w:r>
          </w:p>
        </w:tc>
        <w:tc>
          <w:tcPr>
            <w:tcW w:w="1278" w:type="dxa"/>
            <w:gridSpan w:val="2"/>
            <w:tcBorders>
              <w:top w:val="nil"/>
              <w:bottom w:val="single" w:sz="2" w:space="0" w:color="auto"/>
            </w:tcBorders>
          </w:tcPr>
          <w:p w14:paraId="1AFCF8EA" w14:textId="77777777" w:rsidR="00786892" w:rsidRDefault="00786892" w:rsidP="00793E3F">
            <w:r>
              <w:t>1,29</w:t>
            </w:r>
          </w:p>
        </w:tc>
      </w:tr>
      <w:tr w:rsidR="00786892" w14:paraId="0BDFEBDB"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12FCBC89" w14:textId="77777777" w:rsidR="00786892" w:rsidRDefault="00786892" w:rsidP="00793E3F">
            <w:r>
              <w:lastRenderedPageBreak/>
              <w:t>35</w:t>
            </w:r>
          </w:p>
        </w:tc>
        <w:tc>
          <w:tcPr>
            <w:tcW w:w="1276" w:type="dxa"/>
            <w:gridSpan w:val="2"/>
            <w:tcBorders>
              <w:top w:val="single" w:sz="4" w:space="0" w:color="auto"/>
              <w:bottom w:val="single" w:sz="4" w:space="0" w:color="auto"/>
            </w:tcBorders>
          </w:tcPr>
          <w:p w14:paraId="04D98680" w14:textId="77777777" w:rsidR="00786892" w:rsidRDefault="00786892" w:rsidP="00793E3F">
            <w:pPr>
              <w:rPr>
                <w:lang w:val="en-US"/>
              </w:rPr>
            </w:pPr>
            <w:r>
              <w:rPr>
                <w:lang w:val="en-US"/>
              </w:rPr>
              <w:t>DA06A1</w:t>
            </w:r>
          </w:p>
          <w:p w14:paraId="28098EDB" w14:textId="77777777" w:rsidR="00786892" w:rsidRDefault="00786892" w:rsidP="00793E3F"/>
        </w:tc>
        <w:tc>
          <w:tcPr>
            <w:tcW w:w="5838" w:type="dxa"/>
            <w:gridSpan w:val="3"/>
            <w:tcBorders>
              <w:top w:val="single" w:sz="4" w:space="0" w:color="auto"/>
              <w:bottom w:val="single" w:sz="4" w:space="0" w:color="auto"/>
            </w:tcBorders>
          </w:tcPr>
          <w:p w14:paraId="11BA1D6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Strat de agregate naturale cilindrate, avind functia de rezistenta filtranta, izolatoare, aerisire, antigeliva si anticapilara, cu asternere manuala cu balast (pentru pereu)</w:t>
            </w:r>
            <w:r w:rsidRPr="00171E7C">
              <w:rPr>
                <w:rFonts w:ascii="Times New Roman CYR" w:hAnsi="Times New Roman CYR" w:cs="Times New Roman CYR"/>
                <w:sz w:val="16"/>
                <w:szCs w:val="16"/>
                <w:lang w:val="en-US"/>
              </w:rPr>
              <w:t xml:space="preserve"> </w:t>
            </w:r>
          </w:p>
          <w:p w14:paraId="2C07F5CE"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86DA871" w14:textId="77777777" w:rsidR="00786892" w:rsidRDefault="00786892" w:rsidP="00793E3F">
            <w:pPr>
              <w:jc w:val="center"/>
            </w:pPr>
            <w:r>
              <w:t>m3</w:t>
            </w:r>
          </w:p>
        </w:tc>
        <w:tc>
          <w:tcPr>
            <w:tcW w:w="1278" w:type="dxa"/>
            <w:gridSpan w:val="2"/>
            <w:tcBorders>
              <w:top w:val="single" w:sz="4" w:space="0" w:color="auto"/>
              <w:bottom w:val="single" w:sz="4" w:space="0" w:color="auto"/>
            </w:tcBorders>
            <w:vAlign w:val="center"/>
          </w:tcPr>
          <w:p w14:paraId="31E3D144" w14:textId="77777777" w:rsidR="00786892" w:rsidRDefault="00786892" w:rsidP="00793E3F">
            <w:pPr>
              <w:jc w:val="center"/>
            </w:pPr>
            <w:r>
              <w:t>3,95</w:t>
            </w:r>
          </w:p>
        </w:tc>
      </w:tr>
      <w:tr w:rsidR="00786892" w14:paraId="2C650CBA"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867F558" w14:textId="77777777" w:rsidR="00786892" w:rsidRDefault="00786892" w:rsidP="00793E3F"/>
        </w:tc>
        <w:tc>
          <w:tcPr>
            <w:tcW w:w="1276" w:type="dxa"/>
            <w:gridSpan w:val="2"/>
            <w:tcBorders>
              <w:top w:val="nil"/>
              <w:bottom w:val="single" w:sz="2" w:space="0" w:color="auto"/>
            </w:tcBorders>
            <w:vAlign w:val="center"/>
          </w:tcPr>
          <w:p w14:paraId="373C0111" w14:textId="77777777" w:rsidR="00786892" w:rsidRDefault="00786892" w:rsidP="00793E3F">
            <w:pPr>
              <w:jc w:val="center"/>
              <w:rPr>
                <w:sz w:val="16"/>
                <w:szCs w:val="16"/>
              </w:rPr>
            </w:pPr>
            <w:r>
              <w:rPr>
                <w:sz w:val="16"/>
                <w:szCs w:val="16"/>
              </w:rPr>
              <w:t>7129020012800</w:t>
            </w:r>
          </w:p>
        </w:tc>
        <w:tc>
          <w:tcPr>
            <w:tcW w:w="5838" w:type="dxa"/>
            <w:gridSpan w:val="3"/>
            <w:tcBorders>
              <w:top w:val="nil"/>
              <w:bottom w:val="single" w:sz="2" w:space="0" w:color="auto"/>
            </w:tcBorders>
          </w:tcPr>
          <w:p w14:paraId="1401C9B0" w14:textId="77777777" w:rsidR="00786892" w:rsidRDefault="00786892" w:rsidP="00793E3F">
            <w:r>
              <w:t>Pavator</w:t>
            </w:r>
          </w:p>
        </w:tc>
        <w:tc>
          <w:tcPr>
            <w:tcW w:w="993" w:type="dxa"/>
            <w:gridSpan w:val="2"/>
            <w:tcBorders>
              <w:top w:val="nil"/>
              <w:bottom w:val="single" w:sz="2" w:space="0" w:color="auto"/>
            </w:tcBorders>
          </w:tcPr>
          <w:p w14:paraId="23A3169E" w14:textId="77777777" w:rsidR="00786892" w:rsidRDefault="00786892" w:rsidP="00793E3F">
            <w:r>
              <w:t>h-om</w:t>
            </w:r>
          </w:p>
        </w:tc>
        <w:tc>
          <w:tcPr>
            <w:tcW w:w="1278" w:type="dxa"/>
            <w:gridSpan w:val="2"/>
            <w:tcBorders>
              <w:top w:val="nil"/>
              <w:bottom w:val="single" w:sz="2" w:space="0" w:color="auto"/>
            </w:tcBorders>
          </w:tcPr>
          <w:p w14:paraId="42A76F49" w14:textId="77777777" w:rsidR="00786892" w:rsidRDefault="00786892" w:rsidP="00793E3F">
            <w:r>
              <w:t>4,54</w:t>
            </w:r>
          </w:p>
        </w:tc>
      </w:tr>
      <w:tr w:rsidR="00786892" w14:paraId="7E5B03F0"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BA600CE" w14:textId="77777777" w:rsidR="00786892" w:rsidRDefault="00786892" w:rsidP="00793E3F"/>
        </w:tc>
        <w:tc>
          <w:tcPr>
            <w:tcW w:w="1276" w:type="dxa"/>
            <w:gridSpan w:val="2"/>
            <w:tcBorders>
              <w:top w:val="nil"/>
              <w:bottom w:val="single" w:sz="2" w:space="0" w:color="auto"/>
            </w:tcBorders>
            <w:vAlign w:val="center"/>
          </w:tcPr>
          <w:p w14:paraId="6A79B261" w14:textId="77777777" w:rsidR="00786892" w:rsidRDefault="00786892" w:rsidP="00793E3F">
            <w:pPr>
              <w:jc w:val="center"/>
              <w:rPr>
                <w:sz w:val="16"/>
                <w:szCs w:val="16"/>
              </w:rPr>
            </w:pPr>
            <w:r>
              <w:rPr>
                <w:sz w:val="16"/>
                <w:szCs w:val="16"/>
              </w:rPr>
              <w:t>1421402200393</w:t>
            </w:r>
          </w:p>
        </w:tc>
        <w:tc>
          <w:tcPr>
            <w:tcW w:w="5838" w:type="dxa"/>
            <w:gridSpan w:val="3"/>
            <w:tcBorders>
              <w:top w:val="nil"/>
              <w:bottom w:val="single" w:sz="2" w:space="0" w:color="auto"/>
            </w:tcBorders>
          </w:tcPr>
          <w:p w14:paraId="59BD2162" w14:textId="77777777" w:rsidR="00786892" w:rsidRDefault="00786892" w:rsidP="00793E3F">
            <w:r>
              <w:t xml:space="preserve">Petris </w:t>
            </w:r>
          </w:p>
        </w:tc>
        <w:tc>
          <w:tcPr>
            <w:tcW w:w="993" w:type="dxa"/>
            <w:gridSpan w:val="2"/>
            <w:tcBorders>
              <w:top w:val="nil"/>
              <w:bottom w:val="single" w:sz="2" w:space="0" w:color="auto"/>
            </w:tcBorders>
          </w:tcPr>
          <w:p w14:paraId="47B686E4" w14:textId="77777777" w:rsidR="00786892" w:rsidRDefault="00786892" w:rsidP="00793E3F">
            <w:r>
              <w:t>m3</w:t>
            </w:r>
          </w:p>
        </w:tc>
        <w:tc>
          <w:tcPr>
            <w:tcW w:w="1278" w:type="dxa"/>
            <w:gridSpan w:val="2"/>
            <w:tcBorders>
              <w:top w:val="nil"/>
              <w:bottom w:val="single" w:sz="2" w:space="0" w:color="auto"/>
            </w:tcBorders>
          </w:tcPr>
          <w:p w14:paraId="4061ADF2" w14:textId="77777777" w:rsidR="00786892" w:rsidRDefault="00786892" w:rsidP="00793E3F">
            <w:r>
              <w:t>5,18</w:t>
            </w:r>
          </w:p>
        </w:tc>
      </w:tr>
      <w:tr w:rsidR="00786892" w14:paraId="14FCBB05"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4B30507" w14:textId="77777777" w:rsidR="00786892" w:rsidRDefault="00786892" w:rsidP="00793E3F"/>
        </w:tc>
        <w:tc>
          <w:tcPr>
            <w:tcW w:w="1276" w:type="dxa"/>
            <w:gridSpan w:val="2"/>
            <w:tcBorders>
              <w:top w:val="nil"/>
              <w:bottom w:val="single" w:sz="2" w:space="0" w:color="auto"/>
            </w:tcBorders>
            <w:vAlign w:val="center"/>
          </w:tcPr>
          <w:p w14:paraId="62D49450" w14:textId="77777777" w:rsidR="00786892" w:rsidRDefault="00786892" w:rsidP="00793E3F">
            <w:pPr>
              <w:jc w:val="center"/>
              <w:rPr>
                <w:sz w:val="16"/>
                <w:szCs w:val="16"/>
              </w:rPr>
            </w:pPr>
            <w:r>
              <w:rPr>
                <w:sz w:val="16"/>
                <w:szCs w:val="16"/>
              </w:rPr>
              <w:t>4100116202806</w:t>
            </w:r>
          </w:p>
        </w:tc>
        <w:tc>
          <w:tcPr>
            <w:tcW w:w="5838" w:type="dxa"/>
            <w:gridSpan w:val="3"/>
            <w:tcBorders>
              <w:top w:val="nil"/>
              <w:bottom w:val="single" w:sz="2" w:space="0" w:color="auto"/>
            </w:tcBorders>
          </w:tcPr>
          <w:p w14:paraId="104AB8CD" w14:textId="77777777" w:rsidR="00786892" w:rsidRPr="00171E7C" w:rsidRDefault="00786892" w:rsidP="00793E3F">
            <w:pPr>
              <w:rPr>
                <w:lang w:val="en-US"/>
              </w:rPr>
            </w:pPr>
            <w:r w:rsidRPr="00171E7C">
              <w:rPr>
                <w:lang w:val="en-US"/>
              </w:rPr>
              <w:t>Apa industriala in cisterne pt. lucrari drumuri-terasam.</w:t>
            </w:r>
          </w:p>
        </w:tc>
        <w:tc>
          <w:tcPr>
            <w:tcW w:w="993" w:type="dxa"/>
            <w:gridSpan w:val="2"/>
            <w:tcBorders>
              <w:top w:val="nil"/>
              <w:bottom w:val="single" w:sz="2" w:space="0" w:color="auto"/>
            </w:tcBorders>
          </w:tcPr>
          <w:p w14:paraId="1DA04DFE" w14:textId="77777777" w:rsidR="00786892" w:rsidRDefault="00786892" w:rsidP="00793E3F">
            <w:r>
              <w:t>m3</w:t>
            </w:r>
          </w:p>
        </w:tc>
        <w:tc>
          <w:tcPr>
            <w:tcW w:w="1278" w:type="dxa"/>
            <w:gridSpan w:val="2"/>
            <w:tcBorders>
              <w:top w:val="nil"/>
              <w:bottom w:val="single" w:sz="2" w:space="0" w:color="auto"/>
            </w:tcBorders>
          </w:tcPr>
          <w:p w14:paraId="29DCC19F" w14:textId="77777777" w:rsidR="00786892" w:rsidRDefault="00786892" w:rsidP="00793E3F">
            <w:r>
              <w:t>0,92</w:t>
            </w:r>
          </w:p>
        </w:tc>
      </w:tr>
      <w:tr w:rsidR="00786892" w14:paraId="1645D129"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E9F6284" w14:textId="77777777" w:rsidR="00786892" w:rsidRDefault="00786892" w:rsidP="00793E3F"/>
        </w:tc>
        <w:tc>
          <w:tcPr>
            <w:tcW w:w="1276" w:type="dxa"/>
            <w:gridSpan w:val="2"/>
            <w:tcBorders>
              <w:top w:val="nil"/>
              <w:bottom w:val="single" w:sz="2" w:space="0" w:color="auto"/>
            </w:tcBorders>
            <w:vAlign w:val="center"/>
          </w:tcPr>
          <w:p w14:paraId="03934889" w14:textId="77777777" w:rsidR="00786892" w:rsidRDefault="00786892" w:rsidP="00793E3F">
            <w:pPr>
              <w:jc w:val="center"/>
              <w:rPr>
                <w:sz w:val="16"/>
                <w:szCs w:val="16"/>
              </w:rPr>
            </w:pPr>
            <w:r>
              <w:rPr>
                <w:sz w:val="16"/>
                <w:szCs w:val="16"/>
              </w:rPr>
              <w:t>2952240004010</w:t>
            </w:r>
          </w:p>
        </w:tc>
        <w:tc>
          <w:tcPr>
            <w:tcW w:w="5838" w:type="dxa"/>
            <w:gridSpan w:val="3"/>
            <w:tcBorders>
              <w:top w:val="nil"/>
              <w:bottom w:val="single" w:sz="2" w:space="0" w:color="auto"/>
            </w:tcBorders>
          </w:tcPr>
          <w:p w14:paraId="4452566F" w14:textId="77777777" w:rsidR="00786892" w:rsidRPr="00171E7C" w:rsidRDefault="00786892" w:rsidP="00793E3F">
            <w:pPr>
              <w:rPr>
                <w:lang w:val="en-US"/>
              </w:rPr>
            </w:pPr>
            <w:r w:rsidRPr="00171E7C">
              <w:rPr>
                <w:lang w:val="en-US"/>
              </w:rPr>
              <w:t>Compactor static autopropulsat cu rulouri valturi  R 8-14 de 14tf</w:t>
            </w:r>
          </w:p>
        </w:tc>
        <w:tc>
          <w:tcPr>
            <w:tcW w:w="993" w:type="dxa"/>
            <w:gridSpan w:val="2"/>
            <w:tcBorders>
              <w:top w:val="nil"/>
              <w:bottom w:val="single" w:sz="2" w:space="0" w:color="auto"/>
            </w:tcBorders>
          </w:tcPr>
          <w:p w14:paraId="25CAAFAD" w14:textId="77777777" w:rsidR="00786892" w:rsidRDefault="00786892" w:rsidP="00793E3F">
            <w:r>
              <w:t>h-ut</w:t>
            </w:r>
          </w:p>
        </w:tc>
        <w:tc>
          <w:tcPr>
            <w:tcW w:w="1278" w:type="dxa"/>
            <w:gridSpan w:val="2"/>
            <w:tcBorders>
              <w:top w:val="nil"/>
              <w:bottom w:val="single" w:sz="2" w:space="0" w:color="auto"/>
            </w:tcBorders>
          </w:tcPr>
          <w:p w14:paraId="6BC24108" w14:textId="77777777" w:rsidR="00786892" w:rsidRDefault="00786892" w:rsidP="00793E3F">
            <w:r>
              <w:t>0,60</w:t>
            </w:r>
          </w:p>
        </w:tc>
      </w:tr>
      <w:tr w:rsidR="00786892" w14:paraId="23B0EE05"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0F75D21D" w14:textId="77777777" w:rsidR="00786892" w:rsidRDefault="00786892" w:rsidP="00793E3F">
            <w:r>
              <w:t>36</w:t>
            </w:r>
          </w:p>
        </w:tc>
        <w:tc>
          <w:tcPr>
            <w:tcW w:w="1276" w:type="dxa"/>
            <w:gridSpan w:val="2"/>
            <w:tcBorders>
              <w:top w:val="single" w:sz="4" w:space="0" w:color="auto"/>
              <w:bottom w:val="single" w:sz="4" w:space="0" w:color="auto"/>
            </w:tcBorders>
          </w:tcPr>
          <w:p w14:paraId="360A4933" w14:textId="77777777" w:rsidR="00786892" w:rsidRDefault="00786892" w:rsidP="00793E3F">
            <w:pPr>
              <w:rPr>
                <w:lang w:val="en-US"/>
              </w:rPr>
            </w:pPr>
            <w:r>
              <w:rPr>
                <w:lang w:val="en-US"/>
              </w:rPr>
              <w:t>DB16F</w:t>
            </w:r>
          </w:p>
          <w:p w14:paraId="43A6F8E0" w14:textId="77777777" w:rsidR="00786892" w:rsidRDefault="00786892" w:rsidP="00793E3F"/>
        </w:tc>
        <w:tc>
          <w:tcPr>
            <w:tcW w:w="5838" w:type="dxa"/>
            <w:gridSpan w:val="3"/>
            <w:tcBorders>
              <w:top w:val="single" w:sz="4" w:space="0" w:color="auto"/>
              <w:bottom w:val="single" w:sz="4" w:space="0" w:color="auto"/>
            </w:tcBorders>
          </w:tcPr>
          <w:p w14:paraId="77A690EC"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Imbracaminte de beton asfaltic cu agregate marunte, executata la cald, in grosime de 3,0 cm, cu asternere mecanica (pereu)</w:t>
            </w:r>
            <w:r w:rsidRPr="00171E7C">
              <w:rPr>
                <w:rFonts w:ascii="Times New Roman CYR" w:hAnsi="Times New Roman CYR" w:cs="Times New Roman CYR"/>
                <w:sz w:val="16"/>
                <w:szCs w:val="16"/>
                <w:lang w:val="en-US"/>
              </w:rPr>
              <w:t xml:space="preserve"> </w:t>
            </w:r>
          </w:p>
          <w:p w14:paraId="4C12AEFC"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03CFE021" w14:textId="77777777" w:rsidR="00786892" w:rsidRDefault="00786892" w:rsidP="00793E3F">
            <w:pPr>
              <w:jc w:val="center"/>
            </w:pPr>
            <w:r>
              <w:t>m2</w:t>
            </w:r>
          </w:p>
        </w:tc>
        <w:tc>
          <w:tcPr>
            <w:tcW w:w="1278" w:type="dxa"/>
            <w:gridSpan w:val="2"/>
            <w:tcBorders>
              <w:top w:val="single" w:sz="4" w:space="0" w:color="auto"/>
              <w:bottom w:val="single" w:sz="4" w:space="0" w:color="auto"/>
            </w:tcBorders>
            <w:vAlign w:val="center"/>
          </w:tcPr>
          <w:p w14:paraId="58D5F8A6" w14:textId="77777777" w:rsidR="00786892" w:rsidRDefault="00786892" w:rsidP="00793E3F">
            <w:pPr>
              <w:jc w:val="center"/>
            </w:pPr>
            <w:r>
              <w:t>39,53</w:t>
            </w:r>
          </w:p>
        </w:tc>
      </w:tr>
      <w:tr w:rsidR="00786892" w14:paraId="5635D751"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5A7F701" w14:textId="77777777" w:rsidR="00786892" w:rsidRDefault="00786892" w:rsidP="00793E3F"/>
        </w:tc>
        <w:tc>
          <w:tcPr>
            <w:tcW w:w="1276" w:type="dxa"/>
            <w:gridSpan w:val="2"/>
            <w:tcBorders>
              <w:top w:val="nil"/>
              <w:bottom w:val="single" w:sz="2" w:space="0" w:color="auto"/>
            </w:tcBorders>
            <w:vAlign w:val="center"/>
          </w:tcPr>
          <w:p w14:paraId="27BBBC41" w14:textId="77777777" w:rsidR="00786892" w:rsidRDefault="00786892" w:rsidP="00793E3F">
            <w:pPr>
              <w:jc w:val="center"/>
              <w:rPr>
                <w:sz w:val="16"/>
                <w:szCs w:val="16"/>
              </w:rPr>
            </w:pPr>
            <w:r>
              <w:rPr>
                <w:sz w:val="16"/>
                <w:szCs w:val="16"/>
              </w:rPr>
              <w:t>7129040010110</w:t>
            </w:r>
          </w:p>
        </w:tc>
        <w:tc>
          <w:tcPr>
            <w:tcW w:w="5838" w:type="dxa"/>
            <w:gridSpan w:val="3"/>
            <w:tcBorders>
              <w:top w:val="nil"/>
              <w:bottom w:val="single" w:sz="2" w:space="0" w:color="auto"/>
            </w:tcBorders>
          </w:tcPr>
          <w:p w14:paraId="6831C9C0" w14:textId="77777777" w:rsidR="00786892" w:rsidRDefault="00786892" w:rsidP="00793E3F">
            <w:r>
              <w:t>Asfaltator</w:t>
            </w:r>
          </w:p>
        </w:tc>
        <w:tc>
          <w:tcPr>
            <w:tcW w:w="993" w:type="dxa"/>
            <w:gridSpan w:val="2"/>
            <w:tcBorders>
              <w:top w:val="nil"/>
              <w:bottom w:val="single" w:sz="2" w:space="0" w:color="auto"/>
            </w:tcBorders>
          </w:tcPr>
          <w:p w14:paraId="5915B72C" w14:textId="77777777" w:rsidR="00786892" w:rsidRDefault="00786892" w:rsidP="00793E3F">
            <w:r>
              <w:t>h-om</w:t>
            </w:r>
          </w:p>
        </w:tc>
        <w:tc>
          <w:tcPr>
            <w:tcW w:w="1278" w:type="dxa"/>
            <w:gridSpan w:val="2"/>
            <w:tcBorders>
              <w:top w:val="nil"/>
              <w:bottom w:val="single" w:sz="2" w:space="0" w:color="auto"/>
            </w:tcBorders>
          </w:tcPr>
          <w:p w14:paraId="3120E675" w14:textId="77777777" w:rsidR="00786892" w:rsidRDefault="00786892" w:rsidP="00793E3F">
            <w:r>
              <w:t>1,98</w:t>
            </w:r>
          </w:p>
        </w:tc>
      </w:tr>
      <w:tr w:rsidR="00786892" w14:paraId="5676C58C"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A921CD5" w14:textId="77777777" w:rsidR="00786892" w:rsidRDefault="00786892" w:rsidP="00793E3F"/>
        </w:tc>
        <w:tc>
          <w:tcPr>
            <w:tcW w:w="1276" w:type="dxa"/>
            <w:gridSpan w:val="2"/>
            <w:tcBorders>
              <w:top w:val="nil"/>
              <w:bottom w:val="single" w:sz="2" w:space="0" w:color="auto"/>
            </w:tcBorders>
            <w:vAlign w:val="center"/>
          </w:tcPr>
          <w:p w14:paraId="0269127D" w14:textId="77777777" w:rsidR="00786892" w:rsidRDefault="00786892" w:rsidP="00793E3F">
            <w:pPr>
              <w:jc w:val="center"/>
              <w:rPr>
                <w:sz w:val="16"/>
                <w:szCs w:val="16"/>
              </w:rPr>
            </w:pPr>
            <w:r>
              <w:rPr>
                <w:sz w:val="16"/>
                <w:szCs w:val="16"/>
              </w:rPr>
              <w:t>1111000100013</w:t>
            </w:r>
          </w:p>
        </w:tc>
        <w:tc>
          <w:tcPr>
            <w:tcW w:w="5838" w:type="dxa"/>
            <w:gridSpan w:val="3"/>
            <w:tcBorders>
              <w:top w:val="nil"/>
              <w:bottom w:val="single" w:sz="2" w:space="0" w:color="auto"/>
            </w:tcBorders>
          </w:tcPr>
          <w:p w14:paraId="13F70999" w14:textId="77777777" w:rsidR="00786892" w:rsidRPr="00171E7C" w:rsidRDefault="00786892" w:rsidP="00793E3F">
            <w:pPr>
              <w:rPr>
                <w:lang w:val="en-US"/>
              </w:rPr>
            </w:pPr>
            <w:r w:rsidRPr="00171E7C">
              <w:rPr>
                <w:lang w:val="en-US"/>
              </w:rPr>
              <w:t>Mixtura asfaltica praparata la cald</w:t>
            </w:r>
          </w:p>
        </w:tc>
        <w:tc>
          <w:tcPr>
            <w:tcW w:w="993" w:type="dxa"/>
            <w:gridSpan w:val="2"/>
            <w:tcBorders>
              <w:top w:val="nil"/>
              <w:bottom w:val="single" w:sz="2" w:space="0" w:color="auto"/>
            </w:tcBorders>
          </w:tcPr>
          <w:p w14:paraId="0737F14E" w14:textId="77777777" w:rsidR="00786892" w:rsidRDefault="00786892" w:rsidP="00793E3F">
            <w:r>
              <w:t>t</w:t>
            </w:r>
          </w:p>
        </w:tc>
        <w:tc>
          <w:tcPr>
            <w:tcW w:w="1278" w:type="dxa"/>
            <w:gridSpan w:val="2"/>
            <w:tcBorders>
              <w:top w:val="nil"/>
              <w:bottom w:val="single" w:sz="2" w:space="0" w:color="auto"/>
            </w:tcBorders>
          </w:tcPr>
          <w:p w14:paraId="0830E2BB" w14:textId="77777777" w:rsidR="00786892" w:rsidRDefault="00786892" w:rsidP="00793E3F">
            <w:r>
              <w:t>2,81</w:t>
            </w:r>
          </w:p>
        </w:tc>
      </w:tr>
      <w:tr w:rsidR="00786892" w14:paraId="38C120ED"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5856CBE" w14:textId="77777777" w:rsidR="00786892" w:rsidRDefault="00786892" w:rsidP="00793E3F"/>
        </w:tc>
        <w:tc>
          <w:tcPr>
            <w:tcW w:w="1276" w:type="dxa"/>
            <w:gridSpan w:val="2"/>
            <w:tcBorders>
              <w:top w:val="nil"/>
              <w:bottom w:val="single" w:sz="2" w:space="0" w:color="auto"/>
            </w:tcBorders>
            <w:vAlign w:val="center"/>
          </w:tcPr>
          <w:p w14:paraId="0AA9898C" w14:textId="77777777" w:rsidR="00786892" w:rsidRDefault="00786892" w:rsidP="00793E3F">
            <w:pPr>
              <w:jc w:val="center"/>
              <w:rPr>
                <w:sz w:val="16"/>
                <w:szCs w:val="16"/>
              </w:rPr>
            </w:pPr>
            <w:r>
              <w:rPr>
                <w:sz w:val="16"/>
                <w:szCs w:val="16"/>
              </w:rPr>
              <w:t>1421102200000</w:t>
            </w:r>
          </w:p>
        </w:tc>
        <w:tc>
          <w:tcPr>
            <w:tcW w:w="5838" w:type="dxa"/>
            <w:gridSpan w:val="3"/>
            <w:tcBorders>
              <w:top w:val="nil"/>
              <w:bottom w:val="single" w:sz="2" w:space="0" w:color="auto"/>
            </w:tcBorders>
          </w:tcPr>
          <w:p w14:paraId="250E6F24" w14:textId="77777777" w:rsidR="00786892" w:rsidRDefault="00786892" w:rsidP="00793E3F">
            <w:r>
              <w:t>Nisip bitumat</w:t>
            </w:r>
          </w:p>
        </w:tc>
        <w:tc>
          <w:tcPr>
            <w:tcW w:w="993" w:type="dxa"/>
            <w:gridSpan w:val="2"/>
            <w:tcBorders>
              <w:top w:val="nil"/>
              <w:bottom w:val="single" w:sz="2" w:space="0" w:color="auto"/>
            </w:tcBorders>
          </w:tcPr>
          <w:p w14:paraId="35CA8328" w14:textId="77777777" w:rsidR="00786892" w:rsidRDefault="00786892" w:rsidP="00793E3F">
            <w:r>
              <w:t>t</w:t>
            </w:r>
          </w:p>
        </w:tc>
        <w:tc>
          <w:tcPr>
            <w:tcW w:w="1278" w:type="dxa"/>
            <w:gridSpan w:val="2"/>
            <w:tcBorders>
              <w:top w:val="nil"/>
              <w:bottom w:val="single" w:sz="2" w:space="0" w:color="auto"/>
            </w:tcBorders>
          </w:tcPr>
          <w:p w14:paraId="35166F85" w14:textId="77777777" w:rsidR="00786892" w:rsidRDefault="00786892" w:rsidP="00793E3F">
            <w:r>
              <w:t>0,12</w:t>
            </w:r>
          </w:p>
        </w:tc>
      </w:tr>
      <w:tr w:rsidR="00786892" w14:paraId="1DC4FB0C"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418F53E" w14:textId="77777777" w:rsidR="00786892" w:rsidRDefault="00786892" w:rsidP="00793E3F"/>
        </w:tc>
        <w:tc>
          <w:tcPr>
            <w:tcW w:w="1276" w:type="dxa"/>
            <w:gridSpan w:val="2"/>
            <w:tcBorders>
              <w:top w:val="nil"/>
              <w:bottom w:val="single" w:sz="2" w:space="0" w:color="auto"/>
            </w:tcBorders>
            <w:vAlign w:val="center"/>
          </w:tcPr>
          <w:p w14:paraId="2C8540DD" w14:textId="77777777" w:rsidR="00786892" w:rsidRDefault="00786892" w:rsidP="00793E3F">
            <w:pPr>
              <w:jc w:val="center"/>
              <w:rPr>
                <w:sz w:val="16"/>
                <w:szCs w:val="16"/>
              </w:rPr>
            </w:pPr>
            <w:r>
              <w:rPr>
                <w:sz w:val="16"/>
                <w:szCs w:val="16"/>
              </w:rPr>
              <w:t>2952240005100</w:t>
            </w:r>
          </w:p>
        </w:tc>
        <w:tc>
          <w:tcPr>
            <w:tcW w:w="5838" w:type="dxa"/>
            <w:gridSpan w:val="3"/>
            <w:tcBorders>
              <w:top w:val="nil"/>
              <w:bottom w:val="single" w:sz="2" w:space="0" w:color="auto"/>
            </w:tcBorders>
          </w:tcPr>
          <w:p w14:paraId="0F1622FF" w14:textId="77777777" w:rsidR="00786892" w:rsidRDefault="00786892" w:rsidP="00793E3F">
            <w:r w:rsidRPr="00171E7C">
              <w:rPr>
                <w:lang w:val="en-US"/>
              </w:rPr>
              <w:t xml:space="preserve">Repartizor finisor de mixturi asfaltice cu motor term. </w:t>
            </w:r>
            <w:r>
              <w:t>92 cp</w:t>
            </w:r>
          </w:p>
        </w:tc>
        <w:tc>
          <w:tcPr>
            <w:tcW w:w="993" w:type="dxa"/>
            <w:gridSpan w:val="2"/>
            <w:tcBorders>
              <w:top w:val="nil"/>
              <w:bottom w:val="single" w:sz="2" w:space="0" w:color="auto"/>
            </w:tcBorders>
          </w:tcPr>
          <w:p w14:paraId="5F4959C4" w14:textId="77777777" w:rsidR="00786892" w:rsidRDefault="00786892" w:rsidP="00793E3F">
            <w:r>
              <w:t>h-ut</w:t>
            </w:r>
          </w:p>
        </w:tc>
        <w:tc>
          <w:tcPr>
            <w:tcW w:w="1278" w:type="dxa"/>
            <w:gridSpan w:val="2"/>
            <w:tcBorders>
              <w:top w:val="nil"/>
              <w:bottom w:val="single" w:sz="2" w:space="0" w:color="auto"/>
            </w:tcBorders>
          </w:tcPr>
          <w:p w14:paraId="1C0598D6" w14:textId="77777777" w:rsidR="00786892" w:rsidRDefault="00786892" w:rsidP="00793E3F">
            <w:r>
              <w:t>0,16</w:t>
            </w:r>
          </w:p>
        </w:tc>
      </w:tr>
      <w:tr w:rsidR="00786892" w14:paraId="64755F6F" w14:textId="77777777" w:rsidTr="00786892">
        <w:tblPrEx>
          <w:tblBorders>
            <w:top w:val="single" w:sz="4" w:space="0" w:color="auto"/>
            <w:left w:val="single" w:sz="6" w:space="0" w:color="auto"/>
            <w:right w:val="single" w:sz="6" w:space="0" w:color="auto"/>
            <w:insideH w:val="single" w:sz="4" w:space="0" w:color="auto"/>
          </w:tblBorders>
        </w:tblPrEx>
        <w:trPr>
          <w:gridAfter w:val="1"/>
          <w:wAfter w:w="269" w:type="dxa"/>
        </w:trPr>
        <w:tc>
          <w:tcPr>
            <w:tcW w:w="708" w:type="dxa"/>
            <w:tcBorders>
              <w:bottom w:val="nil"/>
              <w:right w:val="nil"/>
            </w:tcBorders>
          </w:tcPr>
          <w:p w14:paraId="28DFC2C5" w14:textId="77777777" w:rsidR="00786892" w:rsidRDefault="00786892" w:rsidP="00793E3F">
            <w:pPr>
              <w:rPr>
                <w:sz w:val="8"/>
                <w:szCs w:val="8"/>
              </w:rPr>
            </w:pPr>
          </w:p>
        </w:tc>
        <w:tc>
          <w:tcPr>
            <w:tcW w:w="1276" w:type="dxa"/>
            <w:gridSpan w:val="2"/>
            <w:tcBorders>
              <w:left w:val="nil"/>
              <w:bottom w:val="nil"/>
              <w:right w:val="nil"/>
            </w:tcBorders>
          </w:tcPr>
          <w:p w14:paraId="2B3FB704" w14:textId="77777777" w:rsidR="00786892" w:rsidRDefault="00786892" w:rsidP="00793E3F">
            <w:pPr>
              <w:rPr>
                <w:sz w:val="8"/>
                <w:szCs w:val="8"/>
              </w:rPr>
            </w:pPr>
          </w:p>
        </w:tc>
        <w:tc>
          <w:tcPr>
            <w:tcW w:w="3401" w:type="dxa"/>
            <w:gridSpan w:val="2"/>
            <w:tcBorders>
              <w:left w:val="nil"/>
              <w:bottom w:val="nil"/>
              <w:right w:val="nil"/>
            </w:tcBorders>
          </w:tcPr>
          <w:p w14:paraId="465CD7D0" w14:textId="77777777" w:rsidR="00786892" w:rsidRDefault="00786892" w:rsidP="00793E3F">
            <w:pPr>
              <w:rPr>
                <w:sz w:val="8"/>
                <w:szCs w:val="8"/>
                <w:lang w:val="en-US"/>
              </w:rPr>
            </w:pPr>
          </w:p>
          <w:p w14:paraId="72D02BB7" w14:textId="77777777" w:rsidR="00786892" w:rsidRDefault="00786892" w:rsidP="00793E3F">
            <w:pPr>
              <w:rPr>
                <w:sz w:val="8"/>
                <w:szCs w:val="8"/>
                <w:lang w:val="en-US"/>
              </w:rPr>
            </w:pPr>
          </w:p>
          <w:p w14:paraId="3729ED90" w14:textId="77777777" w:rsidR="00786892" w:rsidRDefault="00786892" w:rsidP="00793E3F">
            <w:pPr>
              <w:rPr>
                <w:sz w:val="8"/>
                <w:szCs w:val="8"/>
                <w:lang w:val="en-US"/>
              </w:rPr>
            </w:pPr>
          </w:p>
        </w:tc>
        <w:tc>
          <w:tcPr>
            <w:tcW w:w="2739" w:type="dxa"/>
            <w:gridSpan w:val="2"/>
            <w:tcBorders>
              <w:left w:val="nil"/>
              <w:bottom w:val="nil"/>
              <w:right w:val="nil"/>
            </w:tcBorders>
          </w:tcPr>
          <w:p w14:paraId="5E8B7E4F" w14:textId="77777777" w:rsidR="00786892" w:rsidRDefault="00786892" w:rsidP="00793E3F">
            <w:pPr>
              <w:rPr>
                <w:sz w:val="8"/>
                <w:szCs w:val="8"/>
              </w:rPr>
            </w:pPr>
          </w:p>
        </w:tc>
        <w:tc>
          <w:tcPr>
            <w:tcW w:w="1134" w:type="dxa"/>
            <w:gridSpan w:val="2"/>
            <w:tcBorders>
              <w:left w:val="nil"/>
              <w:bottom w:val="nil"/>
              <w:right w:val="nil"/>
            </w:tcBorders>
          </w:tcPr>
          <w:p w14:paraId="2879841A" w14:textId="77777777" w:rsidR="00786892" w:rsidRDefault="00786892" w:rsidP="00793E3F">
            <w:pPr>
              <w:rPr>
                <w:sz w:val="8"/>
                <w:szCs w:val="8"/>
              </w:rPr>
            </w:pPr>
          </w:p>
        </w:tc>
        <w:tc>
          <w:tcPr>
            <w:tcW w:w="849" w:type="dxa"/>
            <w:gridSpan w:val="2"/>
            <w:tcBorders>
              <w:left w:val="nil"/>
              <w:bottom w:val="nil"/>
            </w:tcBorders>
          </w:tcPr>
          <w:p w14:paraId="58CDA665" w14:textId="77777777" w:rsidR="00786892" w:rsidRDefault="00786892" w:rsidP="00793E3F">
            <w:pPr>
              <w:rPr>
                <w:sz w:val="8"/>
                <w:szCs w:val="8"/>
              </w:rPr>
            </w:pPr>
          </w:p>
        </w:tc>
      </w:tr>
      <w:tr w:rsidR="00786892" w14:paraId="23A4B81C" w14:textId="77777777" w:rsidTr="00786892">
        <w:tblPrEx>
          <w:tblBorders>
            <w:top w:val="single" w:sz="4" w:space="0" w:color="auto"/>
            <w:left w:val="single" w:sz="6" w:space="0" w:color="auto"/>
            <w:bottom w:val="single" w:sz="4" w:space="0" w:color="auto"/>
            <w:right w:val="single" w:sz="6" w:space="0" w:color="auto"/>
          </w:tblBorders>
        </w:tblPrEx>
        <w:trPr>
          <w:gridAfter w:val="1"/>
          <w:wAfter w:w="269" w:type="dxa"/>
          <w:trHeight w:val="160"/>
        </w:trPr>
        <w:tc>
          <w:tcPr>
            <w:tcW w:w="708" w:type="dxa"/>
            <w:tcBorders>
              <w:top w:val="single" w:sz="4" w:space="0" w:color="auto"/>
              <w:bottom w:val="single" w:sz="4" w:space="0" w:color="auto"/>
              <w:right w:val="nil"/>
            </w:tcBorders>
          </w:tcPr>
          <w:p w14:paraId="05DB1100"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4027E127" w14:textId="77777777" w:rsidR="00786892" w:rsidRDefault="00786892" w:rsidP="00793E3F"/>
        </w:tc>
        <w:tc>
          <w:tcPr>
            <w:tcW w:w="1276" w:type="dxa"/>
            <w:gridSpan w:val="2"/>
            <w:tcBorders>
              <w:top w:val="single" w:sz="4" w:space="0" w:color="auto"/>
              <w:left w:val="nil"/>
              <w:bottom w:val="single" w:sz="4" w:space="0" w:color="auto"/>
              <w:right w:val="nil"/>
            </w:tcBorders>
          </w:tcPr>
          <w:p w14:paraId="54F558D4" w14:textId="77777777" w:rsidR="00786892" w:rsidRDefault="00786892" w:rsidP="00793E3F"/>
        </w:tc>
        <w:tc>
          <w:tcPr>
            <w:tcW w:w="2692" w:type="dxa"/>
            <w:tcBorders>
              <w:top w:val="single" w:sz="4" w:space="0" w:color="auto"/>
              <w:left w:val="nil"/>
              <w:bottom w:val="single" w:sz="4" w:space="0" w:color="auto"/>
              <w:right w:val="nil"/>
            </w:tcBorders>
          </w:tcPr>
          <w:p w14:paraId="635D97AD" w14:textId="77777777" w:rsidR="00786892" w:rsidRDefault="00786892" w:rsidP="00793E3F">
            <w:pPr>
              <w:rPr>
                <w:sz w:val="8"/>
                <w:szCs w:val="8"/>
              </w:rPr>
            </w:pPr>
            <w:r>
              <w:rPr>
                <w:b/>
                <w:bCs/>
                <w:lang w:val="en-US"/>
              </w:rPr>
              <w:t>Total</w:t>
            </w:r>
            <w:r>
              <w:rPr>
                <w:b/>
                <w:bCs/>
              </w:rPr>
              <w:t xml:space="preserve"> </w:t>
            </w:r>
            <w:r>
              <w:rPr>
                <w:b/>
                <w:bCs/>
                <w:sz w:val="22"/>
                <w:szCs w:val="22"/>
              </w:rPr>
              <w:t>Constructia turnului</w:t>
            </w:r>
          </w:p>
        </w:tc>
        <w:tc>
          <w:tcPr>
            <w:tcW w:w="2739" w:type="dxa"/>
            <w:gridSpan w:val="2"/>
            <w:tcBorders>
              <w:top w:val="single" w:sz="4" w:space="0" w:color="auto"/>
              <w:left w:val="nil"/>
              <w:bottom w:val="single" w:sz="4" w:space="0" w:color="auto"/>
              <w:right w:val="nil"/>
            </w:tcBorders>
          </w:tcPr>
          <w:p w14:paraId="1890BFD0" w14:textId="77777777" w:rsidR="00786892" w:rsidRDefault="00786892" w:rsidP="00793E3F">
            <w:r>
              <w:rPr>
                <w:b/>
                <w:bCs/>
              </w:rPr>
              <w:t xml:space="preserve"> </w:t>
            </w:r>
            <w:r>
              <w:rPr>
                <w:b/>
                <w:bCs/>
                <w:lang w:val="en-US"/>
              </w:rPr>
              <w:t xml:space="preserve">           </w:t>
            </w:r>
          </w:p>
        </w:tc>
        <w:tc>
          <w:tcPr>
            <w:tcW w:w="1983" w:type="dxa"/>
            <w:gridSpan w:val="4"/>
            <w:tcBorders>
              <w:top w:val="single" w:sz="4" w:space="0" w:color="auto"/>
              <w:left w:val="nil"/>
              <w:bottom w:val="single" w:sz="4" w:space="0" w:color="auto"/>
            </w:tcBorders>
          </w:tcPr>
          <w:p w14:paraId="041B3AA0" w14:textId="77777777" w:rsidR="00786892" w:rsidRDefault="00786892" w:rsidP="00793E3F">
            <w:pPr>
              <w:rPr>
                <w:b/>
                <w:bCs/>
              </w:rPr>
            </w:pPr>
          </w:p>
        </w:tc>
      </w:tr>
      <w:tr w:rsidR="00786892" w:rsidRPr="0097392D" w14:paraId="0EB227F4" w14:textId="77777777" w:rsidTr="00786892">
        <w:tc>
          <w:tcPr>
            <w:tcW w:w="708" w:type="dxa"/>
            <w:tcBorders>
              <w:top w:val="nil"/>
              <w:left w:val="single" w:sz="6" w:space="0" w:color="auto"/>
              <w:bottom w:val="nil"/>
              <w:right w:val="nil"/>
            </w:tcBorders>
          </w:tcPr>
          <w:p w14:paraId="0137D58E"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560851B8" w14:textId="77777777" w:rsidR="00786892" w:rsidRDefault="00786892" w:rsidP="00793E3F"/>
        </w:tc>
        <w:tc>
          <w:tcPr>
            <w:tcW w:w="5838" w:type="dxa"/>
            <w:gridSpan w:val="3"/>
            <w:tcBorders>
              <w:top w:val="nil"/>
              <w:left w:val="single" w:sz="6" w:space="0" w:color="auto"/>
              <w:bottom w:val="nil"/>
              <w:right w:val="single" w:sz="6" w:space="0" w:color="auto"/>
            </w:tcBorders>
          </w:tcPr>
          <w:p w14:paraId="1833F556" w14:textId="77777777" w:rsidR="00786892" w:rsidRPr="007F2714" w:rsidRDefault="00786892" w:rsidP="00793E3F">
            <w:pPr>
              <w:rPr>
                <w:b/>
                <w:bCs/>
                <w:sz w:val="22"/>
                <w:szCs w:val="22"/>
                <w:lang w:val="en-US"/>
              </w:rPr>
            </w:pPr>
            <w:r w:rsidRPr="0097392D">
              <w:rPr>
                <w:b/>
                <w:bCs/>
                <w:sz w:val="22"/>
                <w:szCs w:val="22"/>
                <w:lang w:val="en-US"/>
              </w:rPr>
              <w:t>1.1.3. Utilaj tehnologic</w:t>
            </w:r>
          </w:p>
          <w:p w14:paraId="1C579BFE"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68081824" w14:textId="77777777" w:rsidR="00786892" w:rsidRPr="0097392D" w:rsidRDefault="00786892" w:rsidP="00793E3F">
            <w:pPr>
              <w:rPr>
                <w:b/>
                <w:bCs/>
                <w:sz w:val="22"/>
                <w:szCs w:val="22"/>
                <w:lang w:val="en-US"/>
              </w:rPr>
            </w:pPr>
          </w:p>
        </w:tc>
        <w:tc>
          <w:tcPr>
            <w:tcW w:w="1278" w:type="dxa"/>
            <w:gridSpan w:val="2"/>
            <w:tcBorders>
              <w:top w:val="nil"/>
              <w:left w:val="single" w:sz="6" w:space="0" w:color="auto"/>
              <w:bottom w:val="nil"/>
              <w:right w:val="nil"/>
            </w:tcBorders>
          </w:tcPr>
          <w:p w14:paraId="1993181D" w14:textId="77777777" w:rsidR="00786892" w:rsidRPr="0097392D" w:rsidRDefault="00786892" w:rsidP="00793E3F">
            <w:pPr>
              <w:rPr>
                <w:lang w:val="en-US"/>
              </w:rPr>
            </w:pPr>
          </w:p>
        </w:tc>
        <w:tc>
          <w:tcPr>
            <w:tcW w:w="283" w:type="dxa"/>
            <w:gridSpan w:val="2"/>
            <w:tcBorders>
              <w:top w:val="nil"/>
              <w:left w:val="single" w:sz="6" w:space="0" w:color="auto"/>
              <w:bottom w:val="nil"/>
              <w:right w:val="nil"/>
            </w:tcBorders>
          </w:tcPr>
          <w:p w14:paraId="3B10CDC1" w14:textId="77777777" w:rsidR="00786892" w:rsidRPr="0097392D" w:rsidRDefault="00786892" w:rsidP="00793E3F">
            <w:pPr>
              <w:rPr>
                <w:lang w:val="en-US"/>
              </w:rPr>
            </w:pPr>
          </w:p>
        </w:tc>
      </w:tr>
      <w:tr w:rsidR="00786892" w14:paraId="4F4F7F50"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63B37003" w14:textId="77777777" w:rsidR="00786892" w:rsidRDefault="00786892" w:rsidP="00793E3F">
            <w:r>
              <w:t>37</w:t>
            </w:r>
          </w:p>
        </w:tc>
        <w:tc>
          <w:tcPr>
            <w:tcW w:w="1276" w:type="dxa"/>
            <w:gridSpan w:val="2"/>
            <w:tcBorders>
              <w:top w:val="single" w:sz="4" w:space="0" w:color="auto"/>
              <w:bottom w:val="single" w:sz="4" w:space="0" w:color="auto"/>
            </w:tcBorders>
          </w:tcPr>
          <w:p w14:paraId="75DD2204" w14:textId="77777777" w:rsidR="00786892" w:rsidRDefault="00786892" w:rsidP="00793E3F">
            <w:pPr>
              <w:rPr>
                <w:lang w:val="en-US"/>
              </w:rPr>
            </w:pPr>
            <w:r>
              <w:rPr>
                <w:lang w:val="en-US"/>
              </w:rPr>
              <w:t>AcA04A</w:t>
            </w:r>
          </w:p>
          <w:p w14:paraId="3F6EE81E" w14:textId="77777777" w:rsidR="00786892" w:rsidRDefault="00786892" w:rsidP="00793E3F"/>
        </w:tc>
        <w:tc>
          <w:tcPr>
            <w:tcW w:w="5838" w:type="dxa"/>
            <w:gridSpan w:val="3"/>
            <w:tcBorders>
              <w:top w:val="single" w:sz="4" w:space="0" w:color="auto"/>
              <w:bottom w:val="single" w:sz="4" w:space="0" w:color="auto"/>
            </w:tcBorders>
          </w:tcPr>
          <w:p w14:paraId="1CCB99B2"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i conductelor din otel, asamblate prin sudura electrica, avind diametrul de 50x4.5 mm</w:t>
            </w:r>
            <w:r w:rsidRPr="00171E7C">
              <w:rPr>
                <w:rFonts w:ascii="Times New Roman CYR" w:hAnsi="Times New Roman CYR" w:cs="Times New Roman CYR"/>
                <w:sz w:val="16"/>
                <w:szCs w:val="16"/>
                <w:lang w:val="en-US"/>
              </w:rPr>
              <w:t xml:space="preserve"> </w:t>
            </w:r>
          </w:p>
          <w:p w14:paraId="49D4107D"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789688B" w14:textId="77777777" w:rsidR="00786892" w:rsidRDefault="00786892" w:rsidP="00793E3F">
            <w:pPr>
              <w:jc w:val="center"/>
            </w:pPr>
            <w:r>
              <w:t>m</w:t>
            </w:r>
          </w:p>
        </w:tc>
        <w:tc>
          <w:tcPr>
            <w:tcW w:w="1278" w:type="dxa"/>
            <w:gridSpan w:val="2"/>
            <w:tcBorders>
              <w:top w:val="single" w:sz="4" w:space="0" w:color="auto"/>
              <w:bottom w:val="single" w:sz="4" w:space="0" w:color="auto"/>
            </w:tcBorders>
            <w:vAlign w:val="center"/>
          </w:tcPr>
          <w:p w14:paraId="1D7C943C" w14:textId="77777777" w:rsidR="00786892" w:rsidRDefault="00786892" w:rsidP="00793E3F">
            <w:pPr>
              <w:jc w:val="center"/>
            </w:pPr>
            <w:r>
              <w:t>18,30</w:t>
            </w:r>
          </w:p>
        </w:tc>
      </w:tr>
      <w:tr w:rsidR="00786892" w14:paraId="1C18F0C8"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7D3FEC6" w14:textId="77777777" w:rsidR="00786892" w:rsidRDefault="00786892" w:rsidP="00793E3F"/>
        </w:tc>
        <w:tc>
          <w:tcPr>
            <w:tcW w:w="1276" w:type="dxa"/>
            <w:gridSpan w:val="2"/>
            <w:tcBorders>
              <w:top w:val="nil"/>
              <w:bottom w:val="single" w:sz="2" w:space="0" w:color="auto"/>
            </w:tcBorders>
            <w:vAlign w:val="center"/>
          </w:tcPr>
          <w:p w14:paraId="5AE1BC2F" w14:textId="77777777" w:rsidR="00786892" w:rsidRDefault="00786892" w:rsidP="00793E3F">
            <w:pPr>
              <w:jc w:val="center"/>
              <w:rPr>
                <w:sz w:val="16"/>
                <w:szCs w:val="16"/>
              </w:rPr>
            </w:pPr>
            <w:r>
              <w:rPr>
                <w:sz w:val="16"/>
                <w:szCs w:val="16"/>
              </w:rPr>
              <w:t>7136050012000</w:t>
            </w:r>
          </w:p>
        </w:tc>
        <w:tc>
          <w:tcPr>
            <w:tcW w:w="5838" w:type="dxa"/>
            <w:gridSpan w:val="3"/>
            <w:tcBorders>
              <w:top w:val="nil"/>
              <w:bottom w:val="single" w:sz="2" w:space="0" w:color="auto"/>
            </w:tcBorders>
          </w:tcPr>
          <w:p w14:paraId="20FD3124" w14:textId="77777777" w:rsidR="00786892" w:rsidRDefault="00786892" w:rsidP="00793E3F">
            <w:r>
              <w:t>Instalator alimentari apa</w:t>
            </w:r>
          </w:p>
        </w:tc>
        <w:tc>
          <w:tcPr>
            <w:tcW w:w="993" w:type="dxa"/>
            <w:gridSpan w:val="2"/>
            <w:tcBorders>
              <w:top w:val="nil"/>
              <w:bottom w:val="single" w:sz="2" w:space="0" w:color="auto"/>
            </w:tcBorders>
          </w:tcPr>
          <w:p w14:paraId="2C52F24B" w14:textId="77777777" w:rsidR="00786892" w:rsidRDefault="00786892" w:rsidP="00793E3F">
            <w:r>
              <w:t>h-om</w:t>
            </w:r>
          </w:p>
        </w:tc>
        <w:tc>
          <w:tcPr>
            <w:tcW w:w="1278" w:type="dxa"/>
            <w:gridSpan w:val="2"/>
            <w:tcBorders>
              <w:top w:val="nil"/>
              <w:bottom w:val="single" w:sz="2" w:space="0" w:color="auto"/>
            </w:tcBorders>
          </w:tcPr>
          <w:p w14:paraId="0525F447" w14:textId="77777777" w:rsidR="00786892" w:rsidRDefault="00786892" w:rsidP="00793E3F">
            <w:r>
              <w:t>9,15</w:t>
            </w:r>
          </w:p>
        </w:tc>
      </w:tr>
      <w:tr w:rsidR="00786892" w14:paraId="6DEE6C3B"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3D9E9D9" w14:textId="77777777" w:rsidR="00786892" w:rsidRDefault="00786892" w:rsidP="00793E3F"/>
        </w:tc>
        <w:tc>
          <w:tcPr>
            <w:tcW w:w="1276" w:type="dxa"/>
            <w:gridSpan w:val="2"/>
            <w:tcBorders>
              <w:top w:val="nil"/>
              <w:bottom w:val="single" w:sz="2" w:space="0" w:color="auto"/>
            </w:tcBorders>
            <w:vAlign w:val="center"/>
          </w:tcPr>
          <w:p w14:paraId="59ECDE5B" w14:textId="77777777" w:rsidR="00786892" w:rsidRDefault="00786892" w:rsidP="00793E3F">
            <w:pPr>
              <w:jc w:val="center"/>
              <w:rPr>
                <w:sz w:val="16"/>
                <w:szCs w:val="16"/>
              </w:rPr>
            </w:pPr>
            <w:r>
              <w:rPr>
                <w:sz w:val="16"/>
                <w:szCs w:val="16"/>
              </w:rPr>
              <w:t>2521216701000</w:t>
            </w:r>
          </w:p>
        </w:tc>
        <w:tc>
          <w:tcPr>
            <w:tcW w:w="5838" w:type="dxa"/>
            <w:gridSpan w:val="3"/>
            <w:tcBorders>
              <w:top w:val="nil"/>
              <w:bottom w:val="single" w:sz="2" w:space="0" w:color="auto"/>
            </w:tcBorders>
          </w:tcPr>
          <w:p w14:paraId="6F1B2F8F" w14:textId="77777777" w:rsidR="00786892" w:rsidRPr="00171E7C" w:rsidRDefault="00786892" w:rsidP="00793E3F">
            <w:pPr>
              <w:rPr>
                <w:lang w:val="en-US"/>
              </w:rPr>
            </w:pPr>
            <w:r w:rsidRPr="00171E7C">
              <w:rPr>
                <w:lang w:val="en-US"/>
              </w:rPr>
              <w:t>Teava din otel d=50x4.5 mm</w:t>
            </w:r>
          </w:p>
        </w:tc>
        <w:tc>
          <w:tcPr>
            <w:tcW w:w="993" w:type="dxa"/>
            <w:gridSpan w:val="2"/>
            <w:tcBorders>
              <w:top w:val="nil"/>
              <w:bottom w:val="single" w:sz="2" w:space="0" w:color="auto"/>
            </w:tcBorders>
          </w:tcPr>
          <w:p w14:paraId="00FC6D60" w14:textId="77777777" w:rsidR="00786892" w:rsidRDefault="00786892" w:rsidP="00793E3F">
            <w:r>
              <w:t>m</w:t>
            </w:r>
          </w:p>
        </w:tc>
        <w:tc>
          <w:tcPr>
            <w:tcW w:w="1278" w:type="dxa"/>
            <w:gridSpan w:val="2"/>
            <w:tcBorders>
              <w:top w:val="nil"/>
              <w:bottom w:val="single" w:sz="2" w:space="0" w:color="auto"/>
            </w:tcBorders>
          </w:tcPr>
          <w:p w14:paraId="6EFCA90E" w14:textId="77777777" w:rsidR="00786892" w:rsidRDefault="00786892" w:rsidP="00793E3F">
            <w:r>
              <w:t>19,41</w:t>
            </w:r>
          </w:p>
        </w:tc>
      </w:tr>
      <w:tr w:rsidR="00786892" w14:paraId="7C13FF69"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EBAF942" w14:textId="77777777" w:rsidR="00786892" w:rsidRDefault="00786892" w:rsidP="00793E3F"/>
        </w:tc>
        <w:tc>
          <w:tcPr>
            <w:tcW w:w="1276" w:type="dxa"/>
            <w:gridSpan w:val="2"/>
            <w:tcBorders>
              <w:top w:val="nil"/>
              <w:bottom w:val="single" w:sz="2" w:space="0" w:color="auto"/>
            </w:tcBorders>
            <w:vAlign w:val="center"/>
          </w:tcPr>
          <w:p w14:paraId="15F9537D" w14:textId="77777777" w:rsidR="00786892" w:rsidRDefault="00786892" w:rsidP="00793E3F">
            <w:pPr>
              <w:jc w:val="center"/>
              <w:rPr>
                <w:sz w:val="16"/>
                <w:szCs w:val="16"/>
              </w:rPr>
            </w:pPr>
            <w:r>
              <w:rPr>
                <w:sz w:val="16"/>
                <w:szCs w:val="16"/>
              </w:rPr>
              <w:t>2411115904512</w:t>
            </w:r>
          </w:p>
        </w:tc>
        <w:tc>
          <w:tcPr>
            <w:tcW w:w="5838" w:type="dxa"/>
            <w:gridSpan w:val="3"/>
            <w:tcBorders>
              <w:top w:val="nil"/>
              <w:bottom w:val="single" w:sz="2" w:space="0" w:color="auto"/>
            </w:tcBorders>
          </w:tcPr>
          <w:p w14:paraId="1904954A" w14:textId="77777777" w:rsidR="00786892" w:rsidRDefault="00786892" w:rsidP="00793E3F">
            <w:r>
              <w:t xml:space="preserve">Oxigen tehnic gazos </w:t>
            </w:r>
          </w:p>
        </w:tc>
        <w:tc>
          <w:tcPr>
            <w:tcW w:w="993" w:type="dxa"/>
            <w:gridSpan w:val="2"/>
            <w:tcBorders>
              <w:top w:val="nil"/>
              <w:bottom w:val="single" w:sz="2" w:space="0" w:color="auto"/>
            </w:tcBorders>
          </w:tcPr>
          <w:p w14:paraId="5FDFF82B" w14:textId="77777777" w:rsidR="00786892" w:rsidRDefault="00786892" w:rsidP="00793E3F">
            <w:r>
              <w:t>m3</w:t>
            </w:r>
          </w:p>
        </w:tc>
        <w:tc>
          <w:tcPr>
            <w:tcW w:w="1278" w:type="dxa"/>
            <w:gridSpan w:val="2"/>
            <w:tcBorders>
              <w:top w:val="nil"/>
              <w:bottom w:val="single" w:sz="2" w:space="0" w:color="auto"/>
            </w:tcBorders>
          </w:tcPr>
          <w:p w14:paraId="2E4083FB" w14:textId="77777777" w:rsidR="00786892" w:rsidRDefault="00786892" w:rsidP="00793E3F">
            <w:r>
              <w:t>1,73</w:t>
            </w:r>
          </w:p>
        </w:tc>
      </w:tr>
      <w:tr w:rsidR="00786892" w14:paraId="6C1DC014"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63A4712" w14:textId="77777777" w:rsidR="00786892" w:rsidRDefault="00786892" w:rsidP="00793E3F"/>
        </w:tc>
        <w:tc>
          <w:tcPr>
            <w:tcW w:w="1276" w:type="dxa"/>
            <w:gridSpan w:val="2"/>
            <w:tcBorders>
              <w:top w:val="nil"/>
              <w:bottom w:val="single" w:sz="2" w:space="0" w:color="auto"/>
            </w:tcBorders>
            <w:vAlign w:val="center"/>
          </w:tcPr>
          <w:p w14:paraId="24C554FB" w14:textId="77777777" w:rsidR="00786892" w:rsidRDefault="00786892" w:rsidP="00793E3F">
            <w:pPr>
              <w:jc w:val="center"/>
              <w:rPr>
                <w:sz w:val="16"/>
                <w:szCs w:val="16"/>
              </w:rPr>
            </w:pPr>
            <w:r>
              <w:rPr>
                <w:sz w:val="16"/>
                <w:szCs w:val="16"/>
              </w:rPr>
              <w:t>2413547308164</w:t>
            </w:r>
          </w:p>
        </w:tc>
        <w:tc>
          <w:tcPr>
            <w:tcW w:w="5838" w:type="dxa"/>
            <w:gridSpan w:val="3"/>
            <w:tcBorders>
              <w:top w:val="nil"/>
              <w:bottom w:val="single" w:sz="2" w:space="0" w:color="auto"/>
            </w:tcBorders>
          </w:tcPr>
          <w:p w14:paraId="4159FA0C" w14:textId="77777777" w:rsidR="00786892" w:rsidRPr="00171E7C" w:rsidRDefault="00786892" w:rsidP="00793E3F">
            <w:pPr>
              <w:rPr>
                <w:lang w:val="en-US"/>
              </w:rPr>
            </w:pPr>
            <w:r w:rsidRPr="00171E7C">
              <w:rPr>
                <w:lang w:val="en-US"/>
              </w:rPr>
              <w:t xml:space="preserve">Carbura de calciu tehnica (carbid) </w:t>
            </w:r>
          </w:p>
        </w:tc>
        <w:tc>
          <w:tcPr>
            <w:tcW w:w="993" w:type="dxa"/>
            <w:gridSpan w:val="2"/>
            <w:tcBorders>
              <w:top w:val="nil"/>
              <w:bottom w:val="single" w:sz="2" w:space="0" w:color="auto"/>
            </w:tcBorders>
          </w:tcPr>
          <w:p w14:paraId="33DA8889" w14:textId="77777777" w:rsidR="00786892" w:rsidRDefault="00786892" w:rsidP="00793E3F">
            <w:r>
              <w:t>kg</w:t>
            </w:r>
          </w:p>
        </w:tc>
        <w:tc>
          <w:tcPr>
            <w:tcW w:w="1278" w:type="dxa"/>
            <w:gridSpan w:val="2"/>
            <w:tcBorders>
              <w:top w:val="nil"/>
              <w:bottom w:val="single" w:sz="2" w:space="0" w:color="auto"/>
            </w:tcBorders>
          </w:tcPr>
          <w:p w14:paraId="61B4B201" w14:textId="77777777" w:rsidR="00786892" w:rsidRDefault="00786892" w:rsidP="00793E3F">
            <w:r>
              <w:t>3,84</w:t>
            </w:r>
          </w:p>
        </w:tc>
      </w:tr>
      <w:tr w:rsidR="00786892" w14:paraId="22F3C32B"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C5EB8CD" w14:textId="77777777" w:rsidR="00786892" w:rsidRDefault="00786892" w:rsidP="00793E3F"/>
        </w:tc>
        <w:tc>
          <w:tcPr>
            <w:tcW w:w="1276" w:type="dxa"/>
            <w:gridSpan w:val="2"/>
            <w:tcBorders>
              <w:top w:val="nil"/>
              <w:bottom w:val="single" w:sz="2" w:space="0" w:color="auto"/>
            </w:tcBorders>
            <w:vAlign w:val="center"/>
          </w:tcPr>
          <w:p w14:paraId="68E45BEC" w14:textId="77777777" w:rsidR="00786892" w:rsidRDefault="00786892" w:rsidP="00793E3F">
            <w:pPr>
              <w:jc w:val="center"/>
              <w:rPr>
                <w:sz w:val="16"/>
                <w:szCs w:val="16"/>
              </w:rPr>
            </w:pPr>
            <w:r>
              <w:rPr>
                <w:sz w:val="16"/>
                <w:szCs w:val="16"/>
              </w:rPr>
              <w:t>2873155901261</w:t>
            </w:r>
          </w:p>
        </w:tc>
        <w:tc>
          <w:tcPr>
            <w:tcW w:w="5838" w:type="dxa"/>
            <w:gridSpan w:val="3"/>
            <w:tcBorders>
              <w:top w:val="nil"/>
              <w:bottom w:val="single" w:sz="2" w:space="0" w:color="auto"/>
            </w:tcBorders>
          </w:tcPr>
          <w:p w14:paraId="1BA76991" w14:textId="77777777" w:rsidR="00786892" w:rsidRPr="00171E7C" w:rsidRDefault="00786892" w:rsidP="00793E3F">
            <w:pPr>
              <w:rPr>
                <w:lang w:val="en-US"/>
              </w:rPr>
            </w:pPr>
            <w:r w:rsidRPr="00171E7C">
              <w:rPr>
                <w:lang w:val="en-US"/>
              </w:rPr>
              <w:t>Electrod  S 1125/2 E 51.5A1 1 dxl  5 x 450 mm</w:t>
            </w:r>
          </w:p>
        </w:tc>
        <w:tc>
          <w:tcPr>
            <w:tcW w:w="993" w:type="dxa"/>
            <w:gridSpan w:val="2"/>
            <w:tcBorders>
              <w:top w:val="nil"/>
              <w:bottom w:val="single" w:sz="2" w:space="0" w:color="auto"/>
            </w:tcBorders>
          </w:tcPr>
          <w:p w14:paraId="0089AAAF" w14:textId="77777777" w:rsidR="00786892" w:rsidRDefault="00786892" w:rsidP="00793E3F">
            <w:r>
              <w:t>kg</w:t>
            </w:r>
          </w:p>
        </w:tc>
        <w:tc>
          <w:tcPr>
            <w:tcW w:w="1278" w:type="dxa"/>
            <w:gridSpan w:val="2"/>
            <w:tcBorders>
              <w:top w:val="nil"/>
              <w:bottom w:val="single" w:sz="2" w:space="0" w:color="auto"/>
            </w:tcBorders>
          </w:tcPr>
          <w:p w14:paraId="3C65A83B" w14:textId="77777777" w:rsidR="00786892" w:rsidRDefault="00786892" w:rsidP="00793E3F">
            <w:r>
              <w:t>2,50</w:t>
            </w:r>
          </w:p>
        </w:tc>
      </w:tr>
      <w:tr w:rsidR="00786892" w14:paraId="67F0B1A2"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C92FE7E" w14:textId="77777777" w:rsidR="00786892" w:rsidRDefault="00786892" w:rsidP="00793E3F"/>
        </w:tc>
        <w:tc>
          <w:tcPr>
            <w:tcW w:w="1276" w:type="dxa"/>
            <w:gridSpan w:val="2"/>
            <w:tcBorders>
              <w:top w:val="nil"/>
              <w:bottom w:val="single" w:sz="2" w:space="0" w:color="auto"/>
            </w:tcBorders>
            <w:vAlign w:val="center"/>
          </w:tcPr>
          <w:p w14:paraId="2E3A189E" w14:textId="77777777" w:rsidR="00786892" w:rsidRDefault="00786892" w:rsidP="00793E3F">
            <w:pPr>
              <w:jc w:val="center"/>
              <w:rPr>
                <w:sz w:val="16"/>
                <w:szCs w:val="16"/>
              </w:rPr>
            </w:pPr>
            <w:r>
              <w:rPr>
                <w:sz w:val="16"/>
                <w:szCs w:val="16"/>
              </w:rPr>
              <w:t>2320322600282</w:t>
            </w:r>
          </w:p>
        </w:tc>
        <w:tc>
          <w:tcPr>
            <w:tcW w:w="5838" w:type="dxa"/>
            <w:gridSpan w:val="3"/>
            <w:tcBorders>
              <w:top w:val="nil"/>
              <w:bottom w:val="single" w:sz="2" w:space="0" w:color="auto"/>
            </w:tcBorders>
          </w:tcPr>
          <w:p w14:paraId="05CF2E28" w14:textId="77777777" w:rsidR="00786892" w:rsidRDefault="00786892" w:rsidP="00793E3F">
            <w:r>
              <w:t>Bitum pentru protectie conducte</w:t>
            </w:r>
          </w:p>
        </w:tc>
        <w:tc>
          <w:tcPr>
            <w:tcW w:w="993" w:type="dxa"/>
            <w:gridSpan w:val="2"/>
            <w:tcBorders>
              <w:top w:val="nil"/>
              <w:bottom w:val="single" w:sz="2" w:space="0" w:color="auto"/>
            </w:tcBorders>
          </w:tcPr>
          <w:p w14:paraId="782A7651" w14:textId="77777777" w:rsidR="00786892" w:rsidRDefault="00786892" w:rsidP="00793E3F">
            <w:r>
              <w:t>kg</w:t>
            </w:r>
          </w:p>
        </w:tc>
        <w:tc>
          <w:tcPr>
            <w:tcW w:w="1278" w:type="dxa"/>
            <w:gridSpan w:val="2"/>
            <w:tcBorders>
              <w:top w:val="nil"/>
              <w:bottom w:val="single" w:sz="2" w:space="0" w:color="auto"/>
            </w:tcBorders>
          </w:tcPr>
          <w:p w14:paraId="1009EDB3" w14:textId="77777777" w:rsidR="00786892" w:rsidRDefault="00786892" w:rsidP="00793E3F">
            <w:r>
              <w:t>1,35</w:t>
            </w:r>
          </w:p>
        </w:tc>
      </w:tr>
      <w:tr w:rsidR="00786892" w14:paraId="5790F117"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7DB8A3E" w14:textId="77777777" w:rsidR="00786892" w:rsidRDefault="00786892" w:rsidP="00793E3F"/>
        </w:tc>
        <w:tc>
          <w:tcPr>
            <w:tcW w:w="1276" w:type="dxa"/>
            <w:gridSpan w:val="2"/>
            <w:tcBorders>
              <w:top w:val="nil"/>
              <w:bottom w:val="single" w:sz="2" w:space="0" w:color="auto"/>
            </w:tcBorders>
            <w:vAlign w:val="center"/>
          </w:tcPr>
          <w:p w14:paraId="5C531FB3" w14:textId="77777777" w:rsidR="00786892" w:rsidRDefault="00786892" w:rsidP="00793E3F">
            <w:pPr>
              <w:jc w:val="center"/>
              <w:rPr>
                <w:sz w:val="16"/>
                <w:szCs w:val="16"/>
              </w:rPr>
            </w:pPr>
            <w:r>
              <w:rPr>
                <w:sz w:val="16"/>
                <w:szCs w:val="16"/>
              </w:rPr>
              <w:t>2112307324986</w:t>
            </w:r>
          </w:p>
        </w:tc>
        <w:tc>
          <w:tcPr>
            <w:tcW w:w="5838" w:type="dxa"/>
            <w:gridSpan w:val="3"/>
            <w:tcBorders>
              <w:top w:val="nil"/>
              <w:bottom w:val="single" w:sz="2" w:space="0" w:color="auto"/>
            </w:tcBorders>
          </w:tcPr>
          <w:p w14:paraId="7BF3F230" w14:textId="77777777" w:rsidR="00786892" w:rsidRPr="00171E7C" w:rsidRDefault="00786892" w:rsidP="00793E3F">
            <w:pPr>
              <w:rPr>
                <w:lang w:val="en-US"/>
              </w:rPr>
            </w:pPr>
            <w:r w:rsidRPr="00171E7C">
              <w:rPr>
                <w:lang w:val="en-US"/>
              </w:rPr>
              <w:t>Hirtie, sulfit tip I, ptr. izolare conducta 80-100 gr/mp-sul</w:t>
            </w:r>
          </w:p>
        </w:tc>
        <w:tc>
          <w:tcPr>
            <w:tcW w:w="993" w:type="dxa"/>
            <w:gridSpan w:val="2"/>
            <w:tcBorders>
              <w:top w:val="nil"/>
              <w:bottom w:val="single" w:sz="2" w:space="0" w:color="auto"/>
            </w:tcBorders>
          </w:tcPr>
          <w:p w14:paraId="589F054F" w14:textId="77777777" w:rsidR="00786892" w:rsidRDefault="00786892" w:rsidP="00793E3F">
            <w:r>
              <w:t>kg</w:t>
            </w:r>
          </w:p>
        </w:tc>
        <w:tc>
          <w:tcPr>
            <w:tcW w:w="1278" w:type="dxa"/>
            <w:gridSpan w:val="2"/>
            <w:tcBorders>
              <w:top w:val="nil"/>
              <w:bottom w:val="single" w:sz="2" w:space="0" w:color="auto"/>
            </w:tcBorders>
          </w:tcPr>
          <w:p w14:paraId="679B9ADD" w14:textId="77777777" w:rsidR="00786892" w:rsidRDefault="00786892" w:rsidP="00793E3F">
            <w:r>
              <w:t>0,38</w:t>
            </w:r>
          </w:p>
        </w:tc>
      </w:tr>
      <w:tr w:rsidR="00786892" w14:paraId="453F9DE7"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E7DF344" w14:textId="77777777" w:rsidR="00786892" w:rsidRDefault="00786892" w:rsidP="00793E3F"/>
        </w:tc>
        <w:tc>
          <w:tcPr>
            <w:tcW w:w="1276" w:type="dxa"/>
            <w:gridSpan w:val="2"/>
            <w:tcBorders>
              <w:top w:val="nil"/>
              <w:bottom w:val="single" w:sz="2" w:space="0" w:color="auto"/>
            </w:tcBorders>
            <w:vAlign w:val="center"/>
          </w:tcPr>
          <w:p w14:paraId="70EA77D4" w14:textId="77777777" w:rsidR="00786892" w:rsidRDefault="00786892" w:rsidP="00793E3F">
            <w:pPr>
              <w:jc w:val="center"/>
              <w:rPr>
                <w:sz w:val="16"/>
                <w:szCs w:val="16"/>
              </w:rPr>
            </w:pPr>
            <w:r>
              <w:rPr>
                <w:sz w:val="16"/>
                <w:szCs w:val="16"/>
              </w:rPr>
              <w:t>2320156200951</w:t>
            </w:r>
          </w:p>
        </w:tc>
        <w:tc>
          <w:tcPr>
            <w:tcW w:w="5838" w:type="dxa"/>
            <w:gridSpan w:val="3"/>
            <w:tcBorders>
              <w:top w:val="nil"/>
              <w:bottom w:val="single" w:sz="2" w:space="0" w:color="auto"/>
            </w:tcBorders>
          </w:tcPr>
          <w:p w14:paraId="6E03F13B" w14:textId="77777777" w:rsidR="00786892" w:rsidRDefault="00786892" w:rsidP="00793E3F">
            <w:r>
              <w:t>Motorina motor DIESEL-ld</w:t>
            </w:r>
          </w:p>
        </w:tc>
        <w:tc>
          <w:tcPr>
            <w:tcW w:w="993" w:type="dxa"/>
            <w:gridSpan w:val="2"/>
            <w:tcBorders>
              <w:top w:val="nil"/>
              <w:bottom w:val="single" w:sz="2" w:space="0" w:color="auto"/>
            </w:tcBorders>
          </w:tcPr>
          <w:p w14:paraId="284A4FF5" w14:textId="77777777" w:rsidR="00786892" w:rsidRDefault="00786892" w:rsidP="00793E3F">
            <w:r>
              <w:t>kg</w:t>
            </w:r>
          </w:p>
        </w:tc>
        <w:tc>
          <w:tcPr>
            <w:tcW w:w="1278" w:type="dxa"/>
            <w:gridSpan w:val="2"/>
            <w:tcBorders>
              <w:top w:val="nil"/>
              <w:bottom w:val="single" w:sz="2" w:space="0" w:color="auto"/>
            </w:tcBorders>
          </w:tcPr>
          <w:p w14:paraId="45EA36A8" w14:textId="77777777" w:rsidR="00786892" w:rsidRDefault="00786892" w:rsidP="00793E3F">
            <w:r>
              <w:t>2,69</w:t>
            </w:r>
          </w:p>
        </w:tc>
      </w:tr>
      <w:tr w:rsidR="00786892" w14:paraId="3896ED8D"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4997CB6" w14:textId="77777777" w:rsidR="00786892" w:rsidRDefault="00786892" w:rsidP="00793E3F"/>
        </w:tc>
        <w:tc>
          <w:tcPr>
            <w:tcW w:w="1276" w:type="dxa"/>
            <w:gridSpan w:val="2"/>
            <w:tcBorders>
              <w:top w:val="nil"/>
              <w:bottom w:val="single" w:sz="2" w:space="0" w:color="auto"/>
            </w:tcBorders>
            <w:vAlign w:val="center"/>
          </w:tcPr>
          <w:p w14:paraId="7F522B21" w14:textId="77777777" w:rsidR="00786892" w:rsidRDefault="00786892" w:rsidP="00793E3F">
            <w:pPr>
              <w:jc w:val="center"/>
              <w:rPr>
                <w:sz w:val="16"/>
                <w:szCs w:val="16"/>
              </w:rPr>
            </w:pPr>
            <w:r>
              <w:rPr>
                <w:sz w:val="16"/>
                <w:szCs w:val="16"/>
              </w:rPr>
              <w:t>3110500003004</w:t>
            </w:r>
          </w:p>
        </w:tc>
        <w:tc>
          <w:tcPr>
            <w:tcW w:w="5838" w:type="dxa"/>
            <w:gridSpan w:val="3"/>
            <w:tcBorders>
              <w:top w:val="nil"/>
              <w:bottom w:val="single" w:sz="2" w:space="0" w:color="auto"/>
            </w:tcBorders>
          </w:tcPr>
          <w:p w14:paraId="0E4D891A" w14:textId="77777777" w:rsidR="00786892" w:rsidRPr="00171E7C" w:rsidRDefault="00786892" w:rsidP="00793E3F">
            <w:pPr>
              <w:rPr>
                <w:lang w:val="en-US"/>
              </w:rPr>
            </w:pPr>
            <w:r w:rsidRPr="00171E7C">
              <w:rPr>
                <w:lang w:val="en-US"/>
              </w:rPr>
              <w:t xml:space="preserve">Convertizor de sudura de 14  kw </w:t>
            </w:r>
          </w:p>
        </w:tc>
        <w:tc>
          <w:tcPr>
            <w:tcW w:w="993" w:type="dxa"/>
            <w:gridSpan w:val="2"/>
            <w:tcBorders>
              <w:top w:val="nil"/>
              <w:bottom w:val="single" w:sz="2" w:space="0" w:color="auto"/>
            </w:tcBorders>
          </w:tcPr>
          <w:p w14:paraId="4F916484" w14:textId="77777777" w:rsidR="00786892" w:rsidRDefault="00786892" w:rsidP="00793E3F">
            <w:r>
              <w:t>h-ut</w:t>
            </w:r>
          </w:p>
        </w:tc>
        <w:tc>
          <w:tcPr>
            <w:tcW w:w="1278" w:type="dxa"/>
            <w:gridSpan w:val="2"/>
            <w:tcBorders>
              <w:top w:val="nil"/>
              <w:bottom w:val="single" w:sz="2" w:space="0" w:color="auto"/>
            </w:tcBorders>
          </w:tcPr>
          <w:p w14:paraId="17C9ED07" w14:textId="77777777" w:rsidR="00786892" w:rsidRDefault="00786892" w:rsidP="00793E3F">
            <w:r>
              <w:t>1,10</w:t>
            </w:r>
          </w:p>
        </w:tc>
      </w:tr>
      <w:tr w:rsidR="00786892" w14:paraId="707CBD60"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1124030E" w14:textId="77777777" w:rsidR="00786892" w:rsidRDefault="00786892" w:rsidP="00793E3F">
            <w:r>
              <w:t>38</w:t>
            </w:r>
          </w:p>
        </w:tc>
        <w:tc>
          <w:tcPr>
            <w:tcW w:w="1276" w:type="dxa"/>
            <w:gridSpan w:val="2"/>
            <w:tcBorders>
              <w:top w:val="single" w:sz="4" w:space="0" w:color="auto"/>
              <w:bottom w:val="single" w:sz="4" w:space="0" w:color="auto"/>
            </w:tcBorders>
          </w:tcPr>
          <w:p w14:paraId="2D95F8D8" w14:textId="77777777" w:rsidR="00786892" w:rsidRDefault="00786892" w:rsidP="00793E3F">
            <w:pPr>
              <w:rPr>
                <w:lang w:val="en-US"/>
              </w:rPr>
            </w:pPr>
            <w:r>
              <w:rPr>
                <w:lang w:val="en-US"/>
              </w:rPr>
              <w:t>AcA25A</w:t>
            </w:r>
          </w:p>
          <w:p w14:paraId="6D783841" w14:textId="77777777" w:rsidR="00786892" w:rsidRDefault="00786892" w:rsidP="00793E3F"/>
        </w:tc>
        <w:tc>
          <w:tcPr>
            <w:tcW w:w="5838" w:type="dxa"/>
            <w:gridSpan w:val="3"/>
            <w:tcBorders>
              <w:top w:val="single" w:sz="4" w:space="0" w:color="auto"/>
              <w:bottom w:val="single" w:sz="4" w:space="0" w:color="auto"/>
            </w:tcBorders>
          </w:tcPr>
          <w:p w14:paraId="381301E3"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prin sudura electrica a piselor de legatura, din otel, la pozitie, avind diametrul de 50-100 mm (Cot din otel  90  d=50 mm)</w:t>
            </w:r>
            <w:r w:rsidRPr="00171E7C">
              <w:rPr>
                <w:rFonts w:ascii="Times New Roman CYR" w:hAnsi="Times New Roman CYR" w:cs="Times New Roman CYR"/>
                <w:sz w:val="16"/>
                <w:szCs w:val="16"/>
                <w:lang w:val="en-US"/>
              </w:rPr>
              <w:t xml:space="preserve"> </w:t>
            </w:r>
          </w:p>
          <w:p w14:paraId="4C3C2713"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3AB3D3ED" w14:textId="77777777" w:rsidR="00786892" w:rsidRDefault="00786892" w:rsidP="00793E3F">
            <w:pPr>
              <w:jc w:val="center"/>
            </w:pPr>
            <w:r>
              <w:t>buc</w:t>
            </w:r>
          </w:p>
        </w:tc>
        <w:tc>
          <w:tcPr>
            <w:tcW w:w="1278" w:type="dxa"/>
            <w:gridSpan w:val="2"/>
            <w:tcBorders>
              <w:top w:val="single" w:sz="4" w:space="0" w:color="auto"/>
              <w:bottom w:val="single" w:sz="4" w:space="0" w:color="auto"/>
            </w:tcBorders>
            <w:vAlign w:val="center"/>
          </w:tcPr>
          <w:p w14:paraId="1FD604A4" w14:textId="77777777" w:rsidR="00786892" w:rsidRDefault="00786892" w:rsidP="00793E3F">
            <w:pPr>
              <w:jc w:val="center"/>
            </w:pPr>
            <w:r>
              <w:t>2,00</w:t>
            </w:r>
          </w:p>
        </w:tc>
      </w:tr>
      <w:tr w:rsidR="00786892" w14:paraId="35F982DD"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C79F5BF" w14:textId="77777777" w:rsidR="00786892" w:rsidRDefault="00786892" w:rsidP="00793E3F"/>
        </w:tc>
        <w:tc>
          <w:tcPr>
            <w:tcW w:w="1276" w:type="dxa"/>
            <w:gridSpan w:val="2"/>
            <w:tcBorders>
              <w:top w:val="nil"/>
              <w:bottom w:val="single" w:sz="2" w:space="0" w:color="auto"/>
            </w:tcBorders>
            <w:vAlign w:val="center"/>
          </w:tcPr>
          <w:p w14:paraId="6DD5938D" w14:textId="77777777" w:rsidR="00786892" w:rsidRDefault="00786892" w:rsidP="00793E3F">
            <w:pPr>
              <w:jc w:val="center"/>
              <w:rPr>
                <w:sz w:val="16"/>
                <w:szCs w:val="16"/>
              </w:rPr>
            </w:pPr>
            <w:r>
              <w:rPr>
                <w:sz w:val="16"/>
                <w:szCs w:val="16"/>
              </w:rPr>
              <w:t>7136050012000</w:t>
            </w:r>
          </w:p>
        </w:tc>
        <w:tc>
          <w:tcPr>
            <w:tcW w:w="5838" w:type="dxa"/>
            <w:gridSpan w:val="3"/>
            <w:tcBorders>
              <w:top w:val="nil"/>
              <w:bottom w:val="single" w:sz="2" w:space="0" w:color="auto"/>
            </w:tcBorders>
          </w:tcPr>
          <w:p w14:paraId="358A691B" w14:textId="77777777" w:rsidR="00786892" w:rsidRDefault="00786892" w:rsidP="00793E3F">
            <w:r>
              <w:t>Instalator alimentari apa</w:t>
            </w:r>
          </w:p>
        </w:tc>
        <w:tc>
          <w:tcPr>
            <w:tcW w:w="993" w:type="dxa"/>
            <w:gridSpan w:val="2"/>
            <w:tcBorders>
              <w:top w:val="nil"/>
              <w:bottom w:val="single" w:sz="2" w:space="0" w:color="auto"/>
            </w:tcBorders>
          </w:tcPr>
          <w:p w14:paraId="19EF0568" w14:textId="77777777" w:rsidR="00786892" w:rsidRDefault="00786892" w:rsidP="00793E3F">
            <w:r>
              <w:t>h-om</w:t>
            </w:r>
          </w:p>
        </w:tc>
        <w:tc>
          <w:tcPr>
            <w:tcW w:w="1278" w:type="dxa"/>
            <w:gridSpan w:val="2"/>
            <w:tcBorders>
              <w:top w:val="nil"/>
              <w:bottom w:val="single" w:sz="2" w:space="0" w:color="auto"/>
            </w:tcBorders>
          </w:tcPr>
          <w:p w14:paraId="01AF1D09" w14:textId="77777777" w:rsidR="00786892" w:rsidRDefault="00786892" w:rsidP="00793E3F">
            <w:r>
              <w:t>2,10</w:t>
            </w:r>
          </w:p>
        </w:tc>
      </w:tr>
      <w:tr w:rsidR="00786892" w14:paraId="058DF743"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401E32A7" w14:textId="77777777" w:rsidR="00786892" w:rsidRDefault="00786892" w:rsidP="00793E3F"/>
        </w:tc>
        <w:tc>
          <w:tcPr>
            <w:tcW w:w="1276" w:type="dxa"/>
            <w:gridSpan w:val="2"/>
            <w:tcBorders>
              <w:top w:val="nil"/>
              <w:bottom w:val="single" w:sz="2" w:space="0" w:color="auto"/>
            </w:tcBorders>
            <w:vAlign w:val="center"/>
          </w:tcPr>
          <w:p w14:paraId="6189FD65" w14:textId="77777777" w:rsidR="00786892" w:rsidRDefault="00786892" w:rsidP="00793E3F">
            <w:pPr>
              <w:jc w:val="center"/>
              <w:rPr>
                <w:sz w:val="16"/>
                <w:szCs w:val="16"/>
              </w:rPr>
            </w:pPr>
            <w:r>
              <w:rPr>
                <w:sz w:val="16"/>
                <w:szCs w:val="16"/>
              </w:rPr>
              <w:t>2875274110150</w:t>
            </w:r>
          </w:p>
        </w:tc>
        <w:tc>
          <w:tcPr>
            <w:tcW w:w="5838" w:type="dxa"/>
            <w:gridSpan w:val="3"/>
            <w:tcBorders>
              <w:top w:val="nil"/>
              <w:bottom w:val="single" w:sz="2" w:space="0" w:color="auto"/>
            </w:tcBorders>
          </w:tcPr>
          <w:p w14:paraId="05CAE589" w14:textId="77777777" w:rsidR="00786892" w:rsidRPr="00171E7C" w:rsidRDefault="00786892" w:rsidP="00793E3F">
            <w:pPr>
              <w:rPr>
                <w:lang w:val="en-US"/>
              </w:rPr>
            </w:pPr>
            <w:r w:rsidRPr="00171E7C">
              <w:rPr>
                <w:lang w:val="en-US"/>
              </w:rPr>
              <w:t>Cot din otel 90 d=50 mm</w:t>
            </w:r>
          </w:p>
        </w:tc>
        <w:tc>
          <w:tcPr>
            <w:tcW w:w="993" w:type="dxa"/>
            <w:gridSpan w:val="2"/>
            <w:tcBorders>
              <w:top w:val="nil"/>
              <w:bottom w:val="single" w:sz="2" w:space="0" w:color="auto"/>
            </w:tcBorders>
          </w:tcPr>
          <w:p w14:paraId="53D46414" w14:textId="77777777" w:rsidR="00786892" w:rsidRDefault="00786892" w:rsidP="00793E3F">
            <w:r>
              <w:t>buc</w:t>
            </w:r>
          </w:p>
        </w:tc>
        <w:tc>
          <w:tcPr>
            <w:tcW w:w="1278" w:type="dxa"/>
            <w:gridSpan w:val="2"/>
            <w:tcBorders>
              <w:top w:val="nil"/>
              <w:bottom w:val="single" w:sz="2" w:space="0" w:color="auto"/>
            </w:tcBorders>
          </w:tcPr>
          <w:p w14:paraId="16102CA8" w14:textId="77777777" w:rsidR="00786892" w:rsidRDefault="00786892" w:rsidP="00793E3F">
            <w:r>
              <w:t>2,04</w:t>
            </w:r>
          </w:p>
        </w:tc>
      </w:tr>
      <w:tr w:rsidR="00786892" w14:paraId="45512828"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32536ABB" w14:textId="77777777" w:rsidR="00786892" w:rsidRDefault="00786892" w:rsidP="00793E3F"/>
        </w:tc>
        <w:tc>
          <w:tcPr>
            <w:tcW w:w="1276" w:type="dxa"/>
            <w:gridSpan w:val="2"/>
            <w:tcBorders>
              <w:top w:val="nil"/>
              <w:bottom w:val="single" w:sz="2" w:space="0" w:color="auto"/>
            </w:tcBorders>
            <w:vAlign w:val="center"/>
          </w:tcPr>
          <w:p w14:paraId="453253E9" w14:textId="77777777" w:rsidR="00786892" w:rsidRDefault="00786892" w:rsidP="00793E3F">
            <w:pPr>
              <w:jc w:val="center"/>
              <w:rPr>
                <w:sz w:val="16"/>
                <w:szCs w:val="16"/>
              </w:rPr>
            </w:pPr>
            <w:r>
              <w:rPr>
                <w:sz w:val="16"/>
                <w:szCs w:val="16"/>
              </w:rPr>
              <w:t>3110320003006</w:t>
            </w:r>
          </w:p>
        </w:tc>
        <w:tc>
          <w:tcPr>
            <w:tcW w:w="5838" w:type="dxa"/>
            <w:gridSpan w:val="3"/>
            <w:tcBorders>
              <w:top w:val="nil"/>
              <w:bottom w:val="single" w:sz="2" w:space="0" w:color="auto"/>
            </w:tcBorders>
          </w:tcPr>
          <w:p w14:paraId="36C9F287" w14:textId="77777777" w:rsidR="00786892" w:rsidRPr="00171E7C" w:rsidRDefault="00786892" w:rsidP="00793E3F">
            <w:pPr>
              <w:rPr>
                <w:lang w:val="en-US"/>
              </w:rPr>
            </w:pPr>
            <w:r w:rsidRPr="00171E7C">
              <w:rPr>
                <w:lang w:val="en-US"/>
              </w:rPr>
              <w:t>Grup termic de sudura de 1-14 kw</w:t>
            </w:r>
          </w:p>
        </w:tc>
        <w:tc>
          <w:tcPr>
            <w:tcW w:w="993" w:type="dxa"/>
            <w:gridSpan w:val="2"/>
            <w:tcBorders>
              <w:top w:val="nil"/>
              <w:bottom w:val="single" w:sz="2" w:space="0" w:color="auto"/>
            </w:tcBorders>
          </w:tcPr>
          <w:p w14:paraId="7C69F98F" w14:textId="77777777" w:rsidR="00786892" w:rsidRDefault="00786892" w:rsidP="00793E3F">
            <w:r>
              <w:t>h-ut</w:t>
            </w:r>
          </w:p>
        </w:tc>
        <w:tc>
          <w:tcPr>
            <w:tcW w:w="1278" w:type="dxa"/>
            <w:gridSpan w:val="2"/>
            <w:tcBorders>
              <w:top w:val="nil"/>
              <w:bottom w:val="single" w:sz="2" w:space="0" w:color="auto"/>
            </w:tcBorders>
          </w:tcPr>
          <w:p w14:paraId="0897DEF6" w14:textId="77777777" w:rsidR="00786892" w:rsidRDefault="00786892" w:rsidP="00793E3F">
            <w:r>
              <w:t>0,48</w:t>
            </w:r>
          </w:p>
        </w:tc>
      </w:tr>
      <w:tr w:rsidR="00786892" w14:paraId="21A8E219"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557E677D" w14:textId="77777777" w:rsidR="00786892" w:rsidRDefault="00786892" w:rsidP="00793E3F">
            <w:r>
              <w:t>39</w:t>
            </w:r>
          </w:p>
        </w:tc>
        <w:tc>
          <w:tcPr>
            <w:tcW w:w="1276" w:type="dxa"/>
            <w:gridSpan w:val="2"/>
            <w:tcBorders>
              <w:top w:val="single" w:sz="4" w:space="0" w:color="auto"/>
              <w:bottom w:val="single" w:sz="4" w:space="0" w:color="auto"/>
            </w:tcBorders>
          </w:tcPr>
          <w:p w14:paraId="6D5501E5" w14:textId="77777777" w:rsidR="00786892" w:rsidRDefault="00786892" w:rsidP="00793E3F">
            <w:pPr>
              <w:rPr>
                <w:lang w:val="en-US"/>
              </w:rPr>
            </w:pPr>
            <w:r>
              <w:rPr>
                <w:lang w:val="en-US"/>
              </w:rPr>
              <w:t>AcA25A</w:t>
            </w:r>
          </w:p>
          <w:p w14:paraId="7136A613" w14:textId="77777777" w:rsidR="00786892" w:rsidRDefault="00786892" w:rsidP="00793E3F"/>
        </w:tc>
        <w:tc>
          <w:tcPr>
            <w:tcW w:w="5838" w:type="dxa"/>
            <w:gridSpan w:val="3"/>
            <w:tcBorders>
              <w:top w:val="single" w:sz="4" w:space="0" w:color="auto"/>
              <w:bottom w:val="single" w:sz="4" w:space="0" w:color="auto"/>
            </w:tcBorders>
          </w:tcPr>
          <w:p w14:paraId="588E18B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Montarea prin sudura electrica a piselor de legatura, din otel, la pozitie, avind diametrul de 50-100 mm (Cot din otel 45 d=50 mm)</w:t>
            </w:r>
            <w:r w:rsidRPr="00171E7C">
              <w:rPr>
                <w:rFonts w:ascii="Times New Roman CYR" w:hAnsi="Times New Roman CYR" w:cs="Times New Roman CYR"/>
                <w:sz w:val="16"/>
                <w:szCs w:val="16"/>
                <w:lang w:val="en-US"/>
              </w:rPr>
              <w:t xml:space="preserve"> </w:t>
            </w:r>
          </w:p>
          <w:p w14:paraId="5E572162"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4FA8A4F0" w14:textId="77777777" w:rsidR="00786892" w:rsidRDefault="00786892" w:rsidP="00793E3F">
            <w:pPr>
              <w:jc w:val="center"/>
            </w:pPr>
            <w:r>
              <w:t>buc</w:t>
            </w:r>
          </w:p>
        </w:tc>
        <w:tc>
          <w:tcPr>
            <w:tcW w:w="1278" w:type="dxa"/>
            <w:gridSpan w:val="2"/>
            <w:tcBorders>
              <w:top w:val="single" w:sz="4" w:space="0" w:color="auto"/>
              <w:bottom w:val="single" w:sz="4" w:space="0" w:color="auto"/>
            </w:tcBorders>
            <w:vAlign w:val="center"/>
          </w:tcPr>
          <w:p w14:paraId="13CC5A17" w14:textId="77777777" w:rsidR="00786892" w:rsidRDefault="00786892" w:rsidP="00793E3F">
            <w:pPr>
              <w:jc w:val="center"/>
            </w:pPr>
            <w:r>
              <w:t>2,00</w:t>
            </w:r>
          </w:p>
        </w:tc>
      </w:tr>
      <w:tr w:rsidR="00786892" w14:paraId="60710148"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6F6A655" w14:textId="77777777" w:rsidR="00786892" w:rsidRDefault="00786892" w:rsidP="00793E3F"/>
        </w:tc>
        <w:tc>
          <w:tcPr>
            <w:tcW w:w="1276" w:type="dxa"/>
            <w:gridSpan w:val="2"/>
            <w:tcBorders>
              <w:top w:val="nil"/>
              <w:bottom w:val="single" w:sz="2" w:space="0" w:color="auto"/>
            </w:tcBorders>
            <w:vAlign w:val="center"/>
          </w:tcPr>
          <w:p w14:paraId="1F57EF23" w14:textId="77777777" w:rsidR="00786892" w:rsidRDefault="00786892" w:rsidP="00793E3F">
            <w:pPr>
              <w:jc w:val="center"/>
              <w:rPr>
                <w:sz w:val="16"/>
                <w:szCs w:val="16"/>
              </w:rPr>
            </w:pPr>
            <w:r>
              <w:rPr>
                <w:sz w:val="16"/>
                <w:szCs w:val="16"/>
              </w:rPr>
              <w:t>7136050012000</w:t>
            </w:r>
          </w:p>
        </w:tc>
        <w:tc>
          <w:tcPr>
            <w:tcW w:w="5838" w:type="dxa"/>
            <w:gridSpan w:val="3"/>
            <w:tcBorders>
              <w:top w:val="nil"/>
              <w:bottom w:val="single" w:sz="2" w:space="0" w:color="auto"/>
            </w:tcBorders>
          </w:tcPr>
          <w:p w14:paraId="0B7DC68B" w14:textId="77777777" w:rsidR="00786892" w:rsidRDefault="00786892" w:rsidP="00793E3F">
            <w:r>
              <w:t>Instalator alimentari apa</w:t>
            </w:r>
          </w:p>
        </w:tc>
        <w:tc>
          <w:tcPr>
            <w:tcW w:w="993" w:type="dxa"/>
            <w:gridSpan w:val="2"/>
            <w:tcBorders>
              <w:top w:val="nil"/>
              <w:bottom w:val="single" w:sz="2" w:space="0" w:color="auto"/>
            </w:tcBorders>
          </w:tcPr>
          <w:p w14:paraId="73367824" w14:textId="77777777" w:rsidR="00786892" w:rsidRDefault="00786892" w:rsidP="00793E3F">
            <w:r>
              <w:t>h-om</w:t>
            </w:r>
          </w:p>
        </w:tc>
        <w:tc>
          <w:tcPr>
            <w:tcW w:w="1278" w:type="dxa"/>
            <w:gridSpan w:val="2"/>
            <w:tcBorders>
              <w:top w:val="nil"/>
              <w:bottom w:val="single" w:sz="2" w:space="0" w:color="auto"/>
            </w:tcBorders>
          </w:tcPr>
          <w:p w14:paraId="0BABFF62" w14:textId="77777777" w:rsidR="00786892" w:rsidRDefault="00786892" w:rsidP="00793E3F">
            <w:r>
              <w:t>2,10</w:t>
            </w:r>
          </w:p>
        </w:tc>
      </w:tr>
      <w:tr w:rsidR="00786892" w14:paraId="3F00D650"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A4B0736" w14:textId="77777777" w:rsidR="00786892" w:rsidRDefault="00786892" w:rsidP="00793E3F"/>
        </w:tc>
        <w:tc>
          <w:tcPr>
            <w:tcW w:w="1276" w:type="dxa"/>
            <w:gridSpan w:val="2"/>
            <w:tcBorders>
              <w:top w:val="nil"/>
              <w:bottom w:val="single" w:sz="2" w:space="0" w:color="auto"/>
            </w:tcBorders>
            <w:vAlign w:val="center"/>
          </w:tcPr>
          <w:p w14:paraId="5B609D93" w14:textId="77777777" w:rsidR="00786892" w:rsidRDefault="00786892" w:rsidP="00793E3F">
            <w:pPr>
              <w:jc w:val="center"/>
              <w:rPr>
                <w:sz w:val="16"/>
                <w:szCs w:val="16"/>
              </w:rPr>
            </w:pPr>
            <w:r>
              <w:rPr>
                <w:sz w:val="16"/>
                <w:szCs w:val="16"/>
              </w:rPr>
              <w:t>2875274110160</w:t>
            </w:r>
          </w:p>
        </w:tc>
        <w:tc>
          <w:tcPr>
            <w:tcW w:w="5838" w:type="dxa"/>
            <w:gridSpan w:val="3"/>
            <w:tcBorders>
              <w:top w:val="nil"/>
              <w:bottom w:val="single" w:sz="2" w:space="0" w:color="auto"/>
            </w:tcBorders>
          </w:tcPr>
          <w:p w14:paraId="2489ED04" w14:textId="77777777" w:rsidR="00786892" w:rsidRPr="00171E7C" w:rsidRDefault="00786892" w:rsidP="00793E3F">
            <w:pPr>
              <w:rPr>
                <w:lang w:val="en-US"/>
              </w:rPr>
            </w:pPr>
            <w:r w:rsidRPr="00171E7C">
              <w:rPr>
                <w:lang w:val="en-US"/>
              </w:rPr>
              <w:t>Cot din otel 45 d=50 mm</w:t>
            </w:r>
          </w:p>
        </w:tc>
        <w:tc>
          <w:tcPr>
            <w:tcW w:w="993" w:type="dxa"/>
            <w:gridSpan w:val="2"/>
            <w:tcBorders>
              <w:top w:val="nil"/>
              <w:bottom w:val="single" w:sz="2" w:space="0" w:color="auto"/>
            </w:tcBorders>
          </w:tcPr>
          <w:p w14:paraId="5A567969" w14:textId="77777777" w:rsidR="00786892" w:rsidRDefault="00786892" w:rsidP="00793E3F">
            <w:r>
              <w:t>buc</w:t>
            </w:r>
          </w:p>
        </w:tc>
        <w:tc>
          <w:tcPr>
            <w:tcW w:w="1278" w:type="dxa"/>
            <w:gridSpan w:val="2"/>
            <w:tcBorders>
              <w:top w:val="nil"/>
              <w:bottom w:val="single" w:sz="2" w:space="0" w:color="auto"/>
            </w:tcBorders>
          </w:tcPr>
          <w:p w14:paraId="427C8B82" w14:textId="77777777" w:rsidR="00786892" w:rsidRDefault="00786892" w:rsidP="00793E3F">
            <w:r>
              <w:t>2,04</w:t>
            </w:r>
          </w:p>
        </w:tc>
      </w:tr>
      <w:tr w:rsidR="00786892" w14:paraId="2479128B"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E2A9DF8" w14:textId="77777777" w:rsidR="00786892" w:rsidRDefault="00786892" w:rsidP="00793E3F"/>
        </w:tc>
        <w:tc>
          <w:tcPr>
            <w:tcW w:w="1276" w:type="dxa"/>
            <w:gridSpan w:val="2"/>
            <w:tcBorders>
              <w:top w:val="nil"/>
              <w:bottom w:val="single" w:sz="2" w:space="0" w:color="auto"/>
            </w:tcBorders>
            <w:vAlign w:val="center"/>
          </w:tcPr>
          <w:p w14:paraId="63FB03F1" w14:textId="77777777" w:rsidR="00786892" w:rsidRDefault="00786892" w:rsidP="00793E3F">
            <w:pPr>
              <w:jc w:val="center"/>
              <w:rPr>
                <w:sz w:val="16"/>
                <w:szCs w:val="16"/>
              </w:rPr>
            </w:pPr>
            <w:r>
              <w:rPr>
                <w:sz w:val="16"/>
                <w:szCs w:val="16"/>
              </w:rPr>
              <w:t>3110320003006</w:t>
            </w:r>
          </w:p>
        </w:tc>
        <w:tc>
          <w:tcPr>
            <w:tcW w:w="5838" w:type="dxa"/>
            <w:gridSpan w:val="3"/>
            <w:tcBorders>
              <w:top w:val="nil"/>
              <w:bottom w:val="single" w:sz="2" w:space="0" w:color="auto"/>
            </w:tcBorders>
          </w:tcPr>
          <w:p w14:paraId="2FD30E04" w14:textId="77777777" w:rsidR="00786892" w:rsidRPr="00171E7C" w:rsidRDefault="00786892" w:rsidP="00793E3F">
            <w:pPr>
              <w:rPr>
                <w:lang w:val="en-US"/>
              </w:rPr>
            </w:pPr>
            <w:r w:rsidRPr="00171E7C">
              <w:rPr>
                <w:lang w:val="en-US"/>
              </w:rPr>
              <w:t>Grup termic de sudura de 1-14 kw</w:t>
            </w:r>
          </w:p>
        </w:tc>
        <w:tc>
          <w:tcPr>
            <w:tcW w:w="993" w:type="dxa"/>
            <w:gridSpan w:val="2"/>
            <w:tcBorders>
              <w:top w:val="nil"/>
              <w:bottom w:val="single" w:sz="2" w:space="0" w:color="auto"/>
            </w:tcBorders>
          </w:tcPr>
          <w:p w14:paraId="4ECD84A5" w14:textId="77777777" w:rsidR="00786892" w:rsidRDefault="00786892" w:rsidP="00793E3F">
            <w:r>
              <w:t>h-ut</w:t>
            </w:r>
          </w:p>
        </w:tc>
        <w:tc>
          <w:tcPr>
            <w:tcW w:w="1278" w:type="dxa"/>
            <w:gridSpan w:val="2"/>
            <w:tcBorders>
              <w:top w:val="nil"/>
              <w:bottom w:val="single" w:sz="2" w:space="0" w:color="auto"/>
            </w:tcBorders>
          </w:tcPr>
          <w:p w14:paraId="3D669BF0" w14:textId="77777777" w:rsidR="00786892" w:rsidRDefault="00786892" w:rsidP="00793E3F">
            <w:r>
              <w:t>0,48</w:t>
            </w:r>
          </w:p>
        </w:tc>
      </w:tr>
      <w:tr w:rsidR="00786892" w14:paraId="6B5B3D37"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53C9157E" w14:textId="77777777" w:rsidR="00786892" w:rsidRDefault="00786892" w:rsidP="00793E3F">
            <w:r>
              <w:t>40</w:t>
            </w:r>
          </w:p>
        </w:tc>
        <w:tc>
          <w:tcPr>
            <w:tcW w:w="1276" w:type="dxa"/>
            <w:gridSpan w:val="2"/>
            <w:tcBorders>
              <w:top w:val="single" w:sz="4" w:space="0" w:color="auto"/>
              <w:bottom w:val="single" w:sz="4" w:space="0" w:color="auto"/>
            </w:tcBorders>
          </w:tcPr>
          <w:p w14:paraId="644A690C" w14:textId="77777777" w:rsidR="00786892" w:rsidRDefault="00786892" w:rsidP="00793E3F">
            <w:pPr>
              <w:rPr>
                <w:lang w:val="en-US"/>
              </w:rPr>
            </w:pPr>
            <w:r>
              <w:rPr>
                <w:lang w:val="en-US"/>
              </w:rPr>
              <w:t>AcA26A</w:t>
            </w:r>
          </w:p>
          <w:p w14:paraId="15ACEF3E" w14:textId="77777777" w:rsidR="00786892" w:rsidRDefault="00786892" w:rsidP="00793E3F"/>
        </w:tc>
        <w:tc>
          <w:tcPr>
            <w:tcW w:w="5838" w:type="dxa"/>
            <w:gridSpan w:val="3"/>
            <w:tcBorders>
              <w:top w:val="single" w:sz="4" w:space="0" w:color="auto"/>
              <w:bottom w:val="single" w:sz="4" w:space="0" w:color="auto"/>
            </w:tcBorders>
          </w:tcPr>
          <w:p w14:paraId="2662D6FF"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a pieselor de legatura, flanselor, inclusiv a flanselor oarbe si a armaturilor, avind diametrul de 50-100 mm  (Flansa d-50)</w:t>
            </w:r>
            <w:r w:rsidRPr="00171E7C">
              <w:rPr>
                <w:rFonts w:ascii="Times New Roman CYR" w:hAnsi="Times New Roman CYR" w:cs="Times New Roman CYR"/>
                <w:sz w:val="16"/>
                <w:szCs w:val="16"/>
                <w:lang w:val="en-US"/>
              </w:rPr>
              <w:t xml:space="preserve"> </w:t>
            </w:r>
          </w:p>
          <w:p w14:paraId="38DEB454"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2B8BD20" w14:textId="77777777" w:rsidR="00786892" w:rsidRDefault="00786892" w:rsidP="00793E3F">
            <w:pPr>
              <w:jc w:val="center"/>
            </w:pPr>
            <w:r>
              <w:t>buc</w:t>
            </w:r>
          </w:p>
        </w:tc>
        <w:tc>
          <w:tcPr>
            <w:tcW w:w="1278" w:type="dxa"/>
            <w:gridSpan w:val="2"/>
            <w:tcBorders>
              <w:top w:val="single" w:sz="4" w:space="0" w:color="auto"/>
              <w:bottom w:val="single" w:sz="4" w:space="0" w:color="auto"/>
            </w:tcBorders>
            <w:vAlign w:val="center"/>
          </w:tcPr>
          <w:p w14:paraId="143C60D3" w14:textId="77777777" w:rsidR="00786892" w:rsidRDefault="00786892" w:rsidP="00793E3F">
            <w:pPr>
              <w:jc w:val="center"/>
            </w:pPr>
            <w:r>
              <w:t>2,00</w:t>
            </w:r>
          </w:p>
        </w:tc>
      </w:tr>
      <w:tr w:rsidR="00786892" w14:paraId="4CDE62F0"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26485A86" w14:textId="77777777" w:rsidR="00786892" w:rsidRDefault="00786892" w:rsidP="00793E3F"/>
        </w:tc>
        <w:tc>
          <w:tcPr>
            <w:tcW w:w="1276" w:type="dxa"/>
            <w:gridSpan w:val="2"/>
            <w:tcBorders>
              <w:top w:val="nil"/>
              <w:bottom w:val="single" w:sz="2" w:space="0" w:color="auto"/>
            </w:tcBorders>
            <w:vAlign w:val="center"/>
          </w:tcPr>
          <w:p w14:paraId="40C57DC1" w14:textId="77777777" w:rsidR="00786892" w:rsidRDefault="00786892" w:rsidP="00793E3F">
            <w:pPr>
              <w:jc w:val="center"/>
              <w:rPr>
                <w:sz w:val="16"/>
                <w:szCs w:val="16"/>
              </w:rPr>
            </w:pPr>
            <w:r>
              <w:rPr>
                <w:sz w:val="16"/>
                <w:szCs w:val="16"/>
              </w:rPr>
              <w:t>7136050012000</w:t>
            </w:r>
          </w:p>
        </w:tc>
        <w:tc>
          <w:tcPr>
            <w:tcW w:w="5838" w:type="dxa"/>
            <w:gridSpan w:val="3"/>
            <w:tcBorders>
              <w:top w:val="nil"/>
              <w:bottom w:val="single" w:sz="2" w:space="0" w:color="auto"/>
            </w:tcBorders>
          </w:tcPr>
          <w:p w14:paraId="73761BFE" w14:textId="77777777" w:rsidR="00786892" w:rsidRDefault="00786892" w:rsidP="00793E3F">
            <w:r>
              <w:t>Instalator alimentari apa</w:t>
            </w:r>
          </w:p>
        </w:tc>
        <w:tc>
          <w:tcPr>
            <w:tcW w:w="993" w:type="dxa"/>
            <w:gridSpan w:val="2"/>
            <w:tcBorders>
              <w:top w:val="nil"/>
              <w:bottom w:val="single" w:sz="2" w:space="0" w:color="auto"/>
            </w:tcBorders>
          </w:tcPr>
          <w:p w14:paraId="151CD909" w14:textId="77777777" w:rsidR="00786892" w:rsidRDefault="00786892" w:rsidP="00793E3F">
            <w:r>
              <w:t>h-om.</w:t>
            </w:r>
          </w:p>
        </w:tc>
        <w:tc>
          <w:tcPr>
            <w:tcW w:w="1278" w:type="dxa"/>
            <w:gridSpan w:val="2"/>
            <w:tcBorders>
              <w:top w:val="nil"/>
              <w:bottom w:val="single" w:sz="2" w:space="0" w:color="auto"/>
            </w:tcBorders>
          </w:tcPr>
          <w:p w14:paraId="0EBEE831" w14:textId="77777777" w:rsidR="00786892" w:rsidRDefault="00786892" w:rsidP="00793E3F">
            <w:r>
              <w:t>1,78</w:t>
            </w:r>
          </w:p>
        </w:tc>
      </w:tr>
      <w:tr w:rsidR="00786892" w14:paraId="2506BA8A"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A866170" w14:textId="77777777" w:rsidR="00786892" w:rsidRDefault="00786892" w:rsidP="00793E3F"/>
        </w:tc>
        <w:tc>
          <w:tcPr>
            <w:tcW w:w="1276" w:type="dxa"/>
            <w:gridSpan w:val="2"/>
            <w:tcBorders>
              <w:top w:val="nil"/>
              <w:bottom w:val="single" w:sz="2" w:space="0" w:color="auto"/>
            </w:tcBorders>
            <w:vAlign w:val="center"/>
          </w:tcPr>
          <w:p w14:paraId="6054CDC4" w14:textId="77777777" w:rsidR="00786892" w:rsidRDefault="00786892" w:rsidP="00793E3F">
            <w:pPr>
              <w:jc w:val="center"/>
              <w:rPr>
                <w:sz w:val="16"/>
                <w:szCs w:val="16"/>
              </w:rPr>
            </w:pPr>
            <w:r>
              <w:rPr>
                <w:sz w:val="16"/>
                <w:szCs w:val="16"/>
              </w:rPr>
              <w:t>2875274110107</w:t>
            </w:r>
          </w:p>
        </w:tc>
        <w:tc>
          <w:tcPr>
            <w:tcW w:w="5838" w:type="dxa"/>
            <w:gridSpan w:val="3"/>
            <w:tcBorders>
              <w:top w:val="nil"/>
              <w:bottom w:val="single" w:sz="2" w:space="0" w:color="auto"/>
            </w:tcBorders>
          </w:tcPr>
          <w:p w14:paraId="3066CE5E" w14:textId="77777777" w:rsidR="00786892" w:rsidRDefault="00786892" w:rsidP="00793E3F">
            <w:r>
              <w:t>Flansa d=50 mm</w:t>
            </w:r>
          </w:p>
        </w:tc>
        <w:tc>
          <w:tcPr>
            <w:tcW w:w="993" w:type="dxa"/>
            <w:gridSpan w:val="2"/>
            <w:tcBorders>
              <w:top w:val="nil"/>
              <w:bottom w:val="single" w:sz="2" w:space="0" w:color="auto"/>
            </w:tcBorders>
          </w:tcPr>
          <w:p w14:paraId="7307B0C8" w14:textId="77777777" w:rsidR="00786892" w:rsidRDefault="00786892" w:rsidP="00793E3F">
            <w:r>
              <w:t>buc</w:t>
            </w:r>
          </w:p>
        </w:tc>
        <w:tc>
          <w:tcPr>
            <w:tcW w:w="1278" w:type="dxa"/>
            <w:gridSpan w:val="2"/>
            <w:tcBorders>
              <w:top w:val="nil"/>
              <w:bottom w:val="single" w:sz="2" w:space="0" w:color="auto"/>
            </w:tcBorders>
          </w:tcPr>
          <w:p w14:paraId="0915D12F" w14:textId="77777777" w:rsidR="00786892" w:rsidRDefault="00786892" w:rsidP="00793E3F">
            <w:r>
              <w:t>2,00</w:t>
            </w:r>
          </w:p>
        </w:tc>
      </w:tr>
      <w:tr w:rsidR="00786892" w14:paraId="595377E8"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0E2EF808" w14:textId="77777777" w:rsidR="00786892" w:rsidRDefault="00786892" w:rsidP="00793E3F"/>
        </w:tc>
        <w:tc>
          <w:tcPr>
            <w:tcW w:w="1276" w:type="dxa"/>
            <w:gridSpan w:val="2"/>
            <w:tcBorders>
              <w:top w:val="nil"/>
              <w:bottom w:val="single" w:sz="2" w:space="0" w:color="auto"/>
            </w:tcBorders>
            <w:vAlign w:val="center"/>
          </w:tcPr>
          <w:p w14:paraId="3AEE11B7" w14:textId="77777777" w:rsidR="00786892" w:rsidRDefault="00786892" w:rsidP="00793E3F">
            <w:pPr>
              <w:jc w:val="center"/>
              <w:rPr>
                <w:sz w:val="16"/>
                <w:szCs w:val="16"/>
              </w:rPr>
            </w:pPr>
            <w:r>
              <w:rPr>
                <w:sz w:val="16"/>
                <w:szCs w:val="16"/>
              </w:rPr>
              <w:t>2513736601000</w:t>
            </w:r>
          </w:p>
        </w:tc>
        <w:tc>
          <w:tcPr>
            <w:tcW w:w="5838" w:type="dxa"/>
            <w:gridSpan w:val="3"/>
            <w:tcBorders>
              <w:top w:val="nil"/>
              <w:bottom w:val="single" w:sz="2" w:space="0" w:color="auto"/>
            </w:tcBorders>
          </w:tcPr>
          <w:p w14:paraId="5A2A65E8" w14:textId="77777777" w:rsidR="00786892" w:rsidRDefault="00786892" w:rsidP="00793E3F">
            <w:r>
              <w:t>Garnituri cauciuc cu insertii</w:t>
            </w:r>
          </w:p>
        </w:tc>
        <w:tc>
          <w:tcPr>
            <w:tcW w:w="993" w:type="dxa"/>
            <w:gridSpan w:val="2"/>
            <w:tcBorders>
              <w:top w:val="nil"/>
              <w:bottom w:val="single" w:sz="2" w:space="0" w:color="auto"/>
            </w:tcBorders>
          </w:tcPr>
          <w:p w14:paraId="2794599D" w14:textId="77777777" w:rsidR="00786892" w:rsidRDefault="00786892" w:rsidP="00793E3F">
            <w:r>
              <w:t>buc</w:t>
            </w:r>
          </w:p>
        </w:tc>
        <w:tc>
          <w:tcPr>
            <w:tcW w:w="1278" w:type="dxa"/>
            <w:gridSpan w:val="2"/>
            <w:tcBorders>
              <w:top w:val="nil"/>
              <w:bottom w:val="single" w:sz="2" w:space="0" w:color="auto"/>
            </w:tcBorders>
          </w:tcPr>
          <w:p w14:paraId="013E97D5" w14:textId="77777777" w:rsidR="00786892" w:rsidRDefault="00786892" w:rsidP="00793E3F">
            <w:r>
              <w:t>2,00</w:t>
            </w:r>
          </w:p>
        </w:tc>
      </w:tr>
      <w:tr w:rsidR="00786892" w14:paraId="00C81214"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22BDB97" w14:textId="77777777" w:rsidR="00786892" w:rsidRDefault="00786892" w:rsidP="00793E3F"/>
        </w:tc>
        <w:tc>
          <w:tcPr>
            <w:tcW w:w="1276" w:type="dxa"/>
            <w:gridSpan w:val="2"/>
            <w:tcBorders>
              <w:top w:val="nil"/>
              <w:bottom w:val="single" w:sz="2" w:space="0" w:color="auto"/>
            </w:tcBorders>
            <w:vAlign w:val="center"/>
          </w:tcPr>
          <w:p w14:paraId="17943322" w14:textId="77777777" w:rsidR="00786892" w:rsidRDefault="00786892" w:rsidP="00793E3F">
            <w:pPr>
              <w:jc w:val="center"/>
              <w:rPr>
                <w:sz w:val="16"/>
                <w:szCs w:val="16"/>
              </w:rPr>
            </w:pPr>
            <w:r>
              <w:rPr>
                <w:sz w:val="16"/>
                <w:szCs w:val="16"/>
              </w:rPr>
              <w:t>2874115801000</w:t>
            </w:r>
          </w:p>
        </w:tc>
        <w:tc>
          <w:tcPr>
            <w:tcW w:w="5838" w:type="dxa"/>
            <w:gridSpan w:val="3"/>
            <w:tcBorders>
              <w:top w:val="nil"/>
              <w:bottom w:val="single" w:sz="2" w:space="0" w:color="auto"/>
            </w:tcBorders>
          </w:tcPr>
          <w:p w14:paraId="2B7A5BD2" w14:textId="77777777" w:rsidR="00786892" w:rsidRPr="00171E7C" w:rsidRDefault="00786892" w:rsidP="00793E3F">
            <w:pPr>
              <w:rPr>
                <w:lang w:val="en-US"/>
              </w:rPr>
            </w:pPr>
            <w:r w:rsidRPr="00171E7C">
              <w:rPr>
                <w:lang w:val="en-US"/>
              </w:rPr>
              <w:t>Suruburi cap hexagonal cu piulite M-16x240</w:t>
            </w:r>
          </w:p>
        </w:tc>
        <w:tc>
          <w:tcPr>
            <w:tcW w:w="993" w:type="dxa"/>
            <w:gridSpan w:val="2"/>
            <w:tcBorders>
              <w:top w:val="nil"/>
              <w:bottom w:val="single" w:sz="2" w:space="0" w:color="auto"/>
            </w:tcBorders>
          </w:tcPr>
          <w:p w14:paraId="1021512C" w14:textId="77777777" w:rsidR="00786892" w:rsidRDefault="00786892" w:rsidP="00793E3F">
            <w:r>
              <w:t>buc</w:t>
            </w:r>
          </w:p>
        </w:tc>
        <w:tc>
          <w:tcPr>
            <w:tcW w:w="1278" w:type="dxa"/>
            <w:gridSpan w:val="2"/>
            <w:tcBorders>
              <w:top w:val="nil"/>
              <w:bottom w:val="single" w:sz="2" w:space="0" w:color="auto"/>
            </w:tcBorders>
          </w:tcPr>
          <w:p w14:paraId="6933BC34" w14:textId="77777777" w:rsidR="00786892" w:rsidRDefault="00786892" w:rsidP="00793E3F">
            <w:r>
              <w:t>8,00</w:t>
            </w:r>
          </w:p>
        </w:tc>
      </w:tr>
      <w:tr w:rsidR="00786892" w14:paraId="6CD0F874" w14:textId="77777777" w:rsidTr="00786892">
        <w:tblPrEx>
          <w:tblBorders>
            <w:top w:val="single" w:sz="4" w:space="0" w:color="auto"/>
            <w:left w:val="single" w:sz="6" w:space="0" w:color="auto"/>
            <w:right w:val="single" w:sz="6" w:space="0" w:color="auto"/>
            <w:insideH w:val="single" w:sz="4" w:space="0" w:color="auto"/>
          </w:tblBorders>
        </w:tblPrEx>
        <w:trPr>
          <w:gridAfter w:val="1"/>
          <w:wAfter w:w="269" w:type="dxa"/>
        </w:trPr>
        <w:tc>
          <w:tcPr>
            <w:tcW w:w="708" w:type="dxa"/>
            <w:tcBorders>
              <w:bottom w:val="nil"/>
              <w:right w:val="nil"/>
            </w:tcBorders>
          </w:tcPr>
          <w:p w14:paraId="166A2E0F" w14:textId="77777777" w:rsidR="00786892" w:rsidRDefault="00786892" w:rsidP="00793E3F">
            <w:pPr>
              <w:rPr>
                <w:sz w:val="8"/>
                <w:szCs w:val="8"/>
              </w:rPr>
            </w:pPr>
          </w:p>
        </w:tc>
        <w:tc>
          <w:tcPr>
            <w:tcW w:w="1276" w:type="dxa"/>
            <w:gridSpan w:val="2"/>
            <w:tcBorders>
              <w:left w:val="nil"/>
              <w:bottom w:val="nil"/>
              <w:right w:val="nil"/>
            </w:tcBorders>
          </w:tcPr>
          <w:p w14:paraId="0275B00C" w14:textId="77777777" w:rsidR="00786892" w:rsidRDefault="00786892" w:rsidP="00793E3F">
            <w:pPr>
              <w:rPr>
                <w:sz w:val="8"/>
                <w:szCs w:val="8"/>
              </w:rPr>
            </w:pPr>
          </w:p>
        </w:tc>
        <w:tc>
          <w:tcPr>
            <w:tcW w:w="3401" w:type="dxa"/>
            <w:gridSpan w:val="2"/>
            <w:tcBorders>
              <w:left w:val="nil"/>
              <w:bottom w:val="nil"/>
              <w:right w:val="nil"/>
            </w:tcBorders>
          </w:tcPr>
          <w:p w14:paraId="77EF7CFB" w14:textId="77777777" w:rsidR="00786892" w:rsidRDefault="00786892" w:rsidP="00793E3F">
            <w:pPr>
              <w:rPr>
                <w:sz w:val="8"/>
                <w:szCs w:val="8"/>
                <w:lang w:val="en-US"/>
              </w:rPr>
            </w:pPr>
          </w:p>
          <w:p w14:paraId="399AAFB8" w14:textId="77777777" w:rsidR="00786892" w:rsidRDefault="00786892" w:rsidP="00793E3F">
            <w:pPr>
              <w:rPr>
                <w:sz w:val="8"/>
                <w:szCs w:val="8"/>
                <w:lang w:val="en-US"/>
              </w:rPr>
            </w:pPr>
          </w:p>
          <w:p w14:paraId="7E5408D2" w14:textId="77777777" w:rsidR="00786892" w:rsidRDefault="00786892" w:rsidP="00793E3F">
            <w:pPr>
              <w:rPr>
                <w:sz w:val="8"/>
                <w:szCs w:val="8"/>
                <w:lang w:val="en-US"/>
              </w:rPr>
            </w:pPr>
          </w:p>
        </w:tc>
        <w:tc>
          <w:tcPr>
            <w:tcW w:w="2739" w:type="dxa"/>
            <w:gridSpan w:val="2"/>
            <w:tcBorders>
              <w:left w:val="nil"/>
              <w:bottom w:val="nil"/>
              <w:right w:val="nil"/>
            </w:tcBorders>
          </w:tcPr>
          <w:p w14:paraId="78E35E77" w14:textId="77777777" w:rsidR="00786892" w:rsidRDefault="00786892" w:rsidP="00793E3F">
            <w:pPr>
              <w:rPr>
                <w:sz w:val="8"/>
                <w:szCs w:val="8"/>
              </w:rPr>
            </w:pPr>
          </w:p>
        </w:tc>
        <w:tc>
          <w:tcPr>
            <w:tcW w:w="1134" w:type="dxa"/>
            <w:gridSpan w:val="2"/>
            <w:tcBorders>
              <w:left w:val="nil"/>
              <w:bottom w:val="nil"/>
              <w:right w:val="nil"/>
            </w:tcBorders>
          </w:tcPr>
          <w:p w14:paraId="45ABF6F0" w14:textId="77777777" w:rsidR="00786892" w:rsidRDefault="00786892" w:rsidP="00793E3F">
            <w:pPr>
              <w:rPr>
                <w:sz w:val="8"/>
                <w:szCs w:val="8"/>
              </w:rPr>
            </w:pPr>
          </w:p>
        </w:tc>
        <w:tc>
          <w:tcPr>
            <w:tcW w:w="849" w:type="dxa"/>
            <w:gridSpan w:val="2"/>
            <w:tcBorders>
              <w:left w:val="nil"/>
              <w:bottom w:val="nil"/>
            </w:tcBorders>
          </w:tcPr>
          <w:p w14:paraId="712D2AD4" w14:textId="77777777" w:rsidR="00786892" w:rsidRDefault="00786892" w:rsidP="00793E3F">
            <w:pPr>
              <w:rPr>
                <w:sz w:val="8"/>
                <w:szCs w:val="8"/>
              </w:rPr>
            </w:pPr>
          </w:p>
        </w:tc>
      </w:tr>
      <w:tr w:rsidR="00786892" w14:paraId="57CFBE5D" w14:textId="77777777" w:rsidTr="00786892">
        <w:tblPrEx>
          <w:tblBorders>
            <w:top w:val="single" w:sz="4" w:space="0" w:color="auto"/>
            <w:left w:val="single" w:sz="6" w:space="0" w:color="auto"/>
            <w:bottom w:val="single" w:sz="4" w:space="0" w:color="auto"/>
            <w:right w:val="single" w:sz="6" w:space="0" w:color="auto"/>
          </w:tblBorders>
        </w:tblPrEx>
        <w:trPr>
          <w:gridAfter w:val="1"/>
          <w:wAfter w:w="269" w:type="dxa"/>
          <w:trHeight w:val="160"/>
        </w:trPr>
        <w:tc>
          <w:tcPr>
            <w:tcW w:w="708" w:type="dxa"/>
            <w:tcBorders>
              <w:top w:val="single" w:sz="4" w:space="0" w:color="auto"/>
              <w:bottom w:val="single" w:sz="4" w:space="0" w:color="auto"/>
              <w:right w:val="nil"/>
            </w:tcBorders>
          </w:tcPr>
          <w:p w14:paraId="27D87AA5"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36E5D333" w14:textId="77777777" w:rsidR="00786892" w:rsidRDefault="00786892" w:rsidP="00793E3F"/>
        </w:tc>
        <w:tc>
          <w:tcPr>
            <w:tcW w:w="1276" w:type="dxa"/>
            <w:gridSpan w:val="2"/>
            <w:tcBorders>
              <w:top w:val="single" w:sz="4" w:space="0" w:color="auto"/>
              <w:left w:val="nil"/>
              <w:bottom w:val="single" w:sz="4" w:space="0" w:color="auto"/>
              <w:right w:val="nil"/>
            </w:tcBorders>
          </w:tcPr>
          <w:p w14:paraId="29E41B67" w14:textId="77777777" w:rsidR="00786892" w:rsidRDefault="00786892" w:rsidP="00793E3F"/>
        </w:tc>
        <w:tc>
          <w:tcPr>
            <w:tcW w:w="2692" w:type="dxa"/>
            <w:tcBorders>
              <w:top w:val="single" w:sz="4" w:space="0" w:color="auto"/>
              <w:left w:val="nil"/>
              <w:bottom w:val="single" w:sz="4" w:space="0" w:color="auto"/>
              <w:right w:val="nil"/>
            </w:tcBorders>
          </w:tcPr>
          <w:p w14:paraId="2EFC0A06" w14:textId="77777777" w:rsidR="00786892" w:rsidRDefault="00786892" w:rsidP="00793E3F">
            <w:pPr>
              <w:rPr>
                <w:sz w:val="8"/>
                <w:szCs w:val="8"/>
              </w:rPr>
            </w:pPr>
            <w:r>
              <w:rPr>
                <w:b/>
                <w:bCs/>
                <w:lang w:val="en-US"/>
              </w:rPr>
              <w:t>Total</w:t>
            </w:r>
            <w:r>
              <w:rPr>
                <w:b/>
                <w:bCs/>
              </w:rPr>
              <w:t xml:space="preserve"> </w:t>
            </w:r>
            <w:r>
              <w:rPr>
                <w:b/>
                <w:bCs/>
                <w:sz w:val="22"/>
                <w:szCs w:val="22"/>
              </w:rPr>
              <w:t>Utilaj tehnologic</w:t>
            </w:r>
          </w:p>
        </w:tc>
        <w:tc>
          <w:tcPr>
            <w:tcW w:w="2739" w:type="dxa"/>
            <w:gridSpan w:val="2"/>
            <w:tcBorders>
              <w:top w:val="single" w:sz="4" w:space="0" w:color="auto"/>
              <w:left w:val="nil"/>
              <w:bottom w:val="single" w:sz="4" w:space="0" w:color="auto"/>
              <w:right w:val="nil"/>
            </w:tcBorders>
          </w:tcPr>
          <w:p w14:paraId="16194639" w14:textId="77777777" w:rsidR="00786892" w:rsidRDefault="00786892" w:rsidP="00793E3F">
            <w:r>
              <w:rPr>
                <w:b/>
                <w:bCs/>
              </w:rPr>
              <w:t xml:space="preserve"> </w:t>
            </w:r>
            <w:r>
              <w:rPr>
                <w:b/>
                <w:bCs/>
                <w:lang w:val="en-US"/>
              </w:rPr>
              <w:t xml:space="preserve">           </w:t>
            </w:r>
          </w:p>
        </w:tc>
        <w:tc>
          <w:tcPr>
            <w:tcW w:w="1983" w:type="dxa"/>
            <w:gridSpan w:val="4"/>
            <w:tcBorders>
              <w:top w:val="single" w:sz="4" w:space="0" w:color="auto"/>
              <w:left w:val="nil"/>
              <w:bottom w:val="single" w:sz="4" w:space="0" w:color="auto"/>
            </w:tcBorders>
          </w:tcPr>
          <w:p w14:paraId="62A7BB77" w14:textId="77777777" w:rsidR="00786892" w:rsidRDefault="00786892" w:rsidP="00793E3F">
            <w:pPr>
              <w:rPr>
                <w:b/>
                <w:bCs/>
              </w:rPr>
            </w:pPr>
          </w:p>
        </w:tc>
      </w:tr>
      <w:tr w:rsidR="00786892" w14:paraId="0DBA5366" w14:textId="77777777" w:rsidTr="00786892">
        <w:tblPrEx>
          <w:tblBorders>
            <w:top w:val="single" w:sz="4" w:space="0" w:color="auto"/>
            <w:left w:val="single" w:sz="6" w:space="0" w:color="auto"/>
            <w:right w:val="single" w:sz="6" w:space="0" w:color="auto"/>
            <w:insideH w:val="single" w:sz="4" w:space="0" w:color="auto"/>
          </w:tblBorders>
        </w:tblPrEx>
        <w:trPr>
          <w:gridAfter w:val="1"/>
          <w:wAfter w:w="269" w:type="dxa"/>
        </w:trPr>
        <w:tc>
          <w:tcPr>
            <w:tcW w:w="708" w:type="dxa"/>
            <w:tcBorders>
              <w:bottom w:val="nil"/>
              <w:right w:val="nil"/>
            </w:tcBorders>
          </w:tcPr>
          <w:p w14:paraId="57C6D278" w14:textId="77777777" w:rsidR="00786892" w:rsidRDefault="00786892" w:rsidP="00793E3F">
            <w:pPr>
              <w:rPr>
                <w:sz w:val="8"/>
                <w:szCs w:val="8"/>
              </w:rPr>
            </w:pPr>
            <w:r>
              <w:t xml:space="preserve"> </w:t>
            </w:r>
          </w:p>
        </w:tc>
        <w:tc>
          <w:tcPr>
            <w:tcW w:w="1276" w:type="dxa"/>
            <w:gridSpan w:val="2"/>
            <w:tcBorders>
              <w:left w:val="nil"/>
              <w:bottom w:val="nil"/>
              <w:right w:val="nil"/>
            </w:tcBorders>
          </w:tcPr>
          <w:p w14:paraId="018539E3" w14:textId="77777777" w:rsidR="00786892" w:rsidRDefault="00786892" w:rsidP="00793E3F">
            <w:pPr>
              <w:rPr>
                <w:sz w:val="8"/>
                <w:szCs w:val="8"/>
              </w:rPr>
            </w:pPr>
          </w:p>
        </w:tc>
        <w:tc>
          <w:tcPr>
            <w:tcW w:w="3401" w:type="dxa"/>
            <w:gridSpan w:val="2"/>
            <w:tcBorders>
              <w:left w:val="nil"/>
              <w:bottom w:val="nil"/>
              <w:right w:val="nil"/>
            </w:tcBorders>
          </w:tcPr>
          <w:p w14:paraId="6F0A6957" w14:textId="77777777" w:rsidR="00786892" w:rsidRDefault="00786892" w:rsidP="00793E3F">
            <w:pPr>
              <w:rPr>
                <w:sz w:val="8"/>
                <w:szCs w:val="8"/>
                <w:lang w:val="en-US"/>
              </w:rPr>
            </w:pPr>
          </w:p>
          <w:p w14:paraId="7D78316E" w14:textId="77777777" w:rsidR="00786892" w:rsidRDefault="00786892" w:rsidP="00793E3F">
            <w:pPr>
              <w:rPr>
                <w:sz w:val="8"/>
                <w:szCs w:val="8"/>
                <w:lang w:val="en-US"/>
              </w:rPr>
            </w:pPr>
          </w:p>
          <w:p w14:paraId="070D33E3" w14:textId="77777777" w:rsidR="00786892" w:rsidRDefault="00786892" w:rsidP="00793E3F">
            <w:pPr>
              <w:rPr>
                <w:sz w:val="8"/>
                <w:szCs w:val="8"/>
                <w:lang w:val="en-US"/>
              </w:rPr>
            </w:pPr>
          </w:p>
        </w:tc>
        <w:tc>
          <w:tcPr>
            <w:tcW w:w="2739" w:type="dxa"/>
            <w:gridSpan w:val="2"/>
            <w:tcBorders>
              <w:left w:val="nil"/>
              <w:bottom w:val="nil"/>
              <w:right w:val="nil"/>
            </w:tcBorders>
          </w:tcPr>
          <w:p w14:paraId="208C46BC" w14:textId="77777777" w:rsidR="00786892" w:rsidRDefault="00786892" w:rsidP="00793E3F">
            <w:pPr>
              <w:rPr>
                <w:sz w:val="8"/>
                <w:szCs w:val="8"/>
              </w:rPr>
            </w:pPr>
          </w:p>
        </w:tc>
        <w:tc>
          <w:tcPr>
            <w:tcW w:w="1134" w:type="dxa"/>
            <w:gridSpan w:val="2"/>
            <w:tcBorders>
              <w:left w:val="nil"/>
              <w:bottom w:val="nil"/>
              <w:right w:val="nil"/>
            </w:tcBorders>
          </w:tcPr>
          <w:p w14:paraId="408267C6" w14:textId="77777777" w:rsidR="00786892" w:rsidRDefault="00786892" w:rsidP="00793E3F">
            <w:pPr>
              <w:rPr>
                <w:sz w:val="8"/>
                <w:szCs w:val="8"/>
              </w:rPr>
            </w:pPr>
          </w:p>
        </w:tc>
        <w:tc>
          <w:tcPr>
            <w:tcW w:w="849" w:type="dxa"/>
            <w:gridSpan w:val="2"/>
            <w:tcBorders>
              <w:left w:val="nil"/>
              <w:bottom w:val="nil"/>
            </w:tcBorders>
          </w:tcPr>
          <w:p w14:paraId="65D3E9B9" w14:textId="77777777" w:rsidR="00786892" w:rsidRDefault="00786892" w:rsidP="00793E3F">
            <w:pPr>
              <w:rPr>
                <w:sz w:val="8"/>
                <w:szCs w:val="8"/>
              </w:rPr>
            </w:pPr>
          </w:p>
        </w:tc>
      </w:tr>
      <w:tr w:rsidR="00786892" w14:paraId="68DC0752" w14:textId="77777777" w:rsidTr="00786892">
        <w:tblPrEx>
          <w:tblBorders>
            <w:top w:val="single" w:sz="4" w:space="0" w:color="auto"/>
            <w:left w:val="single" w:sz="6" w:space="0" w:color="auto"/>
            <w:bottom w:val="single" w:sz="4" w:space="0" w:color="auto"/>
            <w:right w:val="single" w:sz="6" w:space="0" w:color="auto"/>
          </w:tblBorders>
        </w:tblPrEx>
        <w:trPr>
          <w:gridAfter w:val="1"/>
          <w:wAfter w:w="269" w:type="dxa"/>
          <w:trHeight w:val="160"/>
        </w:trPr>
        <w:tc>
          <w:tcPr>
            <w:tcW w:w="708" w:type="dxa"/>
            <w:tcBorders>
              <w:top w:val="single" w:sz="4" w:space="0" w:color="auto"/>
              <w:bottom w:val="single" w:sz="4" w:space="0" w:color="auto"/>
              <w:right w:val="nil"/>
            </w:tcBorders>
          </w:tcPr>
          <w:p w14:paraId="401E26D4" w14:textId="77777777" w:rsidR="00786892" w:rsidRDefault="00786892" w:rsidP="00793E3F">
            <w:r>
              <w:t xml:space="preserve"> </w:t>
            </w:r>
          </w:p>
        </w:tc>
        <w:tc>
          <w:tcPr>
            <w:tcW w:w="709" w:type="dxa"/>
            <w:tcBorders>
              <w:top w:val="single" w:sz="4" w:space="0" w:color="auto"/>
              <w:left w:val="nil"/>
              <w:bottom w:val="single" w:sz="4" w:space="0" w:color="auto"/>
              <w:right w:val="nil"/>
            </w:tcBorders>
          </w:tcPr>
          <w:p w14:paraId="5FC46463" w14:textId="77777777" w:rsidR="00786892" w:rsidRDefault="00786892" w:rsidP="00793E3F"/>
        </w:tc>
        <w:tc>
          <w:tcPr>
            <w:tcW w:w="1276" w:type="dxa"/>
            <w:gridSpan w:val="2"/>
            <w:tcBorders>
              <w:top w:val="single" w:sz="4" w:space="0" w:color="auto"/>
              <w:left w:val="nil"/>
              <w:bottom w:val="single" w:sz="4" w:space="0" w:color="auto"/>
              <w:right w:val="nil"/>
            </w:tcBorders>
          </w:tcPr>
          <w:p w14:paraId="0C4C0DD9" w14:textId="77777777" w:rsidR="00786892" w:rsidRDefault="00786892" w:rsidP="00793E3F"/>
        </w:tc>
        <w:tc>
          <w:tcPr>
            <w:tcW w:w="2692" w:type="dxa"/>
            <w:tcBorders>
              <w:top w:val="single" w:sz="4" w:space="0" w:color="auto"/>
              <w:left w:val="nil"/>
              <w:bottom w:val="single" w:sz="4" w:space="0" w:color="auto"/>
              <w:right w:val="nil"/>
            </w:tcBorders>
          </w:tcPr>
          <w:p w14:paraId="5CBBF62D" w14:textId="77777777" w:rsidR="00786892" w:rsidRDefault="00786892" w:rsidP="00793E3F">
            <w:pPr>
              <w:rPr>
                <w:sz w:val="8"/>
                <w:szCs w:val="8"/>
              </w:rPr>
            </w:pPr>
            <w:r>
              <w:rPr>
                <w:b/>
                <w:bCs/>
                <w:lang w:val="en-US"/>
              </w:rPr>
              <w:t>Total</w:t>
            </w:r>
            <w:r>
              <w:rPr>
                <w:b/>
                <w:bCs/>
              </w:rPr>
              <w:t xml:space="preserve"> </w:t>
            </w:r>
            <w:r>
              <w:rPr>
                <w:b/>
                <w:bCs/>
                <w:sz w:val="22"/>
                <w:szCs w:val="22"/>
              </w:rPr>
              <w:t>Constructia turnului</w:t>
            </w:r>
          </w:p>
        </w:tc>
        <w:tc>
          <w:tcPr>
            <w:tcW w:w="2739" w:type="dxa"/>
            <w:gridSpan w:val="2"/>
            <w:tcBorders>
              <w:top w:val="single" w:sz="4" w:space="0" w:color="auto"/>
              <w:left w:val="nil"/>
              <w:bottom w:val="single" w:sz="4" w:space="0" w:color="auto"/>
              <w:right w:val="nil"/>
            </w:tcBorders>
          </w:tcPr>
          <w:p w14:paraId="31E00CF7" w14:textId="77777777" w:rsidR="00786892" w:rsidRDefault="00786892" w:rsidP="00793E3F">
            <w:r>
              <w:rPr>
                <w:b/>
                <w:bCs/>
              </w:rPr>
              <w:t xml:space="preserve"> </w:t>
            </w:r>
            <w:r>
              <w:rPr>
                <w:b/>
                <w:bCs/>
                <w:lang w:val="en-US"/>
              </w:rPr>
              <w:t xml:space="preserve">           </w:t>
            </w:r>
          </w:p>
        </w:tc>
        <w:tc>
          <w:tcPr>
            <w:tcW w:w="1983" w:type="dxa"/>
            <w:gridSpan w:val="4"/>
            <w:tcBorders>
              <w:top w:val="single" w:sz="4" w:space="0" w:color="auto"/>
              <w:left w:val="nil"/>
              <w:bottom w:val="single" w:sz="4" w:space="0" w:color="auto"/>
            </w:tcBorders>
          </w:tcPr>
          <w:p w14:paraId="7B5E39CA" w14:textId="77777777" w:rsidR="00786892" w:rsidRDefault="00786892" w:rsidP="00793E3F">
            <w:pPr>
              <w:rPr>
                <w:b/>
                <w:bCs/>
              </w:rPr>
            </w:pPr>
          </w:p>
        </w:tc>
      </w:tr>
      <w:tr w:rsidR="00786892" w14:paraId="6B63F10D" w14:textId="77777777" w:rsidTr="00786892">
        <w:tblPrEx>
          <w:tblBorders>
            <w:top w:val="single" w:sz="4" w:space="0" w:color="auto"/>
            <w:left w:val="single" w:sz="6" w:space="0" w:color="auto"/>
            <w:right w:val="single" w:sz="6" w:space="0" w:color="auto"/>
            <w:insideH w:val="single" w:sz="4" w:space="0" w:color="auto"/>
          </w:tblBorders>
        </w:tblPrEx>
        <w:trPr>
          <w:gridAfter w:val="1"/>
          <w:wAfter w:w="269" w:type="dxa"/>
        </w:trPr>
        <w:tc>
          <w:tcPr>
            <w:tcW w:w="708" w:type="dxa"/>
            <w:tcBorders>
              <w:bottom w:val="nil"/>
              <w:right w:val="nil"/>
            </w:tcBorders>
          </w:tcPr>
          <w:p w14:paraId="5C11C841" w14:textId="77777777" w:rsidR="00786892" w:rsidRDefault="00786892" w:rsidP="00793E3F">
            <w:pPr>
              <w:rPr>
                <w:sz w:val="8"/>
                <w:szCs w:val="8"/>
              </w:rPr>
            </w:pPr>
            <w:r>
              <w:t xml:space="preserve"> </w:t>
            </w:r>
          </w:p>
        </w:tc>
        <w:tc>
          <w:tcPr>
            <w:tcW w:w="1276" w:type="dxa"/>
            <w:gridSpan w:val="2"/>
            <w:tcBorders>
              <w:left w:val="nil"/>
              <w:bottom w:val="nil"/>
              <w:right w:val="nil"/>
            </w:tcBorders>
          </w:tcPr>
          <w:p w14:paraId="313C3BEF" w14:textId="77777777" w:rsidR="00786892" w:rsidRDefault="00786892" w:rsidP="00793E3F">
            <w:pPr>
              <w:rPr>
                <w:sz w:val="8"/>
                <w:szCs w:val="8"/>
              </w:rPr>
            </w:pPr>
          </w:p>
        </w:tc>
        <w:tc>
          <w:tcPr>
            <w:tcW w:w="3401" w:type="dxa"/>
            <w:gridSpan w:val="2"/>
            <w:tcBorders>
              <w:left w:val="nil"/>
              <w:bottom w:val="nil"/>
              <w:right w:val="nil"/>
            </w:tcBorders>
          </w:tcPr>
          <w:p w14:paraId="6ED3FCE3" w14:textId="77777777" w:rsidR="00786892" w:rsidRDefault="00786892" w:rsidP="00793E3F">
            <w:pPr>
              <w:rPr>
                <w:sz w:val="8"/>
                <w:szCs w:val="8"/>
                <w:lang w:val="en-US"/>
              </w:rPr>
            </w:pPr>
          </w:p>
          <w:p w14:paraId="55999217" w14:textId="77777777" w:rsidR="00786892" w:rsidRDefault="00786892" w:rsidP="00793E3F">
            <w:pPr>
              <w:rPr>
                <w:sz w:val="8"/>
                <w:szCs w:val="8"/>
                <w:lang w:val="en-US"/>
              </w:rPr>
            </w:pPr>
          </w:p>
          <w:p w14:paraId="7F865F7B" w14:textId="77777777" w:rsidR="00786892" w:rsidRDefault="00786892" w:rsidP="00793E3F">
            <w:pPr>
              <w:rPr>
                <w:sz w:val="8"/>
                <w:szCs w:val="8"/>
                <w:lang w:val="en-US"/>
              </w:rPr>
            </w:pPr>
          </w:p>
        </w:tc>
        <w:tc>
          <w:tcPr>
            <w:tcW w:w="2739" w:type="dxa"/>
            <w:gridSpan w:val="2"/>
            <w:tcBorders>
              <w:left w:val="nil"/>
              <w:bottom w:val="nil"/>
              <w:right w:val="nil"/>
            </w:tcBorders>
          </w:tcPr>
          <w:p w14:paraId="6109FDCC" w14:textId="77777777" w:rsidR="00786892" w:rsidRDefault="00786892" w:rsidP="00793E3F">
            <w:pPr>
              <w:rPr>
                <w:sz w:val="8"/>
                <w:szCs w:val="8"/>
              </w:rPr>
            </w:pPr>
          </w:p>
        </w:tc>
        <w:tc>
          <w:tcPr>
            <w:tcW w:w="1134" w:type="dxa"/>
            <w:gridSpan w:val="2"/>
            <w:tcBorders>
              <w:left w:val="nil"/>
              <w:bottom w:val="nil"/>
              <w:right w:val="nil"/>
            </w:tcBorders>
          </w:tcPr>
          <w:p w14:paraId="575A6EB9" w14:textId="77777777" w:rsidR="00786892" w:rsidRDefault="00786892" w:rsidP="00793E3F">
            <w:pPr>
              <w:rPr>
                <w:sz w:val="8"/>
                <w:szCs w:val="8"/>
              </w:rPr>
            </w:pPr>
          </w:p>
        </w:tc>
        <w:tc>
          <w:tcPr>
            <w:tcW w:w="849" w:type="dxa"/>
            <w:gridSpan w:val="2"/>
            <w:tcBorders>
              <w:left w:val="nil"/>
              <w:bottom w:val="nil"/>
            </w:tcBorders>
          </w:tcPr>
          <w:p w14:paraId="43569376" w14:textId="77777777" w:rsidR="00786892" w:rsidRDefault="00786892" w:rsidP="00793E3F">
            <w:pPr>
              <w:rPr>
                <w:sz w:val="8"/>
                <w:szCs w:val="8"/>
              </w:rPr>
            </w:pPr>
          </w:p>
        </w:tc>
      </w:tr>
      <w:tr w:rsidR="00786892" w:rsidRPr="00EB582C" w14:paraId="4B2353E7"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74238218" w14:textId="77777777" w:rsidR="00786892" w:rsidRDefault="00786892" w:rsidP="00793E3F">
            <w:r>
              <w:t xml:space="preserve"> </w:t>
            </w:r>
          </w:p>
        </w:tc>
        <w:tc>
          <w:tcPr>
            <w:tcW w:w="1276" w:type="dxa"/>
            <w:gridSpan w:val="2"/>
            <w:tcBorders>
              <w:top w:val="single" w:sz="4" w:space="0" w:color="auto"/>
              <w:left w:val="nil"/>
              <w:bottom w:val="single" w:sz="4" w:space="0" w:color="auto"/>
              <w:right w:val="nil"/>
            </w:tcBorders>
          </w:tcPr>
          <w:p w14:paraId="1142D506" w14:textId="77777777" w:rsidR="00786892" w:rsidRDefault="00786892" w:rsidP="00793E3F"/>
        </w:tc>
        <w:tc>
          <w:tcPr>
            <w:tcW w:w="3401" w:type="dxa"/>
            <w:gridSpan w:val="2"/>
            <w:tcBorders>
              <w:top w:val="single" w:sz="4" w:space="0" w:color="auto"/>
              <w:left w:val="nil"/>
              <w:bottom w:val="single" w:sz="4" w:space="0" w:color="auto"/>
              <w:right w:val="nil"/>
            </w:tcBorders>
          </w:tcPr>
          <w:p w14:paraId="4BF2F5DC" w14:textId="77777777" w:rsidR="00786892" w:rsidRDefault="00786892" w:rsidP="00793E3F">
            <w:r>
              <w:rPr>
                <w:lang w:val="en-US"/>
              </w:rPr>
              <w:t>Cheltuieli directe</w:t>
            </w:r>
          </w:p>
        </w:tc>
        <w:tc>
          <w:tcPr>
            <w:tcW w:w="2739" w:type="dxa"/>
            <w:gridSpan w:val="2"/>
            <w:tcBorders>
              <w:top w:val="single" w:sz="4" w:space="0" w:color="auto"/>
              <w:left w:val="nil"/>
              <w:bottom w:val="single" w:sz="4" w:space="0" w:color="auto"/>
              <w:right w:val="nil"/>
            </w:tcBorders>
          </w:tcPr>
          <w:p w14:paraId="42CED8FB"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1466E9C8" w14:textId="77777777" w:rsidR="00786892" w:rsidRPr="00EB582C" w:rsidRDefault="00786892" w:rsidP="00793E3F">
            <w:pPr>
              <w:rPr>
                <w:lang w:val="en-US"/>
              </w:rPr>
            </w:pPr>
          </w:p>
        </w:tc>
      </w:tr>
      <w:tr w:rsidR="00786892" w:rsidRPr="00EB582C" w14:paraId="3CDB5A48"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2556B23E" w14:textId="77777777" w:rsidR="00786892" w:rsidRDefault="00786892" w:rsidP="00793E3F"/>
        </w:tc>
        <w:tc>
          <w:tcPr>
            <w:tcW w:w="1276" w:type="dxa"/>
            <w:gridSpan w:val="2"/>
            <w:tcBorders>
              <w:top w:val="single" w:sz="4" w:space="0" w:color="auto"/>
              <w:left w:val="nil"/>
              <w:bottom w:val="single" w:sz="4" w:space="0" w:color="auto"/>
              <w:right w:val="nil"/>
            </w:tcBorders>
          </w:tcPr>
          <w:p w14:paraId="0A00A887" w14:textId="77777777" w:rsidR="00786892" w:rsidRDefault="00786892" w:rsidP="00793E3F"/>
        </w:tc>
        <w:tc>
          <w:tcPr>
            <w:tcW w:w="3401" w:type="dxa"/>
            <w:gridSpan w:val="2"/>
            <w:tcBorders>
              <w:top w:val="single" w:sz="4" w:space="0" w:color="auto"/>
              <w:left w:val="nil"/>
              <w:bottom w:val="single" w:sz="4" w:space="0" w:color="auto"/>
              <w:right w:val="nil"/>
            </w:tcBorders>
          </w:tcPr>
          <w:p w14:paraId="564DF8C4" w14:textId="77777777" w:rsidR="00786892" w:rsidRDefault="00786892" w:rsidP="00793E3F">
            <w:r>
              <w:rPr>
                <w:lang w:val="en-US"/>
              </w:rPr>
              <w:t>Asigurarea sociala si medicala</w:t>
            </w:r>
          </w:p>
        </w:tc>
        <w:tc>
          <w:tcPr>
            <w:tcW w:w="2739" w:type="dxa"/>
            <w:gridSpan w:val="2"/>
            <w:tcBorders>
              <w:top w:val="single" w:sz="4" w:space="0" w:color="auto"/>
              <w:left w:val="nil"/>
              <w:bottom w:val="single" w:sz="4" w:space="0" w:color="auto"/>
              <w:right w:val="nil"/>
            </w:tcBorders>
          </w:tcPr>
          <w:p w14:paraId="084D5A1D"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1A86B506" w14:textId="77777777" w:rsidR="00786892" w:rsidRPr="00EB582C" w:rsidRDefault="00786892" w:rsidP="00793E3F">
            <w:pPr>
              <w:rPr>
                <w:lang w:val="en-US"/>
              </w:rPr>
            </w:pPr>
          </w:p>
        </w:tc>
      </w:tr>
      <w:tr w:rsidR="00786892" w:rsidRPr="00EB582C" w14:paraId="68CD619E"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4623515A" w14:textId="77777777" w:rsidR="00786892" w:rsidRDefault="00786892" w:rsidP="00793E3F"/>
        </w:tc>
        <w:tc>
          <w:tcPr>
            <w:tcW w:w="1276" w:type="dxa"/>
            <w:gridSpan w:val="2"/>
            <w:tcBorders>
              <w:top w:val="single" w:sz="4" w:space="0" w:color="auto"/>
              <w:left w:val="nil"/>
              <w:bottom w:val="single" w:sz="4" w:space="0" w:color="auto"/>
              <w:right w:val="nil"/>
            </w:tcBorders>
          </w:tcPr>
          <w:p w14:paraId="53F4B153" w14:textId="77777777" w:rsidR="00786892" w:rsidRDefault="00786892" w:rsidP="00793E3F"/>
        </w:tc>
        <w:tc>
          <w:tcPr>
            <w:tcW w:w="3401" w:type="dxa"/>
            <w:gridSpan w:val="2"/>
            <w:tcBorders>
              <w:top w:val="single" w:sz="4" w:space="0" w:color="auto"/>
              <w:left w:val="nil"/>
              <w:bottom w:val="single" w:sz="4" w:space="0" w:color="auto"/>
              <w:right w:val="nil"/>
            </w:tcBorders>
          </w:tcPr>
          <w:p w14:paraId="6D43AFDD" w14:textId="77777777" w:rsidR="00786892" w:rsidRDefault="00786892" w:rsidP="00793E3F">
            <w:r>
              <w:rPr>
                <w:lang w:val="en-US"/>
              </w:rPr>
              <w:t>Transportarea materialelor</w:t>
            </w:r>
          </w:p>
        </w:tc>
        <w:tc>
          <w:tcPr>
            <w:tcW w:w="2739" w:type="dxa"/>
            <w:gridSpan w:val="2"/>
            <w:tcBorders>
              <w:top w:val="single" w:sz="4" w:space="0" w:color="auto"/>
              <w:left w:val="nil"/>
              <w:bottom w:val="single" w:sz="4" w:space="0" w:color="auto"/>
              <w:right w:val="nil"/>
            </w:tcBorders>
          </w:tcPr>
          <w:p w14:paraId="58BEB502"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2732F428" w14:textId="77777777" w:rsidR="00786892" w:rsidRPr="00EB582C" w:rsidRDefault="00786892" w:rsidP="00793E3F">
            <w:pPr>
              <w:rPr>
                <w:lang w:val="en-US"/>
              </w:rPr>
            </w:pPr>
          </w:p>
        </w:tc>
      </w:tr>
      <w:tr w:rsidR="00786892" w:rsidRPr="00EB582C" w14:paraId="0A5C6663"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2A26E85B" w14:textId="77777777" w:rsidR="00786892" w:rsidRDefault="00786892" w:rsidP="00793E3F"/>
        </w:tc>
        <w:tc>
          <w:tcPr>
            <w:tcW w:w="1276" w:type="dxa"/>
            <w:gridSpan w:val="2"/>
            <w:tcBorders>
              <w:top w:val="single" w:sz="4" w:space="0" w:color="auto"/>
              <w:left w:val="nil"/>
              <w:bottom w:val="single" w:sz="4" w:space="0" w:color="auto"/>
              <w:right w:val="nil"/>
            </w:tcBorders>
          </w:tcPr>
          <w:p w14:paraId="31ACAB80" w14:textId="77777777" w:rsidR="00786892" w:rsidRDefault="00786892" w:rsidP="00793E3F"/>
        </w:tc>
        <w:tc>
          <w:tcPr>
            <w:tcW w:w="3401" w:type="dxa"/>
            <w:gridSpan w:val="2"/>
            <w:tcBorders>
              <w:top w:val="single" w:sz="4" w:space="0" w:color="auto"/>
              <w:left w:val="nil"/>
              <w:bottom w:val="single" w:sz="4" w:space="0" w:color="auto"/>
              <w:right w:val="nil"/>
            </w:tcBorders>
          </w:tcPr>
          <w:p w14:paraId="483C0911" w14:textId="77777777" w:rsidR="00786892" w:rsidRDefault="00786892" w:rsidP="00793E3F">
            <w:r>
              <w:rPr>
                <w:lang w:val="en-US"/>
              </w:rPr>
              <w:t>Cheltuieli de depozit</w:t>
            </w:r>
          </w:p>
        </w:tc>
        <w:tc>
          <w:tcPr>
            <w:tcW w:w="2739" w:type="dxa"/>
            <w:gridSpan w:val="2"/>
            <w:tcBorders>
              <w:top w:val="single" w:sz="4" w:space="0" w:color="auto"/>
              <w:left w:val="nil"/>
              <w:bottom w:val="single" w:sz="4" w:space="0" w:color="auto"/>
              <w:right w:val="nil"/>
            </w:tcBorders>
          </w:tcPr>
          <w:p w14:paraId="4234BA86"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7BE48F5A" w14:textId="77777777" w:rsidR="00786892" w:rsidRPr="00EB582C" w:rsidRDefault="00786892" w:rsidP="00793E3F">
            <w:pPr>
              <w:rPr>
                <w:lang w:val="en-US"/>
              </w:rPr>
            </w:pPr>
          </w:p>
        </w:tc>
      </w:tr>
      <w:tr w:rsidR="00786892" w:rsidRPr="00EB582C" w14:paraId="133DEBFC"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15D08CA7" w14:textId="77777777" w:rsidR="00786892" w:rsidRDefault="00786892" w:rsidP="00793E3F"/>
        </w:tc>
        <w:tc>
          <w:tcPr>
            <w:tcW w:w="1276" w:type="dxa"/>
            <w:gridSpan w:val="2"/>
            <w:tcBorders>
              <w:top w:val="single" w:sz="4" w:space="0" w:color="auto"/>
              <w:left w:val="nil"/>
              <w:bottom w:val="single" w:sz="4" w:space="0" w:color="auto"/>
              <w:right w:val="nil"/>
            </w:tcBorders>
          </w:tcPr>
          <w:p w14:paraId="7CB0AE58" w14:textId="77777777" w:rsidR="00786892" w:rsidRDefault="00786892" w:rsidP="00793E3F"/>
        </w:tc>
        <w:tc>
          <w:tcPr>
            <w:tcW w:w="3401" w:type="dxa"/>
            <w:gridSpan w:val="2"/>
            <w:tcBorders>
              <w:top w:val="single" w:sz="4" w:space="0" w:color="auto"/>
              <w:left w:val="nil"/>
              <w:bottom w:val="single" w:sz="4" w:space="0" w:color="auto"/>
              <w:right w:val="nil"/>
            </w:tcBorders>
          </w:tcPr>
          <w:p w14:paraId="211D5158" w14:textId="77777777" w:rsidR="00786892" w:rsidRDefault="00786892" w:rsidP="00793E3F">
            <w:r>
              <w:rPr>
                <w:lang w:val="en-US"/>
              </w:rPr>
              <w:t>Cheltuieli de regie</w:t>
            </w:r>
          </w:p>
        </w:tc>
        <w:tc>
          <w:tcPr>
            <w:tcW w:w="2739" w:type="dxa"/>
            <w:gridSpan w:val="2"/>
            <w:tcBorders>
              <w:top w:val="single" w:sz="4" w:space="0" w:color="auto"/>
              <w:left w:val="nil"/>
              <w:bottom w:val="single" w:sz="4" w:space="0" w:color="auto"/>
              <w:right w:val="nil"/>
            </w:tcBorders>
          </w:tcPr>
          <w:p w14:paraId="7CC65BAE"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60B823AF" w14:textId="77777777" w:rsidR="00786892" w:rsidRPr="00EB582C" w:rsidRDefault="00786892" w:rsidP="00793E3F">
            <w:pPr>
              <w:rPr>
                <w:lang w:val="en-US"/>
              </w:rPr>
            </w:pPr>
          </w:p>
        </w:tc>
      </w:tr>
      <w:tr w:rsidR="00786892" w:rsidRPr="00EB582C" w14:paraId="46B431CB"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4992DC3E" w14:textId="77777777" w:rsidR="00786892" w:rsidRDefault="00786892" w:rsidP="00793E3F"/>
        </w:tc>
        <w:tc>
          <w:tcPr>
            <w:tcW w:w="1276" w:type="dxa"/>
            <w:gridSpan w:val="2"/>
            <w:tcBorders>
              <w:top w:val="single" w:sz="4" w:space="0" w:color="auto"/>
              <w:left w:val="nil"/>
              <w:bottom w:val="single" w:sz="4" w:space="0" w:color="auto"/>
              <w:right w:val="nil"/>
            </w:tcBorders>
          </w:tcPr>
          <w:p w14:paraId="22180B1F" w14:textId="77777777" w:rsidR="00786892" w:rsidRDefault="00786892" w:rsidP="00793E3F"/>
        </w:tc>
        <w:tc>
          <w:tcPr>
            <w:tcW w:w="3401" w:type="dxa"/>
            <w:gridSpan w:val="2"/>
            <w:tcBorders>
              <w:top w:val="single" w:sz="4" w:space="0" w:color="auto"/>
              <w:left w:val="nil"/>
              <w:bottom w:val="single" w:sz="4" w:space="0" w:color="auto"/>
              <w:right w:val="nil"/>
            </w:tcBorders>
          </w:tcPr>
          <w:p w14:paraId="0F6F5A83" w14:textId="77777777" w:rsidR="00786892" w:rsidRDefault="00786892" w:rsidP="00793E3F">
            <w:r>
              <w:rPr>
                <w:lang w:val="en-US"/>
              </w:rPr>
              <w:t>Beneficiu de deviz</w:t>
            </w:r>
          </w:p>
        </w:tc>
        <w:tc>
          <w:tcPr>
            <w:tcW w:w="2739" w:type="dxa"/>
            <w:gridSpan w:val="2"/>
            <w:tcBorders>
              <w:top w:val="single" w:sz="4" w:space="0" w:color="auto"/>
              <w:left w:val="nil"/>
              <w:bottom w:val="single" w:sz="4" w:space="0" w:color="auto"/>
              <w:right w:val="nil"/>
            </w:tcBorders>
          </w:tcPr>
          <w:p w14:paraId="3DF01A8C"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3F374739" w14:textId="77777777" w:rsidR="00786892" w:rsidRPr="00EB582C" w:rsidRDefault="00786892" w:rsidP="00793E3F">
            <w:pPr>
              <w:rPr>
                <w:lang w:val="en-US"/>
              </w:rPr>
            </w:pPr>
          </w:p>
        </w:tc>
      </w:tr>
      <w:tr w:rsidR="00786892" w14:paraId="7DAE67F6" w14:textId="77777777" w:rsidTr="00786892">
        <w:tblPrEx>
          <w:tblBorders>
            <w:top w:val="single" w:sz="4" w:space="0" w:color="auto"/>
            <w:left w:val="single" w:sz="6" w:space="0" w:color="auto"/>
            <w:bottom w:val="single" w:sz="4" w:space="0" w:color="auto"/>
            <w:right w:val="single" w:sz="6" w:space="0" w:color="auto"/>
          </w:tblBorders>
        </w:tblPrEx>
        <w:trPr>
          <w:gridAfter w:val="1"/>
          <w:wAfter w:w="269" w:type="dxa"/>
          <w:trHeight w:val="160"/>
        </w:trPr>
        <w:tc>
          <w:tcPr>
            <w:tcW w:w="708" w:type="dxa"/>
            <w:tcBorders>
              <w:top w:val="single" w:sz="4" w:space="0" w:color="auto"/>
              <w:bottom w:val="single" w:sz="4" w:space="0" w:color="auto"/>
              <w:right w:val="nil"/>
            </w:tcBorders>
          </w:tcPr>
          <w:p w14:paraId="09E71BA8" w14:textId="77777777" w:rsidR="00786892" w:rsidRDefault="00786892" w:rsidP="00793E3F"/>
        </w:tc>
        <w:tc>
          <w:tcPr>
            <w:tcW w:w="709" w:type="dxa"/>
            <w:tcBorders>
              <w:top w:val="single" w:sz="4" w:space="0" w:color="auto"/>
              <w:left w:val="nil"/>
              <w:bottom w:val="single" w:sz="4" w:space="0" w:color="auto"/>
              <w:right w:val="nil"/>
            </w:tcBorders>
          </w:tcPr>
          <w:p w14:paraId="021CA685" w14:textId="77777777" w:rsidR="00786892" w:rsidRDefault="00786892" w:rsidP="00793E3F"/>
        </w:tc>
        <w:tc>
          <w:tcPr>
            <w:tcW w:w="1276" w:type="dxa"/>
            <w:gridSpan w:val="2"/>
            <w:tcBorders>
              <w:top w:val="single" w:sz="4" w:space="0" w:color="auto"/>
              <w:left w:val="nil"/>
              <w:bottom w:val="single" w:sz="4" w:space="0" w:color="auto"/>
              <w:right w:val="nil"/>
            </w:tcBorders>
          </w:tcPr>
          <w:p w14:paraId="202CEF6B" w14:textId="77777777" w:rsidR="00786892" w:rsidRDefault="00786892" w:rsidP="00793E3F"/>
        </w:tc>
        <w:tc>
          <w:tcPr>
            <w:tcW w:w="2692" w:type="dxa"/>
            <w:tcBorders>
              <w:top w:val="single" w:sz="4" w:space="0" w:color="auto"/>
              <w:left w:val="nil"/>
              <w:bottom w:val="single" w:sz="4" w:space="0" w:color="auto"/>
              <w:right w:val="nil"/>
            </w:tcBorders>
          </w:tcPr>
          <w:p w14:paraId="76E9B110" w14:textId="77777777" w:rsidR="00786892" w:rsidRDefault="00786892" w:rsidP="00793E3F">
            <w:pPr>
              <w:rPr>
                <w:sz w:val="8"/>
                <w:szCs w:val="8"/>
              </w:rPr>
            </w:pPr>
            <w:r>
              <w:rPr>
                <w:b/>
                <w:bCs/>
                <w:lang w:val="en-US"/>
              </w:rPr>
              <w:t>Total</w:t>
            </w:r>
            <w:r>
              <w:rPr>
                <w:b/>
                <w:bCs/>
              </w:rPr>
              <w:t xml:space="preserve"> </w:t>
            </w:r>
            <w:r>
              <w:rPr>
                <w:b/>
                <w:bCs/>
                <w:sz w:val="22"/>
                <w:szCs w:val="22"/>
              </w:rPr>
              <w:t>Lucrari de constructii</w:t>
            </w:r>
          </w:p>
        </w:tc>
        <w:tc>
          <w:tcPr>
            <w:tcW w:w="2739" w:type="dxa"/>
            <w:gridSpan w:val="2"/>
            <w:tcBorders>
              <w:top w:val="single" w:sz="4" w:space="0" w:color="auto"/>
              <w:left w:val="nil"/>
              <w:bottom w:val="single" w:sz="4" w:space="0" w:color="auto"/>
              <w:right w:val="nil"/>
            </w:tcBorders>
          </w:tcPr>
          <w:p w14:paraId="7E3AB7CF" w14:textId="77777777" w:rsidR="00786892" w:rsidRDefault="00786892" w:rsidP="00793E3F">
            <w:r>
              <w:rPr>
                <w:b/>
                <w:bCs/>
              </w:rPr>
              <w:t xml:space="preserve"> </w:t>
            </w:r>
            <w:r>
              <w:rPr>
                <w:b/>
                <w:bCs/>
                <w:lang w:val="en-US"/>
              </w:rPr>
              <w:t xml:space="preserve">           </w:t>
            </w:r>
          </w:p>
        </w:tc>
        <w:tc>
          <w:tcPr>
            <w:tcW w:w="1983" w:type="dxa"/>
            <w:gridSpan w:val="4"/>
            <w:tcBorders>
              <w:top w:val="single" w:sz="4" w:space="0" w:color="auto"/>
              <w:left w:val="nil"/>
              <w:bottom w:val="single" w:sz="4" w:space="0" w:color="auto"/>
            </w:tcBorders>
          </w:tcPr>
          <w:p w14:paraId="2DAA69ED" w14:textId="77777777" w:rsidR="00786892" w:rsidRDefault="00786892" w:rsidP="00793E3F">
            <w:pPr>
              <w:rPr>
                <w:b/>
                <w:bCs/>
              </w:rPr>
            </w:pPr>
          </w:p>
        </w:tc>
      </w:tr>
      <w:tr w:rsidR="00786892" w:rsidRPr="00143131" w14:paraId="003BF69B" w14:textId="77777777" w:rsidTr="00786892">
        <w:tc>
          <w:tcPr>
            <w:tcW w:w="708" w:type="dxa"/>
            <w:tcBorders>
              <w:top w:val="nil"/>
              <w:left w:val="single" w:sz="6" w:space="0" w:color="auto"/>
              <w:bottom w:val="nil"/>
              <w:right w:val="nil"/>
            </w:tcBorders>
          </w:tcPr>
          <w:p w14:paraId="26D7316B" w14:textId="77777777" w:rsidR="00786892" w:rsidRDefault="00786892" w:rsidP="00793E3F">
            <w:pPr>
              <w:jc w:val="center"/>
            </w:pPr>
            <w:r>
              <w:t xml:space="preserve"> </w:t>
            </w:r>
          </w:p>
        </w:tc>
        <w:tc>
          <w:tcPr>
            <w:tcW w:w="1276" w:type="dxa"/>
            <w:gridSpan w:val="2"/>
            <w:tcBorders>
              <w:top w:val="nil"/>
              <w:left w:val="single" w:sz="6" w:space="0" w:color="auto"/>
              <w:bottom w:val="nil"/>
              <w:right w:val="nil"/>
            </w:tcBorders>
          </w:tcPr>
          <w:p w14:paraId="288FA2D3" w14:textId="77777777" w:rsidR="00786892" w:rsidRDefault="00786892" w:rsidP="00793E3F"/>
        </w:tc>
        <w:tc>
          <w:tcPr>
            <w:tcW w:w="5838" w:type="dxa"/>
            <w:gridSpan w:val="3"/>
            <w:tcBorders>
              <w:top w:val="nil"/>
              <w:left w:val="single" w:sz="6" w:space="0" w:color="auto"/>
              <w:bottom w:val="nil"/>
              <w:right w:val="single" w:sz="6" w:space="0" w:color="auto"/>
            </w:tcBorders>
          </w:tcPr>
          <w:p w14:paraId="29664109" w14:textId="77777777" w:rsidR="00786892" w:rsidRPr="007F2714" w:rsidRDefault="00786892" w:rsidP="00793E3F">
            <w:pPr>
              <w:rPr>
                <w:b/>
                <w:bCs/>
                <w:sz w:val="22"/>
                <w:szCs w:val="22"/>
                <w:lang w:val="en-US"/>
              </w:rPr>
            </w:pPr>
            <w:r w:rsidRPr="0097392D">
              <w:rPr>
                <w:b/>
                <w:bCs/>
                <w:sz w:val="22"/>
                <w:szCs w:val="22"/>
                <w:lang w:val="en-US"/>
              </w:rPr>
              <w:t>2. Montarea turnului h-9 m V-50 m3</w:t>
            </w:r>
          </w:p>
          <w:p w14:paraId="52D9BB94"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05FDF748" w14:textId="77777777" w:rsidR="00786892" w:rsidRPr="0097392D" w:rsidRDefault="00786892" w:rsidP="00793E3F">
            <w:pPr>
              <w:rPr>
                <w:b/>
                <w:bCs/>
                <w:sz w:val="22"/>
                <w:szCs w:val="22"/>
                <w:lang w:val="en-US"/>
              </w:rPr>
            </w:pPr>
          </w:p>
        </w:tc>
        <w:tc>
          <w:tcPr>
            <w:tcW w:w="1278" w:type="dxa"/>
            <w:gridSpan w:val="2"/>
            <w:tcBorders>
              <w:top w:val="nil"/>
              <w:left w:val="single" w:sz="6" w:space="0" w:color="auto"/>
              <w:bottom w:val="nil"/>
              <w:right w:val="nil"/>
            </w:tcBorders>
          </w:tcPr>
          <w:p w14:paraId="7B0448D0" w14:textId="77777777" w:rsidR="00786892" w:rsidRPr="0097392D" w:rsidRDefault="00786892" w:rsidP="00793E3F">
            <w:pPr>
              <w:rPr>
                <w:lang w:val="en-US"/>
              </w:rPr>
            </w:pPr>
          </w:p>
        </w:tc>
        <w:tc>
          <w:tcPr>
            <w:tcW w:w="283" w:type="dxa"/>
            <w:gridSpan w:val="2"/>
            <w:tcBorders>
              <w:top w:val="nil"/>
              <w:left w:val="single" w:sz="6" w:space="0" w:color="auto"/>
              <w:bottom w:val="nil"/>
              <w:right w:val="nil"/>
            </w:tcBorders>
          </w:tcPr>
          <w:p w14:paraId="6E6A5496" w14:textId="77777777" w:rsidR="00786892" w:rsidRPr="0097392D" w:rsidRDefault="00786892" w:rsidP="00793E3F">
            <w:pPr>
              <w:rPr>
                <w:lang w:val="en-US"/>
              </w:rPr>
            </w:pPr>
          </w:p>
        </w:tc>
      </w:tr>
      <w:tr w:rsidR="00786892" w14:paraId="0CADB048"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17705261" w14:textId="77777777" w:rsidR="00786892" w:rsidRDefault="00786892" w:rsidP="00793E3F">
            <w:r>
              <w:t>41</w:t>
            </w:r>
          </w:p>
        </w:tc>
        <w:tc>
          <w:tcPr>
            <w:tcW w:w="1276" w:type="dxa"/>
            <w:gridSpan w:val="2"/>
            <w:tcBorders>
              <w:top w:val="single" w:sz="4" w:space="0" w:color="auto"/>
              <w:bottom w:val="single" w:sz="4" w:space="0" w:color="auto"/>
            </w:tcBorders>
          </w:tcPr>
          <w:p w14:paraId="4B152450" w14:textId="77777777" w:rsidR="00786892" w:rsidRDefault="00786892" w:rsidP="00793E3F">
            <w:pPr>
              <w:rPr>
                <w:lang w:val="en-US"/>
              </w:rPr>
            </w:pPr>
            <w:r>
              <w:rPr>
                <w:lang w:val="en-US"/>
              </w:rPr>
              <w:t>CL51A</w:t>
            </w:r>
          </w:p>
          <w:p w14:paraId="051EE771" w14:textId="77777777" w:rsidR="00786892" w:rsidRDefault="00786892" w:rsidP="00793E3F"/>
        </w:tc>
        <w:tc>
          <w:tcPr>
            <w:tcW w:w="5838" w:type="dxa"/>
            <w:gridSpan w:val="3"/>
            <w:tcBorders>
              <w:top w:val="single" w:sz="4" w:space="0" w:color="auto"/>
              <w:bottom w:val="single" w:sz="4" w:space="0" w:color="auto"/>
            </w:tcBorders>
          </w:tcPr>
          <w:p w14:paraId="0DA17F98"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Turn din otel, montat fara tiranti, inaltime pina la 50 m. -</w:t>
            </w:r>
            <w:r>
              <w:t>без</w:t>
            </w:r>
            <w:r w:rsidRPr="00171E7C">
              <w:rPr>
                <w:lang w:val="en-US"/>
              </w:rPr>
              <w:t xml:space="preserve"> </w:t>
            </w:r>
            <w:r>
              <w:t>стоимости</w:t>
            </w:r>
            <w:r w:rsidRPr="00171E7C">
              <w:rPr>
                <w:lang w:val="en-US"/>
              </w:rPr>
              <w:t xml:space="preserve"> </w:t>
            </w:r>
            <w:r>
              <w:t>самой</w:t>
            </w:r>
            <w:r w:rsidRPr="00171E7C">
              <w:rPr>
                <w:lang w:val="en-US"/>
              </w:rPr>
              <w:t xml:space="preserve"> </w:t>
            </w:r>
            <w:r>
              <w:t>башни</w:t>
            </w:r>
            <w:r w:rsidRPr="00171E7C">
              <w:rPr>
                <w:rFonts w:ascii="Times New Roman CYR" w:hAnsi="Times New Roman CYR" w:cs="Times New Roman CYR"/>
                <w:sz w:val="16"/>
                <w:szCs w:val="16"/>
                <w:lang w:val="en-US"/>
              </w:rPr>
              <w:t xml:space="preserve"> </w:t>
            </w:r>
          </w:p>
          <w:p w14:paraId="07A89DC6"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6AB96734" w14:textId="77777777" w:rsidR="00786892" w:rsidRDefault="00786892" w:rsidP="00793E3F">
            <w:pPr>
              <w:jc w:val="center"/>
            </w:pPr>
            <w:r>
              <w:t>t</w:t>
            </w:r>
          </w:p>
        </w:tc>
        <w:tc>
          <w:tcPr>
            <w:tcW w:w="1278" w:type="dxa"/>
            <w:gridSpan w:val="2"/>
            <w:tcBorders>
              <w:top w:val="single" w:sz="4" w:space="0" w:color="auto"/>
              <w:bottom w:val="single" w:sz="4" w:space="0" w:color="auto"/>
            </w:tcBorders>
            <w:vAlign w:val="center"/>
          </w:tcPr>
          <w:p w14:paraId="65B93185" w14:textId="77777777" w:rsidR="00786892" w:rsidRDefault="00786892" w:rsidP="00793E3F">
            <w:pPr>
              <w:jc w:val="center"/>
            </w:pPr>
            <w:r>
              <w:t>4,64</w:t>
            </w:r>
          </w:p>
        </w:tc>
      </w:tr>
      <w:tr w:rsidR="00786892" w14:paraId="4CA98B29"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E508262" w14:textId="77777777" w:rsidR="00786892" w:rsidRDefault="00786892" w:rsidP="00793E3F"/>
        </w:tc>
        <w:tc>
          <w:tcPr>
            <w:tcW w:w="1276" w:type="dxa"/>
            <w:gridSpan w:val="2"/>
            <w:tcBorders>
              <w:top w:val="nil"/>
              <w:bottom w:val="single" w:sz="2" w:space="0" w:color="auto"/>
            </w:tcBorders>
            <w:vAlign w:val="center"/>
          </w:tcPr>
          <w:p w14:paraId="71A6EDB3" w14:textId="77777777" w:rsidR="00786892" w:rsidRDefault="00786892" w:rsidP="00793E3F">
            <w:pPr>
              <w:jc w:val="center"/>
              <w:rPr>
                <w:sz w:val="16"/>
                <w:szCs w:val="16"/>
              </w:rPr>
            </w:pPr>
            <w:r>
              <w:rPr>
                <w:sz w:val="16"/>
                <w:szCs w:val="16"/>
              </w:rPr>
              <w:t>9310060019930</w:t>
            </w:r>
          </w:p>
        </w:tc>
        <w:tc>
          <w:tcPr>
            <w:tcW w:w="5838" w:type="dxa"/>
            <w:gridSpan w:val="3"/>
            <w:tcBorders>
              <w:top w:val="nil"/>
              <w:bottom w:val="single" w:sz="2" w:space="0" w:color="auto"/>
            </w:tcBorders>
          </w:tcPr>
          <w:p w14:paraId="2BF9CEDC" w14:textId="77777777" w:rsidR="00786892" w:rsidRDefault="00786892" w:rsidP="00793E3F">
            <w:r>
              <w:t>Muncitor</w:t>
            </w:r>
          </w:p>
        </w:tc>
        <w:tc>
          <w:tcPr>
            <w:tcW w:w="993" w:type="dxa"/>
            <w:gridSpan w:val="2"/>
            <w:tcBorders>
              <w:top w:val="nil"/>
              <w:bottom w:val="single" w:sz="2" w:space="0" w:color="auto"/>
            </w:tcBorders>
          </w:tcPr>
          <w:p w14:paraId="298197E1" w14:textId="77777777" w:rsidR="00786892" w:rsidRDefault="00786892" w:rsidP="00793E3F">
            <w:r>
              <w:t>h-om</w:t>
            </w:r>
          </w:p>
        </w:tc>
        <w:tc>
          <w:tcPr>
            <w:tcW w:w="1278" w:type="dxa"/>
            <w:gridSpan w:val="2"/>
            <w:tcBorders>
              <w:top w:val="nil"/>
              <w:bottom w:val="single" w:sz="2" w:space="0" w:color="auto"/>
            </w:tcBorders>
          </w:tcPr>
          <w:p w14:paraId="6BAC50ED" w14:textId="77777777" w:rsidR="00786892" w:rsidRDefault="00786892" w:rsidP="00793E3F">
            <w:r>
              <w:t>422,24</w:t>
            </w:r>
          </w:p>
        </w:tc>
      </w:tr>
      <w:tr w:rsidR="00786892" w14:paraId="7964C3D3"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1F4C6F80" w14:textId="77777777" w:rsidR="00786892" w:rsidRDefault="00786892" w:rsidP="00793E3F"/>
        </w:tc>
        <w:tc>
          <w:tcPr>
            <w:tcW w:w="1276" w:type="dxa"/>
            <w:gridSpan w:val="2"/>
            <w:tcBorders>
              <w:top w:val="nil"/>
              <w:bottom w:val="single" w:sz="2" w:space="0" w:color="auto"/>
            </w:tcBorders>
            <w:vAlign w:val="center"/>
          </w:tcPr>
          <w:p w14:paraId="525E3F8A" w14:textId="77777777" w:rsidR="00786892" w:rsidRDefault="00786892" w:rsidP="00793E3F">
            <w:pPr>
              <w:jc w:val="center"/>
              <w:rPr>
                <w:sz w:val="16"/>
                <w:szCs w:val="16"/>
              </w:rPr>
            </w:pPr>
            <w:r>
              <w:rPr>
                <w:sz w:val="16"/>
                <w:szCs w:val="16"/>
              </w:rPr>
              <w:t>2410520006700</w:t>
            </w:r>
          </w:p>
        </w:tc>
        <w:tc>
          <w:tcPr>
            <w:tcW w:w="5838" w:type="dxa"/>
            <w:gridSpan w:val="3"/>
            <w:tcBorders>
              <w:top w:val="nil"/>
              <w:bottom w:val="single" w:sz="2" w:space="0" w:color="auto"/>
            </w:tcBorders>
          </w:tcPr>
          <w:p w14:paraId="04B87A43" w14:textId="77777777" w:rsidR="00786892" w:rsidRDefault="00786892" w:rsidP="00793E3F">
            <w:r>
              <w:t xml:space="preserve">Automacara </w:t>
            </w:r>
          </w:p>
        </w:tc>
        <w:tc>
          <w:tcPr>
            <w:tcW w:w="993" w:type="dxa"/>
            <w:gridSpan w:val="2"/>
            <w:tcBorders>
              <w:top w:val="nil"/>
              <w:bottom w:val="single" w:sz="2" w:space="0" w:color="auto"/>
            </w:tcBorders>
          </w:tcPr>
          <w:p w14:paraId="343709BF" w14:textId="77777777" w:rsidR="00786892" w:rsidRDefault="00786892" w:rsidP="00793E3F">
            <w:r>
              <w:t>h-ut</w:t>
            </w:r>
          </w:p>
        </w:tc>
        <w:tc>
          <w:tcPr>
            <w:tcW w:w="1278" w:type="dxa"/>
            <w:gridSpan w:val="2"/>
            <w:tcBorders>
              <w:top w:val="nil"/>
              <w:bottom w:val="single" w:sz="2" w:space="0" w:color="auto"/>
            </w:tcBorders>
          </w:tcPr>
          <w:p w14:paraId="3E7DC113" w14:textId="77777777" w:rsidR="00786892" w:rsidRDefault="00786892" w:rsidP="00793E3F">
            <w:r>
              <w:t>22,97</w:t>
            </w:r>
          </w:p>
        </w:tc>
      </w:tr>
      <w:tr w:rsidR="00786892" w14:paraId="6A29C137"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29B97243" w14:textId="77777777" w:rsidR="00786892" w:rsidRDefault="00786892" w:rsidP="00793E3F">
            <w:r>
              <w:t>42</w:t>
            </w:r>
          </w:p>
        </w:tc>
        <w:tc>
          <w:tcPr>
            <w:tcW w:w="1276" w:type="dxa"/>
            <w:gridSpan w:val="2"/>
            <w:tcBorders>
              <w:top w:val="single" w:sz="4" w:space="0" w:color="auto"/>
              <w:bottom w:val="single" w:sz="4" w:space="0" w:color="auto"/>
            </w:tcBorders>
          </w:tcPr>
          <w:p w14:paraId="4A612A83" w14:textId="77777777" w:rsidR="00786892" w:rsidRDefault="00786892" w:rsidP="00793E3F">
            <w:pPr>
              <w:rPr>
                <w:lang w:val="en-US"/>
              </w:rPr>
            </w:pPr>
            <w:r>
              <w:rPr>
                <w:lang w:val="en-US"/>
              </w:rPr>
              <w:t>AcA23A</w:t>
            </w:r>
          </w:p>
          <w:p w14:paraId="0CA8C9F2" w14:textId="77777777" w:rsidR="00786892" w:rsidRDefault="00786892" w:rsidP="00793E3F"/>
        </w:tc>
        <w:tc>
          <w:tcPr>
            <w:tcW w:w="5838" w:type="dxa"/>
            <w:gridSpan w:val="3"/>
            <w:tcBorders>
              <w:top w:val="single" w:sz="4" w:space="0" w:color="auto"/>
              <w:bottom w:val="single" w:sz="4" w:space="0" w:color="auto"/>
            </w:tcBorders>
          </w:tcPr>
          <w:p w14:paraId="42580109" w14:textId="77777777" w:rsidR="00786892" w:rsidRPr="00171E7C" w:rsidRDefault="00786892" w:rsidP="00793E3F">
            <w:pPr>
              <w:adjustRightInd w:val="0"/>
              <w:rPr>
                <w:rFonts w:ascii="Times New Roman CYR" w:hAnsi="Times New Roman CYR" w:cs="Times New Roman CYR"/>
                <w:sz w:val="16"/>
                <w:szCs w:val="16"/>
                <w:lang w:val="en-US"/>
              </w:rPr>
            </w:pPr>
            <w:r w:rsidRPr="00171E7C">
              <w:rPr>
                <w:lang w:val="en-US"/>
              </w:rPr>
              <w:t>Imbinarea cu flanse libere a tuburilor, pieselor de legatura si armaturilor, la conducte din polietilena,  avind diametrul de 50 mm (</w:t>
            </w:r>
            <w:r>
              <w:t>Поплавковый</w:t>
            </w:r>
            <w:r w:rsidRPr="00171E7C">
              <w:rPr>
                <w:lang w:val="en-US"/>
              </w:rPr>
              <w:t xml:space="preserve"> </w:t>
            </w:r>
            <w:r>
              <w:t>клапан</w:t>
            </w:r>
            <w:r w:rsidRPr="00171E7C">
              <w:rPr>
                <w:lang w:val="en-US"/>
              </w:rPr>
              <w:t xml:space="preserve"> </w:t>
            </w:r>
            <w:r>
              <w:t>д</w:t>
            </w:r>
            <w:r w:rsidRPr="00171E7C">
              <w:rPr>
                <w:lang w:val="en-US"/>
              </w:rPr>
              <w:t xml:space="preserve">=50 </w:t>
            </w:r>
            <w:r>
              <w:t>мм</w:t>
            </w:r>
            <w:r w:rsidRPr="00171E7C">
              <w:rPr>
                <w:lang w:val="en-US"/>
              </w:rPr>
              <w:t xml:space="preserve"> </w:t>
            </w:r>
            <w:r>
              <w:t>без</w:t>
            </w:r>
            <w:r w:rsidRPr="00171E7C">
              <w:rPr>
                <w:lang w:val="en-US"/>
              </w:rPr>
              <w:t xml:space="preserve"> </w:t>
            </w:r>
            <w:r>
              <w:t>его</w:t>
            </w:r>
            <w:r w:rsidRPr="00171E7C">
              <w:rPr>
                <w:lang w:val="en-US"/>
              </w:rPr>
              <w:t xml:space="preserve"> </w:t>
            </w:r>
            <w:r>
              <w:t>стоимости</w:t>
            </w:r>
            <w:r w:rsidRPr="00171E7C">
              <w:rPr>
                <w:lang w:val="en-US"/>
              </w:rPr>
              <w:t>)</w:t>
            </w:r>
            <w:r w:rsidRPr="00171E7C">
              <w:rPr>
                <w:rFonts w:ascii="Times New Roman CYR" w:hAnsi="Times New Roman CYR" w:cs="Times New Roman CYR"/>
                <w:sz w:val="16"/>
                <w:szCs w:val="16"/>
                <w:lang w:val="en-US"/>
              </w:rPr>
              <w:t xml:space="preserve"> </w:t>
            </w:r>
          </w:p>
          <w:p w14:paraId="452C91FB" w14:textId="77777777" w:rsidR="00786892" w:rsidRPr="00171E7C" w:rsidRDefault="00786892" w:rsidP="00793E3F">
            <w:pPr>
              <w:rPr>
                <w:lang w:val="en-US"/>
              </w:rPr>
            </w:pPr>
          </w:p>
        </w:tc>
        <w:tc>
          <w:tcPr>
            <w:tcW w:w="993" w:type="dxa"/>
            <w:gridSpan w:val="2"/>
            <w:tcBorders>
              <w:top w:val="single" w:sz="4" w:space="0" w:color="auto"/>
              <w:bottom w:val="single" w:sz="4" w:space="0" w:color="auto"/>
            </w:tcBorders>
            <w:vAlign w:val="center"/>
          </w:tcPr>
          <w:p w14:paraId="59E9309C" w14:textId="77777777" w:rsidR="00786892" w:rsidRDefault="00786892" w:rsidP="00793E3F">
            <w:pPr>
              <w:jc w:val="center"/>
            </w:pPr>
            <w:r>
              <w:t>buc</w:t>
            </w:r>
          </w:p>
        </w:tc>
        <w:tc>
          <w:tcPr>
            <w:tcW w:w="1278" w:type="dxa"/>
            <w:gridSpan w:val="2"/>
            <w:tcBorders>
              <w:top w:val="single" w:sz="4" w:space="0" w:color="auto"/>
              <w:bottom w:val="single" w:sz="4" w:space="0" w:color="auto"/>
            </w:tcBorders>
            <w:vAlign w:val="center"/>
          </w:tcPr>
          <w:p w14:paraId="61FAB61F" w14:textId="77777777" w:rsidR="00786892" w:rsidRDefault="00786892" w:rsidP="00793E3F">
            <w:pPr>
              <w:jc w:val="center"/>
            </w:pPr>
            <w:r>
              <w:t>1,00</w:t>
            </w:r>
          </w:p>
        </w:tc>
      </w:tr>
      <w:tr w:rsidR="00786892" w14:paraId="6D1C4A3B"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EE641C8" w14:textId="77777777" w:rsidR="00786892" w:rsidRDefault="00786892" w:rsidP="00793E3F"/>
        </w:tc>
        <w:tc>
          <w:tcPr>
            <w:tcW w:w="1276" w:type="dxa"/>
            <w:gridSpan w:val="2"/>
            <w:tcBorders>
              <w:top w:val="nil"/>
              <w:bottom w:val="single" w:sz="2" w:space="0" w:color="auto"/>
            </w:tcBorders>
            <w:vAlign w:val="center"/>
          </w:tcPr>
          <w:p w14:paraId="42767796" w14:textId="77777777" w:rsidR="00786892" w:rsidRDefault="00786892" w:rsidP="00793E3F">
            <w:pPr>
              <w:jc w:val="center"/>
              <w:rPr>
                <w:sz w:val="16"/>
                <w:szCs w:val="16"/>
              </w:rPr>
            </w:pPr>
            <w:r>
              <w:rPr>
                <w:sz w:val="16"/>
                <w:szCs w:val="16"/>
              </w:rPr>
              <w:t>7136050012000</w:t>
            </w:r>
          </w:p>
        </w:tc>
        <w:tc>
          <w:tcPr>
            <w:tcW w:w="5838" w:type="dxa"/>
            <w:gridSpan w:val="3"/>
            <w:tcBorders>
              <w:top w:val="nil"/>
              <w:bottom w:val="single" w:sz="2" w:space="0" w:color="auto"/>
            </w:tcBorders>
          </w:tcPr>
          <w:p w14:paraId="55D69ED7" w14:textId="77777777" w:rsidR="00786892" w:rsidRDefault="00786892" w:rsidP="00793E3F">
            <w:r>
              <w:t>Instalator alimentari apa</w:t>
            </w:r>
          </w:p>
        </w:tc>
        <w:tc>
          <w:tcPr>
            <w:tcW w:w="993" w:type="dxa"/>
            <w:gridSpan w:val="2"/>
            <w:tcBorders>
              <w:top w:val="nil"/>
              <w:bottom w:val="single" w:sz="2" w:space="0" w:color="auto"/>
            </w:tcBorders>
          </w:tcPr>
          <w:p w14:paraId="259886C8" w14:textId="77777777" w:rsidR="00786892" w:rsidRDefault="00786892" w:rsidP="00793E3F">
            <w:r>
              <w:t>h-om</w:t>
            </w:r>
          </w:p>
        </w:tc>
        <w:tc>
          <w:tcPr>
            <w:tcW w:w="1278" w:type="dxa"/>
            <w:gridSpan w:val="2"/>
            <w:tcBorders>
              <w:top w:val="nil"/>
              <w:bottom w:val="single" w:sz="2" w:space="0" w:color="auto"/>
            </w:tcBorders>
          </w:tcPr>
          <w:p w14:paraId="677776FA" w14:textId="77777777" w:rsidR="00786892" w:rsidRDefault="00786892" w:rsidP="00793E3F">
            <w:r>
              <w:t>0,58</w:t>
            </w:r>
          </w:p>
        </w:tc>
      </w:tr>
      <w:tr w:rsidR="00786892" w14:paraId="0FF28893"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158AB79" w14:textId="77777777" w:rsidR="00786892" w:rsidRDefault="00786892" w:rsidP="00793E3F"/>
        </w:tc>
        <w:tc>
          <w:tcPr>
            <w:tcW w:w="1276" w:type="dxa"/>
            <w:gridSpan w:val="2"/>
            <w:tcBorders>
              <w:top w:val="nil"/>
              <w:bottom w:val="single" w:sz="2" w:space="0" w:color="auto"/>
            </w:tcBorders>
            <w:vAlign w:val="center"/>
          </w:tcPr>
          <w:p w14:paraId="71B72C7A" w14:textId="77777777" w:rsidR="00786892" w:rsidRDefault="00786892" w:rsidP="00793E3F">
            <w:pPr>
              <w:jc w:val="center"/>
              <w:rPr>
                <w:sz w:val="16"/>
                <w:szCs w:val="16"/>
              </w:rPr>
            </w:pPr>
            <w:r>
              <w:rPr>
                <w:sz w:val="16"/>
                <w:szCs w:val="16"/>
              </w:rPr>
              <w:t>28752744282002</w:t>
            </w:r>
          </w:p>
        </w:tc>
        <w:tc>
          <w:tcPr>
            <w:tcW w:w="5838" w:type="dxa"/>
            <w:gridSpan w:val="3"/>
            <w:tcBorders>
              <w:top w:val="nil"/>
              <w:bottom w:val="single" w:sz="2" w:space="0" w:color="auto"/>
            </w:tcBorders>
          </w:tcPr>
          <w:p w14:paraId="1B323756" w14:textId="77777777" w:rsidR="00786892" w:rsidRPr="00171E7C" w:rsidRDefault="00786892" w:rsidP="00793E3F">
            <w:pPr>
              <w:rPr>
                <w:lang w:val="en-US"/>
              </w:rPr>
            </w:pPr>
            <w:r w:rsidRPr="00171E7C">
              <w:rPr>
                <w:lang w:val="en-US"/>
              </w:rPr>
              <w:t xml:space="preserve">Flansa rotunda libera d=50 mm </w:t>
            </w:r>
            <w:r>
              <w:t>свободный</w:t>
            </w:r>
            <w:r w:rsidRPr="00171E7C">
              <w:rPr>
                <w:lang w:val="en-US"/>
              </w:rPr>
              <w:t xml:space="preserve"> </w:t>
            </w:r>
            <w:r>
              <w:t>фланец</w:t>
            </w:r>
          </w:p>
        </w:tc>
        <w:tc>
          <w:tcPr>
            <w:tcW w:w="993" w:type="dxa"/>
            <w:gridSpan w:val="2"/>
            <w:tcBorders>
              <w:top w:val="nil"/>
              <w:bottom w:val="single" w:sz="2" w:space="0" w:color="auto"/>
            </w:tcBorders>
          </w:tcPr>
          <w:p w14:paraId="7081B12F" w14:textId="77777777" w:rsidR="00786892" w:rsidRDefault="00786892" w:rsidP="00793E3F">
            <w:r>
              <w:t>buc</w:t>
            </w:r>
          </w:p>
        </w:tc>
        <w:tc>
          <w:tcPr>
            <w:tcW w:w="1278" w:type="dxa"/>
            <w:gridSpan w:val="2"/>
            <w:tcBorders>
              <w:top w:val="nil"/>
              <w:bottom w:val="single" w:sz="2" w:space="0" w:color="auto"/>
            </w:tcBorders>
          </w:tcPr>
          <w:p w14:paraId="3A775B33" w14:textId="77777777" w:rsidR="00786892" w:rsidRDefault="00786892" w:rsidP="00793E3F">
            <w:r>
              <w:t>1,00</w:t>
            </w:r>
          </w:p>
        </w:tc>
      </w:tr>
      <w:tr w:rsidR="00786892" w14:paraId="62052C8A"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66E2918" w14:textId="77777777" w:rsidR="00786892" w:rsidRDefault="00786892" w:rsidP="00793E3F"/>
        </w:tc>
        <w:tc>
          <w:tcPr>
            <w:tcW w:w="1276" w:type="dxa"/>
            <w:gridSpan w:val="2"/>
            <w:tcBorders>
              <w:top w:val="nil"/>
              <w:bottom w:val="single" w:sz="2" w:space="0" w:color="auto"/>
            </w:tcBorders>
            <w:vAlign w:val="center"/>
          </w:tcPr>
          <w:p w14:paraId="2B2B78AD" w14:textId="77777777" w:rsidR="00786892" w:rsidRDefault="00786892" w:rsidP="00793E3F">
            <w:pPr>
              <w:jc w:val="center"/>
              <w:rPr>
                <w:sz w:val="16"/>
                <w:szCs w:val="16"/>
              </w:rPr>
            </w:pPr>
            <w:r>
              <w:rPr>
                <w:sz w:val="16"/>
                <w:szCs w:val="16"/>
              </w:rPr>
              <w:t>2513736601000</w:t>
            </w:r>
          </w:p>
        </w:tc>
        <w:tc>
          <w:tcPr>
            <w:tcW w:w="5838" w:type="dxa"/>
            <w:gridSpan w:val="3"/>
            <w:tcBorders>
              <w:top w:val="nil"/>
              <w:bottom w:val="single" w:sz="2" w:space="0" w:color="auto"/>
            </w:tcBorders>
          </w:tcPr>
          <w:p w14:paraId="3DC16176" w14:textId="77777777" w:rsidR="00786892" w:rsidRDefault="00786892" w:rsidP="00793E3F">
            <w:r>
              <w:t>Garnituri cauciuc cu insertii</w:t>
            </w:r>
          </w:p>
        </w:tc>
        <w:tc>
          <w:tcPr>
            <w:tcW w:w="993" w:type="dxa"/>
            <w:gridSpan w:val="2"/>
            <w:tcBorders>
              <w:top w:val="nil"/>
              <w:bottom w:val="single" w:sz="2" w:space="0" w:color="auto"/>
            </w:tcBorders>
          </w:tcPr>
          <w:p w14:paraId="3EC4B2D3" w14:textId="77777777" w:rsidR="00786892" w:rsidRDefault="00786892" w:rsidP="00793E3F">
            <w:r>
              <w:t>buc</w:t>
            </w:r>
          </w:p>
        </w:tc>
        <w:tc>
          <w:tcPr>
            <w:tcW w:w="1278" w:type="dxa"/>
            <w:gridSpan w:val="2"/>
            <w:tcBorders>
              <w:top w:val="nil"/>
              <w:bottom w:val="single" w:sz="2" w:space="0" w:color="auto"/>
            </w:tcBorders>
          </w:tcPr>
          <w:p w14:paraId="1B0D2305" w14:textId="77777777" w:rsidR="00786892" w:rsidRDefault="00786892" w:rsidP="00793E3F">
            <w:r>
              <w:t>1,00</w:t>
            </w:r>
          </w:p>
        </w:tc>
      </w:tr>
      <w:tr w:rsidR="00786892" w14:paraId="1D62EE7C"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7B8A8D09" w14:textId="77777777" w:rsidR="00786892" w:rsidRDefault="00786892" w:rsidP="00793E3F"/>
        </w:tc>
        <w:tc>
          <w:tcPr>
            <w:tcW w:w="1276" w:type="dxa"/>
            <w:gridSpan w:val="2"/>
            <w:tcBorders>
              <w:top w:val="nil"/>
              <w:bottom w:val="single" w:sz="2" w:space="0" w:color="auto"/>
            </w:tcBorders>
            <w:vAlign w:val="center"/>
          </w:tcPr>
          <w:p w14:paraId="0D51897C" w14:textId="77777777" w:rsidR="00786892" w:rsidRDefault="00786892" w:rsidP="00793E3F">
            <w:pPr>
              <w:jc w:val="center"/>
              <w:rPr>
                <w:sz w:val="16"/>
                <w:szCs w:val="16"/>
              </w:rPr>
            </w:pPr>
            <w:r>
              <w:rPr>
                <w:sz w:val="16"/>
                <w:szCs w:val="16"/>
              </w:rPr>
              <w:t>2874115800001</w:t>
            </w:r>
          </w:p>
        </w:tc>
        <w:tc>
          <w:tcPr>
            <w:tcW w:w="5838" w:type="dxa"/>
            <w:gridSpan w:val="3"/>
            <w:tcBorders>
              <w:top w:val="nil"/>
              <w:bottom w:val="single" w:sz="2" w:space="0" w:color="auto"/>
            </w:tcBorders>
          </w:tcPr>
          <w:p w14:paraId="0C140D3A" w14:textId="77777777" w:rsidR="00786892" w:rsidRDefault="00786892" w:rsidP="00793E3F">
            <w:r>
              <w:t xml:space="preserve">Suruburi hexagonale cu piulite </w:t>
            </w:r>
          </w:p>
        </w:tc>
        <w:tc>
          <w:tcPr>
            <w:tcW w:w="993" w:type="dxa"/>
            <w:gridSpan w:val="2"/>
            <w:tcBorders>
              <w:top w:val="nil"/>
              <w:bottom w:val="single" w:sz="2" w:space="0" w:color="auto"/>
            </w:tcBorders>
          </w:tcPr>
          <w:p w14:paraId="784C1FDE" w14:textId="77777777" w:rsidR="00786892" w:rsidRDefault="00786892" w:rsidP="00793E3F">
            <w:r>
              <w:t>buc</w:t>
            </w:r>
          </w:p>
        </w:tc>
        <w:tc>
          <w:tcPr>
            <w:tcW w:w="1278" w:type="dxa"/>
            <w:gridSpan w:val="2"/>
            <w:tcBorders>
              <w:top w:val="nil"/>
              <w:bottom w:val="single" w:sz="2" w:space="0" w:color="auto"/>
            </w:tcBorders>
          </w:tcPr>
          <w:p w14:paraId="1B6F7186" w14:textId="77777777" w:rsidR="00786892" w:rsidRDefault="00786892" w:rsidP="00793E3F">
            <w:r>
              <w:t>4,00</w:t>
            </w:r>
          </w:p>
        </w:tc>
      </w:tr>
      <w:tr w:rsidR="00786892" w14:paraId="77F3C1EB" w14:textId="77777777" w:rsidTr="00786892">
        <w:tblPrEx>
          <w:tblBorders>
            <w:top w:val="single" w:sz="4" w:space="0" w:color="auto"/>
            <w:left w:val="single" w:sz="6" w:space="0" w:color="auto"/>
            <w:right w:val="single" w:sz="6" w:space="0" w:color="auto"/>
            <w:insideH w:val="single" w:sz="4" w:space="0" w:color="auto"/>
          </w:tblBorders>
        </w:tblPrEx>
        <w:trPr>
          <w:gridAfter w:val="1"/>
          <w:wAfter w:w="269" w:type="dxa"/>
        </w:trPr>
        <w:tc>
          <w:tcPr>
            <w:tcW w:w="708" w:type="dxa"/>
            <w:tcBorders>
              <w:bottom w:val="nil"/>
              <w:right w:val="nil"/>
            </w:tcBorders>
          </w:tcPr>
          <w:p w14:paraId="7763C57D" w14:textId="77777777" w:rsidR="00786892" w:rsidRDefault="00786892" w:rsidP="00793E3F">
            <w:pPr>
              <w:rPr>
                <w:sz w:val="8"/>
                <w:szCs w:val="8"/>
              </w:rPr>
            </w:pPr>
          </w:p>
        </w:tc>
        <w:tc>
          <w:tcPr>
            <w:tcW w:w="1276" w:type="dxa"/>
            <w:gridSpan w:val="2"/>
            <w:tcBorders>
              <w:left w:val="nil"/>
              <w:bottom w:val="nil"/>
              <w:right w:val="nil"/>
            </w:tcBorders>
          </w:tcPr>
          <w:p w14:paraId="499C4053" w14:textId="77777777" w:rsidR="00786892" w:rsidRDefault="00786892" w:rsidP="00793E3F">
            <w:pPr>
              <w:rPr>
                <w:sz w:val="8"/>
                <w:szCs w:val="8"/>
              </w:rPr>
            </w:pPr>
          </w:p>
        </w:tc>
        <w:tc>
          <w:tcPr>
            <w:tcW w:w="3401" w:type="dxa"/>
            <w:gridSpan w:val="2"/>
            <w:tcBorders>
              <w:left w:val="nil"/>
              <w:bottom w:val="nil"/>
              <w:right w:val="nil"/>
            </w:tcBorders>
          </w:tcPr>
          <w:p w14:paraId="0A5C89FF" w14:textId="77777777" w:rsidR="00786892" w:rsidRDefault="00786892" w:rsidP="00793E3F">
            <w:pPr>
              <w:rPr>
                <w:sz w:val="8"/>
                <w:szCs w:val="8"/>
                <w:lang w:val="en-US"/>
              </w:rPr>
            </w:pPr>
          </w:p>
          <w:p w14:paraId="1B26A6F3" w14:textId="77777777" w:rsidR="00786892" w:rsidRDefault="00786892" w:rsidP="00793E3F">
            <w:pPr>
              <w:rPr>
                <w:sz w:val="8"/>
                <w:szCs w:val="8"/>
                <w:lang w:val="en-US"/>
              </w:rPr>
            </w:pPr>
          </w:p>
          <w:p w14:paraId="34DF6B4E" w14:textId="77777777" w:rsidR="00786892" w:rsidRDefault="00786892" w:rsidP="00793E3F">
            <w:pPr>
              <w:rPr>
                <w:sz w:val="8"/>
                <w:szCs w:val="8"/>
                <w:lang w:val="en-US"/>
              </w:rPr>
            </w:pPr>
          </w:p>
        </w:tc>
        <w:tc>
          <w:tcPr>
            <w:tcW w:w="2739" w:type="dxa"/>
            <w:gridSpan w:val="2"/>
            <w:tcBorders>
              <w:left w:val="nil"/>
              <w:bottom w:val="nil"/>
              <w:right w:val="nil"/>
            </w:tcBorders>
          </w:tcPr>
          <w:p w14:paraId="7A245D8F" w14:textId="77777777" w:rsidR="00786892" w:rsidRDefault="00786892" w:rsidP="00793E3F">
            <w:pPr>
              <w:rPr>
                <w:sz w:val="8"/>
                <w:szCs w:val="8"/>
              </w:rPr>
            </w:pPr>
          </w:p>
        </w:tc>
        <w:tc>
          <w:tcPr>
            <w:tcW w:w="1134" w:type="dxa"/>
            <w:gridSpan w:val="2"/>
            <w:tcBorders>
              <w:left w:val="nil"/>
              <w:bottom w:val="nil"/>
              <w:right w:val="nil"/>
            </w:tcBorders>
          </w:tcPr>
          <w:p w14:paraId="60262910" w14:textId="77777777" w:rsidR="00786892" w:rsidRDefault="00786892" w:rsidP="00793E3F">
            <w:pPr>
              <w:rPr>
                <w:sz w:val="8"/>
                <w:szCs w:val="8"/>
              </w:rPr>
            </w:pPr>
          </w:p>
        </w:tc>
        <w:tc>
          <w:tcPr>
            <w:tcW w:w="849" w:type="dxa"/>
            <w:gridSpan w:val="2"/>
            <w:tcBorders>
              <w:left w:val="nil"/>
              <w:bottom w:val="nil"/>
            </w:tcBorders>
          </w:tcPr>
          <w:p w14:paraId="33023D3B" w14:textId="77777777" w:rsidR="00786892" w:rsidRDefault="00786892" w:rsidP="00793E3F">
            <w:pPr>
              <w:rPr>
                <w:sz w:val="8"/>
                <w:szCs w:val="8"/>
              </w:rPr>
            </w:pPr>
          </w:p>
        </w:tc>
      </w:tr>
      <w:tr w:rsidR="00786892" w:rsidRPr="00EB582C" w14:paraId="77A31E40"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5D634B22" w14:textId="77777777" w:rsidR="00786892" w:rsidRDefault="00786892" w:rsidP="00793E3F">
            <w:r>
              <w:t xml:space="preserve"> </w:t>
            </w:r>
          </w:p>
        </w:tc>
        <w:tc>
          <w:tcPr>
            <w:tcW w:w="1276" w:type="dxa"/>
            <w:gridSpan w:val="2"/>
            <w:tcBorders>
              <w:top w:val="single" w:sz="4" w:space="0" w:color="auto"/>
              <w:left w:val="nil"/>
              <w:bottom w:val="single" w:sz="4" w:space="0" w:color="auto"/>
              <w:right w:val="nil"/>
            </w:tcBorders>
          </w:tcPr>
          <w:p w14:paraId="45462D72" w14:textId="77777777" w:rsidR="00786892" w:rsidRDefault="00786892" w:rsidP="00793E3F"/>
        </w:tc>
        <w:tc>
          <w:tcPr>
            <w:tcW w:w="3401" w:type="dxa"/>
            <w:gridSpan w:val="2"/>
            <w:tcBorders>
              <w:top w:val="single" w:sz="4" w:space="0" w:color="auto"/>
              <w:left w:val="nil"/>
              <w:bottom w:val="single" w:sz="4" w:space="0" w:color="auto"/>
              <w:right w:val="nil"/>
            </w:tcBorders>
          </w:tcPr>
          <w:p w14:paraId="304A3CF1" w14:textId="77777777" w:rsidR="00786892" w:rsidRDefault="00786892" w:rsidP="00793E3F">
            <w:r>
              <w:rPr>
                <w:lang w:val="en-US"/>
              </w:rPr>
              <w:t>Cheltuieli directe</w:t>
            </w:r>
          </w:p>
        </w:tc>
        <w:tc>
          <w:tcPr>
            <w:tcW w:w="2739" w:type="dxa"/>
            <w:gridSpan w:val="2"/>
            <w:tcBorders>
              <w:top w:val="single" w:sz="4" w:space="0" w:color="auto"/>
              <w:left w:val="nil"/>
              <w:bottom w:val="single" w:sz="4" w:space="0" w:color="auto"/>
              <w:right w:val="nil"/>
            </w:tcBorders>
          </w:tcPr>
          <w:p w14:paraId="2B10AAD1"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3975CF6B" w14:textId="77777777" w:rsidR="00786892" w:rsidRPr="00EB582C" w:rsidRDefault="00786892" w:rsidP="00793E3F">
            <w:pPr>
              <w:rPr>
                <w:lang w:val="en-US"/>
              </w:rPr>
            </w:pPr>
          </w:p>
        </w:tc>
      </w:tr>
      <w:tr w:rsidR="00786892" w:rsidRPr="00EB582C" w14:paraId="7B327892"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47CC6A0C" w14:textId="77777777" w:rsidR="00786892" w:rsidRDefault="00786892" w:rsidP="00793E3F"/>
        </w:tc>
        <w:tc>
          <w:tcPr>
            <w:tcW w:w="1276" w:type="dxa"/>
            <w:gridSpan w:val="2"/>
            <w:tcBorders>
              <w:top w:val="single" w:sz="4" w:space="0" w:color="auto"/>
              <w:left w:val="nil"/>
              <w:bottom w:val="single" w:sz="4" w:space="0" w:color="auto"/>
              <w:right w:val="nil"/>
            </w:tcBorders>
          </w:tcPr>
          <w:p w14:paraId="080D1E50" w14:textId="77777777" w:rsidR="00786892" w:rsidRDefault="00786892" w:rsidP="00793E3F"/>
        </w:tc>
        <w:tc>
          <w:tcPr>
            <w:tcW w:w="3401" w:type="dxa"/>
            <w:gridSpan w:val="2"/>
            <w:tcBorders>
              <w:top w:val="single" w:sz="4" w:space="0" w:color="auto"/>
              <w:left w:val="nil"/>
              <w:bottom w:val="single" w:sz="4" w:space="0" w:color="auto"/>
              <w:right w:val="nil"/>
            </w:tcBorders>
          </w:tcPr>
          <w:p w14:paraId="7A508F44" w14:textId="77777777" w:rsidR="00786892" w:rsidRDefault="00786892" w:rsidP="00793E3F">
            <w:r>
              <w:rPr>
                <w:lang w:val="en-US"/>
              </w:rPr>
              <w:t>Asigurarea cociala si medicala</w:t>
            </w:r>
          </w:p>
        </w:tc>
        <w:tc>
          <w:tcPr>
            <w:tcW w:w="2739" w:type="dxa"/>
            <w:gridSpan w:val="2"/>
            <w:tcBorders>
              <w:top w:val="single" w:sz="4" w:space="0" w:color="auto"/>
              <w:left w:val="nil"/>
              <w:bottom w:val="single" w:sz="4" w:space="0" w:color="auto"/>
              <w:right w:val="nil"/>
            </w:tcBorders>
          </w:tcPr>
          <w:p w14:paraId="7F952A59"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188681E9" w14:textId="77777777" w:rsidR="00786892" w:rsidRPr="00EB582C" w:rsidRDefault="00786892" w:rsidP="00793E3F">
            <w:pPr>
              <w:rPr>
                <w:lang w:val="en-US"/>
              </w:rPr>
            </w:pPr>
          </w:p>
        </w:tc>
      </w:tr>
      <w:tr w:rsidR="00786892" w:rsidRPr="00EB582C" w14:paraId="0A23B906"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5A486A54" w14:textId="77777777" w:rsidR="00786892" w:rsidRDefault="00786892" w:rsidP="00793E3F"/>
        </w:tc>
        <w:tc>
          <w:tcPr>
            <w:tcW w:w="1276" w:type="dxa"/>
            <w:gridSpan w:val="2"/>
            <w:tcBorders>
              <w:top w:val="single" w:sz="4" w:space="0" w:color="auto"/>
              <w:left w:val="nil"/>
              <w:bottom w:val="single" w:sz="4" w:space="0" w:color="auto"/>
              <w:right w:val="nil"/>
            </w:tcBorders>
          </w:tcPr>
          <w:p w14:paraId="27240AEF" w14:textId="77777777" w:rsidR="00786892" w:rsidRDefault="00786892" w:rsidP="00793E3F"/>
        </w:tc>
        <w:tc>
          <w:tcPr>
            <w:tcW w:w="3401" w:type="dxa"/>
            <w:gridSpan w:val="2"/>
            <w:tcBorders>
              <w:top w:val="single" w:sz="4" w:space="0" w:color="auto"/>
              <w:left w:val="nil"/>
              <w:bottom w:val="single" w:sz="4" w:space="0" w:color="auto"/>
              <w:right w:val="nil"/>
            </w:tcBorders>
          </w:tcPr>
          <w:p w14:paraId="2CC43450" w14:textId="77777777" w:rsidR="00786892" w:rsidRDefault="00786892" w:rsidP="00793E3F">
            <w:r>
              <w:rPr>
                <w:lang w:val="en-US"/>
              </w:rPr>
              <w:t>Transportarea materialelor</w:t>
            </w:r>
          </w:p>
        </w:tc>
        <w:tc>
          <w:tcPr>
            <w:tcW w:w="2739" w:type="dxa"/>
            <w:gridSpan w:val="2"/>
            <w:tcBorders>
              <w:top w:val="single" w:sz="4" w:space="0" w:color="auto"/>
              <w:left w:val="nil"/>
              <w:bottom w:val="single" w:sz="4" w:space="0" w:color="auto"/>
              <w:right w:val="nil"/>
            </w:tcBorders>
          </w:tcPr>
          <w:p w14:paraId="7E17B175"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6DFFD1E2" w14:textId="77777777" w:rsidR="00786892" w:rsidRPr="00EB582C" w:rsidRDefault="00786892" w:rsidP="00793E3F">
            <w:pPr>
              <w:rPr>
                <w:lang w:val="en-US"/>
              </w:rPr>
            </w:pPr>
          </w:p>
        </w:tc>
      </w:tr>
      <w:tr w:rsidR="00786892" w:rsidRPr="00EB582C" w14:paraId="7EA67715"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177DE0A4" w14:textId="77777777" w:rsidR="00786892" w:rsidRDefault="00786892" w:rsidP="00793E3F"/>
        </w:tc>
        <w:tc>
          <w:tcPr>
            <w:tcW w:w="1276" w:type="dxa"/>
            <w:gridSpan w:val="2"/>
            <w:tcBorders>
              <w:top w:val="single" w:sz="4" w:space="0" w:color="auto"/>
              <w:left w:val="nil"/>
              <w:bottom w:val="single" w:sz="4" w:space="0" w:color="auto"/>
              <w:right w:val="nil"/>
            </w:tcBorders>
          </w:tcPr>
          <w:p w14:paraId="531FB5AA" w14:textId="77777777" w:rsidR="00786892" w:rsidRDefault="00786892" w:rsidP="00793E3F"/>
        </w:tc>
        <w:tc>
          <w:tcPr>
            <w:tcW w:w="3401" w:type="dxa"/>
            <w:gridSpan w:val="2"/>
            <w:tcBorders>
              <w:top w:val="single" w:sz="4" w:space="0" w:color="auto"/>
              <w:left w:val="nil"/>
              <w:bottom w:val="single" w:sz="4" w:space="0" w:color="auto"/>
              <w:right w:val="nil"/>
            </w:tcBorders>
          </w:tcPr>
          <w:p w14:paraId="02891C8B" w14:textId="77777777" w:rsidR="00786892" w:rsidRDefault="00786892" w:rsidP="00793E3F">
            <w:r>
              <w:rPr>
                <w:lang w:val="en-US"/>
              </w:rPr>
              <w:t>Cheltuieli de depozit</w:t>
            </w:r>
          </w:p>
        </w:tc>
        <w:tc>
          <w:tcPr>
            <w:tcW w:w="2739" w:type="dxa"/>
            <w:gridSpan w:val="2"/>
            <w:tcBorders>
              <w:top w:val="single" w:sz="4" w:space="0" w:color="auto"/>
              <w:left w:val="nil"/>
              <w:bottom w:val="single" w:sz="4" w:space="0" w:color="auto"/>
              <w:right w:val="nil"/>
            </w:tcBorders>
          </w:tcPr>
          <w:p w14:paraId="6118B58B"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0BF9866B" w14:textId="77777777" w:rsidR="00786892" w:rsidRPr="00EB582C" w:rsidRDefault="00786892" w:rsidP="00793E3F">
            <w:pPr>
              <w:rPr>
                <w:lang w:val="en-US"/>
              </w:rPr>
            </w:pPr>
          </w:p>
        </w:tc>
      </w:tr>
      <w:tr w:rsidR="00786892" w:rsidRPr="00EB582C" w14:paraId="050D28FB"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53335405" w14:textId="77777777" w:rsidR="00786892" w:rsidRDefault="00786892" w:rsidP="00793E3F"/>
        </w:tc>
        <w:tc>
          <w:tcPr>
            <w:tcW w:w="1276" w:type="dxa"/>
            <w:gridSpan w:val="2"/>
            <w:tcBorders>
              <w:top w:val="single" w:sz="4" w:space="0" w:color="auto"/>
              <w:left w:val="nil"/>
              <w:bottom w:val="single" w:sz="4" w:space="0" w:color="auto"/>
              <w:right w:val="nil"/>
            </w:tcBorders>
          </w:tcPr>
          <w:p w14:paraId="732B132A" w14:textId="77777777" w:rsidR="00786892" w:rsidRDefault="00786892" w:rsidP="00793E3F"/>
        </w:tc>
        <w:tc>
          <w:tcPr>
            <w:tcW w:w="3401" w:type="dxa"/>
            <w:gridSpan w:val="2"/>
            <w:tcBorders>
              <w:top w:val="single" w:sz="4" w:space="0" w:color="auto"/>
              <w:left w:val="nil"/>
              <w:bottom w:val="single" w:sz="4" w:space="0" w:color="auto"/>
              <w:right w:val="nil"/>
            </w:tcBorders>
          </w:tcPr>
          <w:p w14:paraId="568B19CF" w14:textId="77777777" w:rsidR="00786892" w:rsidRDefault="00786892" w:rsidP="00793E3F">
            <w:r>
              <w:rPr>
                <w:lang w:val="en-US"/>
              </w:rPr>
              <w:t>Cheltuieli de regie</w:t>
            </w:r>
          </w:p>
        </w:tc>
        <w:tc>
          <w:tcPr>
            <w:tcW w:w="2739" w:type="dxa"/>
            <w:gridSpan w:val="2"/>
            <w:tcBorders>
              <w:top w:val="single" w:sz="4" w:space="0" w:color="auto"/>
              <w:left w:val="nil"/>
              <w:bottom w:val="single" w:sz="4" w:space="0" w:color="auto"/>
              <w:right w:val="nil"/>
            </w:tcBorders>
          </w:tcPr>
          <w:p w14:paraId="3169F53D"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48F1F33C" w14:textId="77777777" w:rsidR="00786892" w:rsidRPr="00EB582C" w:rsidRDefault="00786892" w:rsidP="00793E3F">
            <w:pPr>
              <w:rPr>
                <w:lang w:val="en-US"/>
              </w:rPr>
            </w:pPr>
          </w:p>
        </w:tc>
      </w:tr>
      <w:tr w:rsidR="00786892" w:rsidRPr="00EB582C" w14:paraId="576ADF42"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64E9D30A" w14:textId="77777777" w:rsidR="00786892" w:rsidRDefault="00786892" w:rsidP="00793E3F"/>
        </w:tc>
        <w:tc>
          <w:tcPr>
            <w:tcW w:w="1276" w:type="dxa"/>
            <w:gridSpan w:val="2"/>
            <w:tcBorders>
              <w:top w:val="single" w:sz="4" w:space="0" w:color="auto"/>
              <w:left w:val="nil"/>
              <w:bottom w:val="single" w:sz="4" w:space="0" w:color="auto"/>
              <w:right w:val="nil"/>
            </w:tcBorders>
          </w:tcPr>
          <w:p w14:paraId="795206C3" w14:textId="77777777" w:rsidR="00786892" w:rsidRDefault="00786892" w:rsidP="00793E3F"/>
        </w:tc>
        <w:tc>
          <w:tcPr>
            <w:tcW w:w="3401" w:type="dxa"/>
            <w:gridSpan w:val="2"/>
            <w:tcBorders>
              <w:top w:val="single" w:sz="4" w:space="0" w:color="auto"/>
              <w:left w:val="nil"/>
              <w:bottom w:val="single" w:sz="4" w:space="0" w:color="auto"/>
              <w:right w:val="nil"/>
            </w:tcBorders>
          </w:tcPr>
          <w:p w14:paraId="5ADA68C4" w14:textId="77777777" w:rsidR="00786892" w:rsidRDefault="00786892" w:rsidP="00793E3F">
            <w:r>
              <w:rPr>
                <w:lang w:val="en-US"/>
              </w:rPr>
              <w:t>Beneficiu de deviz</w:t>
            </w:r>
          </w:p>
        </w:tc>
        <w:tc>
          <w:tcPr>
            <w:tcW w:w="2739" w:type="dxa"/>
            <w:gridSpan w:val="2"/>
            <w:tcBorders>
              <w:top w:val="single" w:sz="4" w:space="0" w:color="auto"/>
              <w:left w:val="nil"/>
              <w:bottom w:val="single" w:sz="4" w:space="0" w:color="auto"/>
              <w:right w:val="nil"/>
            </w:tcBorders>
          </w:tcPr>
          <w:p w14:paraId="07F1FFD9"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69F0D6BC" w14:textId="77777777" w:rsidR="00786892" w:rsidRPr="00EB582C" w:rsidRDefault="00786892" w:rsidP="00793E3F">
            <w:pPr>
              <w:rPr>
                <w:lang w:val="en-US"/>
              </w:rPr>
            </w:pPr>
          </w:p>
        </w:tc>
      </w:tr>
      <w:tr w:rsidR="00786892" w:rsidRPr="00143131" w14:paraId="372A0155" w14:textId="77777777" w:rsidTr="00786892">
        <w:tblPrEx>
          <w:tblBorders>
            <w:top w:val="single" w:sz="4" w:space="0" w:color="auto"/>
            <w:left w:val="single" w:sz="6" w:space="0" w:color="auto"/>
            <w:bottom w:val="single" w:sz="4" w:space="0" w:color="auto"/>
            <w:right w:val="single" w:sz="6" w:space="0" w:color="auto"/>
          </w:tblBorders>
        </w:tblPrEx>
        <w:trPr>
          <w:gridAfter w:val="1"/>
          <w:wAfter w:w="269" w:type="dxa"/>
          <w:trHeight w:val="160"/>
        </w:trPr>
        <w:tc>
          <w:tcPr>
            <w:tcW w:w="708" w:type="dxa"/>
            <w:tcBorders>
              <w:top w:val="single" w:sz="4" w:space="0" w:color="auto"/>
              <w:bottom w:val="single" w:sz="4" w:space="0" w:color="auto"/>
              <w:right w:val="nil"/>
            </w:tcBorders>
          </w:tcPr>
          <w:p w14:paraId="3A03D592" w14:textId="77777777" w:rsidR="00786892" w:rsidRDefault="00786892" w:rsidP="00793E3F"/>
        </w:tc>
        <w:tc>
          <w:tcPr>
            <w:tcW w:w="709" w:type="dxa"/>
            <w:tcBorders>
              <w:top w:val="single" w:sz="4" w:space="0" w:color="auto"/>
              <w:left w:val="nil"/>
              <w:bottom w:val="single" w:sz="4" w:space="0" w:color="auto"/>
              <w:right w:val="nil"/>
            </w:tcBorders>
          </w:tcPr>
          <w:p w14:paraId="40251FC6" w14:textId="77777777" w:rsidR="00786892" w:rsidRDefault="00786892" w:rsidP="00793E3F"/>
        </w:tc>
        <w:tc>
          <w:tcPr>
            <w:tcW w:w="1276" w:type="dxa"/>
            <w:gridSpan w:val="2"/>
            <w:tcBorders>
              <w:top w:val="single" w:sz="4" w:space="0" w:color="auto"/>
              <w:left w:val="nil"/>
              <w:bottom w:val="single" w:sz="4" w:space="0" w:color="auto"/>
              <w:right w:val="nil"/>
            </w:tcBorders>
          </w:tcPr>
          <w:p w14:paraId="6B40D1AF" w14:textId="77777777" w:rsidR="00786892" w:rsidRDefault="00786892" w:rsidP="00793E3F"/>
        </w:tc>
        <w:tc>
          <w:tcPr>
            <w:tcW w:w="2692" w:type="dxa"/>
            <w:tcBorders>
              <w:top w:val="single" w:sz="4" w:space="0" w:color="auto"/>
              <w:left w:val="nil"/>
              <w:bottom w:val="single" w:sz="4" w:space="0" w:color="auto"/>
              <w:right w:val="nil"/>
            </w:tcBorders>
          </w:tcPr>
          <w:p w14:paraId="30B90FDA" w14:textId="77777777" w:rsidR="00786892" w:rsidRPr="00171E7C" w:rsidRDefault="00786892" w:rsidP="00793E3F">
            <w:pPr>
              <w:rPr>
                <w:sz w:val="8"/>
                <w:szCs w:val="8"/>
                <w:lang w:val="en-US"/>
              </w:rPr>
            </w:pPr>
            <w:r>
              <w:rPr>
                <w:b/>
                <w:bCs/>
                <w:lang w:val="en-US"/>
              </w:rPr>
              <w:t>Total</w:t>
            </w:r>
            <w:r w:rsidRPr="00171E7C">
              <w:rPr>
                <w:b/>
                <w:bCs/>
                <w:lang w:val="en-US"/>
              </w:rPr>
              <w:t xml:space="preserve"> </w:t>
            </w:r>
            <w:r w:rsidRPr="00171E7C">
              <w:rPr>
                <w:b/>
                <w:bCs/>
                <w:sz w:val="22"/>
                <w:szCs w:val="22"/>
                <w:lang w:val="en-US"/>
              </w:rPr>
              <w:t>Montarea turnului h-9 m V-50 m3</w:t>
            </w:r>
          </w:p>
        </w:tc>
        <w:tc>
          <w:tcPr>
            <w:tcW w:w="2739" w:type="dxa"/>
            <w:gridSpan w:val="2"/>
            <w:tcBorders>
              <w:top w:val="single" w:sz="4" w:space="0" w:color="auto"/>
              <w:left w:val="nil"/>
              <w:bottom w:val="single" w:sz="4" w:space="0" w:color="auto"/>
              <w:right w:val="nil"/>
            </w:tcBorders>
          </w:tcPr>
          <w:p w14:paraId="46A1D99D" w14:textId="77777777" w:rsidR="00786892" w:rsidRPr="00171E7C" w:rsidRDefault="00786892" w:rsidP="00793E3F">
            <w:pPr>
              <w:rPr>
                <w:lang w:val="en-US"/>
              </w:rPr>
            </w:pPr>
            <w:r w:rsidRPr="00171E7C">
              <w:rPr>
                <w:b/>
                <w:bCs/>
                <w:lang w:val="en-US"/>
              </w:rPr>
              <w:t xml:space="preserve"> </w:t>
            </w:r>
            <w:r>
              <w:rPr>
                <w:b/>
                <w:bCs/>
                <w:lang w:val="en-US"/>
              </w:rPr>
              <w:t xml:space="preserve">           </w:t>
            </w:r>
          </w:p>
        </w:tc>
        <w:tc>
          <w:tcPr>
            <w:tcW w:w="1983" w:type="dxa"/>
            <w:gridSpan w:val="4"/>
            <w:tcBorders>
              <w:top w:val="single" w:sz="4" w:space="0" w:color="auto"/>
              <w:left w:val="nil"/>
              <w:bottom w:val="single" w:sz="4" w:space="0" w:color="auto"/>
            </w:tcBorders>
          </w:tcPr>
          <w:p w14:paraId="4A263773" w14:textId="77777777" w:rsidR="00786892" w:rsidRPr="00171E7C" w:rsidRDefault="00786892" w:rsidP="00793E3F">
            <w:pPr>
              <w:rPr>
                <w:b/>
                <w:bCs/>
                <w:lang w:val="en-US"/>
              </w:rPr>
            </w:pPr>
          </w:p>
        </w:tc>
      </w:tr>
      <w:tr w:rsidR="00786892" w:rsidRPr="0097392D" w14:paraId="1E24A52F" w14:textId="77777777" w:rsidTr="00786892">
        <w:tc>
          <w:tcPr>
            <w:tcW w:w="708" w:type="dxa"/>
            <w:tcBorders>
              <w:top w:val="nil"/>
              <w:left w:val="single" w:sz="6" w:space="0" w:color="auto"/>
              <w:bottom w:val="nil"/>
              <w:right w:val="nil"/>
            </w:tcBorders>
          </w:tcPr>
          <w:p w14:paraId="6181E973" w14:textId="77777777" w:rsidR="00786892" w:rsidRPr="00171E7C" w:rsidRDefault="00786892" w:rsidP="00793E3F">
            <w:pPr>
              <w:jc w:val="center"/>
              <w:rPr>
                <w:lang w:val="en-US"/>
              </w:rPr>
            </w:pPr>
            <w:r w:rsidRPr="00171E7C">
              <w:rPr>
                <w:lang w:val="en-US"/>
              </w:rPr>
              <w:t xml:space="preserve"> </w:t>
            </w:r>
          </w:p>
        </w:tc>
        <w:tc>
          <w:tcPr>
            <w:tcW w:w="1276" w:type="dxa"/>
            <w:gridSpan w:val="2"/>
            <w:tcBorders>
              <w:top w:val="nil"/>
              <w:left w:val="single" w:sz="6" w:space="0" w:color="auto"/>
              <w:bottom w:val="nil"/>
              <w:right w:val="nil"/>
            </w:tcBorders>
          </w:tcPr>
          <w:p w14:paraId="4FE5DD3C" w14:textId="77777777" w:rsidR="00786892" w:rsidRPr="00171E7C" w:rsidRDefault="00786892" w:rsidP="00793E3F">
            <w:pPr>
              <w:rPr>
                <w:lang w:val="en-US"/>
              </w:rPr>
            </w:pPr>
          </w:p>
        </w:tc>
        <w:tc>
          <w:tcPr>
            <w:tcW w:w="5838" w:type="dxa"/>
            <w:gridSpan w:val="3"/>
            <w:tcBorders>
              <w:top w:val="nil"/>
              <w:left w:val="single" w:sz="6" w:space="0" w:color="auto"/>
              <w:bottom w:val="nil"/>
              <w:right w:val="single" w:sz="6" w:space="0" w:color="auto"/>
            </w:tcBorders>
          </w:tcPr>
          <w:p w14:paraId="40651552" w14:textId="77777777" w:rsidR="00786892" w:rsidRPr="007F2714" w:rsidRDefault="00786892" w:rsidP="00793E3F">
            <w:pPr>
              <w:rPr>
                <w:b/>
                <w:bCs/>
                <w:sz w:val="22"/>
                <w:szCs w:val="22"/>
                <w:lang w:val="en-US"/>
              </w:rPr>
            </w:pPr>
            <w:r w:rsidRPr="0097392D">
              <w:rPr>
                <w:b/>
                <w:bCs/>
                <w:sz w:val="22"/>
                <w:szCs w:val="22"/>
                <w:lang w:val="en-US"/>
              </w:rPr>
              <w:t>3.  Procurarea utilajului</w:t>
            </w:r>
          </w:p>
          <w:p w14:paraId="00EFD26B" w14:textId="77777777" w:rsidR="00786892" w:rsidRPr="0097392D" w:rsidRDefault="00786892" w:rsidP="00793E3F">
            <w:pPr>
              <w:rPr>
                <w:lang w:val="en-US"/>
              </w:rPr>
            </w:pPr>
          </w:p>
        </w:tc>
        <w:tc>
          <w:tcPr>
            <w:tcW w:w="993" w:type="dxa"/>
            <w:gridSpan w:val="2"/>
            <w:tcBorders>
              <w:top w:val="nil"/>
              <w:left w:val="single" w:sz="6" w:space="0" w:color="auto"/>
              <w:bottom w:val="nil"/>
              <w:right w:val="nil"/>
            </w:tcBorders>
          </w:tcPr>
          <w:p w14:paraId="0B680E5E" w14:textId="77777777" w:rsidR="00786892" w:rsidRPr="0097392D" w:rsidRDefault="00786892" w:rsidP="00793E3F">
            <w:pPr>
              <w:rPr>
                <w:b/>
                <w:bCs/>
                <w:sz w:val="22"/>
                <w:szCs w:val="22"/>
                <w:lang w:val="en-US"/>
              </w:rPr>
            </w:pPr>
          </w:p>
        </w:tc>
        <w:tc>
          <w:tcPr>
            <w:tcW w:w="1278" w:type="dxa"/>
            <w:gridSpan w:val="2"/>
            <w:tcBorders>
              <w:top w:val="nil"/>
              <w:left w:val="single" w:sz="6" w:space="0" w:color="auto"/>
              <w:bottom w:val="nil"/>
              <w:right w:val="nil"/>
            </w:tcBorders>
          </w:tcPr>
          <w:p w14:paraId="31FBE82B" w14:textId="77777777" w:rsidR="00786892" w:rsidRPr="0097392D" w:rsidRDefault="00786892" w:rsidP="00793E3F">
            <w:pPr>
              <w:rPr>
                <w:lang w:val="en-US"/>
              </w:rPr>
            </w:pPr>
          </w:p>
        </w:tc>
        <w:tc>
          <w:tcPr>
            <w:tcW w:w="283" w:type="dxa"/>
            <w:gridSpan w:val="2"/>
            <w:tcBorders>
              <w:top w:val="nil"/>
              <w:left w:val="single" w:sz="6" w:space="0" w:color="auto"/>
              <w:bottom w:val="nil"/>
              <w:right w:val="nil"/>
            </w:tcBorders>
          </w:tcPr>
          <w:p w14:paraId="28068B8F" w14:textId="77777777" w:rsidR="00786892" w:rsidRPr="0097392D" w:rsidRDefault="00786892" w:rsidP="00793E3F">
            <w:pPr>
              <w:rPr>
                <w:lang w:val="en-US"/>
              </w:rPr>
            </w:pPr>
          </w:p>
        </w:tc>
      </w:tr>
      <w:tr w:rsidR="00786892" w14:paraId="419765A5"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7EE1CF0E" w14:textId="77777777" w:rsidR="00786892" w:rsidRDefault="00786892" w:rsidP="00793E3F">
            <w:r>
              <w:t>43</w:t>
            </w:r>
          </w:p>
        </w:tc>
        <w:tc>
          <w:tcPr>
            <w:tcW w:w="1276" w:type="dxa"/>
            <w:gridSpan w:val="2"/>
            <w:tcBorders>
              <w:top w:val="single" w:sz="4" w:space="0" w:color="auto"/>
              <w:bottom w:val="single" w:sz="4" w:space="0" w:color="auto"/>
            </w:tcBorders>
          </w:tcPr>
          <w:p w14:paraId="37D13F84" w14:textId="77777777" w:rsidR="00786892" w:rsidRDefault="00786892" w:rsidP="00793E3F">
            <w:pPr>
              <w:rPr>
                <w:lang w:val="en-US"/>
              </w:rPr>
            </w:pPr>
            <w:r>
              <w:rPr>
                <w:lang w:val="en-US"/>
              </w:rPr>
              <w:t>Pret de piata</w:t>
            </w:r>
          </w:p>
          <w:p w14:paraId="717E6AB7" w14:textId="77777777" w:rsidR="00786892" w:rsidRDefault="00786892" w:rsidP="00793E3F"/>
        </w:tc>
        <w:tc>
          <w:tcPr>
            <w:tcW w:w="5838" w:type="dxa"/>
            <w:gridSpan w:val="3"/>
            <w:tcBorders>
              <w:top w:val="single" w:sz="4" w:space="0" w:color="auto"/>
              <w:bottom w:val="single" w:sz="4" w:space="0" w:color="auto"/>
            </w:tcBorders>
          </w:tcPr>
          <w:p w14:paraId="19D0DE6D" w14:textId="77777777" w:rsidR="00786892" w:rsidRPr="0097392D" w:rsidRDefault="00786892" w:rsidP="00793E3F">
            <w:pPr>
              <w:adjustRightInd w:val="0"/>
              <w:rPr>
                <w:rFonts w:ascii="Times New Roman CYR" w:hAnsi="Times New Roman CYR" w:cs="Times New Roman CYR"/>
                <w:sz w:val="16"/>
                <w:szCs w:val="16"/>
              </w:rPr>
            </w:pPr>
            <w:r>
              <w:t>Supapa plutitor d=50mm-(Поплавковый клапан) -1buc</w:t>
            </w:r>
            <w:r>
              <w:rPr>
                <w:rFonts w:ascii="Times New Roman CYR" w:hAnsi="Times New Roman CYR" w:cs="Times New Roman CYR"/>
                <w:sz w:val="16"/>
                <w:szCs w:val="16"/>
              </w:rPr>
              <w:t xml:space="preserve"> </w:t>
            </w:r>
          </w:p>
          <w:p w14:paraId="7CF1BD75" w14:textId="77777777" w:rsidR="00786892" w:rsidRDefault="00786892" w:rsidP="00793E3F"/>
        </w:tc>
        <w:tc>
          <w:tcPr>
            <w:tcW w:w="993" w:type="dxa"/>
            <w:gridSpan w:val="2"/>
            <w:tcBorders>
              <w:top w:val="single" w:sz="4" w:space="0" w:color="auto"/>
              <w:bottom w:val="single" w:sz="4" w:space="0" w:color="auto"/>
            </w:tcBorders>
            <w:vAlign w:val="center"/>
          </w:tcPr>
          <w:p w14:paraId="60FE24BE" w14:textId="77777777" w:rsidR="00786892" w:rsidRDefault="00786892" w:rsidP="00793E3F">
            <w:pPr>
              <w:jc w:val="center"/>
            </w:pPr>
            <w:r>
              <w:t>buc</w:t>
            </w:r>
          </w:p>
        </w:tc>
        <w:tc>
          <w:tcPr>
            <w:tcW w:w="1278" w:type="dxa"/>
            <w:gridSpan w:val="2"/>
            <w:tcBorders>
              <w:top w:val="single" w:sz="4" w:space="0" w:color="auto"/>
              <w:bottom w:val="single" w:sz="4" w:space="0" w:color="auto"/>
            </w:tcBorders>
            <w:vAlign w:val="center"/>
          </w:tcPr>
          <w:p w14:paraId="10D474F4" w14:textId="77777777" w:rsidR="00786892" w:rsidRDefault="00786892" w:rsidP="00793E3F">
            <w:pPr>
              <w:jc w:val="center"/>
            </w:pPr>
            <w:r>
              <w:t>1,00</w:t>
            </w:r>
          </w:p>
        </w:tc>
      </w:tr>
      <w:tr w:rsidR="00786892" w14:paraId="3A1DCE14"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68233CD6" w14:textId="77777777" w:rsidR="00786892" w:rsidRDefault="00786892" w:rsidP="00793E3F"/>
        </w:tc>
        <w:tc>
          <w:tcPr>
            <w:tcW w:w="1276" w:type="dxa"/>
            <w:gridSpan w:val="2"/>
            <w:tcBorders>
              <w:top w:val="nil"/>
              <w:bottom w:val="single" w:sz="2" w:space="0" w:color="auto"/>
            </w:tcBorders>
            <w:vAlign w:val="center"/>
          </w:tcPr>
          <w:p w14:paraId="2AE1CC0A" w14:textId="77777777" w:rsidR="00786892" w:rsidRDefault="00786892" w:rsidP="00793E3F">
            <w:pPr>
              <w:jc w:val="center"/>
              <w:rPr>
                <w:sz w:val="16"/>
                <w:szCs w:val="16"/>
              </w:rPr>
            </w:pPr>
            <w:r>
              <w:rPr>
                <w:sz w:val="16"/>
                <w:szCs w:val="16"/>
              </w:rPr>
              <w:t>28752744282050</w:t>
            </w:r>
          </w:p>
        </w:tc>
        <w:tc>
          <w:tcPr>
            <w:tcW w:w="5838" w:type="dxa"/>
            <w:gridSpan w:val="3"/>
            <w:tcBorders>
              <w:top w:val="nil"/>
              <w:bottom w:val="single" w:sz="2" w:space="0" w:color="auto"/>
            </w:tcBorders>
          </w:tcPr>
          <w:p w14:paraId="335D5D7F" w14:textId="77777777" w:rsidR="00786892" w:rsidRDefault="00786892" w:rsidP="00793E3F">
            <w:r>
              <w:t>Supapa plutitoare d=50mm</w:t>
            </w:r>
          </w:p>
        </w:tc>
        <w:tc>
          <w:tcPr>
            <w:tcW w:w="993" w:type="dxa"/>
            <w:gridSpan w:val="2"/>
            <w:tcBorders>
              <w:top w:val="nil"/>
              <w:bottom w:val="single" w:sz="2" w:space="0" w:color="auto"/>
            </w:tcBorders>
          </w:tcPr>
          <w:p w14:paraId="1FD89E04" w14:textId="77777777" w:rsidR="00786892" w:rsidRDefault="00786892" w:rsidP="00793E3F">
            <w:r>
              <w:t>buc</w:t>
            </w:r>
          </w:p>
        </w:tc>
        <w:tc>
          <w:tcPr>
            <w:tcW w:w="1278" w:type="dxa"/>
            <w:gridSpan w:val="2"/>
            <w:tcBorders>
              <w:top w:val="nil"/>
              <w:bottom w:val="single" w:sz="2" w:space="0" w:color="auto"/>
            </w:tcBorders>
          </w:tcPr>
          <w:p w14:paraId="5432C0DD" w14:textId="77777777" w:rsidR="00786892" w:rsidRDefault="00786892" w:rsidP="00793E3F">
            <w:r>
              <w:t>1,00</w:t>
            </w:r>
          </w:p>
        </w:tc>
      </w:tr>
      <w:tr w:rsidR="00786892" w14:paraId="53899350" w14:textId="77777777" w:rsidTr="007868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8" w:type="dxa"/>
            <w:tcBorders>
              <w:top w:val="single" w:sz="4" w:space="0" w:color="auto"/>
              <w:bottom w:val="single" w:sz="4" w:space="0" w:color="auto"/>
            </w:tcBorders>
          </w:tcPr>
          <w:p w14:paraId="2477AF68" w14:textId="77777777" w:rsidR="00786892" w:rsidRDefault="00786892" w:rsidP="00793E3F">
            <w:r>
              <w:t>44</w:t>
            </w:r>
          </w:p>
        </w:tc>
        <w:tc>
          <w:tcPr>
            <w:tcW w:w="1276" w:type="dxa"/>
            <w:gridSpan w:val="2"/>
            <w:tcBorders>
              <w:top w:val="single" w:sz="4" w:space="0" w:color="auto"/>
              <w:bottom w:val="single" w:sz="4" w:space="0" w:color="auto"/>
            </w:tcBorders>
          </w:tcPr>
          <w:p w14:paraId="1E90EFF7" w14:textId="77777777" w:rsidR="00786892" w:rsidRDefault="00786892" w:rsidP="00793E3F">
            <w:pPr>
              <w:rPr>
                <w:lang w:val="en-US"/>
              </w:rPr>
            </w:pPr>
            <w:r>
              <w:rPr>
                <w:lang w:val="en-US"/>
              </w:rPr>
              <w:t>Pret de piata</w:t>
            </w:r>
          </w:p>
          <w:p w14:paraId="39529FA3" w14:textId="77777777" w:rsidR="00786892" w:rsidRDefault="00786892" w:rsidP="00793E3F"/>
        </w:tc>
        <w:tc>
          <w:tcPr>
            <w:tcW w:w="5838" w:type="dxa"/>
            <w:gridSpan w:val="3"/>
            <w:tcBorders>
              <w:top w:val="single" w:sz="4" w:space="0" w:color="auto"/>
              <w:bottom w:val="single" w:sz="4" w:space="0" w:color="auto"/>
            </w:tcBorders>
          </w:tcPr>
          <w:p w14:paraId="31C2FFF1" w14:textId="77777777" w:rsidR="00786892" w:rsidRPr="0097392D" w:rsidRDefault="00786892" w:rsidP="00793E3F">
            <w:pPr>
              <w:adjustRightInd w:val="0"/>
              <w:rPr>
                <w:rFonts w:ascii="Times New Roman CYR" w:hAnsi="Times New Roman CYR" w:cs="Times New Roman CYR"/>
                <w:sz w:val="16"/>
                <w:szCs w:val="16"/>
              </w:rPr>
            </w:pPr>
            <w:r>
              <w:t>Turnului "Rojnovshii"  h(cтвола)-9m  V-50m3 с внутренной и наружной покраской в соответствии с проектом-sau analog</w:t>
            </w:r>
            <w:r>
              <w:rPr>
                <w:rFonts w:ascii="Times New Roman CYR" w:hAnsi="Times New Roman CYR" w:cs="Times New Roman CYR"/>
                <w:sz w:val="16"/>
                <w:szCs w:val="16"/>
              </w:rPr>
              <w:t xml:space="preserve"> </w:t>
            </w:r>
          </w:p>
          <w:p w14:paraId="20E17E38" w14:textId="77777777" w:rsidR="00786892" w:rsidRDefault="00786892" w:rsidP="00793E3F"/>
        </w:tc>
        <w:tc>
          <w:tcPr>
            <w:tcW w:w="993" w:type="dxa"/>
            <w:gridSpan w:val="2"/>
            <w:tcBorders>
              <w:top w:val="single" w:sz="4" w:space="0" w:color="auto"/>
              <w:bottom w:val="single" w:sz="4" w:space="0" w:color="auto"/>
            </w:tcBorders>
            <w:vAlign w:val="center"/>
          </w:tcPr>
          <w:p w14:paraId="05B3F0A1" w14:textId="77777777" w:rsidR="00786892" w:rsidRDefault="00786892" w:rsidP="00793E3F">
            <w:pPr>
              <w:jc w:val="center"/>
            </w:pPr>
            <w:r>
              <w:lastRenderedPageBreak/>
              <w:t>buc</w:t>
            </w:r>
          </w:p>
        </w:tc>
        <w:tc>
          <w:tcPr>
            <w:tcW w:w="1278" w:type="dxa"/>
            <w:gridSpan w:val="2"/>
            <w:tcBorders>
              <w:top w:val="single" w:sz="4" w:space="0" w:color="auto"/>
              <w:bottom w:val="single" w:sz="4" w:space="0" w:color="auto"/>
            </w:tcBorders>
            <w:vAlign w:val="center"/>
          </w:tcPr>
          <w:p w14:paraId="63231280" w14:textId="77777777" w:rsidR="00786892" w:rsidRDefault="00786892" w:rsidP="00793E3F">
            <w:pPr>
              <w:jc w:val="center"/>
            </w:pPr>
            <w:r>
              <w:t>1,00</w:t>
            </w:r>
          </w:p>
        </w:tc>
      </w:tr>
      <w:tr w:rsidR="00786892" w14:paraId="24B02EA4" w14:textId="77777777" w:rsidTr="007868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8" w:type="dxa"/>
            <w:tcBorders>
              <w:top w:val="nil"/>
              <w:bottom w:val="single" w:sz="2" w:space="0" w:color="auto"/>
            </w:tcBorders>
          </w:tcPr>
          <w:p w14:paraId="5FE54398" w14:textId="77777777" w:rsidR="00786892" w:rsidRDefault="00786892" w:rsidP="00793E3F"/>
        </w:tc>
        <w:tc>
          <w:tcPr>
            <w:tcW w:w="1276" w:type="dxa"/>
            <w:gridSpan w:val="2"/>
            <w:tcBorders>
              <w:top w:val="nil"/>
              <w:bottom w:val="single" w:sz="2" w:space="0" w:color="auto"/>
            </w:tcBorders>
            <w:vAlign w:val="center"/>
          </w:tcPr>
          <w:p w14:paraId="795F0EC2" w14:textId="77777777" w:rsidR="00786892" w:rsidRDefault="00786892" w:rsidP="00793E3F">
            <w:pPr>
              <w:jc w:val="center"/>
              <w:rPr>
                <w:sz w:val="16"/>
                <w:szCs w:val="16"/>
              </w:rPr>
            </w:pPr>
            <w:r>
              <w:rPr>
                <w:sz w:val="16"/>
                <w:szCs w:val="16"/>
              </w:rPr>
              <w:t>334</w:t>
            </w:r>
          </w:p>
        </w:tc>
        <w:tc>
          <w:tcPr>
            <w:tcW w:w="5838" w:type="dxa"/>
            <w:gridSpan w:val="3"/>
            <w:tcBorders>
              <w:top w:val="nil"/>
              <w:bottom w:val="single" w:sz="2" w:space="0" w:color="auto"/>
            </w:tcBorders>
          </w:tcPr>
          <w:p w14:paraId="4EC621EF" w14:textId="77777777" w:rsidR="00786892" w:rsidRDefault="00786892" w:rsidP="00793E3F">
            <w:r>
              <w:t>Turnului "Rojnovshii" h=9(ствола) m  V=50m3 -sau analog</w:t>
            </w:r>
          </w:p>
        </w:tc>
        <w:tc>
          <w:tcPr>
            <w:tcW w:w="993" w:type="dxa"/>
            <w:gridSpan w:val="2"/>
            <w:tcBorders>
              <w:top w:val="nil"/>
              <w:bottom w:val="single" w:sz="2" w:space="0" w:color="auto"/>
            </w:tcBorders>
          </w:tcPr>
          <w:p w14:paraId="2210B899" w14:textId="77777777" w:rsidR="00786892" w:rsidRDefault="00786892" w:rsidP="00793E3F">
            <w:r>
              <w:t>buc</w:t>
            </w:r>
          </w:p>
        </w:tc>
        <w:tc>
          <w:tcPr>
            <w:tcW w:w="1278" w:type="dxa"/>
            <w:gridSpan w:val="2"/>
            <w:tcBorders>
              <w:top w:val="nil"/>
              <w:bottom w:val="single" w:sz="2" w:space="0" w:color="auto"/>
            </w:tcBorders>
          </w:tcPr>
          <w:p w14:paraId="76869933" w14:textId="77777777" w:rsidR="00786892" w:rsidRDefault="00786892" w:rsidP="00793E3F">
            <w:r>
              <w:t>1,00</w:t>
            </w:r>
          </w:p>
        </w:tc>
      </w:tr>
      <w:tr w:rsidR="00786892" w14:paraId="02053C6D" w14:textId="77777777" w:rsidTr="00786892">
        <w:tblPrEx>
          <w:tblBorders>
            <w:top w:val="single" w:sz="4" w:space="0" w:color="auto"/>
            <w:left w:val="single" w:sz="6" w:space="0" w:color="auto"/>
            <w:right w:val="single" w:sz="6" w:space="0" w:color="auto"/>
            <w:insideH w:val="single" w:sz="4" w:space="0" w:color="auto"/>
          </w:tblBorders>
        </w:tblPrEx>
        <w:trPr>
          <w:gridAfter w:val="1"/>
          <w:wAfter w:w="269" w:type="dxa"/>
        </w:trPr>
        <w:tc>
          <w:tcPr>
            <w:tcW w:w="708" w:type="dxa"/>
            <w:tcBorders>
              <w:bottom w:val="nil"/>
              <w:right w:val="nil"/>
            </w:tcBorders>
          </w:tcPr>
          <w:p w14:paraId="15FA1FD3" w14:textId="77777777" w:rsidR="00786892" w:rsidRDefault="00786892" w:rsidP="00793E3F">
            <w:pPr>
              <w:rPr>
                <w:sz w:val="8"/>
                <w:szCs w:val="8"/>
              </w:rPr>
            </w:pPr>
          </w:p>
        </w:tc>
        <w:tc>
          <w:tcPr>
            <w:tcW w:w="1276" w:type="dxa"/>
            <w:gridSpan w:val="2"/>
            <w:tcBorders>
              <w:left w:val="nil"/>
              <w:bottom w:val="nil"/>
              <w:right w:val="nil"/>
            </w:tcBorders>
          </w:tcPr>
          <w:p w14:paraId="37A397C0" w14:textId="77777777" w:rsidR="00786892" w:rsidRDefault="00786892" w:rsidP="00793E3F">
            <w:pPr>
              <w:rPr>
                <w:sz w:val="8"/>
                <w:szCs w:val="8"/>
              </w:rPr>
            </w:pPr>
          </w:p>
        </w:tc>
        <w:tc>
          <w:tcPr>
            <w:tcW w:w="3401" w:type="dxa"/>
            <w:gridSpan w:val="2"/>
            <w:tcBorders>
              <w:left w:val="nil"/>
              <w:bottom w:val="nil"/>
              <w:right w:val="nil"/>
            </w:tcBorders>
          </w:tcPr>
          <w:p w14:paraId="1A018023" w14:textId="77777777" w:rsidR="00786892" w:rsidRDefault="00786892" w:rsidP="00793E3F">
            <w:pPr>
              <w:rPr>
                <w:sz w:val="8"/>
                <w:szCs w:val="8"/>
                <w:lang w:val="en-US"/>
              </w:rPr>
            </w:pPr>
          </w:p>
          <w:p w14:paraId="469D7AF5" w14:textId="77777777" w:rsidR="00786892" w:rsidRDefault="00786892" w:rsidP="00793E3F">
            <w:pPr>
              <w:rPr>
                <w:sz w:val="8"/>
                <w:szCs w:val="8"/>
                <w:lang w:val="en-US"/>
              </w:rPr>
            </w:pPr>
          </w:p>
          <w:p w14:paraId="2282E458" w14:textId="77777777" w:rsidR="00786892" w:rsidRDefault="00786892" w:rsidP="00793E3F">
            <w:pPr>
              <w:rPr>
                <w:sz w:val="8"/>
                <w:szCs w:val="8"/>
                <w:lang w:val="en-US"/>
              </w:rPr>
            </w:pPr>
          </w:p>
        </w:tc>
        <w:tc>
          <w:tcPr>
            <w:tcW w:w="2739" w:type="dxa"/>
            <w:gridSpan w:val="2"/>
            <w:tcBorders>
              <w:left w:val="nil"/>
              <w:bottom w:val="nil"/>
              <w:right w:val="nil"/>
            </w:tcBorders>
          </w:tcPr>
          <w:p w14:paraId="127EC78F" w14:textId="77777777" w:rsidR="00786892" w:rsidRDefault="00786892" w:rsidP="00793E3F">
            <w:pPr>
              <w:rPr>
                <w:sz w:val="8"/>
                <w:szCs w:val="8"/>
              </w:rPr>
            </w:pPr>
          </w:p>
        </w:tc>
        <w:tc>
          <w:tcPr>
            <w:tcW w:w="1134" w:type="dxa"/>
            <w:gridSpan w:val="2"/>
            <w:tcBorders>
              <w:left w:val="nil"/>
              <w:bottom w:val="nil"/>
              <w:right w:val="nil"/>
            </w:tcBorders>
          </w:tcPr>
          <w:p w14:paraId="24BA6648" w14:textId="77777777" w:rsidR="00786892" w:rsidRDefault="00786892" w:rsidP="00793E3F">
            <w:pPr>
              <w:rPr>
                <w:sz w:val="8"/>
                <w:szCs w:val="8"/>
              </w:rPr>
            </w:pPr>
          </w:p>
        </w:tc>
        <w:tc>
          <w:tcPr>
            <w:tcW w:w="849" w:type="dxa"/>
            <w:gridSpan w:val="2"/>
            <w:tcBorders>
              <w:left w:val="nil"/>
              <w:bottom w:val="nil"/>
            </w:tcBorders>
          </w:tcPr>
          <w:p w14:paraId="1DF2ADE0" w14:textId="77777777" w:rsidR="00786892" w:rsidRDefault="00786892" w:rsidP="00793E3F">
            <w:pPr>
              <w:rPr>
                <w:sz w:val="8"/>
                <w:szCs w:val="8"/>
              </w:rPr>
            </w:pPr>
          </w:p>
        </w:tc>
      </w:tr>
      <w:tr w:rsidR="00786892" w:rsidRPr="00EB582C" w14:paraId="4CB5C991"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1DEBD11B" w14:textId="77777777" w:rsidR="00786892" w:rsidRDefault="00786892" w:rsidP="00793E3F">
            <w:r>
              <w:t xml:space="preserve"> </w:t>
            </w:r>
          </w:p>
        </w:tc>
        <w:tc>
          <w:tcPr>
            <w:tcW w:w="1276" w:type="dxa"/>
            <w:gridSpan w:val="2"/>
            <w:tcBorders>
              <w:top w:val="single" w:sz="4" w:space="0" w:color="auto"/>
              <w:left w:val="nil"/>
              <w:bottom w:val="single" w:sz="4" w:space="0" w:color="auto"/>
              <w:right w:val="nil"/>
            </w:tcBorders>
          </w:tcPr>
          <w:p w14:paraId="7AC1B26D" w14:textId="77777777" w:rsidR="00786892" w:rsidRDefault="00786892" w:rsidP="00793E3F"/>
        </w:tc>
        <w:tc>
          <w:tcPr>
            <w:tcW w:w="3401" w:type="dxa"/>
            <w:gridSpan w:val="2"/>
            <w:tcBorders>
              <w:top w:val="single" w:sz="4" w:space="0" w:color="auto"/>
              <w:left w:val="nil"/>
              <w:bottom w:val="single" w:sz="4" w:space="0" w:color="auto"/>
              <w:right w:val="nil"/>
            </w:tcBorders>
          </w:tcPr>
          <w:p w14:paraId="73E70A96" w14:textId="77777777" w:rsidR="00786892" w:rsidRDefault="00786892" w:rsidP="00793E3F">
            <w:r>
              <w:rPr>
                <w:lang w:val="en-US"/>
              </w:rPr>
              <w:t>Cheltuieli directe</w:t>
            </w:r>
          </w:p>
        </w:tc>
        <w:tc>
          <w:tcPr>
            <w:tcW w:w="2739" w:type="dxa"/>
            <w:gridSpan w:val="2"/>
            <w:tcBorders>
              <w:top w:val="single" w:sz="4" w:space="0" w:color="auto"/>
              <w:left w:val="nil"/>
              <w:bottom w:val="single" w:sz="4" w:space="0" w:color="auto"/>
              <w:right w:val="nil"/>
            </w:tcBorders>
          </w:tcPr>
          <w:p w14:paraId="018E1A9A"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439F2E08" w14:textId="77777777" w:rsidR="00786892" w:rsidRPr="00EB582C" w:rsidRDefault="00786892" w:rsidP="00793E3F">
            <w:pPr>
              <w:rPr>
                <w:lang w:val="en-US"/>
              </w:rPr>
            </w:pPr>
          </w:p>
        </w:tc>
      </w:tr>
      <w:tr w:rsidR="00786892" w:rsidRPr="00EB582C" w14:paraId="301A41BC" w14:textId="77777777" w:rsidTr="00786892">
        <w:tblPrEx>
          <w:tblBorders>
            <w:top w:val="single" w:sz="4" w:space="0" w:color="auto"/>
            <w:left w:val="single" w:sz="4" w:space="0" w:color="auto"/>
            <w:bottom w:val="single" w:sz="4" w:space="0" w:color="auto"/>
            <w:right w:val="single" w:sz="4" w:space="0" w:color="auto"/>
          </w:tblBorders>
        </w:tblPrEx>
        <w:trPr>
          <w:gridAfter w:val="1"/>
          <w:wAfter w:w="269" w:type="dxa"/>
          <w:trHeight w:val="340"/>
        </w:trPr>
        <w:tc>
          <w:tcPr>
            <w:tcW w:w="708" w:type="dxa"/>
            <w:tcBorders>
              <w:top w:val="single" w:sz="4" w:space="0" w:color="auto"/>
              <w:bottom w:val="single" w:sz="4" w:space="0" w:color="auto"/>
              <w:right w:val="nil"/>
            </w:tcBorders>
          </w:tcPr>
          <w:p w14:paraId="75028AC0" w14:textId="77777777" w:rsidR="00786892" w:rsidRDefault="00786892" w:rsidP="00793E3F"/>
        </w:tc>
        <w:tc>
          <w:tcPr>
            <w:tcW w:w="1276" w:type="dxa"/>
            <w:gridSpan w:val="2"/>
            <w:tcBorders>
              <w:top w:val="single" w:sz="4" w:space="0" w:color="auto"/>
              <w:left w:val="nil"/>
              <w:bottom w:val="single" w:sz="4" w:space="0" w:color="auto"/>
              <w:right w:val="nil"/>
            </w:tcBorders>
          </w:tcPr>
          <w:p w14:paraId="7D91E819" w14:textId="77777777" w:rsidR="00786892" w:rsidRDefault="00786892" w:rsidP="00793E3F"/>
        </w:tc>
        <w:tc>
          <w:tcPr>
            <w:tcW w:w="3401" w:type="dxa"/>
            <w:gridSpan w:val="2"/>
            <w:tcBorders>
              <w:top w:val="single" w:sz="4" w:space="0" w:color="auto"/>
              <w:left w:val="nil"/>
              <w:bottom w:val="single" w:sz="4" w:space="0" w:color="auto"/>
              <w:right w:val="nil"/>
            </w:tcBorders>
          </w:tcPr>
          <w:p w14:paraId="61820D21" w14:textId="77777777" w:rsidR="00786892" w:rsidRDefault="00786892" w:rsidP="00793E3F">
            <w:r>
              <w:rPr>
                <w:lang w:val="en-US"/>
              </w:rPr>
              <w:t>Cheltuieli de depozit</w:t>
            </w:r>
          </w:p>
        </w:tc>
        <w:tc>
          <w:tcPr>
            <w:tcW w:w="2739" w:type="dxa"/>
            <w:gridSpan w:val="2"/>
            <w:tcBorders>
              <w:top w:val="single" w:sz="4" w:space="0" w:color="auto"/>
              <w:left w:val="nil"/>
              <w:bottom w:val="single" w:sz="4" w:space="0" w:color="auto"/>
              <w:right w:val="nil"/>
            </w:tcBorders>
          </w:tcPr>
          <w:p w14:paraId="553E832E" w14:textId="77777777" w:rsidR="00786892" w:rsidRPr="00EB582C" w:rsidRDefault="00786892" w:rsidP="00793E3F">
            <w:pPr>
              <w:rPr>
                <w:lang w:val="en-US"/>
              </w:rPr>
            </w:pPr>
          </w:p>
        </w:tc>
        <w:tc>
          <w:tcPr>
            <w:tcW w:w="1983" w:type="dxa"/>
            <w:gridSpan w:val="4"/>
            <w:tcBorders>
              <w:top w:val="single" w:sz="4" w:space="0" w:color="auto"/>
              <w:left w:val="nil"/>
              <w:bottom w:val="single" w:sz="4" w:space="0" w:color="auto"/>
            </w:tcBorders>
          </w:tcPr>
          <w:p w14:paraId="5A3B4D88" w14:textId="77777777" w:rsidR="00786892" w:rsidRPr="00EB582C" w:rsidRDefault="00786892" w:rsidP="00793E3F">
            <w:pPr>
              <w:rPr>
                <w:lang w:val="en-US"/>
              </w:rPr>
            </w:pPr>
          </w:p>
        </w:tc>
      </w:tr>
      <w:tr w:rsidR="00786892" w14:paraId="665C5540" w14:textId="77777777" w:rsidTr="00786892">
        <w:tblPrEx>
          <w:tblBorders>
            <w:top w:val="single" w:sz="4" w:space="0" w:color="auto"/>
            <w:left w:val="single" w:sz="6" w:space="0" w:color="auto"/>
            <w:bottom w:val="single" w:sz="4" w:space="0" w:color="auto"/>
            <w:right w:val="single" w:sz="6" w:space="0" w:color="auto"/>
          </w:tblBorders>
        </w:tblPrEx>
        <w:trPr>
          <w:gridAfter w:val="1"/>
          <w:wAfter w:w="269" w:type="dxa"/>
          <w:trHeight w:val="160"/>
        </w:trPr>
        <w:tc>
          <w:tcPr>
            <w:tcW w:w="708" w:type="dxa"/>
            <w:tcBorders>
              <w:top w:val="single" w:sz="4" w:space="0" w:color="auto"/>
              <w:bottom w:val="single" w:sz="4" w:space="0" w:color="auto"/>
              <w:right w:val="nil"/>
            </w:tcBorders>
          </w:tcPr>
          <w:p w14:paraId="7A588F47" w14:textId="77777777" w:rsidR="00786892" w:rsidRDefault="00786892" w:rsidP="00793E3F"/>
        </w:tc>
        <w:tc>
          <w:tcPr>
            <w:tcW w:w="709" w:type="dxa"/>
            <w:tcBorders>
              <w:top w:val="single" w:sz="4" w:space="0" w:color="auto"/>
              <w:left w:val="nil"/>
              <w:bottom w:val="single" w:sz="4" w:space="0" w:color="auto"/>
              <w:right w:val="nil"/>
            </w:tcBorders>
          </w:tcPr>
          <w:p w14:paraId="327D89A9" w14:textId="77777777" w:rsidR="00786892" w:rsidRDefault="00786892" w:rsidP="00793E3F"/>
        </w:tc>
        <w:tc>
          <w:tcPr>
            <w:tcW w:w="1276" w:type="dxa"/>
            <w:gridSpan w:val="2"/>
            <w:tcBorders>
              <w:top w:val="single" w:sz="4" w:space="0" w:color="auto"/>
              <w:left w:val="nil"/>
              <w:bottom w:val="single" w:sz="4" w:space="0" w:color="auto"/>
              <w:right w:val="nil"/>
            </w:tcBorders>
          </w:tcPr>
          <w:p w14:paraId="1516DD68" w14:textId="77777777" w:rsidR="00786892" w:rsidRDefault="00786892" w:rsidP="00793E3F"/>
        </w:tc>
        <w:tc>
          <w:tcPr>
            <w:tcW w:w="2692" w:type="dxa"/>
            <w:tcBorders>
              <w:top w:val="single" w:sz="4" w:space="0" w:color="auto"/>
              <w:left w:val="nil"/>
              <w:bottom w:val="single" w:sz="4" w:space="0" w:color="auto"/>
              <w:right w:val="nil"/>
            </w:tcBorders>
          </w:tcPr>
          <w:p w14:paraId="29389D6C" w14:textId="77777777" w:rsidR="00786892" w:rsidRDefault="00786892" w:rsidP="00793E3F">
            <w:pPr>
              <w:rPr>
                <w:sz w:val="8"/>
                <w:szCs w:val="8"/>
              </w:rPr>
            </w:pPr>
            <w:r>
              <w:rPr>
                <w:b/>
                <w:bCs/>
                <w:lang w:val="en-US"/>
              </w:rPr>
              <w:t>Total</w:t>
            </w:r>
            <w:r>
              <w:rPr>
                <w:b/>
                <w:bCs/>
              </w:rPr>
              <w:t xml:space="preserve"> </w:t>
            </w:r>
            <w:r>
              <w:rPr>
                <w:b/>
                <w:bCs/>
                <w:sz w:val="22"/>
                <w:szCs w:val="22"/>
              </w:rPr>
              <w:t xml:space="preserve"> Procurarea utilajului</w:t>
            </w:r>
          </w:p>
        </w:tc>
        <w:tc>
          <w:tcPr>
            <w:tcW w:w="2739" w:type="dxa"/>
            <w:gridSpan w:val="2"/>
            <w:tcBorders>
              <w:top w:val="single" w:sz="4" w:space="0" w:color="auto"/>
              <w:left w:val="nil"/>
              <w:bottom w:val="single" w:sz="4" w:space="0" w:color="auto"/>
              <w:right w:val="nil"/>
            </w:tcBorders>
          </w:tcPr>
          <w:p w14:paraId="7BFC0C60" w14:textId="77777777" w:rsidR="00786892" w:rsidRDefault="00786892" w:rsidP="00793E3F">
            <w:r>
              <w:rPr>
                <w:b/>
                <w:bCs/>
              </w:rPr>
              <w:t xml:space="preserve"> </w:t>
            </w:r>
            <w:r>
              <w:rPr>
                <w:b/>
                <w:bCs/>
                <w:lang w:val="en-US"/>
              </w:rPr>
              <w:t xml:space="preserve">           </w:t>
            </w:r>
          </w:p>
        </w:tc>
        <w:tc>
          <w:tcPr>
            <w:tcW w:w="1983" w:type="dxa"/>
            <w:gridSpan w:val="4"/>
            <w:tcBorders>
              <w:top w:val="single" w:sz="4" w:space="0" w:color="auto"/>
              <w:left w:val="nil"/>
              <w:bottom w:val="single" w:sz="4" w:space="0" w:color="auto"/>
            </w:tcBorders>
          </w:tcPr>
          <w:p w14:paraId="0F73BE68" w14:textId="77777777" w:rsidR="00786892" w:rsidRDefault="00786892" w:rsidP="00793E3F">
            <w:pPr>
              <w:rPr>
                <w:b/>
                <w:bCs/>
              </w:rPr>
            </w:pPr>
          </w:p>
        </w:tc>
      </w:tr>
    </w:tbl>
    <w:p w14:paraId="7F3F5E4C" w14:textId="77777777" w:rsidR="00786892" w:rsidRDefault="00786892" w:rsidP="00786892">
      <w:pPr>
        <w:ind w:right="-142"/>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786892" w14:paraId="335ADE17" w14:textId="77777777" w:rsidTr="00793E3F">
        <w:trPr>
          <w:cantSplit/>
          <w:trHeight w:val="466"/>
        </w:trPr>
        <w:tc>
          <w:tcPr>
            <w:tcW w:w="709" w:type="dxa"/>
            <w:tcBorders>
              <w:top w:val="nil"/>
              <w:left w:val="nil"/>
              <w:bottom w:val="nil"/>
              <w:right w:val="nil"/>
            </w:tcBorders>
            <w:vAlign w:val="bottom"/>
          </w:tcPr>
          <w:p w14:paraId="3D1198F3" w14:textId="77777777" w:rsidR="00786892" w:rsidRDefault="00786892" w:rsidP="00793E3F"/>
        </w:tc>
        <w:tc>
          <w:tcPr>
            <w:tcW w:w="4678" w:type="dxa"/>
            <w:tcBorders>
              <w:top w:val="nil"/>
              <w:left w:val="nil"/>
              <w:bottom w:val="nil"/>
              <w:right w:val="nil"/>
            </w:tcBorders>
            <w:vAlign w:val="bottom"/>
          </w:tcPr>
          <w:p w14:paraId="6725682F" w14:textId="77777777" w:rsidR="00786892" w:rsidRDefault="00786892" w:rsidP="00793E3F">
            <w:pPr>
              <w:rPr>
                <w:b/>
                <w:bCs/>
                <w:lang w:val="en-US"/>
              </w:rPr>
            </w:pPr>
            <w:r>
              <w:rPr>
                <w:b/>
                <w:bCs/>
                <w:lang w:val="en-US"/>
              </w:rPr>
              <w:t>Total</w:t>
            </w:r>
            <w:r>
              <w:rPr>
                <w:b/>
                <w:bCs/>
              </w:rPr>
              <w:t xml:space="preserve"> </w:t>
            </w:r>
            <w:r>
              <w:rPr>
                <w:b/>
                <w:bCs/>
                <w:lang w:val="en-US"/>
              </w:rPr>
              <w:t>deviz</w:t>
            </w:r>
            <w:r>
              <w:rPr>
                <w:b/>
                <w:bCs/>
              </w:rPr>
              <w:t>:</w:t>
            </w:r>
          </w:p>
          <w:p w14:paraId="211ABEF9" w14:textId="77777777" w:rsidR="00786892" w:rsidRPr="001C46B9" w:rsidRDefault="00786892" w:rsidP="00793E3F">
            <w:pPr>
              <w:rPr>
                <w:lang w:val="en-US"/>
              </w:rPr>
            </w:pPr>
            <w:r>
              <w:rPr>
                <w:b/>
                <w:bCs/>
                <w:lang w:val="en-US"/>
              </w:rPr>
              <w:t>Inclusiv salariu</w:t>
            </w:r>
          </w:p>
        </w:tc>
        <w:tc>
          <w:tcPr>
            <w:tcW w:w="1134" w:type="dxa"/>
            <w:tcBorders>
              <w:top w:val="nil"/>
              <w:left w:val="nil"/>
              <w:bottom w:val="nil"/>
              <w:right w:val="nil"/>
            </w:tcBorders>
            <w:vAlign w:val="bottom"/>
          </w:tcPr>
          <w:p w14:paraId="1A1D1F84" w14:textId="77777777" w:rsidR="00786892" w:rsidRDefault="00786892" w:rsidP="00793E3F"/>
        </w:tc>
        <w:tc>
          <w:tcPr>
            <w:tcW w:w="1134" w:type="dxa"/>
            <w:tcBorders>
              <w:top w:val="nil"/>
              <w:left w:val="nil"/>
              <w:bottom w:val="nil"/>
              <w:right w:val="nil"/>
            </w:tcBorders>
            <w:vAlign w:val="bottom"/>
          </w:tcPr>
          <w:p w14:paraId="6A4EC23F" w14:textId="77777777" w:rsidR="00786892" w:rsidRDefault="00786892" w:rsidP="00793E3F"/>
        </w:tc>
        <w:tc>
          <w:tcPr>
            <w:tcW w:w="1417" w:type="dxa"/>
            <w:tcBorders>
              <w:top w:val="nil"/>
              <w:left w:val="nil"/>
              <w:bottom w:val="nil"/>
              <w:right w:val="nil"/>
            </w:tcBorders>
            <w:vAlign w:val="bottom"/>
          </w:tcPr>
          <w:p w14:paraId="6A7EED09" w14:textId="77777777" w:rsidR="00786892" w:rsidRDefault="00786892" w:rsidP="00793E3F"/>
        </w:tc>
        <w:tc>
          <w:tcPr>
            <w:tcW w:w="1420" w:type="dxa"/>
            <w:tcBorders>
              <w:top w:val="nil"/>
              <w:left w:val="nil"/>
              <w:bottom w:val="nil"/>
              <w:right w:val="nil"/>
            </w:tcBorders>
            <w:vAlign w:val="bottom"/>
          </w:tcPr>
          <w:p w14:paraId="22585FAB" w14:textId="77777777" w:rsidR="00786892" w:rsidRDefault="00786892" w:rsidP="00793E3F">
            <w:pPr>
              <w:rPr>
                <w:b/>
                <w:bCs/>
              </w:rPr>
            </w:pPr>
          </w:p>
        </w:tc>
      </w:tr>
    </w:tbl>
    <w:p w14:paraId="4006F052" w14:textId="77777777" w:rsidR="00786892" w:rsidRDefault="00786892" w:rsidP="00786892">
      <w:pPr>
        <w:rPr>
          <w:lang w:val="en-US"/>
        </w:rPr>
      </w:pPr>
    </w:p>
    <w:p w14:paraId="653E5D11" w14:textId="77777777" w:rsidR="00786892" w:rsidRDefault="00786892" w:rsidP="00786892">
      <w:pPr>
        <w:jc w:val="center"/>
        <w:rPr>
          <w:sz w:val="4"/>
          <w:szCs w:val="4"/>
        </w:rPr>
      </w:pPr>
    </w:p>
    <w:p w14:paraId="4736BB64" w14:textId="77777777" w:rsidR="00F0356A" w:rsidRDefault="00F0356A" w:rsidP="00F0356A">
      <w:pPr>
        <w:ind w:right="-142"/>
        <w:rPr>
          <w:sz w:val="6"/>
          <w:szCs w:val="6"/>
          <w:lang w:val="en-US"/>
        </w:rPr>
      </w:pPr>
    </w:p>
    <w:p w14:paraId="19BFD8BA" w14:textId="77777777" w:rsidR="00F0356A" w:rsidRDefault="00F0356A" w:rsidP="00F0356A">
      <w:pPr>
        <w:jc w:val="both"/>
        <w:rPr>
          <w:sz w:val="28"/>
          <w:szCs w:val="28"/>
        </w:rPr>
      </w:pPr>
      <w:r w:rsidRPr="00CE7B84">
        <w:rPr>
          <w:b/>
          <w:bCs/>
        </w:rPr>
        <w:t>APROBAT</w:t>
      </w:r>
      <w:r>
        <w:rPr>
          <w:sz w:val="28"/>
          <w:szCs w:val="28"/>
        </w:rPr>
        <w:t>:</w:t>
      </w:r>
    </w:p>
    <w:p w14:paraId="6FEA1289" w14:textId="77777777" w:rsidR="00F0356A" w:rsidRDefault="00F0356A" w:rsidP="00F0356A">
      <w:pPr>
        <w:jc w:val="both"/>
        <w:rPr>
          <w:sz w:val="28"/>
          <w:szCs w:val="28"/>
        </w:rPr>
      </w:pPr>
    </w:p>
    <w:tbl>
      <w:tblPr>
        <w:tblW w:w="0" w:type="auto"/>
        <w:tblInd w:w="108" w:type="dxa"/>
        <w:tblLayout w:type="fixed"/>
        <w:tblLook w:val="0000" w:firstRow="0" w:lastRow="0" w:firstColumn="0" w:lastColumn="0" w:noHBand="0" w:noVBand="0"/>
      </w:tblPr>
      <w:tblGrid>
        <w:gridCol w:w="4819"/>
        <w:gridCol w:w="4927"/>
      </w:tblGrid>
      <w:tr w:rsidR="00F0356A" w14:paraId="5319E6DB" w14:textId="77777777" w:rsidTr="00F0356A">
        <w:tc>
          <w:tcPr>
            <w:tcW w:w="4819" w:type="dxa"/>
            <w:tcBorders>
              <w:bottom w:val="single" w:sz="4" w:space="0" w:color="000000"/>
            </w:tcBorders>
            <w:vAlign w:val="center"/>
          </w:tcPr>
          <w:p w14:paraId="01D6101A" w14:textId="77777777" w:rsidR="00F0356A" w:rsidRDefault="00F0356A" w:rsidP="00F0356A">
            <w:pPr>
              <w:snapToGrid w:val="0"/>
              <w:rPr>
                <w:sz w:val="28"/>
                <w:szCs w:val="28"/>
              </w:rPr>
            </w:pPr>
            <w:r w:rsidRPr="006A1702">
              <w:rPr>
                <w:b/>
                <w:bCs/>
              </w:rPr>
              <w:t>Investitor</w:t>
            </w:r>
            <w:r>
              <w:rPr>
                <w:sz w:val="28"/>
                <w:szCs w:val="28"/>
              </w:rPr>
              <w:t xml:space="preserve"> </w:t>
            </w:r>
          </w:p>
        </w:tc>
        <w:tc>
          <w:tcPr>
            <w:tcW w:w="4927" w:type="dxa"/>
            <w:tcBorders>
              <w:bottom w:val="single" w:sz="4" w:space="0" w:color="000000"/>
            </w:tcBorders>
          </w:tcPr>
          <w:p w14:paraId="0C347284" w14:textId="77777777" w:rsidR="00F0356A" w:rsidRDefault="00F0356A" w:rsidP="00F0356A">
            <w:pPr>
              <w:snapToGrid w:val="0"/>
              <w:jc w:val="both"/>
              <w:rPr>
                <w:sz w:val="28"/>
                <w:szCs w:val="28"/>
              </w:rPr>
            </w:pPr>
          </w:p>
        </w:tc>
      </w:tr>
      <w:tr w:rsidR="00F0356A" w14:paraId="61E7B5D8" w14:textId="77777777" w:rsidTr="00F0356A">
        <w:tc>
          <w:tcPr>
            <w:tcW w:w="4819" w:type="dxa"/>
            <w:tcBorders>
              <w:top w:val="single" w:sz="4" w:space="0" w:color="000000"/>
            </w:tcBorders>
            <w:vAlign w:val="center"/>
          </w:tcPr>
          <w:p w14:paraId="23BA332C" w14:textId="77777777" w:rsidR="00F0356A" w:rsidRDefault="00F0356A" w:rsidP="00F0356A">
            <w:pPr>
              <w:snapToGrid w:val="0"/>
              <w:jc w:val="center"/>
              <w:rPr>
                <w:sz w:val="22"/>
                <w:szCs w:val="22"/>
                <w:lang w:val="ro-MD"/>
              </w:rPr>
            </w:pPr>
            <w:r>
              <w:rPr>
                <w:sz w:val="22"/>
                <w:szCs w:val="22"/>
                <w:lang w:val="ro-MD"/>
              </w:rPr>
              <w:t>(funcţia, semnătura, numele, prenumele)</w:t>
            </w:r>
          </w:p>
        </w:tc>
        <w:tc>
          <w:tcPr>
            <w:tcW w:w="4927" w:type="dxa"/>
            <w:tcBorders>
              <w:top w:val="single" w:sz="4" w:space="0" w:color="000000"/>
            </w:tcBorders>
          </w:tcPr>
          <w:p w14:paraId="3949DE73" w14:textId="77777777" w:rsidR="00F0356A" w:rsidRDefault="00F0356A" w:rsidP="00F0356A">
            <w:pPr>
              <w:snapToGrid w:val="0"/>
              <w:jc w:val="center"/>
              <w:rPr>
                <w:sz w:val="22"/>
                <w:szCs w:val="22"/>
                <w:lang w:val="ro-MD"/>
              </w:rPr>
            </w:pPr>
          </w:p>
        </w:tc>
      </w:tr>
      <w:tr w:rsidR="00F0356A" w14:paraId="5F604547" w14:textId="77777777" w:rsidTr="00F0356A">
        <w:tc>
          <w:tcPr>
            <w:tcW w:w="4819" w:type="dxa"/>
            <w:vAlign w:val="center"/>
          </w:tcPr>
          <w:p w14:paraId="11381808" w14:textId="77777777" w:rsidR="00F0356A" w:rsidRDefault="00F0356A" w:rsidP="00F0356A">
            <w:pPr>
              <w:snapToGrid w:val="0"/>
              <w:jc w:val="center"/>
              <w:rPr>
                <w:lang w:val="ro-MD"/>
              </w:rPr>
            </w:pPr>
          </w:p>
          <w:p w14:paraId="2FFEA859" w14:textId="77777777" w:rsidR="00F0356A" w:rsidRDefault="00F0356A" w:rsidP="00F0356A">
            <w:pPr>
              <w:jc w:val="center"/>
              <w:rPr>
                <w:lang w:val="ro-MD"/>
              </w:rPr>
            </w:pPr>
            <w:r>
              <w:rPr>
                <w:lang w:val="ro-MD"/>
              </w:rPr>
              <w:t>L.Ş.</w:t>
            </w:r>
          </w:p>
        </w:tc>
        <w:tc>
          <w:tcPr>
            <w:tcW w:w="4927" w:type="dxa"/>
          </w:tcPr>
          <w:p w14:paraId="578D3612" w14:textId="77777777" w:rsidR="00F0356A" w:rsidRDefault="00F0356A" w:rsidP="00F0356A">
            <w:pPr>
              <w:jc w:val="center"/>
              <w:rPr>
                <w:lang w:val="ro-MD"/>
              </w:rPr>
            </w:pPr>
          </w:p>
        </w:tc>
      </w:tr>
    </w:tbl>
    <w:p w14:paraId="0B4E8E7C" w14:textId="77777777" w:rsidR="00F0356A" w:rsidRDefault="00F0356A" w:rsidP="00F0356A">
      <w:pPr>
        <w:rPr>
          <w:lang w:val="en-US"/>
        </w:rPr>
      </w:pPr>
    </w:p>
    <w:p w14:paraId="5FBCEEC8" w14:textId="77777777" w:rsidR="00F0356A" w:rsidRDefault="00F0356A" w:rsidP="00F0356A">
      <w:pPr>
        <w:rPr>
          <w:sz w:val="4"/>
          <w:szCs w:val="4"/>
        </w:rPr>
      </w:pPr>
    </w:p>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9265EA">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265EA">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9265EA">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265EA">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265EA">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265EA">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265EA">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265EA">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265EA">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61A5092B" w14:textId="77777777" w:rsidR="00806E2B" w:rsidRPr="00FF430B" w:rsidRDefault="00806E2B" w:rsidP="00196AB4">
      <w:pPr>
        <w:pStyle w:val="a"/>
        <w:numPr>
          <w:ilvl w:val="0"/>
          <w:numId w:val="0"/>
        </w:numPr>
        <w:ind w:right="-1"/>
        <w:rPr>
          <w:lang w:val="ro-MD"/>
        </w:rPr>
      </w:pPr>
    </w:p>
    <w:p w14:paraId="15A1E128" w14:textId="77777777" w:rsidR="00F0356A" w:rsidRPr="006369F2" w:rsidRDefault="00F0356A" w:rsidP="00F0356A">
      <w:pPr>
        <w:pStyle w:val="a"/>
        <w:numPr>
          <w:ilvl w:val="0"/>
          <w:numId w:val="0"/>
        </w:numPr>
        <w:tabs>
          <w:tab w:val="left" w:pos="1260"/>
        </w:tabs>
        <w:ind w:left="720"/>
        <w:jc w:val="right"/>
        <w:rPr>
          <w:b/>
          <w:sz w:val="28"/>
          <w:szCs w:val="28"/>
        </w:rPr>
      </w:pPr>
      <w:r w:rsidRPr="006369F2">
        <w:rPr>
          <w:sz w:val="28"/>
          <w:szCs w:val="28"/>
        </w:rPr>
        <w:t>Anexa nr. 25</w:t>
      </w:r>
    </w:p>
    <w:p w14:paraId="7E476A82" w14:textId="77777777" w:rsidR="00F0356A" w:rsidRPr="006369F2" w:rsidRDefault="00F0356A" w:rsidP="00F0356A">
      <w:pPr>
        <w:pStyle w:val="a"/>
        <w:numPr>
          <w:ilvl w:val="0"/>
          <w:numId w:val="0"/>
        </w:numPr>
        <w:tabs>
          <w:tab w:val="left" w:pos="1260"/>
        </w:tabs>
        <w:ind w:left="720"/>
        <w:jc w:val="center"/>
        <w:rPr>
          <w:b/>
        </w:rPr>
      </w:pPr>
      <w:r w:rsidRPr="006369F2">
        <w:rPr>
          <w:b/>
        </w:rPr>
        <w:t>CONTRACT – MODEL</w:t>
      </w:r>
    </w:p>
    <w:p w14:paraId="14CDF929" w14:textId="77777777" w:rsidR="00F0356A" w:rsidRPr="006369F2" w:rsidRDefault="00F0356A" w:rsidP="00F0356A">
      <w:pPr>
        <w:pStyle w:val="a"/>
        <w:numPr>
          <w:ilvl w:val="0"/>
          <w:numId w:val="0"/>
        </w:numPr>
        <w:tabs>
          <w:tab w:val="left" w:pos="1260"/>
        </w:tabs>
        <w:ind w:left="720"/>
        <w:rPr>
          <w:b/>
          <w:caps/>
        </w:rPr>
      </w:pPr>
    </w:p>
    <w:p w14:paraId="3CDC5E28" w14:textId="77777777" w:rsidR="00F0356A" w:rsidRPr="006369F2" w:rsidRDefault="00F0356A" w:rsidP="00F0356A">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6D14EA36" w14:textId="77777777" w:rsidR="00F0356A" w:rsidRPr="0001624C" w:rsidRDefault="00F0356A" w:rsidP="00F0356A">
      <w:pPr>
        <w:pStyle w:val="a"/>
        <w:numPr>
          <w:ilvl w:val="0"/>
          <w:numId w:val="0"/>
        </w:numPr>
        <w:tabs>
          <w:tab w:val="left" w:pos="1260"/>
        </w:tabs>
        <w:ind w:left="720"/>
        <w:rPr>
          <w:lang w:val="ro-RO"/>
        </w:rPr>
      </w:pPr>
    </w:p>
    <w:p w14:paraId="566A16F9" w14:textId="77777777" w:rsidR="00F0356A" w:rsidRPr="0001624C" w:rsidRDefault="00F0356A" w:rsidP="009265EA">
      <w:pPr>
        <w:pStyle w:val="a"/>
        <w:numPr>
          <w:ilvl w:val="0"/>
          <w:numId w:val="37"/>
        </w:numPr>
        <w:tabs>
          <w:tab w:val="clear" w:pos="1134"/>
          <w:tab w:val="left" w:pos="540"/>
        </w:tabs>
        <w:ind w:left="0" w:firstLine="0"/>
        <w:contextualSpacing/>
        <w:jc w:val="center"/>
        <w:rPr>
          <w:b/>
          <w:lang w:val="ro-RO"/>
        </w:rPr>
      </w:pPr>
      <w:r w:rsidRPr="0001624C">
        <w:rPr>
          <w:b/>
          <w:lang w:val="ro-RO"/>
        </w:rPr>
        <w:t>PARTEA GENERALĂ</w:t>
      </w:r>
    </w:p>
    <w:p w14:paraId="3F0023F3" w14:textId="77777777" w:rsidR="00F0356A" w:rsidRPr="00861622" w:rsidRDefault="00F0356A" w:rsidP="00F0356A">
      <w:pPr>
        <w:pStyle w:val="a"/>
        <w:numPr>
          <w:ilvl w:val="0"/>
          <w:numId w:val="0"/>
        </w:numPr>
        <w:tabs>
          <w:tab w:val="left" w:pos="540"/>
        </w:tabs>
        <w:jc w:val="center"/>
        <w:rPr>
          <w:i/>
          <w:sz w:val="20"/>
          <w:szCs w:val="20"/>
          <w:lang w:val="ro-RO"/>
        </w:rPr>
      </w:pPr>
      <w:r w:rsidRPr="00861622">
        <w:rPr>
          <w:i/>
          <w:sz w:val="20"/>
          <w:szCs w:val="20"/>
          <w:lang w:val="ro-RO"/>
        </w:rPr>
        <w:t>(OBLIGATORIE)</w:t>
      </w:r>
    </w:p>
    <w:p w14:paraId="037004C9" w14:textId="77777777" w:rsidR="00F0356A" w:rsidRPr="00861622" w:rsidRDefault="00F0356A" w:rsidP="00F0356A">
      <w:pPr>
        <w:pStyle w:val="a"/>
        <w:numPr>
          <w:ilvl w:val="0"/>
          <w:numId w:val="0"/>
        </w:numPr>
        <w:tabs>
          <w:tab w:val="left" w:pos="540"/>
        </w:tabs>
        <w:rPr>
          <w:i/>
          <w:lang w:val="ro-RO"/>
        </w:rPr>
      </w:pPr>
    </w:p>
    <w:p w14:paraId="7B744EE2" w14:textId="77777777" w:rsidR="00F0356A" w:rsidRPr="00861622" w:rsidRDefault="00F0356A" w:rsidP="00CE5C5F">
      <w:pPr>
        <w:pStyle w:val="a"/>
        <w:tabs>
          <w:tab w:val="left" w:pos="540"/>
        </w:tabs>
        <w:spacing w:after="120"/>
        <w:ind w:left="0"/>
        <w:jc w:val="left"/>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F0356A" w:rsidRPr="00FF430B" w14:paraId="169BAA89" w14:textId="77777777" w:rsidTr="00F0356A">
        <w:tc>
          <w:tcPr>
            <w:tcW w:w="2553" w:type="pct"/>
          </w:tcPr>
          <w:p w14:paraId="38033953" w14:textId="77777777" w:rsidR="00F0356A" w:rsidRPr="00FF430B" w:rsidRDefault="00F0356A" w:rsidP="00F0356A">
            <w:pPr>
              <w:tabs>
                <w:tab w:val="left" w:pos="360"/>
              </w:tabs>
              <w:jc w:val="both"/>
              <w:rPr>
                <w:b/>
              </w:rPr>
            </w:pPr>
            <w:r w:rsidRPr="00FF430B">
              <w:rPr>
                <w:b/>
              </w:rPr>
              <w:t>Beneficiar</w:t>
            </w:r>
          </w:p>
        </w:tc>
        <w:tc>
          <w:tcPr>
            <w:tcW w:w="2447" w:type="pct"/>
          </w:tcPr>
          <w:p w14:paraId="6EBAFD7E" w14:textId="77777777" w:rsidR="00F0356A" w:rsidRPr="00FF430B" w:rsidRDefault="00F0356A" w:rsidP="00F0356A">
            <w:pPr>
              <w:tabs>
                <w:tab w:val="left" w:pos="360"/>
              </w:tabs>
              <w:jc w:val="both"/>
              <w:rPr>
                <w:b/>
              </w:rPr>
            </w:pPr>
            <w:r>
              <w:rPr>
                <w:b/>
              </w:rPr>
              <w:t>Antreprenor</w:t>
            </w:r>
          </w:p>
        </w:tc>
      </w:tr>
      <w:tr w:rsidR="00F0356A" w:rsidRPr="00923433" w14:paraId="4A52AE9E" w14:textId="77777777" w:rsidTr="00F0356A">
        <w:tc>
          <w:tcPr>
            <w:tcW w:w="2553" w:type="pct"/>
          </w:tcPr>
          <w:p w14:paraId="6CEA02A3" w14:textId="77777777" w:rsidR="00F0356A" w:rsidRPr="006369F2" w:rsidRDefault="00F0356A" w:rsidP="00F0356A">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6874223F" w14:textId="77777777" w:rsidR="00F0356A" w:rsidRPr="006369F2" w:rsidRDefault="00F0356A" w:rsidP="00F0356A">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6101B42B" w14:textId="77777777" w:rsidR="00F0356A" w:rsidRPr="00861622" w:rsidRDefault="00F0356A" w:rsidP="00CE5C5F">
      <w:pPr>
        <w:pStyle w:val="a"/>
        <w:numPr>
          <w:ilvl w:val="0"/>
          <w:numId w:val="0"/>
        </w:numPr>
        <w:tabs>
          <w:tab w:val="left" w:pos="1260"/>
        </w:tabs>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F0356A" w:rsidRPr="00EC30C2" w14:paraId="28507FB7" w14:textId="77777777" w:rsidTr="00F0356A">
        <w:trPr>
          <w:trHeight w:val="697"/>
        </w:trPr>
        <w:tc>
          <w:tcPr>
            <w:tcW w:w="9540" w:type="dxa"/>
            <w:vAlign w:val="center"/>
          </w:tcPr>
          <w:p w14:paraId="1969CE7C" w14:textId="77777777" w:rsidR="00F0356A" w:rsidRPr="006369F2" w:rsidRDefault="00F0356A" w:rsidP="00F0356A">
            <w:pPr>
              <w:tabs>
                <w:tab w:val="left" w:pos="360"/>
              </w:tabs>
              <w:jc w:val="both"/>
              <w:rPr>
                <w:lang w:val="en-US"/>
              </w:rPr>
            </w:pPr>
          </w:p>
          <w:p w14:paraId="0B231E00" w14:textId="77777777" w:rsidR="00F0356A" w:rsidRPr="006369F2" w:rsidRDefault="00F0356A" w:rsidP="00F0356A">
            <w:pPr>
              <w:tabs>
                <w:tab w:val="left" w:pos="525"/>
                <w:tab w:val="left" w:pos="1134"/>
                <w:tab w:val="left" w:pos="3705"/>
              </w:tabs>
              <w:jc w:val="both"/>
              <w:rPr>
                <w:b/>
                <w:lang w:val="en-US"/>
              </w:rPr>
            </w:pPr>
            <w:r w:rsidRPr="006369F2">
              <w:rPr>
                <w:b/>
                <w:lang w:val="en-US"/>
              </w:rPr>
              <w:t>1. OBIECTUL CONTRACTULUI</w:t>
            </w:r>
          </w:p>
          <w:p w14:paraId="5D42AD41" w14:textId="77777777" w:rsidR="00F0356A" w:rsidRPr="006369F2" w:rsidRDefault="00F0356A" w:rsidP="00F0356A">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61FD8CD9" w14:textId="77777777" w:rsidR="00F0356A" w:rsidRPr="006369F2" w:rsidRDefault="00F0356A" w:rsidP="00F0356A">
            <w:pPr>
              <w:tabs>
                <w:tab w:val="left" w:pos="360"/>
              </w:tabs>
              <w:jc w:val="both"/>
              <w:rPr>
                <w:lang w:val="en-US"/>
              </w:rPr>
            </w:pPr>
          </w:p>
          <w:p w14:paraId="571152CC" w14:textId="77777777" w:rsidR="00F0356A" w:rsidRPr="006369F2" w:rsidRDefault="00F0356A" w:rsidP="00F0356A">
            <w:pPr>
              <w:pStyle w:val="af2"/>
              <w:tabs>
                <w:tab w:val="left" w:pos="525"/>
                <w:tab w:val="left" w:pos="567"/>
              </w:tabs>
              <w:ind w:left="-15"/>
              <w:rPr>
                <w:b/>
                <w:lang w:val="en-US"/>
              </w:rPr>
            </w:pPr>
            <w:r w:rsidRPr="006369F2">
              <w:rPr>
                <w:b/>
                <w:lang w:val="en-US"/>
              </w:rPr>
              <w:t>2. DOCUMENTELE CONTRACTULUI</w:t>
            </w:r>
          </w:p>
          <w:p w14:paraId="4EA24083" w14:textId="77777777" w:rsidR="00F0356A" w:rsidRPr="006369F2" w:rsidRDefault="00F0356A" w:rsidP="00F0356A">
            <w:pPr>
              <w:tabs>
                <w:tab w:val="left" w:pos="360"/>
              </w:tabs>
              <w:jc w:val="both"/>
              <w:rPr>
                <w:lang w:val="en-US"/>
              </w:rPr>
            </w:pPr>
            <w:r w:rsidRPr="006369F2">
              <w:rPr>
                <w:lang w:val="en-US"/>
              </w:rPr>
              <w:t>2.1. Următoarele documente vor fi considerate părţi componente ale Contractului:</w:t>
            </w:r>
          </w:p>
          <w:p w14:paraId="4191CAB7" w14:textId="77777777" w:rsidR="00F0356A" w:rsidRPr="00E73483" w:rsidRDefault="00F0356A" w:rsidP="009265EA">
            <w:pPr>
              <w:numPr>
                <w:ilvl w:val="0"/>
                <w:numId w:val="39"/>
              </w:numPr>
              <w:tabs>
                <w:tab w:val="left" w:pos="360"/>
              </w:tabs>
              <w:suppressAutoHyphens/>
              <w:ind w:left="-15" w:firstLine="0"/>
              <w:jc w:val="both"/>
            </w:pPr>
            <w:r w:rsidRPr="00E73483">
              <w:t>Formularul contractului;</w:t>
            </w:r>
          </w:p>
          <w:p w14:paraId="111AA241" w14:textId="77777777" w:rsidR="00F0356A" w:rsidRPr="006369F2" w:rsidRDefault="00F0356A" w:rsidP="009265EA">
            <w:pPr>
              <w:numPr>
                <w:ilvl w:val="0"/>
                <w:numId w:val="39"/>
              </w:numPr>
              <w:tabs>
                <w:tab w:val="left" w:pos="360"/>
              </w:tabs>
              <w:suppressAutoHyphens/>
              <w:ind w:left="-15" w:firstLine="0"/>
              <w:jc w:val="both"/>
              <w:rPr>
                <w:lang w:val="en-US"/>
              </w:rPr>
            </w:pPr>
            <w:r w:rsidRPr="006369F2">
              <w:rPr>
                <w:lang w:val="en-US"/>
              </w:rPr>
              <w:t>Propunerea tehnică și propunerea financiară;</w:t>
            </w:r>
          </w:p>
          <w:p w14:paraId="45CF4DF0" w14:textId="77777777" w:rsidR="00F0356A" w:rsidRPr="00E73483" w:rsidRDefault="00F0356A" w:rsidP="009265EA">
            <w:pPr>
              <w:numPr>
                <w:ilvl w:val="0"/>
                <w:numId w:val="39"/>
              </w:numPr>
              <w:tabs>
                <w:tab w:val="left" w:pos="360"/>
              </w:tabs>
              <w:suppressAutoHyphens/>
              <w:ind w:left="-15" w:firstLine="0"/>
              <w:jc w:val="both"/>
            </w:pPr>
            <w:r w:rsidRPr="00E73483">
              <w:t>Caietul de sarcini;</w:t>
            </w:r>
          </w:p>
          <w:p w14:paraId="3CEDBE1D" w14:textId="77777777" w:rsidR="00F0356A" w:rsidRPr="006369F2" w:rsidRDefault="00F0356A" w:rsidP="009265EA">
            <w:pPr>
              <w:numPr>
                <w:ilvl w:val="0"/>
                <w:numId w:val="39"/>
              </w:numPr>
              <w:tabs>
                <w:tab w:val="left" w:pos="360"/>
              </w:tabs>
              <w:suppressAutoHyphens/>
              <w:ind w:left="-15" w:firstLine="0"/>
              <w:jc w:val="both"/>
              <w:rPr>
                <w:lang w:val="en-US"/>
              </w:rPr>
            </w:pPr>
            <w:r w:rsidRPr="006369F2">
              <w:rPr>
                <w:lang w:val="en-US"/>
              </w:rPr>
              <w:t>Garanția de bună execuție a contractului;</w:t>
            </w:r>
          </w:p>
          <w:p w14:paraId="07A334C8" w14:textId="77777777" w:rsidR="00F0356A" w:rsidRPr="006369F2" w:rsidRDefault="00F0356A" w:rsidP="009265EA">
            <w:pPr>
              <w:numPr>
                <w:ilvl w:val="0"/>
                <w:numId w:val="39"/>
              </w:numPr>
              <w:tabs>
                <w:tab w:val="left" w:pos="360"/>
              </w:tabs>
              <w:suppressAutoHyphens/>
              <w:ind w:left="-15" w:firstLine="0"/>
              <w:jc w:val="both"/>
              <w:rPr>
                <w:lang w:val="en-US"/>
              </w:rPr>
            </w:pPr>
            <w:r w:rsidRPr="006369F2">
              <w:rPr>
                <w:lang w:val="en-US"/>
              </w:rPr>
              <w:t>Acordul de asociere (după caz);</w:t>
            </w:r>
          </w:p>
          <w:p w14:paraId="1B2C92C2" w14:textId="77777777" w:rsidR="00F0356A" w:rsidRPr="006369F2" w:rsidRDefault="00F0356A" w:rsidP="009265EA">
            <w:pPr>
              <w:numPr>
                <w:ilvl w:val="0"/>
                <w:numId w:val="39"/>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1806D580" w14:textId="77777777" w:rsidR="00F0356A" w:rsidRPr="006369F2" w:rsidRDefault="00F0356A" w:rsidP="009265EA">
            <w:pPr>
              <w:numPr>
                <w:ilvl w:val="0"/>
                <w:numId w:val="39"/>
              </w:numPr>
              <w:tabs>
                <w:tab w:val="left" w:pos="360"/>
              </w:tabs>
              <w:suppressAutoHyphens/>
              <w:ind w:left="-15" w:firstLine="0"/>
              <w:jc w:val="both"/>
              <w:rPr>
                <w:lang w:val="en-US"/>
              </w:rPr>
            </w:pPr>
            <w:r w:rsidRPr="006369F2">
              <w:rPr>
                <w:lang w:val="en-US"/>
              </w:rPr>
              <w:t>Graficul de execuție a contractului aprobat de ambele părți.</w:t>
            </w:r>
          </w:p>
          <w:p w14:paraId="59394BBE" w14:textId="77777777" w:rsidR="00F0356A" w:rsidRPr="006369F2" w:rsidRDefault="00F0356A" w:rsidP="00F0356A">
            <w:pPr>
              <w:pStyle w:val="a"/>
              <w:tabs>
                <w:tab w:val="left" w:pos="360"/>
              </w:tabs>
              <w:ind w:left="1530"/>
            </w:pPr>
          </w:p>
          <w:p w14:paraId="061B935D" w14:textId="77777777" w:rsidR="00F0356A" w:rsidRPr="006369F2" w:rsidRDefault="00F0356A" w:rsidP="00F0356A">
            <w:pPr>
              <w:tabs>
                <w:tab w:val="left" w:pos="525"/>
                <w:tab w:val="left" w:pos="3645"/>
              </w:tabs>
              <w:jc w:val="both"/>
              <w:rPr>
                <w:b/>
                <w:lang w:val="en-US"/>
              </w:rPr>
            </w:pPr>
            <w:r w:rsidRPr="006369F2">
              <w:rPr>
                <w:b/>
                <w:lang w:val="en-US"/>
              </w:rPr>
              <w:t>3. PREȚUL CONTRACTULUI ŞI MODALITĂŢILE DE PLATĂ</w:t>
            </w:r>
          </w:p>
          <w:p w14:paraId="6AF11A5E" w14:textId="77777777" w:rsidR="00F0356A" w:rsidRPr="006369F2" w:rsidRDefault="00F0356A" w:rsidP="00F0356A">
            <w:pPr>
              <w:jc w:val="both"/>
              <w:rPr>
                <w:lang w:val="en-US"/>
              </w:rPr>
            </w:pPr>
            <w:r w:rsidRPr="006369F2">
              <w:rPr>
                <w:lang w:val="en-US"/>
              </w:rPr>
              <w:t>3.1. Prețul lucrărilor, ce reprezintă obiectul prezentului contract, este stabilit în lei MDL.</w:t>
            </w:r>
          </w:p>
          <w:p w14:paraId="3E8D8235" w14:textId="77777777" w:rsidR="00F0356A" w:rsidRPr="00423D94" w:rsidRDefault="00F0356A" w:rsidP="00F0356A">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5C9010C" w14:textId="77777777" w:rsidR="00F0356A" w:rsidRPr="006369F2" w:rsidRDefault="00F0356A" w:rsidP="00F0356A">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1B3A0260" w14:textId="77777777" w:rsidR="00F0356A" w:rsidRPr="006369F2" w:rsidRDefault="00F0356A" w:rsidP="00F0356A">
            <w:pPr>
              <w:jc w:val="both"/>
              <w:rPr>
                <w:lang w:val="en-US"/>
              </w:rPr>
            </w:pPr>
            <w:r w:rsidRPr="006369F2">
              <w:rPr>
                <w:lang w:val="en-US"/>
              </w:rPr>
              <w:t>3.4. Beneficiarul va verifica procesele-verbale de recepție a lucrărilor executate în termen de ________ zile de la primirea acestora de la Antreprenor.</w:t>
            </w:r>
          </w:p>
          <w:p w14:paraId="1B79EEA0" w14:textId="77777777" w:rsidR="00F0356A" w:rsidRPr="006369F2" w:rsidRDefault="00F0356A" w:rsidP="00F0356A">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2FC42A1F" w14:textId="77777777" w:rsidR="00F0356A" w:rsidRPr="006369F2" w:rsidRDefault="00F0356A" w:rsidP="00F0356A">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1390B15E" w14:textId="77777777" w:rsidR="00F0356A" w:rsidRPr="006369F2" w:rsidRDefault="00F0356A" w:rsidP="00F0356A">
            <w:pPr>
              <w:jc w:val="both"/>
              <w:rPr>
                <w:lang w:val="en-US"/>
              </w:rPr>
            </w:pPr>
          </w:p>
          <w:p w14:paraId="30F12F47" w14:textId="77777777" w:rsidR="00F0356A" w:rsidRPr="006369F2" w:rsidRDefault="00F0356A" w:rsidP="00F0356A">
            <w:pPr>
              <w:pStyle w:val="af2"/>
              <w:tabs>
                <w:tab w:val="left" w:pos="567"/>
              </w:tabs>
              <w:rPr>
                <w:b/>
                <w:lang w:val="en-US"/>
              </w:rPr>
            </w:pPr>
            <w:r w:rsidRPr="006369F2">
              <w:rPr>
                <w:b/>
                <w:lang w:val="en-US"/>
              </w:rPr>
              <w:t>4. DURATA DE EXECUȚIE</w:t>
            </w:r>
          </w:p>
          <w:p w14:paraId="2FAF7F40" w14:textId="77777777" w:rsidR="00F0356A" w:rsidRPr="006369F2" w:rsidRDefault="00F0356A" w:rsidP="00F0356A">
            <w:pPr>
              <w:pStyle w:val="af2"/>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7AB18686" w14:textId="77777777" w:rsidR="00F0356A" w:rsidRPr="006369F2" w:rsidRDefault="00F0356A" w:rsidP="00F0356A">
            <w:pPr>
              <w:pStyle w:val="af2"/>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0782BF70" w14:textId="77777777" w:rsidR="00F0356A" w:rsidRPr="007926DA" w:rsidRDefault="00F0356A" w:rsidP="00F0356A">
            <w:pPr>
              <w:jc w:val="both"/>
            </w:pPr>
            <w:r w:rsidRPr="007926DA">
              <w:t>- obținerea autorizației de construire de către Beneficiar;</w:t>
            </w:r>
          </w:p>
          <w:p w14:paraId="3DF6EFCC" w14:textId="77777777" w:rsidR="00F0356A" w:rsidRPr="007926DA" w:rsidRDefault="00F0356A" w:rsidP="00F0356A">
            <w:pPr>
              <w:jc w:val="both"/>
            </w:pPr>
            <w:r w:rsidRPr="007926DA">
              <w:t>- constituirea garanției de bun</w:t>
            </w:r>
            <w:r>
              <w:t>ă</w:t>
            </w:r>
            <w:r w:rsidRPr="007926DA">
              <w:t xml:space="preserve"> execuție a contractului;</w:t>
            </w:r>
          </w:p>
          <w:p w14:paraId="455A4338" w14:textId="77777777" w:rsidR="00F0356A" w:rsidRPr="007926DA" w:rsidRDefault="00F0356A" w:rsidP="00F0356A">
            <w:pPr>
              <w:jc w:val="both"/>
            </w:pPr>
            <w:r w:rsidRPr="007926DA">
              <w:t>- semnarea procesului–verbal de predare - primire a amplasamentului, liber de orice sarcini care împiedică realizarea obiectului prezentului contract.</w:t>
            </w:r>
          </w:p>
          <w:p w14:paraId="32D19A94" w14:textId="77777777" w:rsidR="00F0356A" w:rsidRPr="006369F2" w:rsidRDefault="00F0356A" w:rsidP="00F0356A">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2E23F470" w14:textId="77777777" w:rsidR="00F0356A" w:rsidRPr="006369F2" w:rsidRDefault="00F0356A" w:rsidP="00F0356A">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346529E8" w14:textId="77777777" w:rsidR="00F0356A" w:rsidRPr="006369F2" w:rsidRDefault="00F0356A" w:rsidP="00F0356A">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28056C1E" w14:textId="77777777" w:rsidR="00F0356A" w:rsidRPr="006369F2" w:rsidRDefault="00F0356A" w:rsidP="00F0356A">
            <w:pPr>
              <w:tabs>
                <w:tab w:val="left" w:pos="1276"/>
              </w:tabs>
              <w:jc w:val="both"/>
              <w:rPr>
                <w:lang w:val="en-US"/>
              </w:rPr>
            </w:pPr>
            <w:r w:rsidRPr="006369F2">
              <w:rPr>
                <w:lang w:val="en-US"/>
              </w:rPr>
              <w:t>a) generate de Beneficiar;</w:t>
            </w:r>
          </w:p>
          <w:p w14:paraId="731195A2" w14:textId="77777777" w:rsidR="00F0356A" w:rsidRPr="006369F2" w:rsidRDefault="00F0356A" w:rsidP="00F0356A">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04A666C9" w14:textId="77777777" w:rsidR="00F0356A" w:rsidRPr="006369F2" w:rsidRDefault="00F0356A" w:rsidP="00F0356A">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EC1D51A" w14:textId="77777777" w:rsidR="00F0356A" w:rsidRPr="006369F2" w:rsidRDefault="00F0356A" w:rsidP="00F0356A">
            <w:pPr>
              <w:tabs>
                <w:tab w:val="left" w:pos="1276"/>
              </w:tabs>
              <w:jc w:val="both"/>
              <w:rPr>
                <w:lang w:val="en-US"/>
              </w:rPr>
            </w:pPr>
            <w:r w:rsidRPr="006369F2">
              <w:rPr>
                <w:lang w:val="en-US"/>
              </w:rPr>
              <w:t>d) calamităţilor naturale recunoscute de autoritatea legală.</w:t>
            </w:r>
          </w:p>
          <w:p w14:paraId="6D194D77" w14:textId="77777777" w:rsidR="00F0356A" w:rsidRPr="006369F2" w:rsidRDefault="00F0356A" w:rsidP="00F0356A">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EBDB45B" w14:textId="77777777" w:rsidR="00F0356A" w:rsidRPr="006369F2" w:rsidRDefault="00F0356A" w:rsidP="00F0356A">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4EBCF713" w14:textId="77777777" w:rsidR="00F0356A" w:rsidRPr="006369F2" w:rsidRDefault="00F0356A" w:rsidP="00F0356A">
            <w:pPr>
              <w:tabs>
                <w:tab w:val="left" w:pos="360"/>
              </w:tabs>
              <w:jc w:val="both"/>
              <w:rPr>
                <w:lang w:val="en-US"/>
              </w:rPr>
            </w:pPr>
          </w:p>
          <w:p w14:paraId="425F8305" w14:textId="77777777" w:rsidR="00F0356A" w:rsidRPr="006369F2" w:rsidRDefault="00F0356A" w:rsidP="00F0356A">
            <w:pPr>
              <w:pStyle w:val="af2"/>
              <w:tabs>
                <w:tab w:val="left" w:pos="525"/>
              </w:tabs>
              <w:rPr>
                <w:b/>
                <w:lang w:val="en-US"/>
              </w:rPr>
            </w:pPr>
            <w:r w:rsidRPr="006369F2">
              <w:rPr>
                <w:b/>
                <w:lang w:val="en-US"/>
              </w:rPr>
              <w:t>5. RECEPŢIA LUCRĂRILOR DE EXECUŢIE</w:t>
            </w:r>
          </w:p>
          <w:p w14:paraId="65323EF7" w14:textId="77777777" w:rsidR="00F0356A" w:rsidRPr="006369F2" w:rsidRDefault="00F0356A" w:rsidP="00F0356A">
            <w:pPr>
              <w:pStyle w:val="af2"/>
              <w:tabs>
                <w:tab w:val="left" w:pos="567"/>
              </w:tabs>
              <w:rPr>
                <w:lang w:val="en-US"/>
              </w:rPr>
            </w:pPr>
            <w:r w:rsidRPr="006369F2">
              <w:rPr>
                <w:lang w:val="en-US"/>
              </w:rPr>
              <w:t>5.1. Terminarea lucrărilor</w:t>
            </w:r>
          </w:p>
          <w:p w14:paraId="53A67600" w14:textId="77777777" w:rsidR="00F0356A" w:rsidRPr="006369F2" w:rsidRDefault="00F0356A" w:rsidP="00F0356A">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3409C9E6" w14:textId="77777777" w:rsidR="00F0356A" w:rsidRPr="006369F2" w:rsidRDefault="00F0356A" w:rsidP="00F0356A">
            <w:pPr>
              <w:pStyle w:val="af2"/>
              <w:tabs>
                <w:tab w:val="left" w:pos="567"/>
              </w:tabs>
              <w:rPr>
                <w:lang w:val="en-US"/>
              </w:rPr>
            </w:pPr>
            <w:r w:rsidRPr="006369F2">
              <w:rPr>
                <w:lang w:val="en-US"/>
              </w:rPr>
              <w:t>5.2. Înştiinţarea de Recepţie</w:t>
            </w:r>
          </w:p>
          <w:p w14:paraId="7693459B" w14:textId="77777777" w:rsidR="00F0356A" w:rsidRPr="00B70E83" w:rsidRDefault="00F0356A" w:rsidP="00F0356A">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AE24F56" w14:textId="77777777" w:rsidR="00F0356A" w:rsidRPr="006369F2" w:rsidRDefault="00F0356A" w:rsidP="00F0356A">
            <w:pPr>
              <w:pStyle w:val="af2"/>
              <w:tabs>
                <w:tab w:val="left" w:pos="567"/>
              </w:tabs>
              <w:rPr>
                <w:lang w:val="en-US"/>
              </w:rPr>
            </w:pPr>
            <w:r w:rsidRPr="006369F2">
              <w:rPr>
                <w:lang w:val="en-US"/>
              </w:rPr>
              <w:lastRenderedPageBreak/>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70A4BD1" w14:textId="77777777" w:rsidR="00F0356A" w:rsidRPr="00B70E83" w:rsidRDefault="00F0356A" w:rsidP="00F0356A">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510B65E5" w14:textId="77777777" w:rsidR="00F0356A" w:rsidRPr="006369F2" w:rsidRDefault="00F0356A" w:rsidP="00F0356A">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3D50DB48" w14:textId="77777777" w:rsidR="00F0356A" w:rsidRPr="006369F2" w:rsidRDefault="00F0356A" w:rsidP="00F0356A">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1F931DF" w14:textId="77777777" w:rsidR="00F0356A" w:rsidRPr="006369F2" w:rsidRDefault="00F0356A" w:rsidP="00F0356A">
            <w:pPr>
              <w:pStyle w:val="af2"/>
              <w:tabs>
                <w:tab w:val="left" w:pos="567"/>
              </w:tabs>
              <w:rPr>
                <w:lang w:val="en-US"/>
              </w:rPr>
            </w:pPr>
            <w:r w:rsidRPr="006369F2">
              <w:rPr>
                <w:lang w:val="en-US"/>
              </w:rPr>
              <w:t xml:space="preserve">5.2.6. Recepţia finală va fi efectuată conform prevederilor actelor normative. </w:t>
            </w:r>
          </w:p>
          <w:p w14:paraId="2FFB1440" w14:textId="77777777" w:rsidR="00F0356A" w:rsidRPr="006369F2" w:rsidRDefault="00F0356A" w:rsidP="00F0356A">
            <w:pPr>
              <w:pStyle w:val="af2"/>
              <w:tabs>
                <w:tab w:val="left" w:pos="567"/>
              </w:tabs>
              <w:rPr>
                <w:lang w:val="en-US"/>
              </w:rPr>
            </w:pPr>
          </w:p>
          <w:p w14:paraId="4E44A5BA" w14:textId="77777777" w:rsidR="00F0356A" w:rsidRPr="006369F2" w:rsidRDefault="00F0356A" w:rsidP="00F0356A">
            <w:pPr>
              <w:tabs>
                <w:tab w:val="left" w:pos="525"/>
              </w:tabs>
              <w:jc w:val="both"/>
              <w:rPr>
                <w:b/>
                <w:lang w:val="en-US"/>
              </w:rPr>
            </w:pPr>
            <w:r w:rsidRPr="006369F2">
              <w:rPr>
                <w:b/>
                <w:lang w:val="en-US"/>
              </w:rPr>
              <w:t>6. REMEDIEREA DEFECTELOR</w:t>
            </w:r>
          </w:p>
          <w:p w14:paraId="3A96BF8A" w14:textId="77777777" w:rsidR="00F0356A" w:rsidRPr="006369F2" w:rsidRDefault="00F0356A" w:rsidP="00F0356A">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443EEB59" w14:textId="77777777" w:rsidR="00F0356A" w:rsidRPr="006369F2" w:rsidRDefault="00F0356A" w:rsidP="00F0356A">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3CD7837C" w14:textId="77777777" w:rsidR="00F0356A" w:rsidRPr="006369F2" w:rsidRDefault="00F0356A" w:rsidP="00F0356A">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2DBF0D5" w14:textId="77777777" w:rsidR="00F0356A" w:rsidRPr="006369F2" w:rsidRDefault="00F0356A" w:rsidP="00F0356A">
            <w:pPr>
              <w:pStyle w:val="af2"/>
              <w:tabs>
                <w:tab w:val="left" w:pos="567"/>
              </w:tabs>
              <w:rPr>
                <w:lang w:val="en-US"/>
              </w:rPr>
            </w:pPr>
          </w:p>
          <w:p w14:paraId="3AB2EB7A" w14:textId="77777777" w:rsidR="00F0356A" w:rsidRPr="006369F2" w:rsidRDefault="00F0356A" w:rsidP="00F0356A">
            <w:pPr>
              <w:pStyle w:val="af2"/>
              <w:tabs>
                <w:tab w:val="left" w:pos="525"/>
              </w:tabs>
              <w:rPr>
                <w:lang w:val="en-US"/>
              </w:rPr>
            </w:pPr>
            <w:r w:rsidRPr="006369F2">
              <w:rPr>
                <w:b/>
                <w:lang w:val="en-US"/>
              </w:rPr>
              <w:t>7. DREPTURILE ŞI OBLIGAŢIUNILE ANTREPRENORULUI ŞI ALE BENEFICIARULUI</w:t>
            </w:r>
          </w:p>
          <w:p w14:paraId="7D0087D3" w14:textId="77777777" w:rsidR="00F0356A" w:rsidRPr="006369F2" w:rsidRDefault="00F0356A" w:rsidP="00F0356A">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1867A80F" w14:textId="77777777" w:rsidR="00F0356A" w:rsidRPr="006369F2" w:rsidRDefault="00F0356A" w:rsidP="00F0356A">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5BA70B68" w14:textId="77777777" w:rsidR="00F0356A" w:rsidRPr="006369F2" w:rsidRDefault="00F0356A" w:rsidP="00F0356A">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26D8B52" w14:textId="77777777" w:rsidR="00F0356A" w:rsidRPr="006369F2" w:rsidRDefault="00F0356A" w:rsidP="00F0356A">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2F8689E7" w14:textId="77777777" w:rsidR="00F0356A" w:rsidRPr="006369F2" w:rsidRDefault="00F0356A" w:rsidP="00F0356A">
            <w:pPr>
              <w:tabs>
                <w:tab w:val="left" w:pos="1276"/>
              </w:tabs>
              <w:jc w:val="both"/>
              <w:rPr>
                <w:lang w:val="en-US"/>
              </w:rPr>
            </w:pPr>
            <w:r w:rsidRPr="006369F2">
              <w:rPr>
                <w:lang w:val="en-US"/>
              </w:rPr>
              <w:t>a) un exemplar rămâne la dispoziţia Antreprenorului,</w:t>
            </w:r>
          </w:p>
          <w:p w14:paraId="576536D6" w14:textId="77777777" w:rsidR="00F0356A" w:rsidRPr="006369F2" w:rsidRDefault="00F0356A" w:rsidP="00F0356A">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F59A5D" w14:textId="77777777" w:rsidR="00F0356A" w:rsidRPr="006369F2" w:rsidRDefault="00F0356A" w:rsidP="00F0356A">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92FCDD5" w14:textId="77777777" w:rsidR="00F0356A" w:rsidRPr="006369F2" w:rsidRDefault="00F0356A" w:rsidP="00F0356A">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49F83B5F" w14:textId="77777777" w:rsidR="00F0356A" w:rsidRPr="006369F2" w:rsidRDefault="00F0356A" w:rsidP="00F0356A">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30A80EE" w14:textId="77777777" w:rsidR="00F0356A" w:rsidRPr="006369F2" w:rsidRDefault="00F0356A" w:rsidP="00F0356A">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550106FF" w14:textId="77777777" w:rsidR="00F0356A" w:rsidRPr="006369F2" w:rsidRDefault="00F0356A" w:rsidP="00F0356A">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3764AFE" w14:textId="77777777" w:rsidR="00F0356A" w:rsidRPr="006369F2" w:rsidRDefault="00F0356A" w:rsidP="00F0356A">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C27AA66" w14:textId="77777777" w:rsidR="00F0356A" w:rsidRPr="006369F2" w:rsidRDefault="00F0356A" w:rsidP="00F0356A">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C0C067" w14:textId="77777777" w:rsidR="00F0356A" w:rsidRPr="006369F2" w:rsidRDefault="00F0356A" w:rsidP="00F0356A">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5A215D8" w14:textId="77777777" w:rsidR="00F0356A" w:rsidRPr="006369F2" w:rsidRDefault="00F0356A" w:rsidP="00F0356A">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62CE4EB" w14:textId="77777777" w:rsidR="00F0356A" w:rsidRPr="006369F2" w:rsidRDefault="00F0356A" w:rsidP="00F0356A">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3570954" w14:textId="77777777" w:rsidR="00F0356A" w:rsidRPr="006369F2" w:rsidRDefault="00F0356A" w:rsidP="00F0356A">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D0D9C08" w14:textId="77777777" w:rsidR="00F0356A" w:rsidRPr="006369F2" w:rsidRDefault="00F0356A" w:rsidP="00F0356A">
            <w:pPr>
              <w:tabs>
                <w:tab w:val="left" w:pos="1276"/>
              </w:tabs>
              <w:jc w:val="both"/>
              <w:rPr>
                <w:lang w:val="en-US"/>
              </w:rPr>
            </w:pPr>
            <w:r w:rsidRPr="006369F2">
              <w:rPr>
                <w:lang w:val="en-US"/>
              </w:rPr>
              <w:t xml:space="preserve">7.16. Pe parcursul executării lucrărilor, Beneficiarul are dreptul să dispună în scris: </w:t>
            </w:r>
          </w:p>
          <w:p w14:paraId="7E27A170" w14:textId="77777777" w:rsidR="00F0356A" w:rsidRPr="006369F2" w:rsidRDefault="00F0356A" w:rsidP="009265EA">
            <w:pPr>
              <w:pStyle w:val="a"/>
              <w:numPr>
                <w:ilvl w:val="0"/>
                <w:numId w:val="38"/>
              </w:numPr>
              <w:tabs>
                <w:tab w:val="clear" w:pos="1134"/>
                <w:tab w:val="left" w:pos="345"/>
              </w:tabs>
              <w:ind w:left="0" w:firstLine="0"/>
              <w:contextualSpacing/>
            </w:pPr>
            <w:r w:rsidRPr="006369F2">
              <w:t xml:space="preserve">îndepărtarea de pe şantier a oricăror materiale care sunt calitativ necorespunzătoare; </w:t>
            </w:r>
          </w:p>
          <w:p w14:paraId="51695147" w14:textId="77777777" w:rsidR="00F0356A" w:rsidRPr="006369F2" w:rsidRDefault="00F0356A" w:rsidP="009265EA">
            <w:pPr>
              <w:numPr>
                <w:ilvl w:val="0"/>
                <w:numId w:val="38"/>
              </w:numPr>
              <w:tabs>
                <w:tab w:val="left" w:pos="345"/>
              </w:tabs>
              <w:ind w:left="0" w:firstLine="0"/>
              <w:jc w:val="both"/>
              <w:rPr>
                <w:lang w:val="en-US"/>
              </w:rPr>
            </w:pPr>
            <w:r w:rsidRPr="006369F2">
              <w:rPr>
                <w:lang w:val="en-US"/>
              </w:rPr>
              <w:t xml:space="preserve">înlocuirea materialelor necorespunzătoare calitativ cu altele corespunzătoare; </w:t>
            </w:r>
          </w:p>
          <w:p w14:paraId="505FF9EB" w14:textId="77777777" w:rsidR="00F0356A" w:rsidRPr="006369F2" w:rsidRDefault="00F0356A" w:rsidP="009265EA">
            <w:pPr>
              <w:numPr>
                <w:ilvl w:val="0"/>
                <w:numId w:val="38"/>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0D038025" w14:textId="77777777" w:rsidR="00F0356A" w:rsidRPr="006369F2" w:rsidRDefault="00F0356A" w:rsidP="00F0356A">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A57C1C3" w14:textId="77777777" w:rsidR="00F0356A" w:rsidRPr="006369F2" w:rsidRDefault="00F0356A" w:rsidP="00F0356A">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3B14A20" w14:textId="77777777" w:rsidR="00F0356A" w:rsidRPr="006369F2" w:rsidRDefault="00F0356A" w:rsidP="00F0356A">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375AA3A" w14:textId="77777777" w:rsidR="00F0356A" w:rsidRPr="006369F2" w:rsidRDefault="00F0356A" w:rsidP="00F0356A">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041075F9" w14:textId="77777777" w:rsidR="00F0356A" w:rsidRPr="006369F2" w:rsidRDefault="00F0356A" w:rsidP="00F0356A">
            <w:pPr>
              <w:tabs>
                <w:tab w:val="left" w:pos="314"/>
              </w:tabs>
              <w:jc w:val="both"/>
              <w:rPr>
                <w:lang w:val="en-US"/>
              </w:rPr>
            </w:pPr>
            <w:r w:rsidRPr="006369F2">
              <w:rPr>
                <w:lang w:val="en-US"/>
              </w:rPr>
              <w:t>7.21. Antreprenorul răspunde pentru defectele ascunse ale construcției, în conformitate cu prevederile actelor normative.</w:t>
            </w:r>
          </w:p>
          <w:p w14:paraId="068A9186" w14:textId="77777777" w:rsidR="00F0356A" w:rsidRPr="006369F2" w:rsidRDefault="00F0356A" w:rsidP="00F0356A">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CFD80C6" w14:textId="77777777" w:rsidR="00F0356A" w:rsidRPr="006369F2" w:rsidRDefault="00F0356A" w:rsidP="00F0356A">
            <w:pPr>
              <w:pStyle w:val="af2"/>
              <w:tabs>
                <w:tab w:val="left" w:pos="525"/>
              </w:tabs>
              <w:rPr>
                <w:lang w:val="en-US"/>
              </w:rPr>
            </w:pPr>
          </w:p>
          <w:p w14:paraId="7441DD28" w14:textId="77777777" w:rsidR="00F0356A" w:rsidRPr="006369F2" w:rsidRDefault="00F0356A" w:rsidP="00F0356A">
            <w:pPr>
              <w:pStyle w:val="af2"/>
              <w:tabs>
                <w:tab w:val="left" w:pos="525"/>
              </w:tabs>
              <w:rPr>
                <w:b/>
                <w:lang w:val="en-US"/>
              </w:rPr>
            </w:pPr>
            <w:r w:rsidRPr="006369F2">
              <w:rPr>
                <w:b/>
                <w:lang w:val="en-US"/>
              </w:rPr>
              <w:t>8. MODIFICĂRI</w:t>
            </w:r>
          </w:p>
          <w:p w14:paraId="1DCE2E56" w14:textId="77777777" w:rsidR="00F0356A" w:rsidRPr="006369F2" w:rsidRDefault="00F0356A" w:rsidP="00F0356A">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09D454D0" w14:textId="77777777" w:rsidR="00F0356A" w:rsidRPr="006369F2" w:rsidRDefault="00F0356A" w:rsidP="00F0356A">
            <w:pPr>
              <w:tabs>
                <w:tab w:val="left" w:pos="360"/>
              </w:tabs>
              <w:jc w:val="both"/>
              <w:rPr>
                <w:lang w:val="en-US"/>
              </w:rPr>
            </w:pPr>
          </w:p>
          <w:p w14:paraId="31C6728D" w14:textId="77777777" w:rsidR="00F0356A" w:rsidRPr="006369F2" w:rsidRDefault="00F0356A" w:rsidP="00F0356A">
            <w:pPr>
              <w:tabs>
                <w:tab w:val="left" w:pos="360"/>
              </w:tabs>
              <w:jc w:val="both"/>
              <w:rPr>
                <w:lang w:val="en-US"/>
              </w:rPr>
            </w:pPr>
            <w:r w:rsidRPr="004D58FA">
              <w:rPr>
                <w:b/>
                <w:lang w:val="en-US"/>
              </w:rPr>
              <w:t>9. AJUSTAREA PREŢULUI CONTRACTULUI</w:t>
            </w:r>
          </w:p>
          <w:p w14:paraId="25254D89" w14:textId="77777777" w:rsidR="00F0356A" w:rsidRPr="007926DA" w:rsidRDefault="00F0356A" w:rsidP="00F0356A">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231C5118" w14:textId="77777777" w:rsidR="00F0356A" w:rsidRPr="006369F2" w:rsidRDefault="00F0356A" w:rsidP="00F0356A">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05FD4C5" w14:textId="77777777" w:rsidR="00F0356A" w:rsidRPr="006369F2" w:rsidRDefault="00F0356A" w:rsidP="00F0356A">
            <w:pPr>
              <w:tabs>
                <w:tab w:val="left" w:pos="360"/>
              </w:tabs>
              <w:jc w:val="both"/>
              <w:rPr>
                <w:lang w:val="en-US"/>
              </w:rPr>
            </w:pPr>
          </w:p>
          <w:p w14:paraId="4772553E" w14:textId="77777777" w:rsidR="00F0356A" w:rsidRPr="006369F2" w:rsidRDefault="00F0356A" w:rsidP="00F0356A">
            <w:pPr>
              <w:tabs>
                <w:tab w:val="left" w:pos="555"/>
                <w:tab w:val="left" w:pos="4365"/>
              </w:tabs>
              <w:jc w:val="both"/>
              <w:rPr>
                <w:b/>
                <w:lang w:val="en-US"/>
              </w:rPr>
            </w:pPr>
            <w:r w:rsidRPr="006369F2">
              <w:rPr>
                <w:b/>
                <w:lang w:val="en-US"/>
              </w:rPr>
              <w:t xml:space="preserve">10. ANTREPRENORUL ŞI SUBANTREPRENORII </w:t>
            </w:r>
          </w:p>
          <w:p w14:paraId="083D16E6" w14:textId="77777777" w:rsidR="00F0356A" w:rsidRPr="006369F2" w:rsidRDefault="00F0356A" w:rsidP="00F0356A">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A43432" w14:textId="77777777" w:rsidR="00F0356A" w:rsidRPr="006369F2" w:rsidRDefault="00F0356A" w:rsidP="00F0356A">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873364E" w14:textId="77777777" w:rsidR="00F0356A" w:rsidRDefault="00F0356A" w:rsidP="00F0356A">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76F74DDC" w14:textId="77777777" w:rsidR="00F0356A" w:rsidRPr="006369F2" w:rsidRDefault="00F0356A" w:rsidP="00F0356A">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72F71F" w14:textId="77777777" w:rsidR="00F0356A" w:rsidRPr="006369F2" w:rsidRDefault="00F0356A" w:rsidP="00F0356A">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3D7F2007" w14:textId="77777777" w:rsidR="00F0356A" w:rsidRPr="006369F2" w:rsidRDefault="00F0356A" w:rsidP="00F0356A">
            <w:pPr>
              <w:tabs>
                <w:tab w:val="left" w:pos="4365"/>
              </w:tabs>
              <w:jc w:val="both"/>
              <w:rPr>
                <w:b/>
                <w:lang w:val="en-US"/>
              </w:rPr>
            </w:pPr>
          </w:p>
          <w:p w14:paraId="50FC761F" w14:textId="77777777" w:rsidR="00F0356A" w:rsidRPr="006369F2" w:rsidRDefault="00F0356A" w:rsidP="00F0356A">
            <w:pPr>
              <w:tabs>
                <w:tab w:val="left" w:pos="4365"/>
              </w:tabs>
              <w:jc w:val="both"/>
              <w:rPr>
                <w:lang w:val="en-US"/>
              </w:rPr>
            </w:pPr>
            <w:r w:rsidRPr="006369F2">
              <w:rPr>
                <w:b/>
                <w:lang w:val="en-US"/>
              </w:rPr>
              <w:t>11. FORȚA DE MUNCĂ</w:t>
            </w:r>
          </w:p>
          <w:p w14:paraId="004C6B57" w14:textId="2DCF9660" w:rsidR="00F0356A" w:rsidRDefault="00F0356A" w:rsidP="00F0356A">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0FC8B6AC" w14:textId="29BB371D" w:rsidR="00CE5C5F" w:rsidRDefault="00CE5C5F" w:rsidP="00CE5C5F">
            <w:pPr>
              <w:tabs>
                <w:tab w:val="left" w:pos="795"/>
              </w:tabs>
            </w:pPr>
          </w:p>
          <w:p w14:paraId="0E3E14E0" w14:textId="77777777" w:rsidR="00CE5C5F" w:rsidRPr="006369F2" w:rsidRDefault="00CE5C5F" w:rsidP="00CE5C5F">
            <w:pPr>
              <w:tabs>
                <w:tab w:val="left" w:pos="795"/>
              </w:tabs>
            </w:pPr>
          </w:p>
          <w:p w14:paraId="0EBEA78C" w14:textId="77777777" w:rsidR="00F0356A" w:rsidRPr="006369F2" w:rsidRDefault="00F0356A" w:rsidP="00F0356A">
            <w:pPr>
              <w:pStyle w:val="a"/>
              <w:tabs>
                <w:tab w:val="left" w:pos="795"/>
              </w:tabs>
              <w:ind w:left="-15"/>
            </w:pPr>
          </w:p>
          <w:p w14:paraId="432E6F84" w14:textId="77777777" w:rsidR="00F0356A" w:rsidRPr="006369F2" w:rsidRDefault="00F0356A" w:rsidP="00F0356A">
            <w:pPr>
              <w:tabs>
                <w:tab w:val="left" w:pos="795"/>
              </w:tabs>
              <w:jc w:val="both"/>
              <w:rPr>
                <w:lang w:val="en-US"/>
              </w:rPr>
            </w:pPr>
            <w:r w:rsidRPr="006369F2">
              <w:rPr>
                <w:b/>
                <w:lang w:val="en-US"/>
              </w:rPr>
              <w:lastRenderedPageBreak/>
              <w:t>12. MATERIALELE ŞI EXECUŢIA LUCRĂRILOR</w:t>
            </w:r>
          </w:p>
          <w:p w14:paraId="6778F200" w14:textId="77777777" w:rsidR="00F0356A" w:rsidRPr="006369F2" w:rsidRDefault="00F0356A" w:rsidP="00F0356A">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5E8CE42" w14:textId="77777777" w:rsidR="00F0356A" w:rsidRPr="006369F2" w:rsidRDefault="00F0356A" w:rsidP="00F0356A">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6F3D6ECC" w14:textId="77777777" w:rsidR="00F0356A" w:rsidRPr="006369F2" w:rsidRDefault="00F0356A" w:rsidP="00F0356A">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2D08A7D" w14:textId="77777777" w:rsidR="00F0356A" w:rsidRPr="006369F2" w:rsidRDefault="00F0356A" w:rsidP="00F0356A">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355D92FC" w14:textId="77777777" w:rsidR="00F0356A" w:rsidRPr="006369F2" w:rsidRDefault="00F0356A" w:rsidP="00F0356A">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61DCA284" w14:textId="77777777" w:rsidR="00F0356A" w:rsidRPr="006369F2" w:rsidRDefault="00F0356A" w:rsidP="00F0356A">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8537B0A" w14:textId="77777777" w:rsidR="00F0356A" w:rsidRPr="006369F2" w:rsidRDefault="00F0356A" w:rsidP="00F0356A">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65A42DB6" w14:textId="77777777" w:rsidR="00F0356A" w:rsidRPr="006369F2" w:rsidRDefault="00F0356A" w:rsidP="00F0356A">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67A7B5A" w14:textId="77777777" w:rsidR="00F0356A" w:rsidRPr="006369F2" w:rsidRDefault="00F0356A" w:rsidP="00F0356A">
            <w:pPr>
              <w:tabs>
                <w:tab w:val="left" w:pos="360"/>
              </w:tabs>
              <w:jc w:val="both"/>
              <w:rPr>
                <w:lang w:val="en-US"/>
              </w:rPr>
            </w:pPr>
          </w:p>
          <w:p w14:paraId="03DB1C8B" w14:textId="77777777" w:rsidR="00F0356A" w:rsidRPr="006369F2" w:rsidRDefault="00F0356A" w:rsidP="00F0356A">
            <w:pPr>
              <w:tabs>
                <w:tab w:val="left" w:pos="525"/>
              </w:tabs>
              <w:jc w:val="both"/>
              <w:rPr>
                <w:lang w:val="en-US"/>
              </w:rPr>
            </w:pPr>
            <w:r w:rsidRPr="006369F2">
              <w:rPr>
                <w:b/>
                <w:lang w:val="en-US"/>
              </w:rPr>
              <w:t>13. PERIOADA DE GARANŢIE ŞI REMEDIERI ÎN PERIOADA DE GARANŢIE</w:t>
            </w:r>
          </w:p>
          <w:p w14:paraId="07E2A2BE" w14:textId="77777777" w:rsidR="00F0356A" w:rsidRPr="006369F2" w:rsidRDefault="00F0356A" w:rsidP="00F0356A">
            <w:pPr>
              <w:pStyle w:val="af2"/>
              <w:tabs>
                <w:tab w:val="left" w:pos="567"/>
              </w:tabs>
              <w:rPr>
                <w:lang w:val="en-US"/>
              </w:rPr>
            </w:pPr>
            <w:r w:rsidRPr="006369F2">
              <w:rPr>
                <w:lang w:val="en-US"/>
              </w:rPr>
              <w:t xml:space="preserve">13.1. Perioada de garanție curge de la data recepției la terminarea lucrărilor și este  de  ____ luni. </w:t>
            </w:r>
          </w:p>
          <w:p w14:paraId="1C8A06E0" w14:textId="77777777" w:rsidR="00F0356A" w:rsidRPr="006369F2" w:rsidRDefault="00F0356A" w:rsidP="00F0356A">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76368D86" w14:textId="77777777" w:rsidR="00F0356A" w:rsidRPr="007926DA" w:rsidRDefault="00F0356A" w:rsidP="00F0356A">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25E038D4" w14:textId="77777777" w:rsidR="00F0356A" w:rsidRPr="007926DA" w:rsidRDefault="00F0356A" w:rsidP="00F0356A">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25F0ED44" w14:textId="77777777" w:rsidR="00F0356A" w:rsidRDefault="00F0356A" w:rsidP="00F0356A">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26CB11C9" w14:textId="77777777" w:rsidR="00F0356A" w:rsidRDefault="00F0356A" w:rsidP="00F0356A">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57761BD1" w14:textId="77777777" w:rsidR="00F0356A" w:rsidRDefault="00F0356A" w:rsidP="00F0356A">
            <w:pPr>
              <w:tabs>
                <w:tab w:val="left" w:pos="360"/>
              </w:tabs>
              <w:jc w:val="both"/>
            </w:pPr>
          </w:p>
          <w:p w14:paraId="69160BEC" w14:textId="77777777" w:rsidR="00F0356A" w:rsidRPr="006369F2" w:rsidRDefault="00F0356A" w:rsidP="00F0356A">
            <w:pPr>
              <w:tabs>
                <w:tab w:val="left" w:pos="525"/>
              </w:tabs>
              <w:jc w:val="both"/>
              <w:rPr>
                <w:lang w:val="en-US"/>
              </w:rPr>
            </w:pPr>
            <w:r w:rsidRPr="006369F2">
              <w:rPr>
                <w:b/>
                <w:lang w:val="en-US"/>
              </w:rPr>
              <w:t>14. RĂSPUNDEREA PĂRŢILOR</w:t>
            </w:r>
          </w:p>
          <w:p w14:paraId="0DD44543" w14:textId="28A961AF" w:rsidR="00F0356A" w:rsidRPr="006369F2" w:rsidRDefault="00F0356A" w:rsidP="00F0356A">
            <w:pPr>
              <w:pStyle w:val="af2"/>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2371DDBA" w14:textId="77777777" w:rsidR="00F0356A" w:rsidRPr="006369F2" w:rsidRDefault="00F0356A" w:rsidP="00F0356A">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253FFDC" w14:textId="77777777" w:rsidR="00F0356A" w:rsidRPr="006369F2" w:rsidRDefault="00F0356A" w:rsidP="00F0356A">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4B8B8C37" w14:textId="77777777" w:rsidR="00F0356A" w:rsidRPr="006369F2" w:rsidRDefault="00F0356A" w:rsidP="00F0356A">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38EE608" w14:textId="77777777" w:rsidR="00F0356A" w:rsidRPr="006369F2" w:rsidRDefault="00F0356A" w:rsidP="00F0356A">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C1BA8C1" w14:textId="77777777" w:rsidR="00F0356A" w:rsidRPr="006369F2" w:rsidRDefault="00F0356A" w:rsidP="00F0356A">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C25EAE0" w14:textId="77777777" w:rsidR="00F0356A" w:rsidRPr="006369F2" w:rsidRDefault="00F0356A" w:rsidP="00F0356A">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5B06965" w14:textId="77777777" w:rsidR="00F0356A" w:rsidRPr="006369F2" w:rsidRDefault="00F0356A" w:rsidP="00F0356A">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BC80F40" w14:textId="77777777" w:rsidR="00F0356A" w:rsidRPr="006369F2" w:rsidRDefault="00F0356A" w:rsidP="00F0356A">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64FDCFA2" w14:textId="77777777" w:rsidR="00F0356A" w:rsidRPr="006369F2" w:rsidRDefault="00F0356A" w:rsidP="00F0356A">
            <w:pPr>
              <w:tabs>
                <w:tab w:val="left" w:pos="360"/>
              </w:tabs>
              <w:jc w:val="both"/>
              <w:rPr>
                <w:lang w:val="en-US"/>
              </w:rPr>
            </w:pPr>
          </w:p>
          <w:p w14:paraId="78135B55" w14:textId="77777777" w:rsidR="00F0356A" w:rsidRPr="006369F2" w:rsidRDefault="00F0356A" w:rsidP="00F0356A">
            <w:pPr>
              <w:tabs>
                <w:tab w:val="left" w:pos="525"/>
              </w:tabs>
              <w:jc w:val="both"/>
              <w:rPr>
                <w:lang w:val="en-US"/>
              </w:rPr>
            </w:pPr>
            <w:r w:rsidRPr="006369F2">
              <w:rPr>
                <w:b/>
                <w:lang w:val="en-US"/>
              </w:rPr>
              <w:t>15. RECLAMAŢII ŞI SANCŢIUNI</w:t>
            </w:r>
          </w:p>
          <w:p w14:paraId="19A3B1C9" w14:textId="77777777" w:rsidR="00F0356A" w:rsidRPr="006369F2" w:rsidRDefault="00F0356A" w:rsidP="00F0356A">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37E820B2" w14:textId="77777777" w:rsidR="00F0356A" w:rsidRPr="006369F2" w:rsidRDefault="00F0356A" w:rsidP="00F0356A">
            <w:pPr>
              <w:jc w:val="both"/>
              <w:rPr>
                <w:color w:val="000000"/>
                <w:lang w:val="en-US"/>
              </w:rPr>
            </w:pPr>
            <w:r w:rsidRPr="006369F2">
              <w:rPr>
                <w:color w:val="000000"/>
                <w:lang w:val="en-US"/>
              </w:rPr>
              <w:t>15.2. Beneficiarul va notifica Antreprenorul în scris cu privire la deducerea acestor penalități și modul de calcul.</w:t>
            </w:r>
          </w:p>
          <w:p w14:paraId="5F3B1ABD" w14:textId="77777777" w:rsidR="00F0356A" w:rsidRPr="006369F2" w:rsidRDefault="00F0356A" w:rsidP="00F0356A">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97DA8D6" w14:textId="77777777" w:rsidR="00F0356A" w:rsidRPr="006369F2" w:rsidRDefault="00F0356A" w:rsidP="00F0356A">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4C31453" w14:textId="77777777" w:rsidR="00F0356A" w:rsidRPr="00F538D1" w:rsidRDefault="00F0356A" w:rsidP="00F0356A">
            <w:pPr>
              <w:jc w:val="both"/>
            </w:pPr>
            <w:r w:rsidRPr="006369F2">
              <w:rPr>
                <w:lang w:val="en-US"/>
              </w:rPr>
              <w:lastRenderedPageBreak/>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2AEF9449" w14:textId="77777777" w:rsidR="00F0356A" w:rsidRPr="00F538D1" w:rsidRDefault="00F0356A" w:rsidP="00F0356A">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44189015" w14:textId="77777777" w:rsidR="00F0356A" w:rsidRPr="006369F2" w:rsidRDefault="00F0356A" w:rsidP="00F0356A">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D5C4E1E" w14:textId="77777777" w:rsidR="00F0356A" w:rsidRPr="006369F2" w:rsidRDefault="00F0356A" w:rsidP="00F0356A">
            <w:pPr>
              <w:tabs>
                <w:tab w:val="left" w:pos="360"/>
              </w:tabs>
              <w:jc w:val="both"/>
              <w:rPr>
                <w:lang w:val="en-US"/>
              </w:rPr>
            </w:pPr>
          </w:p>
          <w:p w14:paraId="592DC298" w14:textId="77777777" w:rsidR="00F0356A" w:rsidRPr="00DB0E74" w:rsidRDefault="00F0356A" w:rsidP="00F0356A">
            <w:pPr>
              <w:tabs>
                <w:tab w:val="left" w:pos="540"/>
              </w:tabs>
              <w:jc w:val="both"/>
              <w:rPr>
                <w:b/>
                <w:lang w:val="en-US"/>
              </w:rPr>
            </w:pPr>
            <w:r w:rsidRPr="00DB0E74">
              <w:rPr>
                <w:b/>
                <w:lang w:val="en-US"/>
              </w:rPr>
              <w:t xml:space="preserve">16. GARANŢIA DE BUNĂ EXECUŢIE A CONTRACTULUI </w:t>
            </w:r>
          </w:p>
          <w:p w14:paraId="4B8F180F" w14:textId="77777777" w:rsidR="00F0356A" w:rsidRPr="00304B34" w:rsidRDefault="00F0356A" w:rsidP="00F0356A">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B9AE54B" w14:textId="77777777" w:rsidR="00F0356A" w:rsidRPr="00304B34" w:rsidRDefault="00F0356A" w:rsidP="00F0356A">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105B5307" w14:textId="77777777" w:rsidR="00F0356A" w:rsidRPr="00304B34" w:rsidRDefault="00F0356A" w:rsidP="00F0356A">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A8CF2C9" w14:textId="77777777" w:rsidR="00F0356A" w:rsidRPr="00304B34" w:rsidRDefault="00F0356A" w:rsidP="00F0356A">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2C4AC830" w14:textId="77777777" w:rsidR="00F0356A" w:rsidRPr="00304B34" w:rsidRDefault="00F0356A" w:rsidP="00F0356A">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BEE91A2" w14:textId="77777777" w:rsidR="00F0356A" w:rsidRPr="00304B34" w:rsidRDefault="00F0356A" w:rsidP="00F0356A">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1A55D689" w14:textId="77777777" w:rsidR="00F0356A" w:rsidRPr="00304B34" w:rsidRDefault="00F0356A" w:rsidP="00F0356A">
            <w:pPr>
              <w:jc w:val="both"/>
            </w:pPr>
            <w:r>
              <w:t>16</w:t>
            </w:r>
            <w:r w:rsidRPr="00304B34">
              <w:t>.5. Beneficiarul va executa garanţia de bună execuţie, în eventualitatea în care:</w:t>
            </w:r>
          </w:p>
          <w:p w14:paraId="6A1401B6" w14:textId="77777777" w:rsidR="00F0356A" w:rsidRPr="00304B34" w:rsidRDefault="00F0356A" w:rsidP="00F0356A">
            <w:pPr>
              <w:jc w:val="both"/>
            </w:pPr>
            <w:r w:rsidRPr="00304B34">
              <w:t xml:space="preserve">a) oricând pe parcursul îndeplinirii contractului, în limita prejudiciului creat, în conformitate cu </w:t>
            </w:r>
            <w:r>
              <w:t>actele normative</w:t>
            </w:r>
            <w:r w:rsidRPr="00304B34">
              <w:t>;</w:t>
            </w:r>
          </w:p>
          <w:p w14:paraId="1C9288F2" w14:textId="77777777" w:rsidR="00F0356A" w:rsidRPr="00304B34" w:rsidRDefault="00F0356A" w:rsidP="00F0356A">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3C9C7FFC" w14:textId="77777777" w:rsidR="00F0356A" w:rsidRPr="00304B34" w:rsidRDefault="00F0356A" w:rsidP="00F0356A">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5AE6B8BE" w14:textId="77777777" w:rsidR="00F0356A" w:rsidRPr="00E73483" w:rsidRDefault="00F0356A" w:rsidP="00F0356A">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04A34D4" w14:textId="77777777" w:rsidR="00F0356A" w:rsidRPr="006369F2" w:rsidRDefault="00F0356A" w:rsidP="00F0356A">
            <w:pPr>
              <w:tabs>
                <w:tab w:val="left" w:pos="360"/>
              </w:tabs>
              <w:jc w:val="both"/>
              <w:rPr>
                <w:lang w:val="en-US"/>
              </w:rPr>
            </w:pPr>
          </w:p>
          <w:p w14:paraId="19D980C2" w14:textId="77777777" w:rsidR="00F0356A" w:rsidRPr="00DB0E74" w:rsidRDefault="00F0356A" w:rsidP="009265EA">
            <w:pPr>
              <w:pStyle w:val="a"/>
              <w:numPr>
                <w:ilvl w:val="0"/>
                <w:numId w:val="40"/>
              </w:numPr>
              <w:tabs>
                <w:tab w:val="clear" w:pos="1134"/>
                <w:tab w:val="left" w:pos="525"/>
              </w:tabs>
              <w:ind w:left="0" w:hanging="15"/>
              <w:contextualSpacing/>
            </w:pPr>
            <w:r w:rsidRPr="00DB0E74">
              <w:rPr>
                <w:b/>
              </w:rPr>
              <w:t>SOLUŢIONAREA LITIGIILOR</w:t>
            </w:r>
          </w:p>
          <w:p w14:paraId="482D60DA" w14:textId="77777777" w:rsidR="00F0356A" w:rsidRPr="006369F2" w:rsidRDefault="00F0356A" w:rsidP="00F0356A">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0FE964E3" w14:textId="77777777" w:rsidR="00F0356A" w:rsidRPr="006369F2" w:rsidRDefault="00F0356A" w:rsidP="00F0356A">
            <w:pPr>
              <w:pStyle w:val="a"/>
              <w:tabs>
                <w:tab w:val="left" w:pos="3465"/>
              </w:tabs>
              <w:ind w:left="0"/>
            </w:pPr>
            <w:r w:rsidRPr="006369F2">
              <w:lastRenderedPageBreak/>
              <w:t>17.2. În ipoteza în care părţile nu reusesc o soluţionare amiabila în termen de _____ zile, fiecare dintre acestea poate solicita ca litigiul să se soluţioneze de către instantele judecătoreşti competente.</w:t>
            </w:r>
          </w:p>
          <w:p w14:paraId="07D01C34" w14:textId="77777777" w:rsidR="00F0356A" w:rsidRPr="006369F2" w:rsidRDefault="00F0356A" w:rsidP="00F0356A">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55D6B228" w14:textId="77777777" w:rsidR="00F0356A" w:rsidRPr="006369F2" w:rsidRDefault="00F0356A" w:rsidP="00F0356A">
            <w:pPr>
              <w:tabs>
                <w:tab w:val="left" w:pos="567"/>
              </w:tabs>
              <w:jc w:val="both"/>
              <w:rPr>
                <w:b/>
                <w:lang w:val="en-US"/>
              </w:rPr>
            </w:pPr>
          </w:p>
          <w:p w14:paraId="287D9C5F" w14:textId="77777777" w:rsidR="00F0356A" w:rsidRPr="006369F2" w:rsidRDefault="00F0356A" w:rsidP="00F0356A">
            <w:pPr>
              <w:tabs>
                <w:tab w:val="left" w:pos="567"/>
              </w:tabs>
              <w:jc w:val="both"/>
              <w:rPr>
                <w:b/>
                <w:lang w:val="en-US"/>
              </w:rPr>
            </w:pPr>
            <w:r w:rsidRPr="006369F2">
              <w:rPr>
                <w:b/>
                <w:lang w:val="en-US"/>
              </w:rPr>
              <w:t>18. REZOLUȚIUNEA CONTRACTULUI</w:t>
            </w:r>
          </w:p>
          <w:p w14:paraId="75E4BB4E" w14:textId="77777777" w:rsidR="00F0356A" w:rsidRPr="006369F2" w:rsidRDefault="00F0356A" w:rsidP="00F0356A">
            <w:pPr>
              <w:pStyle w:val="af2"/>
              <w:tabs>
                <w:tab w:val="left" w:pos="567"/>
              </w:tabs>
              <w:rPr>
                <w:lang w:val="en-US"/>
              </w:rPr>
            </w:pPr>
            <w:r w:rsidRPr="006369F2">
              <w:rPr>
                <w:lang w:val="en-US"/>
              </w:rPr>
              <w:t xml:space="preserve">18.1. Antreprenorul poate cere rezoluțiunea contractului, dacă: </w:t>
            </w:r>
          </w:p>
          <w:p w14:paraId="62F29486" w14:textId="77777777" w:rsidR="00F0356A" w:rsidRPr="006369F2" w:rsidRDefault="00F0356A" w:rsidP="00F0356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0F38B5D2" w14:textId="77777777" w:rsidR="00F0356A" w:rsidRPr="006369F2" w:rsidRDefault="00F0356A" w:rsidP="009265EA">
            <w:pPr>
              <w:numPr>
                <w:ilvl w:val="0"/>
                <w:numId w:val="9"/>
              </w:numPr>
              <w:tabs>
                <w:tab w:val="left" w:pos="1276"/>
              </w:tabs>
              <w:ind w:left="0" w:hanging="425"/>
              <w:jc w:val="both"/>
              <w:rPr>
                <w:lang w:val="en-US"/>
              </w:rPr>
            </w:pPr>
            <w:r w:rsidRPr="006369F2">
              <w:rPr>
                <w:lang w:val="en-US"/>
              </w:rPr>
              <w:t xml:space="preserve">b) Beneficiarul nu onorează o plată scadentă mai mult de 3 luni; </w:t>
            </w:r>
          </w:p>
          <w:p w14:paraId="0DA3E44D" w14:textId="77777777" w:rsidR="00F0356A" w:rsidRPr="006369F2" w:rsidRDefault="00F0356A" w:rsidP="009265EA">
            <w:pPr>
              <w:pStyle w:val="a"/>
              <w:numPr>
                <w:ilvl w:val="0"/>
                <w:numId w:val="10"/>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37A1B7D"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 xml:space="preserve">18.2. Beneficiarul poate cere rezoluțiunea contractului, dacă: </w:t>
            </w:r>
          </w:p>
          <w:p w14:paraId="5E7D691E" w14:textId="77777777" w:rsidR="00F0356A" w:rsidRPr="006369F2" w:rsidRDefault="00F0356A" w:rsidP="009265EA">
            <w:pPr>
              <w:pStyle w:val="a"/>
              <w:numPr>
                <w:ilvl w:val="0"/>
                <w:numId w:val="10"/>
              </w:numPr>
              <w:tabs>
                <w:tab w:val="clear" w:pos="1134"/>
                <w:tab w:val="left" w:pos="1276"/>
              </w:tabs>
              <w:ind w:left="0"/>
              <w:contextualSpacing/>
            </w:pPr>
            <w:r w:rsidRPr="006369F2">
              <w:t>a) Antreprenorul se află în incapacitate de plată, lichidare sau bunurile acestuia sunt subsechestru;</w:t>
            </w:r>
          </w:p>
          <w:p w14:paraId="0C369485" w14:textId="77777777" w:rsidR="00F0356A" w:rsidRPr="006369F2" w:rsidRDefault="00F0356A" w:rsidP="009265EA">
            <w:pPr>
              <w:pStyle w:val="a"/>
              <w:numPr>
                <w:ilvl w:val="0"/>
                <w:numId w:val="10"/>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24EC6605" w14:textId="77777777" w:rsidR="00F0356A" w:rsidRPr="006369F2" w:rsidRDefault="00F0356A" w:rsidP="009265EA">
            <w:pPr>
              <w:pStyle w:val="a"/>
              <w:numPr>
                <w:ilvl w:val="0"/>
                <w:numId w:val="10"/>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1C128E08" w14:textId="77777777" w:rsidR="00F0356A" w:rsidRPr="006369F2" w:rsidRDefault="00F0356A" w:rsidP="009265EA">
            <w:pPr>
              <w:pStyle w:val="a"/>
              <w:numPr>
                <w:ilvl w:val="0"/>
                <w:numId w:val="10"/>
              </w:numPr>
              <w:tabs>
                <w:tab w:val="clear" w:pos="1134"/>
                <w:tab w:val="left" w:pos="1276"/>
              </w:tabs>
              <w:ind w:left="0"/>
              <w:contextualSpacing/>
            </w:pPr>
            <w:r w:rsidRPr="006369F2">
              <w:t>d) Antreprenorul nu furnizează/menține garanția de bună execuție în condițiile solicitate prin prezentul contract;</w:t>
            </w:r>
          </w:p>
          <w:p w14:paraId="0EDF95F0" w14:textId="77777777" w:rsidR="00F0356A" w:rsidRPr="006369F2" w:rsidRDefault="00F0356A" w:rsidP="009265EA">
            <w:pPr>
              <w:pStyle w:val="a"/>
              <w:numPr>
                <w:ilvl w:val="0"/>
                <w:numId w:val="10"/>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287C12D" w14:textId="77777777" w:rsidR="00F0356A" w:rsidRPr="006369F2" w:rsidRDefault="00F0356A" w:rsidP="009265EA">
            <w:pPr>
              <w:pStyle w:val="a"/>
              <w:numPr>
                <w:ilvl w:val="0"/>
                <w:numId w:val="10"/>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D0A9C8A"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3B240EA8"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71532988"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E6D32D4"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5E43C28F"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18.8. Cazuri specifice de încetare a contractului de achiziţii publice:</w:t>
            </w:r>
          </w:p>
          <w:p w14:paraId="688BD617"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7A13102"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5DE1EED8"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3F94BB7F" w14:textId="77777777" w:rsidR="00F0356A" w:rsidRPr="006369F2" w:rsidRDefault="00F0356A" w:rsidP="00F0356A">
            <w:pPr>
              <w:tabs>
                <w:tab w:val="left" w:pos="567"/>
              </w:tabs>
              <w:jc w:val="both"/>
              <w:rPr>
                <w:lang w:val="en-US"/>
              </w:rPr>
            </w:pPr>
            <w:r w:rsidRPr="006369F2">
              <w:rPr>
                <w:lang w:val="en-US"/>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7E9C79C" w14:textId="77777777" w:rsidR="00F0356A" w:rsidRPr="006369F2" w:rsidRDefault="00F0356A" w:rsidP="00F0356A">
            <w:pPr>
              <w:tabs>
                <w:tab w:val="left" w:pos="567"/>
              </w:tabs>
              <w:jc w:val="both"/>
              <w:rPr>
                <w:lang w:val="en-US"/>
              </w:rPr>
            </w:pPr>
          </w:p>
          <w:p w14:paraId="6E9B88A8" w14:textId="77777777" w:rsidR="00F0356A" w:rsidRPr="006369F2" w:rsidRDefault="00F0356A" w:rsidP="00F0356A">
            <w:pPr>
              <w:tabs>
                <w:tab w:val="left" w:pos="567"/>
              </w:tabs>
              <w:jc w:val="both"/>
              <w:rPr>
                <w:b/>
                <w:lang w:val="en-US"/>
              </w:rPr>
            </w:pPr>
            <w:r w:rsidRPr="006369F2">
              <w:rPr>
                <w:b/>
                <w:lang w:val="en-US"/>
              </w:rPr>
              <w:t>19. DISPOZIȚII FINALE</w:t>
            </w:r>
          </w:p>
          <w:p w14:paraId="5FD67ED4" w14:textId="77777777" w:rsidR="00F0356A" w:rsidRPr="006369F2" w:rsidRDefault="00F0356A" w:rsidP="00F0356A">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2CC7723" w14:textId="77777777" w:rsidR="00F0356A" w:rsidRPr="006369F2" w:rsidRDefault="00F0356A" w:rsidP="00F0356A">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90357AD" w14:textId="77777777" w:rsidR="00F0356A" w:rsidRPr="006369F2" w:rsidRDefault="00F0356A" w:rsidP="00F0356A">
            <w:pPr>
              <w:jc w:val="both"/>
              <w:rPr>
                <w:lang w:val="en-US"/>
              </w:rPr>
            </w:pPr>
            <w:r w:rsidRPr="006369F2">
              <w:rPr>
                <w:lang w:val="en-US"/>
              </w:rPr>
              <w:t>19.3. Prezentul contract este întocmit în limba de română, în două exemplare de valoare juridică egală, câte un exemplar pentru Beneficiar și Antreprenor.</w:t>
            </w:r>
          </w:p>
          <w:p w14:paraId="50475925" w14:textId="77777777" w:rsidR="00F0356A" w:rsidRPr="006369F2" w:rsidRDefault="00F0356A" w:rsidP="00F0356A">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C33BD5A" w14:textId="77777777" w:rsidR="00F0356A" w:rsidRDefault="00F0356A" w:rsidP="00F0356A">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47F40887" w14:textId="77777777" w:rsidR="00F0356A" w:rsidRDefault="00F0356A" w:rsidP="00F0356A">
            <w:pPr>
              <w:tabs>
                <w:tab w:val="left" w:pos="2295"/>
              </w:tabs>
              <w:jc w:val="both"/>
            </w:pPr>
          </w:p>
          <w:p w14:paraId="77F7ECEB" w14:textId="77777777" w:rsidR="00F0356A" w:rsidRPr="00FF430B" w:rsidRDefault="00F0356A" w:rsidP="009265EA">
            <w:pPr>
              <w:pStyle w:val="a"/>
              <w:numPr>
                <w:ilvl w:val="0"/>
                <w:numId w:val="37"/>
              </w:numPr>
              <w:tabs>
                <w:tab w:val="clear" w:pos="1134"/>
                <w:tab w:val="left" w:pos="525"/>
                <w:tab w:val="left" w:pos="2295"/>
              </w:tabs>
              <w:ind w:left="0" w:firstLine="0"/>
              <w:jc w:val="center"/>
            </w:pPr>
            <w:r w:rsidRPr="00FF430B">
              <w:rPr>
                <w:b/>
              </w:rPr>
              <w:t>PARTEA CE ȚINE DE CONDIȚIILE</w:t>
            </w:r>
          </w:p>
          <w:p w14:paraId="7D48F751" w14:textId="77777777" w:rsidR="00F0356A" w:rsidRPr="00FF430B" w:rsidRDefault="00F0356A" w:rsidP="00F0356A">
            <w:pPr>
              <w:pStyle w:val="a"/>
              <w:tabs>
                <w:tab w:val="left" w:pos="2295"/>
              </w:tabs>
              <w:ind w:left="3240"/>
            </w:pPr>
            <w:r w:rsidRPr="00FF430B">
              <w:rPr>
                <w:b/>
              </w:rPr>
              <w:t>SPECIALE A CONTRACTULUI</w:t>
            </w:r>
          </w:p>
          <w:p w14:paraId="7344D9AE" w14:textId="77777777" w:rsidR="00F0356A" w:rsidRPr="00E75501" w:rsidRDefault="00F0356A" w:rsidP="00F0356A">
            <w:pPr>
              <w:jc w:val="center"/>
              <w:rPr>
                <w:i/>
              </w:rPr>
            </w:pPr>
            <w:r w:rsidRPr="00FF430B">
              <w:t xml:space="preserve">             </w:t>
            </w:r>
            <w:r w:rsidRPr="00E75501">
              <w:rPr>
                <w:i/>
              </w:rPr>
              <w:t>(</w:t>
            </w:r>
            <w:r w:rsidRPr="00E75501">
              <w:rPr>
                <w:i/>
                <w:sz w:val="20"/>
                <w:szCs w:val="20"/>
              </w:rPr>
              <w:t>LA NECESITATE)</w:t>
            </w:r>
          </w:p>
          <w:p w14:paraId="335FE0C6" w14:textId="77777777" w:rsidR="00F0356A" w:rsidRPr="00E75501" w:rsidRDefault="00F0356A" w:rsidP="009265EA">
            <w:pPr>
              <w:pStyle w:val="a"/>
              <w:numPr>
                <w:ilvl w:val="0"/>
                <w:numId w:val="12"/>
              </w:numPr>
              <w:tabs>
                <w:tab w:val="clear" w:pos="1134"/>
              </w:tabs>
              <w:spacing w:line="276" w:lineRule="auto"/>
              <w:ind w:left="0"/>
              <w:contextualSpacing/>
            </w:pPr>
            <w:r w:rsidRPr="00FF430B">
              <w:rPr>
                <w:b/>
              </w:rPr>
              <w:t xml:space="preserve">                 </w:t>
            </w:r>
          </w:p>
          <w:p w14:paraId="003EC973" w14:textId="77777777" w:rsidR="00F0356A" w:rsidRPr="00E75501" w:rsidRDefault="00F0356A" w:rsidP="009265EA">
            <w:pPr>
              <w:pStyle w:val="a"/>
              <w:numPr>
                <w:ilvl w:val="0"/>
                <w:numId w:val="12"/>
              </w:numPr>
              <w:tabs>
                <w:tab w:val="clear" w:pos="1134"/>
              </w:tabs>
              <w:spacing w:line="276" w:lineRule="auto"/>
              <w:ind w:left="0"/>
              <w:contextualSpacing/>
            </w:pPr>
          </w:p>
          <w:p w14:paraId="03C2F921" w14:textId="77777777" w:rsidR="00F0356A" w:rsidRPr="006369F2" w:rsidRDefault="00F0356A" w:rsidP="00F0356A">
            <w:pPr>
              <w:pStyle w:val="a"/>
              <w:spacing w:line="276" w:lineRule="auto"/>
              <w:ind w:left="0"/>
              <w:jc w:val="center"/>
              <w:rPr>
                <w:b/>
              </w:rPr>
            </w:pPr>
            <w:r w:rsidRPr="006369F2">
              <w:rPr>
                <w:b/>
              </w:rPr>
              <w:t>RECHIZITELE JURIDICE, POŞTALE ŞI DE PLĂŢI ALE PĂRŢILOR</w:t>
            </w:r>
          </w:p>
          <w:p w14:paraId="69DC0AE1" w14:textId="77777777" w:rsidR="00F0356A" w:rsidRPr="006369F2" w:rsidRDefault="00F0356A" w:rsidP="00F0356A">
            <w:pPr>
              <w:pStyle w:val="a"/>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0356A" w:rsidRPr="00923433" w14:paraId="325E06D9" w14:textId="77777777" w:rsidTr="00F0356A">
              <w:tc>
                <w:tcPr>
                  <w:tcW w:w="4675" w:type="dxa"/>
                </w:tcPr>
                <w:p w14:paraId="399A422D" w14:textId="77777777" w:rsidR="00F0356A" w:rsidRPr="006369F2" w:rsidRDefault="00F0356A" w:rsidP="00F0356A">
                  <w:pPr>
                    <w:tabs>
                      <w:tab w:val="left" w:pos="3295"/>
                    </w:tabs>
                    <w:rPr>
                      <w:b/>
                      <w:lang w:val="en-US"/>
                    </w:rPr>
                  </w:pPr>
                  <w:r w:rsidRPr="006369F2">
                    <w:rPr>
                      <w:b/>
                      <w:iCs/>
                      <w:lang w:val="en-US"/>
                    </w:rPr>
                    <w:t>BENEFICIAR</w:t>
                  </w:r>
                </w:p>
              </w:tc>
              <w:tc>
                <w:tcPr>
                  <w:tcW w:w="4680" w:type="dxa"/>
                </w:tcPr>
                <w:p w14:paraId="6DE98346" w14:textId="77777777" w:rsidR="00F0356A" w:rsidRPr="006369F2" w:rsidRDefault="00F0356A" w:rsidP="00F0356A">
                  <w:pPr>
                    <w:tabs>
                      <w:tab w:val="left" w:pos="3295"/>
                    </w:tabs>
                    <w:rPr>
                      <w:lang w:val="en-US"/>
                    </w:rPr>
                  </w:pPr>
                  <w:r w:rsidRPr="006369F2">
                    <w:rPr>
                      <w:b/>
                      <w:iCs/>
                      <w:lang w:val="en-US"/>
                    </w:rPr>
                    <w:t xml:space="preserve">ANTREPRENOR </w:t>
                  </w:r>
                </w:p>
              </w:tc>
            </w:tr>
            <w:tr w:rsidR="00F0356A" w:rsidRPr="00923433" w14:paraId="7B14F758" w14:textId="77777777" w:rsidTr="00F0356A">
              <w:tc>
                <w:tcPr>
                  <w:tcW w:w="4675" w:type="dxa"/>
                  <w:vAlign w:val="center"/>
                </w:tcPr>
                <w:p w14:paraId="5C397465" w14:textId="77777777" w:rsidR="00F0356A" w:rsidRPr="006369F2" w:rsidRDefault="00F0356A" w:rsidP="00F0356A">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23331E0F" w14:textId="77777777" w:rsidR="00F0356A" w:rsidRPr="006369F2" w:rsidRDefault="00F0356A" w:rsidP="00F0356A">
                  <w:pPr>
                    <w:tabs>
                      <w:tab w:val="left" w:pos="1134"/>
                      <w:tab w:val="left" w:pos="4680"/>
                      <w:tab w:val="left" w:pos="7020"/>
                    </w:tabs>
                    <w:suppressAutoHyphens/>
                    <w:ind w:hanging="14"/>
                    <w:jc w:val="both"/>
                    <w:rPr>
                      <w:lang w:val="en-US"/>
                    </w:rPr>
                  </w:pPr>
                  <w:r w:rsidRPr="006369F2">
                    <w:rPr>
                      <w:lang w:val="en-US"/>
                    </w:rPr>
                    <w:t>Adresa poştală:</w:t>
                  </w:r>
                </w:p>
              </w:tc>
            </w:tr>
            <w:tr w:rsidR="00F0356A" w:rsidRPr="00923433" w14:paraId="296CD2A1" w14:textId="77777777" w:rsidTr="00F0356A">
              <w:tc>
                <w:tcPr>
                  <w:tcW w:w="4675" w:type="dxa"/>
                  <w:vAlign w:val="center"/>
                </w:tcPr>
                <w:p w14:paraId="6E61D943" w14:textId="77777777" w:rsidR="00F0356A" w:rsidRPr="006369F2" w:rsidRDefault="00F0356A" w:rsidP="00F0356A">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AD8C791" w14:textId="77777777" w:rsidR="00F0356A" w:rsidRPr="006369F2" w:rsidRDefault="00F0356A" w:rsidP="00F0356A">
                  <w:pPr>
                    <w:tabs>
                      <w:tab w:val="left" w:pos="1134"/>
                      <w:tab w:val="left" w:pos="4680"/>
                      <w:tab w:val="left" w:pos="7020"/>
                    </w:tabs>
                    <w:suppressAutoHyphens/>
                    <w:ind w:hanging="14"/>
                    <w:jc w:val="both"/>
                    <w:rPr>
                      <w:lang w:val="en-US"/>
                    </w:rPr>
                  </w:pPr>
                  <w:r w:rsidRPr="006369F2">
                    <w:rPr>
                      <w:lang w:val="en-US"/>
                    </w:rPr>
                    <w:t>Telefon:</w:t>
                  </w:r>
                </w:p>
              </w:tc>
            </w:tr>
            <w:tr w:rsidR="00F0356A" w:rsidRPr="00923433" w14:paraId="6672D64D" w14:textId="77777777" w:rsidTr="00F0356A">
              <w:tc>
                <w:tcPr>
                  <w:tcW w:w="4675" w:type="dxa"/>
                  <w:vAlign w:val="center"/>
                </w:tcPr>
                <w:p w14:paraId="4ED932DE" w14:textId="77777777" w:rsidR="00F0356A" w:rsidRPr="006369F2" w:rsidRDefault="00F0356A" w:rsidP="00F0356A">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7D815A51" w14:textId="77777777" w:rsidR="00F0356A" w:rsidRPr="006369F2" w:rsidRDefault="00F0356A" w:rsidP="00F0356A">
                  <w:pPr>
                    <w:tabs>
                      <w:tab w:val="left" w:pos="1134"/>
                      <w:tab w:val="left" w:pos="4680"/>
                      <w:tab w:val="left" w:pos="7020"/>
                    </w:tabs>
                    <w:suppressAutoHyphens/>
                    <w:ind w:hanging="14"/>
                    <w:jc w:val="both"/>
                    <w:rPr>
                      <w:lang w:val="en-US"/>
                    </w:rPr>
                  </w:pPr>
                  <w:r w:rsidRPr="006369F2">
                    <w:rPr>
                      <w:lang w:val="en-US"/>
                    </w:rPr>
                    <w:t>Cod fiscal:</w:t>
                  </w:r>
                </w:p>
              </w:tc>
            </w:tr>
            <w:tr w:rsidR="00F0356A" w:rsidRPr="00923433" w14:paraId="4AB30192" w14:textId="77777777" w:rsidTr="00F0356A">
              <w:tc>
                <w:tcPr>
                  <w:tcW w:w="4675" w:type="dxa"/>
                  <w:vAlign w:val="center"/>
                </w:tcPr>
                <w:p w14:paraId="5E9431FF" w14:textId="77777777" w:rsidR="00F0356A" w:rsidRPr="006369F2" w:rsidRDefault="00F0356A" w:rsidP="00F0356A">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764EDE4C" w14:textId="77777777" w:rsidR="00F0356A" w:rsidRPr="006369F2" w:rsidRDefault="00F0356A" w:rsidP="00F0356A">
                  <w:pPr>
                    <w:tabs>
                      <w:tab w:val="left" w:pos="1134"/>
                      <w:tab w:val="left" w:pos="4680"/>
                      <w:tab w:val="left" w:pos="7020"/>
                    </w:tabs>
                    <w:suppressAutoHyphens/>
                    <w:ind w:hanging="14"/>
                    <w:jc w:val="both"/>
                    <w:rPr>
                      <w:lang w:val="en-US"/>
                    </w:rPr>
                  </w:pPr>
                  <w:r w:rsidRPr="006369F2">
                    <w:rPr>
                      <w:lang w:val="en-US"/>
                    </w:rPr>
                    <w:t>Banca:</w:t>
                  </w:r>
                </w:p>
              </w:tc>
            </w:tr>
            <w:tr w:rsidR="00F0356A" w:rsidRPr="00923433" w14:paraId="0542E041" w14:textId="77777777" w:rsidTr="00F0356A">
              <w:tc>
                <w:tcPr>
                  <w:tcW w:w="4675" w:type="dxa"/>
                  <w:vAlign w:val="center"/>
                </w:tcPr>
                <w:p w14:paraId="50501089" w14:textId="77777777" w:rsidR="00F0356A" w:rsidRPr="006369F2" w:rsidRDefault="00F0356A" w:rsidP="00F0356A">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2A973116" w14:textId="77777777" w:rsidR="00F0356A" w:rsidRPr="006369F2" w:rsidRDefault="00F0356A" w:rsidP="00F0356A">
                  <w:pPr>
                    <w:tabs>
                      <w:tab w:val="left" w:pos="1134"/>
                      <w:tab w:val="left" w:pos="4680"/>
                      <w:tab w:val="left" w:pos="7020"/>
                    </w:tabs>
                    <w:suppressAutoHyphens/>
                    <w:ind w:hanging="14"/>
                    <w:jc w:val="both"/>
                    <w:rPr>
                      <w:lang w:val="en-US"/>
                    </w:rPr>
                  </w:pPr>
                  <w:r w:rsidRPr="006369F2">
                    <w:rPr>
                      <w:lang w:val="en-US"/>
                    </w:rPr>
                    <w:t>Cod IBAN:</w:t>
                  </w:r>
                </w:p>
              </w:tc>
            </w:tr>
          </w:tbl>
          <w:p w14:paraId="71A1C71F" w14:textId="77777777" w:rsidR="00F0356A" w:rsidRPr="006369F2" w:rsidRDefault="00F0356A" w:rsidP="00F0356A">
            <w:pPr>
              <w:pStyle w:val="a"/>
              <w:spacing w:line="276" w:lineRule="auto"/>
              <w:ind w:left="0"/>
              <w:jc w:val="center"/>
              <w:rPr>
                <w:b/>
              </w:rPr>
            </w:pPr>
          </w:p>
          <w:p w14:paraId="6660E23A" w14:textId="77777777" w:rsidR="00F0356A" w:rsidRPr="006369F2" w:rsidRDefault="00F0356A" w:rsidP="00F0356A">
            <w:pPr>
              <w:tabs>
                <w:tab w:val="left" w:pos="360"/>
              </w:tabs>
              <w:jc w:val="both"/>
              <w:rPr>
                <w:lang w:val="en-US"/>
              </w:rPr>
            </w:pPr>
          </w:p>
          <w:p w14:paraId="2DD3AF8D" w14:textId="77777777" w:rsidR="00F0356A" w:rsidRPr="006369F2" w:rsidRDefault="00F0356A" w:rsidP="00F0356A">
            <w:pPr>
              <w:tabs>
                <w:tab w:val="left" w:pos="360"/>
                <w:tab w:val="left" w:pos="2685"/>
              </w:tabs>
              <w:jc w:val="both"/>
              <w:rPr>
                <w:lang w:val="en-US"/>
              </w:rPr>
            </w:pPr>
            <w:r w:rsidRPr="006369F2">
              <w:rPr>
                <w:lang w:val="en-US"/>
              </w:rPr>
              <w:tab/>
            </w:r>
          </w:p>
          <w:p w14:paraId="2D027DF4" w14:textId="77777777" w:rsidR="00F0356A" w:rsidRPr="006369F2" w:rsidRDefault="00F0356A" w:rsidP="00F0356A">
            <w:pPr>
              <w:pStyle w:val="a"/>
              <w:tabs>
                <w:tab w:val="left" w:pos="360"/>
                <w:tab w:val="left" w:pos="2685"/>
              </w:tabs>
              <w:spacing w:line="276" w:lineRule="auto"/>
              <w:ind w:left="0"/>
              <w:jc w:val="center"/>
              <w:rPr>
                <w:b/>
              </w:rPr>
            </w:pPr>
            <w:r w:rsidRPr="006369F2">
              <w:rPr>
                <w:b/>
              </w:rPr>
              <w:t>SEMNĂTURILE PĂRŢILOR</w:t>
            </w:r>
          </w:p>
          <w:p w14:paraId="53A6C94A" w14:textId="77777777" w:rsidR="00F0356A" w:rsidRPr="006369F2" w:rsidRDefault="00F0356A" w:rsidP="00F0356A">
            <w:pPr>
              <w:pStyle w:val="a"/>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F0356A" w:rsidRPr="00EC30C2" w14:paraId="1F7DD96E" w14:textId="77777777" w:rsidTr="00F0356A">
              <w:trPr>
                <w:trHeight w:val="357"/>
              </w:trPr>
              <w:tc>
                <w:tcPr>
                  <w:tcW w:w="4630" w:type="dxa"/>
                  <w:vAlign w:val="center"/>
                </w:tcPr>
                <w:p w14:paraId="4084F8F2" w14:textId="77777777" w:rsidR="00F0356A" w:rsidRPr="00FF430B" w:rsidRDefault="00F0356A" w:rsidP="00F0356A">
                  <w:pPr>
                    <w:tabs>
                      <w:tab w:val="left" w:pos="360"/>
                    </w:tabs>
                    <w:jc w:val="center"/>
                    <w:rPr>
                      <w:b/>
                    </w:rPr>
                  </w:pPr>
                  <w:r>
                    <w:rPr>
                      <w:b/>
                    </w:rPr>
                    <w:t>BENEFICIAR</w:t>
                  </w:r>
                </w:p>
              </w:tc>
              <w:tc>
                <w:tcPr>
                  <w:tcW w:w="4710" w:type="dxa"/>
                  <w:vAlign w:val="center"/>
                </w:tcPr>
                <w:p w14:paraId="484F2651" w14:textId="77777777" w:rsidR="00F0356A" w:rsidRPr="00FF430B" w:rsidRDefault="00F0356A" w:rsidP="00F0356A">
                  <w:pPr>
                    <w:tabs>
                      <w:tab w:val="left" w:pos="360"/>
                    </w:tabs>
                    <w:jc w:val="center"/>
                    <w:rPr>
                      <w:b/>
                    </w:rPr>
                  </w:pPr>
                  <w:r>
                    <w:rPr>
                      <w:b/>
                    </w:rPr>
                    <w:t>ANTREPRENOR</w:t>
                  </w:r>
                </w:p>
              </w:tc>
            </w:tr>
            <w:tr w:rsidR="00F0356A" w:rsidRPr="00EC30C2" w14:paraId="318E8074" w14:textId="77777777" w:rsidTr="00F0356A">
              <w:trPr>
                <w:trHeight w:val="357"/>
              </w:trPr>
              <w:tc>
                <w:tcPr>
                  <w:tcW w:w="4630" w:type="dxa"/>
                  <w:vAlign w:val="center"/>
                </w:tcPr>
                <w:p w14:paraId="3A0B08EF" w14:textId="77777777" w:rsidR="00F0356A" w:rsidRPr="00FF430B" w:rsidRDefault="00F0356A" w:rsidP="00F0356A">
                  <w:pPr>
                    <w:tabs>
                      <w:tab w:val="left" w:pos="360"/>
                    </w:tabs>
                    <w:jc w:val="both"/>
                    <w:rPr>
                      <w:b/>
                    </w:rPr>
                  </w:pPr>
                </w:p>
                <w:p w14:paraId="54628699" w14:textId="77777777" w:rsidR="00F0356A" w:rsidRPr="00FF430B" w:rsidRDefault="00F0356A" w:rsidP="00F0356A">
                  <w:pPr>
                    <w:tabs>
                      <w:tab w:val="left" w:pos="360"/>
                    </w:tabs>
                    <w:jc w:val="both"/>
                    <w:rPr>
                      <w:b/>
                    </w:rPr>
                  </w:pPr>
                </w:p>
                <w:p w14:paraId="62D28A40" w14:textId="77777777" w:rsidR="00F0356A" w:rsidRPr="00FF430B" w:rsidRDefault="00F0356A" w:rsidP="00F0356A">
                  <w:pPr>
                    <w:tabs>
                      <w:tab w:val="left" w:pos="360"/>
                    </w:tabs>
                    <w:jc w:val="both"/>
                    <w:rPr>
                      <w:b/>
                    </w:rPr>
                  </w:pPr>
                </w:p>
              </w:tc>
              <w:tc>
                <w:tcPr>
                  <w:tcW w:w="4710" w:type="dxa"/>
                  <w:vAlign w:val="center"/>
                </w:tcPr>
                <w:p w14:paraId="420E9DF4" w14:textId="77777777" w:rsidR="00F0356A" w:rsidRPr="00FF430B" w:rsidRDefault="00F0356A" w:rsidP="00F0356A">
                  <w:pPr>
                    <w:tabs>
                      <w:tab w:val="left" w:pos="360"/>
                    </w:tabs>
                    <w:jc w:val="both"/>
                    <w:rPr>
                      <w:b/>
                    </w:rPr>
                  </w:pPr>
                </w:p>
                <w:p w14:paraId="45CE7846" w14:textId="77777777" w:rsidR="00F0356A" w:rsidRPr="00FF430B" w:rsidRDefault="00F0356A" w:rsidP="00F0356A">
                  <w:pPr>
                    <w:tabs>
                      <w:tab w:val="left" w:pos="360"/>
                    </w:tabs>
                    <w:jc w:val="both"/>
                    <w:rPr>
                      <w:b/>
                    </w:rPr>
                  </w:pPr>
                </w:p>
                <w:p w14:paraId="1CE8FF15" w14:textId="77777777" w:rsidR="00F0356A" w:rsidRPr="00FF430B" w:rsidRDefault="00F0356A" w:rsidP="00F0356A">
                  <w:pPr>
                    <w:tabs>
                      <w:tab w:val="left" w:pos="360"/>
                    </w:tabs>
                    <w:jc w:val="both"/>
                    <w:rPr>
                      <w:b/>
                    </w:rPr>
                  </w:pPr>
                </w:p>
              </w:tc>
            </w:tr>
            <w:tr w:rsidR="00F0356A" w:rsidRPr="00EC30C2" w14:paraId="6C75EBE3" w14:textId="77777777" w:rsidTr="00F0356A">
              <w:trPr>
                <w:trHeight w:val="357"/>
              </w:trPr>
              <w:tc>
                <w:tcPr>
                  <w:tcW w:w="4630" w:type="dxa"/>
                  <w:vAlign w:val="center"/>
                </w:tcPr>
                <w:p w14:paraId="42E2A1FB" w14:textId="77777777" w:rsidR="00F0356A" w:rsidRPr="00FF430B" w:rsidRDefault="00F0356A" w:rsidP="00F0356A">
                  <w:pPr>
                    <w:tabs>
                      <w:tab w:val="left" w:pos="360"/>
                    </w:tabs>
                    <w:jc w:val="center"/>
                    <w:rPr>
                      <w:b/>
                    </w:rPr>
                  </w:pPr>
                  <w:r w:rsidRPr="00FF430B">
                    <w:t>„___”_________20__</w:t>
                  </w:r>
                </w:p>
              </w:tc>
              <w:tc>
                <w:tcPr>
                  <w:tcW w:w="4710" w:type="dxa"/>
                  <w:vAlign w:val="center"/>
                </w:tcPr>
                <w:p w14:paraId="0B6CEABC" w14:textId="77777777" w:rsidR="00F0356A" w:rsidRPr="00FF430B" w:rsidRDefault="00F0356A" w:rsidP="00F0356A">
                  <w:pPr>
                    <w:tabs>
                      <w:tab w:val="left" w:pos="360"/>
                    </w:tabs>
                    <w:jc w:val="center"/>
                    <w:rPr>
                      <w:b/>
                    </w:rPr>
                  </w:pPr>
                  <w:r w:rsidRPr="00FF430B">
                    <w:t>„___”_________20__</w:t>
                  </w:r>
                  <w:r>
                    <w:t>”.</w:t>
                  </w:r>
                </w:p>
              </w:tc>
            </w:tr>
          </w:tbl>
          <w:p w14:paraId="02E74926" w14:textId="77777777" w:rsidR="00F0356A" w:rsidRPr="00FF430B" w:rsidRDefault="00F0356A" w:rsidP="00F0356A">
            <w:pPr>
              <w:tabs>
                <w:tab w:val="left" w:pos="360"/>
                <w:tab w:val="left" w:pos="2295"/>
              </w:tabs>
              <w:jc w:val="both"/>
            </w:pPr>
            <w:r>
              <w:t xml:space="preserve">              </w:t>
            </w:r>
          </w:p>
          <w:p w14:paraId="7DEDD6A5" w14:textId="77777777" w:rsidR="00F0356A" w:rsidRPr="00FF430B" w:rsidRDefault="00F0356A" w:rsidP="00F0356A">
            <w:pPr>
              <w:tabs>
                <w:tab w:val="left" w:pos="360"/>
              </w:tabs>
              <w:jc w:val="both"/>
            </w:pPr>
          </w:p>
        </w:tc>
      </w:tr>
    </w:tbl>
    <w:p w14:paraId="33405F21" w14:textId="77777777" w:rsidR="00F0356A" w:rsidRPr="00923433" w:rsidRDefault="00F0356A" w:rsidP="00F0356A">
      <w:pPr>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9265EA">
            <w:pPr>
              <w:pStyle w:val="a"/>
              <w:numPr>
                <w:ilvl w:val="0"/>
                <w:numId w:val="31"/>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9265EA">
            <w:pPr>
              <w:numPr>
                <w:ilvl w:val="0"/>
                <w:numId w:val="26"/>
              </w:numPr>
              <w:suppressAutoHyphens/>
              <w:ind w:left="0" w:firstLine="720"/>
              <w:jc w:val="both"/>
              <w:rPr>
                <w:lang w:val="ro-MD"/>
              </w:rPr>
            </w:pPr>
            <w:r w:rsidRPr="00FF430B">
              <w:rPr>
                <w:lang w:val="ro-MD"/>
              </w:rPr>
              <w:t>Formularul Contractului;</w:t>
            </w:r>
          </w:p>
          <w:p w14:paraId="62BECD35" w14:textId="77777777" w:rsidR="00AD32DD" w:rsidRPr="00FF430B" w:rsidRDefault="004C7DFB" w:rsidP="009265EA">
            <w:pPr>
              <w:numPr>
                <w:ilvl w:val="0"/>
                <w:numId w:val="26"/>
              </w:numPr>
              <w:suppressAutoHyphens/>
              <w:ind w:left="0" w:firstLine="720"/>
              <w:jc w:val="both"/>
              <w:rPr>
                <w:i/>
                <w:lang w:val="ro-MD"/>
              </w:rPr>
            </w:pPr>
            <w:r w:rsidRPr="00FF430B">
              <w:rPr>
                <w:lang w:val="ro-MD"/>
              </w:rPr>
              <w:t>Formularul ofertei;</w:t>
            </w:r>
          </w:p>
          <w:p w14:paraId="4CD35ADF" w14:textId="77777777" w:rsidR="00AD32DD" w:rsidRPr="00FF430B" w:rsidRDefault="004C7DFB" w:rsidP="009265EA">
            <w:pPr>
              <w:numPr>
                <w:ilvl w:val="0"/>
                <w:numId w:val="26"/>
              </w:numPr>
              <w:suppressAutoHyphens/>
              <w:ind w:left="0" w:firstLine="720"/>
              <w:jc w:val="both"/>
              <w:rPr>
                <w:i/>
                <w:lang w:val="ro-MD"/>
              </w:rPr>
            </w:pPr>
            <w:r w:rsidRPr="00FF430B">
              <w:rPr>
                <w:lang w:val="ro-MD"/>
              </w:rPr>
              <w:t>Caietul de sarcini;</w:t>
            </w:r>
          </w:p>
          <w:p w14:paraId="6351F713" w14:textId="77777777" w:rsidR="00AD32DD" w:rsidRPr="00FF430B" w:rsidRDefault="004C7DFB" w:rsidP="009265EA">
            <w:pPr>
              <w:numPr>
                <w:ilvl w:val="0"/>
                <w:numId w:val="26"/>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9265EA">
            <w:pPr>
              <w:numPr>
                <w:ilvl w:val="0"/>
                <w:numId w:val="27"/>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9265EA">
            <w:pPr>
              <w:numPr>
                <w:ilvl w:val="0"/>
                <w:numId w:val="27"/>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9265EA">
            <w:pPr>
              <w:numPr>
                <w:ilvl w:val="0"/>
                <w:numId w:val="29"/>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9265EA">
            <w:pPr>
              <w:numPr>
                <w:ilvl w:val="0"/>
                <w:numId w:val="29"/>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9265EA">
            <w:pPr>
              <w:numPr>
                <w:ilvl w:val="0"/>
                <w:numId w:val="29"/>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9265EA">
            <w:pPr>
              <w:numPr>
                <w:ilvl w:val="0"/>
                <w:numId w:val="30"/>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9265EA">
            <w:pPr>
              <w:numPr>
                <w:ilvl w:val="0"/>
                <w:numId w:val="30"/>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9265EA">
            <w:pPr>
              <w:numPr>
                <w:ilvl w:val="0"/>
                <w:numId w:val="30"/>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9265EA">
            <w:pPr>
              <w:numPr>
                <w:ilvl w:val="0"/>
                <w:numId w:val="30"/>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9265EA">
            <w:pPr>
              <w:numPr>
                <w:ilvl w:val="0"/>
                <w:numId w:val="30"/>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9265EA">
            <w:pPr>
              <w:pStyle w:val="af2"/>
              <w:numPr>
                <w:ilvl w:val="0"/>
                <w:numId w:val="30"/>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9265EA">
            <w:pPr>
              <w:pStyle w:val="af2"/>
              <w:numPr>
                <w:ilvl w:val="0"/>
                <w:numId w:val="30"/>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9265EA">
            <w:pPr>
              <w:pStyle w:val="a"/>
              <w:numPr>
                <w:ilvl w:val="0"/>
                <w:numId w:val="31"/>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9265EA">
            <w:pPr>
              <w:pStyle w:val="a"/>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9265EA">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9265EA">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9265EA">
            <w:pPr>
              <w:pStyle w:val="a"/>
              <w:numPr>
                <w:ilvl w:val="0"/>
                <w:numId w:val="33"/>
              </w:numPr>
              <w:rPr>
                <w:lang w:val="ro-MD"/>
              </w:rPr>
            </w:pPr>
            <w:r w:rsidRPr="00FF430B">
              <w:rPr>
                <w:lang w:val="ro-MD"/>
              </w:rPr>
              <w:t>prin acordul de voinţă al părţilor ;</w:t>
            </w:r>
          </w:p>
          <w:p w14:paraId="0472106D" w14:textId="77777777" w:rsidR="0063773E" w:rsidRPr="00FF430B" w:rsidRDefault="0063773E" w:rsidP="009265EA">
            <w:pPr>
              <w:pStyle w:val="a"/>
              <w:numPr>
                <w:ilvl w:val="0"/>
                <w:numId w:val="33"/>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9265EA">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232DF" w14:textId="77777777" w:rsidR="00E84CDE" w:rsidRDefault="00E84CDE" w:rsidP="00A20ACF">
      <w:r>
        <w:separator/>
      </w:r>
    </w:p>
  </w:endnote>
  <w:endnote w:type="continuationSeparator" w:id="0">
    <w:p w14:paraId="48061CF0" w14:textId="77777777" w:rsidR="00E84CDE" w:rsidRDefault="00E84C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F0356A" w:rsidRDefault="00F0356A"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59878F7" w:rsidR="00F0356A" w:rsidRDefault="00F0356A">
        <w:pPr>
          <w:pStyle w:val="a4"/>
          <w:jc w:val="right"/>
        </w:pPr>
        <w:r>
          <w:fldChar w:fldCharType="begin"/>
        </w:r>
        <w:r>
          <w:instrText xml:space="preserve"> PAGE   \* MERGEFORMAT </w:instrText>
        </w:r>
        <w:r>
          <w:fldChar w:fldCharType="separate"/>
        </w:r>
        <w:r w:rsidR="00011551">
          <w:t>129</w:t>
        </w:r>
        <w:r>
          <w:fldChar w:fldCharType="end"/>
        </w:r>
      </w:p>
    </w:sdtContent>
  </w:sdt>
  <w:p w14:paraId="075618FA" w14:textId="77777777" w:rsidR="00F0356A" w:rsidRDefault="00F0356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F7EE3" w14:textId="77777777" w:rsidR="00E84CDE" w:rsidRDefault="00E84CDE" w:rsidP="00A20ACF">
      <w:r>
        <w:separator/>
      </w:r>
    </w:p>
  </w:footnote>
  <w:footnote w:type="continuationSeparator" w:id="0">
    <w:p w14:paraId="61909DB6" w14:textId="77777777" w:rsidR="00E84CDE" w:rsidRDefault="00E84CD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5A34483"/>
    <w:multiLevelType w:val="hybridMultilevel"/>
    <w:tmpl w:val="0EFC242A"/>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F22F73"/>
    <w:multiLevelType w:val="hybridMultilevel"/>
    <w:tmpl w:val="CE1816F4"/>
    <w:lvl w:ilvl="0" w:tplc="F4B8C9DE">
      <w:start w:val="1"/>
      <w:numFmt w:val="lowerLetter"/>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29"/>
  </w:num>
  <w:num w:numId="4">
    <w:abstractNumId w:val="28"/>
  </w:num>
  <w:num w:numId="5">
    <w:abstractNumId w:val="12"/>
  </w:num>
  <w:num w:numId="6">
    <w:abstractNumId w:val="16"/>
  </w:num>
  <w:num w:numId="7">
    <w:abstractNumId w:val="14"/>
  </w:num>
  <w:num w:numId="8">
    <w:abstractNumId w:val="7"/>
  </w:num>
  <w:num w:numId="9">
    <w:abstractNumId w:val="22"/>
  </w:num>
  <w:num w:numId="10">
    <w:abstractNumId w:val="27"/>
  </w:num>
  <w:num w:numId="11">
    <w:abstractNumId w:val="6"/>
  </w:num>
  <w:num w:numId="12">
    <w:abstractNumId w:val="25"/>
  </w:num>
  <w:num w:numId="13">
    <w:abstractNumId w:val="9"/>
  </w:num>
  <w:num w:numId="14">
    <w:abstractNumId w:val="36"/>
  </w:num>
  <w:num w:numId="15">
    <w:abstractNumId w:val="32"/>
  </w:num>
  <w:num w:numId="16">
    <w:abstractNumId w:val="10"/>
  </w:num>
  <w:num w:numId="17">
    <w:abstractNumId w:val="30"/>
  </w:num>
  <w:num w:numId="18">
    <w:abstractNumId w:val="18"/>
  </w:num>
  <w:num w:numId="19">
    <w:abstractNumId w:val="26"/>
  </w:num>
  <w:num w:numId="20">
    <w:abstractNumId w:val="20"/>
  </w:num>
  <w:num w:numId="21">
    <w:abstractNumId w:val="35"/>
  </w:num>
  <w:num w:numId="22">
    <w:abstractNumId w:val="11"/>
  </w:num>
  <w:num w:numId="23">
    <w:abstractNumId w:val="8"/>
  </w:num>
  <w:num w:numId="24">
    <w:abstractNumId w:val="19"/>
  </w:num>
  <w:num w:numId="25">
    <w:abstractNumId w:val="5"/>
  </w:num>
  <w:num w:numId="26">
    <w:abstractNumId w:val="3"/>
  </w:num>
  <w:num w:numId="27">
    <w:abstractNumId w:val="0"/>
  </w:num>
  <w:num w:numId="28">
    <w:abstractNumId w:val="2"/>
  </w:num>
  <w:num w:numId="29">
    <w:abstractNumId w:val="4"/>
  </w:num>
  <w:num w:numId="30">
    <w:abstractNumId w:val="1"/>
  </w:num>
  <w:num w:numId="31">
    <w:abstractNumId w:val="34"/>
  </w:num>
  <w:num w:numId="32">
    <w:abstractNumId w:val="15"/>
  </w:num>
  <w:num w:numId="33">
    <w:abstractNumId w:val="37"/>
  </w:num>
  <w:num w:numId="34">
    <w:abstractNumId w:val="21"/>
  </w:num>
  <w:num w:numId="35">
    <w:abstractNumId w:val="13"/>
  </w:num>
  <w:num w:numId="36">
    <w:abstractNumId w:val="31"/>
  </w:num>
  <w:num w:numId="37">
    <w:abstractNumId w:val="17"/>
  </w:num>
  <w:num w:numId="38">
    <w:abstractNumId w:val="23"/>
  </w:num>
  <w:num w:numId="39">
    <w:abstractNumId w:val="38"/>
  </w:num>
  <w:num w:numId="40">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551"/>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081"/>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6892"/>
    <w:rsid w:val="00792182"/>
    <w:rsid w:val="0079357E"/>
    <w:rsid w:val="007939DD"/>
    <w:rsid w:val="0079540A"/>
    <w:rsid w:val="0079597E"/>
    <w:rsid w:val="007959BF"/>
    <w:rsid w:val="007A1C4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5EA"/>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C5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CDE"/>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56A"/>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7A1C4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7A1C4F"/>
    <w:rPr>
      <w:rFonts w:ascii="TimesNewRomanPSMT" w:hAnsi="TimesNewRomanPSMT" w:hint="default"/>
      <w:b w:val="0"/>
      <w:bCs w:val="0"/>
      <w:i w:val="0"/>
      <w:iCs w:val="0"/>
      <w:color w:val="000000"/>
      <w:sz w:val="20"/>
      <w:szCs w:val="20"/>
    </w:rPr>
  </w:style>
  <w:style w:type="paragraph" w:styleId="aff2">
    <w:name w:val="No Spacing"/>
    <w:link w:val="aff3"/>
    <w:uiPriority w:val="1"/>
    <w:qFormat/>
    <w:rsid w:val="007A1C4F"/>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7A1C4F"/>
    <w:rPr>
      <w:rFonts w:ascii="Times New Roman" w:eastAsia="Times New Roman" w:hAnsi="Times New Roman" w:cs="Times New Roman"/>
      <w:sz w:val="20"/>
      <w:szCs w:val="20"/>
      <w:lang w:val="ru-RU" w:eastAsia="ru-RU"/>
    </w:rPr>
  </w:style>
  <w:style w:type="character" w:customStyle="1" w:styleId="aff4">
    <w:name w:val="Основной шрифт"/>
    <w:uiPriority w:val="99"/>
    <w:rsid w:val="00F0356A"/>
  </w:style>
  <w:style w:type="paragraph" w:styleId="aff5">
    <w:name w:val="Document Map"/>
    <w:basedOn w:val="a0"/>
    <w:link w:val="aff6"/>
    <w:uiPriority w:val="99"/>
    <w:semiHidden/>
    <w:unhideWhenUsed/>
    <w:rsid w:val="00786892"/>
    <w:pPr>
      <w:autoSpaceDE w:val="0"/>
      <w:autoSpaceDN w:val="0"/>
    </w:pPr>
    <w:rPr>
      <w:rFonts w:ascii="Tahoma" w:hAnsi="Tahoma" w:cs="Tahoma"/>
      <w:noProof w:val="0"/>
      <w:sz w:val="16"/>
      <w:szCs w:val="16"/>
      <w:lang w:val="ru-RU" w:eastAsia="ru-RU"/>
    </w:rPr>
  </w:style>
  <w:style w:type="character" w:customStyle="1" w:styleId="aff6">
    <w:name w:val="Схема документа Знак"/>
    <w:basedOn w:val="a1"/>
    <w:link w:val="aff5"/>
    <w:uiPriority w:val="99"/>
    <w:semiHidden/>
    <w:rsid w:val="00786892"/>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laprocopciuc@gmail.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risprim@yahoo.com"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laprocopciu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4AC89-5127-4EC4-9F69-478AC02A3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129</Pages>
  <Words>44372</Words>
  <Characters>252923</Characters>
  <Application>Microsoft Office Word</Application>
  <DocSecurity>0</DocSecurity>
  <Lines>2107</Lines>
  <Paragraphs>593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2021-06-14T10:00:00Z</dcterms:created>
  <dcterms:modified xsi:type="dcterms:W3CDTF">2026-02-26T11:13:00Z</dcterms:modified>
</cp:coreProperties>
</file>