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1BA5BE71"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w:t>
      </w:r>
      <w:r w:rsidR="00BE5295">
        <w:rPr>
          <w:noProof w:val="0"/>
          <w:lang w:val="ro-MD"/>
        </w:rPr>
        <w:t xml:space="preserve"> </w:t>
      </w:r>
      <w:r w:rsidR="00E959CD">
        <w:rPr>
          <w:noProof w:val="0"/>
          <w:lang w:val="ro-MD"/>
        </w:rPr>
        <w:t>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7A26B547" w14:textId="0ACAD085" w:rsidR="00BE362C" w:rsidRPr="00A14B4B" w:rsidRDefault="00BE362C" w:rsidP="00A14B4B">
      <w:pPr>
        <w:shd w:val="clear" w:color="auto" w:fill="FFFFFF" w:themeFill="background1"/>
        <w:spacing w:before="120"/>
        <w:jc w:val="center"/>
        <w:rPr>
          <w:b/>
          <w:noProof w:val="0"/>
          <w:lang w:val="ro-MD" w:eastAsia="ru-RU"/>
        </w:rPr>
      </w:pPr>
      <w:r w:rsidRPr="008B4263">
        <w:rPr>
          <w:noProof w:val="0"/>
          <w:lang w:val="ro-MD" w:eastAsia="ru-RU"/>
        </w:rPr>
        <w:t>privind achiziționarea</w:t>
      </w:r>
      <w:r w:rsidRPr="00FF430B">
        <w:rPr>
          <w:b/>
          <w:noProof w:val="0"/>
          <w:lang w:val="ro-MD" w:eastAsia="ru-RU"/>
        </w:rPr>
        <w:t xml:space="preserve"> </w:t>
      </w:r>
      <w:r w:rsidR="009B4B2A" w:rsidRPr="008B4263">
        <w:rPr>
          <w:b/>
          <w:i/>
          <w:noProof w:val="0"/>
          <w:u w:val="single"/>
          <w:shd w:val="clear" w:color="auto" w:fill="FFFFFF" w:themeFill="background1"/>
          <w:lang w:val="ro-MD" w:eastAsia="ru-RU"/>
        </w:rPr>
        <w:t>Lucrărilor</w:t>
      </w:r>
      <w:r w:rsidR="00674522" w:rsidRPr="008B4263">
        <w:rPr>
          <w:b/>
          <w:i/>
          <w:noProof w:val="0"/>
          <w:u w:val="single"/>
          <w:shd w:val="clear" w:color="auto" w:fill="FFFFFF" w:themeFill="background1"/>
          <w:lang w:val="ro-MD" w:eastAsia="ru-RU"/>
        </w:rPr>
        <w:t xml:space="preserve"> de </w:t>
      </w:r>
      <w:r w:rsidR="00C642DE">
        <w:rPr>
          <w:b/>
          <w:i/>
          <w:noProof w:val="0"/>
          <w:u w:val="single"/>
          <w:shd w:val="clear" w:color="auto" w:fill="FFFFFF" w:themeFill="background1"/>
          <w:lang w:val="ro-MD" w:eastAsia="ru-RU"/>
        </w:rPr>
        <w:t>construcție a garajului tip cu 2</w:t>
      </w:r>
      <w:r w:rsidR="00675940">
        <w:rPr>
          <w:b/>
          <w:i/>
          <w:noProof w:val="0"/>
          <w:u w:val="single"/>
          <w:shd w:val="clear" w:color="auto" w:fill="FFFFFF" w:themeFill="background1"/>
          <w:lang w:val="ro-MD" w:eastAsia="ru-RU"/>
        </w:rPr>
        <w:t xml:space="preserve"> boxe din construcții metalice</w:t>
      </w:r>
      <w:r w:rsidR="00E71761">
        <w:rPr>
          <w:b/>
          <w:bCs/>
          <w:i/>
          <w:sz w:val="22"/>
          <w:szCs w:val="22"/>
          <w:u w:val="single"/>
          <w:lang w:val="ro-MD"/>
        </w:rPr>
        <w:t xml:space="preserve"> </w:t>
      </w:r>
      <w:r w:rsidR="00E71761" w:rsidRPr="00E71761">
        <w:rPr>
          <w:b/>
          <w:bCs/>
          <w:i/>
          <w:u w:val="single"/>
          <w:lang w:val="en-US"/>
        </w:rPr>
        <w:t>usor demontabilă</w:t>
      </w:r>
      <w:r w:rsidR="00C642DE">
        <w:rPr>
          <w:b/>
          <w:bCs/>
          <w:i/>
          <w:u w:val="single"/>
          <w:lang w:val="en-US"/>
        </w:rPr>
        <w:t xml:space="preserve"> </w:t>
      </w:r>
      <w:r w:rsidR="00A14B4B">
        <w:rPr>
          <w:b/>
          <w:bCs/>
          <w:i/>
          <w:u w:val="single"/>
          <w:lang w:val="en-US"/>
        </w:rPr>
        <w:t>și amenajarea accesului autosanitarelor</w:t>
      </w:r>
      <w:r w:rsidR="00C642DE">
        <w:rPr>
          <w:b/>
          <w:i/>
          <w:noProof w:val="0"/>
          <w:u w:val="single"/>
          <w:shd w:val="clear" w:color="auto" w:fill="FFFFFF" w:themeFill="background1"/>
          <w:lang w:val="ro-MD" w:eastAsia="ru-RU"/>
        </w:rPr>
        <w:t xml:space="preserve"> la PAMU Olănești</w:t>
      </w:r>
      <w:r w:rsidR="00675940">
        <w:rPr>
          <w:b/>
          <w:i/>
          <w:noProof w:val="0"/>
          <w:u w:val="single"/>
          <w:shd w:val="clear" w:color="auto" w:fill="FFFFFF" w:themeFill="background1"/>
          <w:lang w:val="ro-MD" w:eastAsia="ru-RU"/>
        </w:rPr>
        <w:t xml:space="preserve"> </w:t>
      </w:r>
      <w:r w:rsidR="009B4B2A" w:rsidRPr="00674522">
        <w:rPr>
          <w:b/>
          <w:noProof w:val="0"/>
          <w:u w:val="single"/>
          <w:shd w:val="clear" w:color="auto" w:fill="FFFFFF" w:themeFill="background1"/>
          <w:lang w:val="ro-MD" w:eastAsia="ru-RU"/>
        </w:rPr>
        <w:t xml:space="preserve"> </w:t>
      </w:r>
      <w:r w:rsidRPr="00674522">
        <w:rPr>
          <w:noProof w:val="0"/>
          <w:sz w:val="20"/>
          <w:lang w:val="ro-MD" w:eastAsia="ru-RU"/>
        </w:rPr>
        <w:br/>
      </w:r>
      <w:r w:rsidRPr="008B4263">
        <w:rPr>
          <w:noProof w:val="0"/>
          <w:lang w:val="ro-MD" w:eastAsia="ru-RU"/>
        </w:rPr>
        <w:t xml:space="preserve">prin procedura de </w:t>
      </w:r>
      <w:r w:rsidR="001A1A16" w:rsidRPr="008B4263">
        <w:rPr>
          <w:noProof w:val="0"/>
          <w:lang w:val="ro-MD" w:eastAsia="ru-RU"/>
        </w:rPr>
        <w:t>a</w:t>
      </w:r>
      <w:r w:rsidRPr="008B4263">
        <w:rPr>
          <w:noProof w:val="0"/>
          <w:lang w:val="ro-MD" w:eastAsia="ru-RU"/>
        </w:rPr>
        <w:t>chiziție</w:t>
      </w:r>
      <w:r w:rsidR="00346B48">
        <w:rPr>
          <w:b/>
          <w:noProof w:val="0"/>
          <w:lang w:val="ro-MD" w:eastAsia="ru-RU"/>
        </w:rPr>
        <w:t xml:space="preserve"> </w:t>
      </w:r>
      <w:r w:rsidR="008D470C" w:rsidRPr="00AD3EA3">
        <w:rPr>
          <w:b/>
          <w:i/>
          <w:u w:val="single"/>
          <w:lang w:val="ro-MD"/>
        </w:rPr>
        <w:t>cererea ofertelor de prețuri</w:t>
      </w:r>
    </w:p>
    <w:p w14:paraId="3A055449" w14:textId="0C47E834" w:rsidR="00BE362C" w:rsidRPr="008B4263" w:rsidRDefault="00BE362C" w:rsidP="008B4263">
      <w:pPr>
        <w:numPr>
          <w:ilvl w:val="0"/>
          <w:numId w:val="25"/>
        </w:numPr>
        <w:tabs>
          <w:tab w:val="left" w:pos="284"/>
          <w:tab w:val="right" w:pos="9531"/>
        </w:tabs>
        <w:spacing w:before="120" w:line="276" w:lineRule="auto"/>
        <w:ind w:left="284" w:hanging="284"/>
        <w:jc w:val="both"/>
        <w:rPr>
          <w:b/>
          <w:lang w:val="ro-MD"/>
        </w:rPr>
      </w:pPr>
      <w:r w:rsidRPr="00FF430B">
        <w:rPr>
          <w:b/>
          <w:noProof w:val="0"/>
          <w:lang w:val="ro-MD" w:eastAsia="ru-RU"/>
        </w:rPr>
        <w:t xml:space="preserve">Denumirea autorității contractante: </w:t>
      </w:r>
      <w:r w:rsidR="008B4263" w:rsidRPr="00385346">
        <w:rPr>
          <w:b/>
          <w:i/>
          <w:szCs w:val="32"/>
          <w:u w:val="single"/>
        </w:rPr>
        <w:t>IMSP Centrul Național de Asistență Medicală Urgentă Prespitalicească</w:t>
      </w:r>
    </w:p>
    <w:p w14:paraId="797F5925" w14:textId="4DB325AA"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632B4A" w:rsidRPr="002E36AD">
        <w:rPr>
          <w:b/>
          <w:bCs/>
          <w:color w:val="000000"/>
          <w:szCs w:val="22"/>
          <w:shd w:val="clear" w:color="auto" w:fill="FFFFFF"/>
        </w:rPr>
        <w:t>1015600032824</w:t>
      </w:r>
    </w:p>
    <w:p w14:paraId="258BDE79" w14:textId="2608FCC4" w:rsidR="00BE362C" w:rsidRPr="00632B4A" w:rsidRDefault="00BE362C" w:rsidP="00632B4A">
      <w:pPr>
        <w:numPr>
          <w:ilvl w:val="0"/>
          <w:numId w:val="25"/>
        </w:numPr>
        <w:tabs>
          <w:tab w:val="left" w:pos="284"/>
          <w:tab w:val="right" w:pos="9531"/>
        </w:tabs>
        <w:spacing w:before="120" w:line="276" w:lineRule="auto"/>
        <w:ind w:left="284" w:hanging="284"/>
        <w:jc w:val="both"/>
        <w:rPr>
          <w:b/>
          <w:lang w:val="ro-MD"/>
        </w:rPr>
      </w:pPr>
      <w:r w:rsidRPr="00FF430B">
        <w:rPr>
          <w:b/>
          <w:noProof w:val="0"/>
          <w:lang w:val="ro-MD" w:eastAsia="ru-RU"/>
        </w:rPr>
        <w:t xml:space="preserve">Adresa: </w:t>
      </w:r>
      <w:r w:rsidR="00632B4A">
        <w:rPr>
          <w:b/>
          <w:i/>
          <w:u w:val="single"/>
          <w:lang w:val="ro-MD"/>
        </w:rPr>
        <w:t>mun Chișinău, str. Constantin Vâ</w:t>
      </w:r>
      <w:r w:rsidR="00632B4A" w:rsidRPr="00385346">
        <w:rPr>
          <w:b/>
          <w:i/>
          <w:u w:val="single"/>
          <w:lang w:val="ro-MD"/>
        </w:rPr>
        <w:t>rnav, 16</w:t>
      </w:r>
    </w:p>
    <w:p w14:paraId="01E28F85" w14:textId="32E2A43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632B4A" w:rsidRPr="00385346">
        <w:rPr>
          <w:b/>
          <w:i/>
          <w:u w:val="single"/>
          <w:lang w:val="ro-MD"/>
        </w:rPr>
        <w:t>022 02-59-</w:t>
      </w:r>
      <w:r w:rsidR="00632B4A">
        <w:rPr>
          <w:b/>
          <w:i/>
          <w:u w:val="single"/>
          <w:lang w:val="ro-MD"/>
        </w:rPr>
        <w:t>07</w:t>
      </w:r>
    </w:p>
    <w:p w14:paraId="6BA88056" w14:textId="6A17928F" w:rsidR="00BE362C" w:rsidRPr="00632B4A" w:rsidRDefault="00BE362C" w:rsidP="00632B4A">
      <w:pPr>
        <w:numPr>
          <w:ilvl w:val="0"/>
          <w:numId w:val="25"/>
        </w:numPr>
        <w:tabs>
          <w:tab w:val="left" w:pos="284"/>
          <w:tab w:val="right" w:pos="9531"/>
        </w:tabs>
        <w:spacing w:before="120" w:line="276" w:lineRule="auto"/>
        <w:ind w:left="284" w:hanging="284"/>
        <w:jc w:val="both"/>
        <w:rPr>
          <w:b/>
          <w:lang w:val="ro-MD"/>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632B4A" w:rsidRPr="00BF071E">
          <w:rPr>
            <w:rStyle w:val="af3"/>
            <w:b/>
            <w:lang w:val="ro-MD"/>
          </w:rPr>
          <w:t>cnamup@ambulanta.md</w:t>
        </w:r>
      </w:hyperlink>
      <w:r w:rsidR="00632B4A" w:rsidRPr="00BF071E">
        <w:rPr>
          <w:b/>
          <w:u w:val="single"/>
          <w:lang w:val="ro-MD"/>
        </w:rPr>
        <w:t xml:space="preserve"> / </w:t>
      </w:r>
      <w:hyperlink r:id="rId9" w:history="1">
        <w:r w:rsidR="00632B4A" w:rsidRPr="006C08AF">
          <w:rPr>
            <w:rStyle w:val="af3"/>
            <w:b/>
            <w:lang w:val="ro-MD"/>
          </w:rPr>
          <w:t>www.ambulanta.md</w:t>
        </w:r>
      </w:hyperlink>
      <w:r w:rsidR="00632B4A" w:rsidRPr="00BF071E">
        <w:rPr>
          <w:b/>
          <w:lang w:val="ro-MD"/>
        </w:rPr>
        <w:t xml:space="preserve"> </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52CF63E8"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837893">
        <w:rPr>
          <w:b/>
          <w:i/>
          <w:szCs w:val="32"/>
        </w:rPr>
        <w:t>I</w:t>
      </w:r>
      <w:r w:rsidR="00837893">
        <w:rPr>
          <w:b/>
          <w:i/>
          <w:szCs w:val="32"/>
        </w:rPr>
        <w:t xml:space="preserve">nstituție </w:t>
      </w:r>
      <w:r w:rsidR="00632B4A" w:rsidRPr="00837893">
        <w:rPr>
          <w:b/>
          <w:i/>
          <w:szCs w:val="32"/>
        </w:rPr>
        <w:t>M</w:t>
      </w:r>
      <w:r w:rsidR="00837893">
        <w:rPr>
          <w:b/>
          <w:i/>
          <w:szCs w:val="32"/>
        </w:rPr>
        <w:t xml:space="preserve">edico </w:t>
      </w:r>
      <w:r w:rsidR="00632B4A" w:rsidRPr="00837893">
        <w:rPr>
          <w:b/>
          <w:i/>
          <w:szCs w:val="32"/>
        </w:rPr>
        <w:t>S</w:t>
      </w:r>
      <w:r w:rsidR="00837893">
        <w:rPr>
          <w:b/>
          <w:i/>
          <w:szCs w:val="32"/>
        </w:rPr>
        <w:t xml:space="preserve">anitară </w:t>
      </w:r>
      <w:r w:rsidR="00632B4A" w:rsidRPr="00837893">
        <w:rPr>
          <w:b/>
          <w:i/>
          <w:szCs w:val="32"/>
        </w:rPr>
        <w:t>P</w:t>
      </w:r>
      <w:r w:rsidR="00837893">
        <w:rPr>
          <w:b/>
          <w:i/>
          <w:szCs w:val="32"/>
        </w:rPr>
        <w:t>ublică, prestări servicii medicale urgente</w:t>
      </w:r>
      <w:r w:rsidR="00632B4A" w:rsidRPr="00D77B73">
        <w:rPr>
          <w:b/>
          <w:i/>
          <w:szCs w:val="32"/>
          <w:u w:val="single"/>
        </w:rPr>
        <w:t xml:space="preserve"> </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240" w:type="dxa"/>
        <w:tblInd w:w="-455" w:type="dxa"/>
        <w:tblLayout w:type="fixed"/>
        <w:tblLook w:val="04A0" w:firstRow="1" w:lastRow="0" w:firstColumn="1" w:lastColumn="0" w:noHBand="0" w:noVBand="1"/>
      </w:tblPr>
      <w:tblGrid>
        <w:gridCol w:w="537"/>
        <w:gridCol w:w="764"/>
        <w:gridCol w:w="3544"/>
        <w:gridCol w:w="709"/>
        <w:gridCol w:w="726"/>
        <w:gridCol w:w="2392"/>
        <w:gridCol w:w="1568"/>
      </w:tblGrid>
      <w:tr w:rsidR="00BE362C" w:rsidRPr="00EC30C2" w14:paraId="5EA3946E" w14:textId="77777777" w:rsidTr="003B7F7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657EF8CB" w:rsidR="00BE362C" w:rsidRPr="00FF430B" w:rsidRDefault="00BE362C" w:rsidP="00D77998">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w:t>
            </w:r>
            <w:r w:rsidR="00D77998">
              <w:rPr>
                <w:b/>
                <w:noProof w:val="0"/>
                <w:sz w:val="20"/>
                <w:szCs w:val="20"/>
                <w:lang w:val="ro-MD"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568" w:type="dxa"/>
            <w:tcBorders>
              <w:top w:val="single" w:sz="4" w:space="0" w:color="auto"/>
              <w:left w:val="single" w:sz="4" w:space="0" w:color="auto"/>
              <w:bottom w:val="single" w:sz="4" w:space="0" w:color="auto"/>
              <w:right w:val="single" w:sz="4" w:space="0" w:color="auto"/>
            </w:tcBorders>
            <w:shd w:val="clear" w:color="auto" w:fill="auto"/>
          </w:tcPr>
          <w:p w14:paraId="45BF8023" w14:textId="7EC2DF48" w:rsidR="00BE362C" w:rsidRPr="00FF430B" w:rsidRDefault="00BE362C" w:rsidP="00F7290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r>
            <w:r w:rsidR="00F72906">
              <w:rPr>
                <w:b/>
                <w:noProof w:val="0"/>
                <w:sz w:val="20"/>
                <w:szCs w:val="20"/>
                <w:lang w:val="ro-MD" w:eastAsia="ru-RU"/>
              </w:rPr>
              <w:t>lei fără TVA</w:t>
            </w:r>
          </w:p>
        </w:tc>
      </w:tr>
      <w:tr w:rsidR="00BE362C" w:rsidRPr="00EC30C2" w14:paraId="695490BD" w14:textId="77777777" w:rsidTr="003B7F71">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B96A61" w14:textId="6923CDDC" w:rsidR="00BE362C" w:rsidRPr="00B768A1" w:rsidRDefault="00886BBB" w:rsidP="00B768A1">
            <w:pPr>
              <w:shd w:val="clear" w:color="auto" w:fill="FFFFFF" w:themeFill="background1"/>
              <w:spacing w:before="120"/>
              <w:ind w:left="113" w:right="113"/>
              <w:jc w:val="center"/>
              <w:rPr>
                <w:noProof w:val="0"/>
                <w:sz w:val="20"/>
                <w:szCs w:val="20"/>
                <w:lang w:val="ro-MD" w:eastAsia="ru-RU"/>
              </w:rPr>
            </w:pPr>
            <w:r w:rsidRPr="00B768A1">
              <w:rPr>
                <w:b/>
                <w:sz w:val="20"/>
                <w:szCs w:val="20"/>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023E7628" w:rsidR="00BE362C" w:rsidRPr="00C547D9" w:rsidRDefault="000F1E35" w:rsidP="00D824D5">
            <w:pPr>
              <w:shd w:val="clear" w:color="auto" w:fill="FFFFFF" w:themeFill="background1"/>
              <w:spacing w:before="120"/>
              <w:rPr>
                <w:noProof w:val="0"/>
                <w:sz w:val="22"/>
                <w:szCs w:val="22"/>
                <w:lang w:val="ro-MD" w:eastAsia="ru-RU"/>
              </w:rPr>
            </w:pPr>
            <w:r>
              <w:rPr>
                <w:noProof w:val="0"/>
                <w:sz w:val="22"/>
                <w:szCs w:val="22"/>
                <w:shd w:val="clear" w:color="auto" w:fill="FFFFFF" w:themeFill="background1"/>
                <w:lang w:val="ro-MD" w:eastAsia="ru-RU"/>
              </w:rPr>
              <w:t>Lucrări</w:t>
            </w:r>
            <w:bookmarkStart w:id="0" w:name="_GoBack"/>
            <w:bookmarkEnd w:id="0"/>
            <w:r w:rsidR="00C547D9" w:rsidRPr="00C547D9">
              <w:rPr>
                <w:noProof w:val="0"/>
                <w:sz w:val="22"/>
                <w:szCs w:val="22"/>
                <w:shd w:val="clear" w:color="auto" w:fill="FFFFFF" w:themeFill="background1"/>
                <w:lang w:val="ro-MD" w:eastAsia="ru-RU"/>
              </w:rPr>
              <w:t xml:space="preserve"> de construcție a garajului tip cu 2 boxe din construcții metalice</w:t>
            </w:r>
            <w:r w:rsidR="00C547D9" w:rsidRPr="00C547D9">
              <w:rPr>
                <w:bCs/>
                <w:sz w:val="22"/>
                <w:szCs w:val="22"/>
                <w:lang w:val="ro-MD"/>
              </w:rPr>
              <w:t xml:space="preserve"> </w:t>
            </w:r>
            <w:r w:rsidR="00C547D9" w:rsidRPr="00C547D9">
              <w:rPr>
                <w:bCs/>
                <w:sz w:val="22"/>
                <w:szCs w:val="22"/>
                <w:lang w:val="en-US"/>
              </w:rPr>
              <w:t>usor demontabilă și amenajarea accesului autosanitarelor</w:t>
            </w:r>
            <w:r w:rsidR="00C547D9" w:rsidRPr="00C547D9">
              <w:rPr>
                <w:noProof w:val="0"/>
                <w:sz w:val="22"/>
                <w:szCs w:val="22"/>
                <w:shd w:val="clear" w:color="auto" w:fill="FFFFFF" w:themeFill="background1"/>
                <w:lang w:val="ro-MD" w:eastAsia="ru-RU"/>
              </w:rPr>
              <w:t xml:space="preserve"> la PAMU Olănești  </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6B754" w14:textId="775D1FB5" w:rsidR="00BE362C" w:rsidRPr="00FF430B" w:rsidRDefault="00886BBB" w:rsidP="00B768A1">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5AF11D19" w:rsidR="00BE362C" w:rsidRPr="00977974" w:rsidRDefault="002F1A40" w:rsidP="00D77998">
            <w:pPr>
              <w:shd w:val="clear" w:color="auto" w:fill="FFFFFF" w:themeFill="background1"/>
              <w:spacing w:before="120"/>
              <w:jc w:val="center"/>
              <w:rPr>
                <w:noProof w:val="0"/>
                <w:sz w:val="20"/>
                <w:szCs w:val="20"/>
                <w:lang w:val="ro-MD" w:eastAsia="ru-RU"/>
              </w:rPr>
            </w:pPr>
            <w:r w:rsidRPr="00977974">
              <w:rPr>
                <w:rFonts w:eastAsia="Calibri"/>
                <w:noProof w:val="0"/>
                <w:sz w:val="20"/>
                <w:szCs w:val="20"/>
                <w:lang w:val="ro-MD"/>
              </w:rPr>
              <w:t xml:space="preserve">Conform formularului de deviz nr. 1 </w:t>
            </w:r>
            <w:r w:rsidRPr="00977974">
              <w:rPr>
                <w:rFonts w:eastAsia="Calibri"/>
                <w:b/>
                <w:i/>
                <w:noProof w:val="0"/>
                <w:sz w:val="20"/>
                <w:szCs w:val="20"/>
                <w:lang w:val="ro-MD"/>
              </w:rPr>
              <w:t>Lista cu cantitățile de lucrări</w:t>
            </w:r>
            <w:r w:rsidRPr="00977974">
              <w:rPr>
                <w:noProof w:val="0"/>
                <w:sz w:val="20"/>
                <w:szCs w:val="20"/>
                <w:lang w:val="ro-MD" w:eastAsia="ru-RU"/>
              </w:rPr>
              <w:t xml:space="preserve"> </w:t>
            </w:r>
            <w:r w:rsidR="00977974">
              <w:rPr>
                <w:noProof w:val="0"/>
                <w:sz w:val="20"/>
                <w:szCs w:val="20"/>
                <w:lang w:val="ro-MD" w:eastAsia="ru-RU"/>
              </w:rPr>
              <w:t>din documentația standard</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423EE3F0" w:rsidR="00BE362C" w:rsidRPr="00D77998" w:rsidRDefault="00C547D9" w:rsidP="00D77998">
            <w:pPr>
              <w:shd w:val="clear" w:color="auto" w:fill="FFFFFF" w:themeFill="background1"/>
              <w:spacing w:before="120"/>
              <w:jc w:val="center"/>
              <w:rPr>
                <w:b/>
                <w:noProof w:val="0"/>
                <w:sz w:val="22"/>
                <w:szCs w:val="22"/>
                <w:lang w:val="ro-MD" w:eastAsia="ru-RU"/>
              </w:rPr>
            </w:pPr>
            <w:r>
              <w:rPr>
                <w:b/>
                <w:noProof w:val="0"/>
                <w:sz w:val="22"/>
                <w:szCs w:val="22"/>
                <w:lang w:val="ro-MD" w:eastAsia="ru-RU"/>
              </w:rPr>
              <w:t>553000</w:t>
            </w:r>
            <w:r w:rsidR="00F72906">
              <w:rPr>
                <w:b/>
                <w:noProof w:val="0"/>
                <w:sz w:val="22"/>
                <w:szCs w:val="22"/>
                <w:lang w:val="ro-MD" w:eastAsia="ru-RU"/>
              </w:rPr>
              <w:t>,00</w:t>
            </w:r>
          </w:p>
        </w:tc>
      </w:tr>
      <w:tr w:rsidR="00BE362C" w:rsidRPr="00EC30C2" w14:paraId="4EC02ADB" w14:textId="77777777" w:rsidTr="003B7F71">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2D9E9026" w:rsidR="00BE362C" w:rsidRPr="00D77998" w:rsidRDefault="00C547D9" w:rsidP="00D77998">
            <w:pPr>
              <w:shd w:val="clear" w:color="auto" w:fill="FFFFFF" w:themeFill="background1"/>
              <w:spacing w:before="120"/>
              <w:jc w:val="center"/>
              <w:rPr>
                <w:b/>
                <w:noProof w:val="0"/>
                <w:sz w:val="22"/>
                <w:szCs w:val="22"/>
                <w:lang w:val="ro-MD" w:eastAsia="ru-RU"/>
              </w:rPr>
            </w:pPr>
            <w:r>
              <w:rPr>
                <w:b/>
                <w:noProof w:val="0"/>
                <w:sz w:val="22"/>
                <w:szCs w:val="22"/>
                <w:lang w:val="ro-MD" w:eastAsia="ru-RU"/>
              </w:rPr>
              <w:t>553</w:t>
            </w:r>
            <w:r>
              <w:rPr>
                <w:b/>
                <w:noProof w:val="0"/>
                <w:sz w:val="22"/>
                <w:szCs w:val="22"/>
                <w:lang w:val="ro-MD" w:eastAsia="ru-RU"/>
              </w:rPr>
              <w:t xml:space="preserve"> </w:t>
            </w:r>
            <w:r>
              <w:rPr>
                <w:b/>
                <w:noProof w:val="0"/>
                <w:sz w:val="22"/>
                <w:szCs w:val="22"/>
                <w:lang w:val="ro-MD" w:eastAsia="ru-RU"/>
              </w:rPr>
              <w:t>000,00</w:t>
            </w:r>
          </w:p>
        </w:tc>
      </w:tr>
    </w:tbl>
    <w:p w14:paraId="184CEF9D" w14:textId="77777777" w:rsidR="009C4B02" w:rsidRDefault="00816026" w:rsidP="00C82C40">
      <w:pPr>
        <w:numPr>
          <w:ilvl w:val="0"/>
          <w:numId w:val="25"/>
        </w:numPr>
        <w:shd w:val="clear" w:color="auto" w:fill="FFFFFF" w:themeFill="background1"/>
        <w:tabs>
          <w:tab w:val="right" w:pos="426"/>
        </w:tabs>
        <w:spacing w:before="120"/>
        <w:ind w:left="357"/>
        <w:rPr>
          <w:b/>
          <w:noProof w:val="0"/>
          <w:lang w:val="ro-MD" w:eastAsia="ru-RU"/>
        </w:rPr>
      </w:pPr>
      <w:r w:rsidRPr="009C4B02">
        <w:rPr>
          <w:b/>
          <w:noProof w:val="0"/>
          <w:lang w:val="ro-MD" w:eastAsia="ru-RU"/>
        </w:rPr>
        <w:t xml:space="preserve">În cazul procedurilor </w:t>
      </w:r>
      <w:r w:rsidR="00631A2C" w:rsidRPr="009C4B02">
        <w:rPr>
          <w:b/>
          <w:noProof w:val="0"/>
          <w:lang w:val="ro-MD" w:eastAsia="ru-RU"/>
        </w:rPr>
        <w:t>de</w:t>
      </w:r>
      <w:r w:rsidRPr="009C4B02">
        <w:rPr>
          <w:b/>
          <w:noProof w:val="0"/>
          <w:lang w:val="ro-MD" w:eastAsia="ru-RU"/>
        </w:rPr>
        <w:t xml:space="preserve"> preselecție se indică numărul minim al </w:t>
      </w:r>
      <w:proofErr w:type="spellStart"/>
      <w:r w:rsidRPr="009C4B02">
        <w:rPr>
          <w:b/>
          <w:noProof w:val="0"/>
          <w:lang w:val="ro-MD" w:eastAsia="ru-RU"/>
        </w:rPr>
        <w:t>candidaţilor</w:t>
      </w:r>
      <w:proofErr w:type="spellEnd"/>
      <w:r w:rsidRPr="009C4B02">
        <w:rPr>
          <w:b/>
          <w:noProof w:val="0"/>
          <w:lang w:val="ro-MD" w:eastAsia="ru-RU"/>
        </w:rPr>
        <w:t xml:space="preserve"> </w:t>
      </w:r>
      <w:proofErr w:type="spellStart"/>
      <w:r w:rsidRPr="009C4B02">
        <w:rPr>
          <w:b/>
          <w:noProof w:val="0"/>
          <w:lang w:val="ro-MD" w:eastAsia="ru-RU"/>
        </w:rPr>
        <w:t>şi</w:t>
      </w:r>
      <w:proofErr w:type="spellEnd"/>
      <w:r w:rsidRPr="009C4B02">
        <w:rPr>
          <w:b/>
          <w:noProof w:val="0"/>
          <w:lang w:val="ro-MD" w:eastAsia="ru-RU"/>
        </w:rPr>
        <w:t>, dacă este cazul, numărul maxim al acestora.</w:t>
      </w:r>
      <w:r w:rsidR="009C4B02">
        <w:rPr>
          <w:b/>
          <w:noProof w:val="0"/>
          <w:lang w:val="ro-MD" w:eastAsia="ru-RU"/>
        </w:rPr>
        <w:t xml:space="preserve"> Nu se cere</w:t>
      </w:r>
    </w:p>
    <w:p w14:paraId="4B3D5C22" w14:textId="5A91148E" w:rsidR="004C499F" w:rsidRPr="009C4B02" w:rsidRDefault="00BE362C" w:rsidP="00C82C40">
      <w:pPr>
        <w:numPr>
          <w:ilvl w:val="0"/>
          <w:numId w:val="25"/>
        </w:numPr>
        <w:shd w:val="clear" w:color="auto" w:fill="FFFFFF" w:themeFill="background1"/>
        <w:tabs>
          <w:tab w:val="right" w:pos="426"/>
        </w:tabs>
        <w:spacing w:before="120"/>
        <w:ind w:left="357"/>
        <w:rPr>
          <w:b/>
          <w:noProof w:val="0"/>
          <w:lang w:val="ro-MD" w:eastAsia="ru-RU"/>
        </w:rPr>
      </w:pPr>
      <w:r w:rsidRPr="009C4B02">
        <w:rPr>
          <w:b/>
          <w:noProof w:val="0"/>
          <w:lang w:val="ro-MD" w:eastAsia="ru-RU"/>
        </w:rPr>
        <w:t>În cazul în care contractul este împărțit pe loturi</w:t>
      </w:r>
      <w:r w:rsidR="001C439F" w:rsidRPr="009C4B02">
        <w:rPr>
          <w:b/>
          <w:noProof w:val="0"/>
          <w:lang w:val="ro-MD" w:eastAsia="ru-RU"/>
        </w:rPr>
        <w:t>,</w:t>
      </w:r>
      <w:r w:rsidRPr="009C4B02">
        <w:rPr>
          <w:b/>
          <w:noProof w:val="0"/>
          <w:lang w:val="ro-MD" w:eastAsia="ru-RU"/>
        </w:rPr>
        <w:t xml:space="preserve"> un operator economic poate depune </w:t>
      </w:r>
    </w:p>
    <w:p w14:paraId="0C045D12" w14:textId="07544BB1" w:rsidR="00BE362C" w:rsidRPr="00FF430B" w:rsidRDefault="00187C0B" w:rsidP="0042296C">
      <w:pPr>
        <w:shd w:val="clear" w:color="auto" w:fill="FFFFFF" w:themeFill="background1"/>
        <w:tabs>
          <w:tab w:val="right" w:pos="426"/>
        </w:tabs>
        <w:ind w:left="357"/>
        <w:rPr>
          <w:b/>
          <w:noProof w:val="0"/>
          <w:lang w:val="ro-MD" w:eastAsia="ru-RU"/>
        </w:rPr>
      </w:pPr>
      <w:r>
        <w:rPr>
          <w:b/>
          <w:noProof w:val="0"/>
          <w:lang w:val="ro-MD" w:eastAsia="ru-RU"/>
        </w:rPr>
        <w:t xml:space="preserve">oferta </w:t>
      </w:r>
      <w:r w:rsidRPr="000B0154">
        <w:rPr>
          <w:b/>
          <w:i/>
          <w:u w:val="single"/>
          <w:lang w:val="ro-MD"/>
        </w:rPr>
        <w:t>nu se aplică</w:t>
      </w:r>
    </w:p>
    <w:p w14:paraId="2A05C8B7" w14:textId="5A5D1CAA" w:rsidR="00BE362C" w:rsidRPr="00FF430B" w:rsidRDefault="00BE362C" w:rsidP="00187C0B">
      <w:pPr>
        <w:numPr>
          <w:ilvl w:val="0"/>
          <w:numId w:val="25"/>
        </w:numPr>
        <w:shd w:val="clear" w:color="auto" w:fill="FFFFFF" w:themeFill="background1"/>
        <w:tabs>
          <w:tab w:val="right" w:pos="426"/>
        </w:tabs>
        <w:spacing w:before="120"/>
        <w:ind w:left="0" w:firstLine="0"/>
        <w:rPr>
          <w:noProof w:val="0"/>
          <w:sz w:val="20"/>
          <w:lang w:val="ro-MD" w:eastAsia="ru-RU"/>
        </w:rPr>
      </w:pPr>
      <w:r w:rsidRPr="00FF430B">
        <w:rPr>
          <w:b/>
          <w:noProof w:val="0"/>
          <w:lang w:val="ro-MD" w:eastAsia="ru-RU"/>
        </w:rPr>
        <w:t xml:space="preserve">Admiterea sau interzicerea </w:t>
      </w:r>
      <w:r w:rsidR="009C4B02">
        <w:rPr>
          <w:b/>
          <w:noProof w:val="0"/>
          <w:lang w:val="ro-MD" w:eastAsia="ru-RU"/>
        </w:rPr>
        <w:t xml:space="preserve">ofertelor alternative: </w:t>
      </w:r>
      <w:r w:rsidR="00187C0B" w:rsidRPr="000B0154">
        <w:rPr>
          <w:b/>
          <w:i/>
          <w:u w:val="single"/>
          <w:lang w:val="ro-MD"/>
        </w:rPr>
        <w:t>nu se aplică</w:t>
      </w:r>
    </w:p>
    <w:p w14:paraId="3AF1E4BB" w14:textId="1B7D1D6B" w:rsidR="00BE362C" w:rsidRPr="00591E90" w:rsidRDefault="00BE362C" w:rsidP="00591E90">
      <w:pPr>
        <w:numPr>
          <w:ilvl w:val="0"/>
          <w:numId w:val="25"/>
        </w:numPr>
        <w:tabs>
          <w:tab w:val="left" w:pos="0"/>
          <w:tab w:val="left" w:pos="284"/>
          <w:tab w:val="left" w:pos="426"/>
        </w:tabs>
        <w:spacing w:before="120" w:line="276" w:lineRule="auto"/>
        <w:ind w:left="284" w:hanging="284"/>
        <w:jc w:val="both"/>
        <w:rPr>
          <w:b/>
          <w:color w:val="FF0000"/>
          <w:u w:val="single"/>
          <w:lang w:val="ro-MD"/>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084198">
        <w:rPr>
          <w:b/>
          <w:bCs/>
          <w:i/>
          <w:u w:val="single"/>
        </w:rPr>
        <w:t>4</w:t>
      </w:r>
      <w:r w:rsidR="00BB6250">
        <w:rPr>
          <w:b/>
          <w:bCs/>
          <w:i/>
          <w:u w:val="single"/>
        </w:rPr>
        <w:t>5 zile</w:t>
      </w:r>
      <w:r w:rsidR="00E95549" w:rsidRPr="00D74F20">
        <w:rPr>
          <w:b/>
          <w:bCs/>
          <w:i/>
          <w:u w:val="single"/>
        </w:rPr>
        <w:t xml:space="preserve"> din momentul predării de către Beneficiar a obiectului / spațiului către Antreprenor</w:t>
      </w:r>
    </w:p>
    <w:p w14:paraId="6CE0A203" w14:textId="1FB1F37E"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591E90">
        <w:rPr>
          <w:b/>
          <w:noProof w:val="0"/>
          <w:lang w:val="ro-MD" w:eastAsia="ru-RU"/>
        </w:rPr>
        <w:t xml:space="preserve"> </w:t>
      </w:r>
      <w:r w:rsidR="00591E90" w:rsidRPr="00385346">
        <w:rPr>
          <w:b/>
          <w:i/>
          <w:u w:val="single"/>
          <w:shd w:val="clear" w:color="auto" w:fill="FFFFFF" w:themeFill="background1"/>
          <w:lang w:val="ro-MD"/>
        </w:rPr>
        <w:t>31.</w:t>
      </w:r>
      <w:r w:rsidR="00591E90">
        <w:rPr>
          <w:b/>
          <w:i/>
          <w:u w:val="single"/>
          <w:shd w:val="clear" w:color="auto" w:fill="FFFFFF" w:themeFill="background1"/>
          <w:lang w:val="ro-MD"/>
        </w:rPr>
        <w:t>12</w:t>
      </w:r>
      <w:r w:rsidR="00591E90" w:rsidRPr="00385346">
        <w:rPr>
          <w:b/>
          <w:i/>
          <w:u w:val="single"/>
          <w:shd w:val="clear" w:color="auto" w:fill="FFFFFF" w:themeFill="background1"/>
          <w:lang w:val="ro-MD"/>
        </w:rPr>
        <w:t>.20</w:t>
      </w:r>
      <w:r w:rsidR="00591E90">
        <w:rPr>
          <w:b/>
          <w:i/>
          <w:u w:val="single"/>
          <w:shd w:val="clear" w:color="auto" w:fill="FFFFFF" w:themeFill="background1"/>
          <w:lang w:val="ro-MD"/>
        </w:rPr>
        <w:t>21</w:t>
      </w:r>
    </w:p>
    <w:p w14:paraId="7B627193" w14:textId="5854CBC2" w:rsidR="00630A5D" w:rsidRPr="00630A5D" w:rsidRDefault="00BE362C" w:rsidP="00630A5D">
      <w:pPr>
        <w:numPr>
          <w:ilvl w:val="0"/>
          <w:numId w:val="25"/>
        </w:numPr>
        <w:tabs>
          <w:tab w:val="right" w:pos="426"/>
        </w:tabs>
        <w:spacing w:before="120" w:line="276" w:lineRule="auto"/>
        <w:ind w:left="360"/>
        <w:jc w:val="both"/>
        <w:rPr>
          <w:b/>
          <w:lang w:val="ro-MD"/>
        </w:rPr>
      </w:pPr>
      <w:r w:rsidRPr="00630A5D">
        <w:rPr>
          <w:b/>
          <w:noProof w:val="0"/>
          <w:lang w:val="ro-MD" w:eastAsia="ru-RU"/>
        </w:rPr>
        <w:lastRenderedPageBreak/>
        <w:t xml:space="preserve">Contract de achiziție rezervat atelierelor protejate sau că acesta poate fi executat numai în cadrul unor programe de angajare protejată (după caz): </w:t>
      </w:r>
      <w:r w:rsidR="00630A5D" w:rsidRPr="00385346">
        <w:rPr>
          <w:b/>
          <w:i/>
          <w:u w:val="single"/>
          <w:lang w:val="ro-MD"/>
        </w:rPr>
        <w:t>nu</w:t>
      </w:r>
      <w:r w:rsidR="00630A5D">
        <w:rPr>
          <w:b/>
          <w:i/>
          <w:u w:val="single"/>
          <w:lang w:val="ro-MD"/>
        </w:rPr>
        <w:t xml:space="preserve"> se aplică</w:t>
      </w:r>
    </w:p>
    <w:p w14:paraId="233AD04A" w14:textId="7D46A70E" w:rsidR="00BE362C" w:rsidRPr="007E1C50" w:rsidRDefault="00BE362C" w:rsidP="007E1C50">
      <w:pPr>
        <w:numPr>
          <w:ilvl w:val="0"/>
          <w:numId w:val="25"/>
        </w:numPr>
        <w:tabs>
          <w:tab w:val="right" w:pos="426"/>
        </w:tabs>
        <w:spacing w:before="120" w:line="276" w:lineRule="auto"/>
        <w:ind w:left="360"/>
        <w:jc w:val="both"/>
        <w:rPr>
          <w:b/>
          <w:lang w:val="ro-MD"/>
        </w:rPr>
      </w:pPr>
      <w:r w:rsidRPr="00630A5D">
        <w:rPr>
          <w:b/>
          <w:noProof w:val="0"/>
          <w:lang w:val="ro-MD" w:eastAsia="ru-RU"/>
        </w:rPr>
        <w:t xml:space="preserve">Prestarea serviciului este rezervată unei anumite profesii în temeiul unor </w:t>
      </w:r>
      <w:r w:rsidR="00A57290" w:rsidRPr="00630A5D">
        <w:rPr>
          <w:b/>
          <w:noProof w:val="0"/>
          <w:lang w:val="ro-MD" w:eastAsia="ru-RU"/>
        </w:rPr>
        <w:t>legi</w:t>
      </w:r>
      <w:r w:rsidR="001D3D6D">
        <w:rPr>
          <w:b/>
          <w:noProof w:val="0"/>
          <w:lang w:val="ro-MD" w:eastAsia="ru-RU"/>
        </w:rPr>
        <w:t xml:space="preserve"> </w:t>
      </w:r>
      <w:r w:rsidRPr="00630A5D">
        <w:rPr>
          <w:b/>
          <w:noProof w:val="0"/>
          <w:lang w:val="ro-MD" w:eastAsia="ru-RU"/>
        </w:rPr>
        <w:t xml:space="preserve">sau al unor acte administrative (după caz): </w:t>
      </w:r>
      <w:r w:rsidR="007E1C50" w:rsidRPr="00385346">
        <w:rPr>
          <w:b/>
          <w:i/>
          <w:u w:val="single"/>
          <w:lang w:val="ro-MD"/>
        </w:rPr>
        <w:t>nu</w:t>
      </w:r>
      <w:r w:rsidR="007E1C50">
        <w:rPr>
          <w:b/>
          <w:i/>
          <w:u w:val="single"/>
          <w:lang w:val="ro-MD"/>
        </w:rPr>
        <w:t xml:space="preserve"> se aplică</w:t>
      </w:r>
    </w:p>
    <w:p w14:paraId="225566E0" w14:textId="4FDC4EAC" w:rsidR="00BE362C" w:rsidRPr="00FF430B" w:rsidRDefault="00BE362C" w:rsidP="00533C0A">
      <w:pPr>
        <w:numPr>
          <w:ilvl w:val="0"/>
          <w:numId w:val="25"/>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B4595F">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9912" w:type="dxa"/>
        <w:tblLook w:val="04A0" w:firstRow="1" w:lastRow="0" w:firstColumn="1" w:lastColumn="0" w:noHBand="0" w:noVBand="1"/>
      </w:tblPr>
      <w:tblGrid>
        <w:gridCol w:w="575"/>
        <w:gridCol w:w="2822"/>
        <w:gridCol w:w="5529"/>
        <w:gridCol w:w="986"/>
      </w:tblGrid>
      <w:tr w:rsidR="00BE362C" w:rsidRPr="00EC30C2" w14:paraId="55FCB16C" w14:textId="77777777" w:rsidTr="006D633D">
        <w:trPr>
          <w:trHeight w:val="522"/>
        </w:trPr>
        <w:tc>
          <w:tcPr>
            <w:tcW w:w="575"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2822" w:type="dxa"/>
            <w:shd w:val="clear" w:color="auto" w:fill="auto"/>
          </w:tcPr>
          <w:p w14:paraId="75217ED9" w14:textId="77777777" w:rsidR="00BE362C" w:rsidRPr="00FF430B" w:rsidRDefault="00BE362C" w:rsidP="0057658F">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5529" w:type="dxa"/>
            <w:shd w:val="clear" w:color="auto" w:fill="auto"/>
          </w:tcPr>
          <w:p w14:paraId="210C3143" w14:textId="77777777" w:rsidR="00BE362C" w:rsidRPr="00FF430B" w:rsidRDefault="00BE362C" w:rsidP="0057658F">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986" w:type="dxa"/>
            <w:shd w:val="clear" w:color="auto" w:fill="auto"/>
          </w:tcPr>
          <w:p w14:paraId="7056B6AF" w14:textId="77777777" w:rsidR="00B3250C" w:rsidRDefault="00BE362C" w:rsidP="00B3250C">
            <w:pPr>
              <w:shd w:val="clear" w:color="auto" w:fill="FFFFFF" w:themeFill="background1"/>
              <w:tabs>
                <w:tab w:val="left" w:pos="612"/>
              </w:tabs>
              <w:jc w:val="center"/>
              <w:rPr>
                <w:b/>
                <w:iCs/>
                <w:noProof w:val="0"/>
                <w:sz w:val="20"/>
                <w:szCs w:val="20"/>
                <w:lang w:val="ro-MD" w:eastAsia="ru-RU"/>
              </w:rPr>
            </w:pPr>
            <w:proofErr w:type="spellStart"/>
            <w:r w:rsidRPr="00FF430B">
              <w:rPr>
                <w:b/>
                <w:iCs/>
                <w:noProof w:val="0"/>
                <w:sz w:val="20"/>
                <w:szCs w:val="20"/>
                <w:lang w:val="ro-MD" w:eastAsia="ru-RU"/>
              </w:rPr>
              <w:t>Obligati</w:t>
            </w:r>
            <w:proofErr w:type="spellEnd"/>
          </w:p>
          <w:p w14:paraId="6BCA9681" w14:textId="49AB3935" w:rsidR="00BE362C" w:rsidRPr="00FF430B" w:rsidRDefault="00BE362C" w:rsidP="00B3250C">
            <w:pPr>
              <w:shd w:val="clear" w:color="auto" w:fill="FFFFFF" w:themeFill="background1"/>
              <w:tabs>
                <w:tab w:val="left" w:pos="612"/>
              </w:tabs>
              <w:jc w:val="center"/>
              <w:rPr>
                <w:b/>
                <w:iCs/>
                <w:noProof w:val="0"/>
                <w:sz w:val="20"/>
                <w:szCs w:val="20"/>
                <w:lang w:val="ro-MD" w:eastAsia="ru-RU"/>
              </w:rPr>
            </w:pPr>
            <w:proofErr w:type="spellStart"/>
            <w:r w:rsidRPr="00FF430B">
              <w:rPr>
                <w:b/>
                <w:iCs/>
                <w:noProof w:val="0"/>
                <w:sz w:val="20"/>
                <w:szCs w:val="20"/>
                <w:lang w:val="ro-MD" w:eastAsia="ru-RU"/>
              </w:rPr>
              <w:t>vitatea</w:t>
            </w:r>
            <w:proofErr w:type="spellEnd"/>
          </w:p>
        </w:tc>
      </w:tr>
      <w:tr w:rsidR="00AF4AA8" w:rsidRPr="00EC30C2" w14:paraId="7BE02D7C" w14:textId="77777777" w:rsidTr="006D633D">
        <w:trPr>
          <w:trHeight w:val="248"/>
        </w:trPr>
        <w:tc>
          <w:tcPr>
            <w:tcW w:w="575" w:type="dxa"/>
            <w:shd w:val="clear" w:color="auto" w:fill="auto"/>
            <w:vAlign w:val="center"/>
          </w:tcPr>
          <w:p w14:paraId="5A2F5F10" w14:textId="414A569F" w:rsidR="00AF4AA8" w:rsidRPr="0057658F" w:rsidRDefault="00AF4AA8" w:rsidP="0057658F">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2822" w:type="dxa"/>
            <w:shd w:val="clear" w:color="auto" w:fill="auto"/>
            <w:vAlign w:val="center"/>
          </w:tcPr>
          <w:p w14:paraId="665ED90E" w14:textId="44D64DA7" w:rsidR="00AF4AA8" w:rsidRPr="002254BF" w:rsidRDefault="002254BF" w:rsidP="00AF4AA8">
            <w:pPr>
              <w:shd w:val="clear" w:color="auto" w:fill="FFFFFF" w:themeFill="background1"/>
              <w:tabs>
                <w:tab w:val="left" w:pos="612"/>
              </w:tabs>
              <w:rPr>
                <w:iCs/>
                <w:noProof w:val="0"/>
                <w:sz w:val="20"/>
                <w:szCs w:val="20"/>
                <w:lang w:val="ro-MD" w:eastAsia="ru-RU"/>
              </w:rPr>
            </w:pPr>
            <w:r w:rsidRPr="002254BF">
              <w:rPr>
                <w:bCs/>
                <w:sz w:val="20"/>
                <w:szCs w:val="20"/>
                <w:lang w:val="ro-MD"/>
              </w:rPr>
              <w:t>Propunerea tehnică</w:t>
            </w:r>
          </w:p>
        </w:tc>
        <w:tc>
          <w:tcPr>
            <w:tcW w:w="5529" w:type="dxa"/>
            <w:shd w:val="clear" w:color="auto" w:fill="auto"/>
          </w:tcPr>
          <w:p w14:paraId="6E1E84B5" w14:textId="77777777" w:rsidR="00647828" w:rsidRPr="00191F5E" w:rsidRDefault="002254BF" w:rsidP="00191F5E">
            <w:pPr>
              <w:tabs>
                <w:tab w:val="left" w:pos="-284"/>
                <w:tab w:val="left" w:pos="426"/>
                <w:tab w:val="left" w:pos="604"/>
                <w:tab w:val="left" w:pos="960"/>
              </w:tabs>
              <w:jc w:val="both"/>
              <w:rPr>
                <w:sz w:val="18"/>
                <w:szCs w:val="18"/>
                <w:lang w:val="ro-MD"/>
              </w:rPr>
            </w:pPr>
            <w:r w:rsidRPr="00191F5E">
              <w:rPr>
                <w:sz w:val="18"/>
                <w:szCs w:val="18"/>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C9461ED" w14:textId="23D5F816" w:rsidR="002254BF" w:rsidRPr="00191F5E" w:rsidRDefault="002254BF" w:rsidP="00647828">
            <w:pPr>
              <w:tabs>
                <w:tab w:val="left" w:pos="-284"/>
                <w:tab w:val="left" w:pos="426"/>
                <w:tab w:val="left" w:pos="604"/>
                <w:tab w:val="left" w:pos="960"/>
              </w:tabs>
              <w:jc w:val="both"/>
              <w:rPr>
                <w:sz w:val="18"/>
                <w:szCs w:val="18"/>
                <w:lang w:val="ro-MD"/>
              </w:rPr>
            </w:pPr>
            <w:r w:rsidRPr="00191F5E">
              <w:rPr>
                <w:sz w:val="18"/>
                <w:szCs w:val="18"/>
                <w:lang w:val="ro-MD"/>
              </w:rPr>
              <w:t>a) graficul de executare a lucrării (anexa nr. 10);</w:t>
            </w:r>
          </w:p>
          <w:p w14:paraId="5FB9CBAB" w14:textId="4AB1D439" w:rsidR="00AF4AA8" w:rsidRPr="00191F5E" w:rsidRDefault="002254BF" w:rsidP="00647828">
            <w:pPr>
              <w:tabs>
                <w:tab w:val="left" w:pos="-284"/>
                <w:tab w:val="left" w:pos="426"/>
                <w:tab w:val="left" w:pos="612"/>
                <w:tab w:val="left" w:pos="960"/>
              </w:tabs>
              <w:jc w:val="both"/>
              <w:rPr>
                <w:sz w:val="18"/>
                <w:szCs w:val="18"/>
                <w:lang w:val="ro-MD"/>
              </w:rPr>
            </w:pPr>
            <w:r w:rsidRPr="00191F5E">
              <w:rPr>
                <w:sz w:val="18"/>
                <w:szCs w:val="18"/>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r w:rsidR="00F804B3" w:rsidRPr="00191F5E">
              <w:rPr>
                <w:sz w:val="18"/>
                <w:szCs w:val="18"/>
                <w:lang w:val="ro-MD"/>
              </w:rPr>
              <w:t xml:space="preserve"> </w:t>
            </w:r>
            <w:r w:rsidR="00F804B3" w:rsidRPr="00191F5E">
              <w:rPr>
                <w:sz w:val="18"/>
                <w:szCs w:val="18"/>
                <w:lang w:val="en-GB"/>
              </w:rPr>
              <w:t xml:space="preserve">original confirmată prin </w:t>
            </w:r>
            <w:r w:rsidR="00F804B3" w:rsidRPr="00191F5E">
              <w:rPr>
                <w:color w:val="000000"/>
                <w:sz w:val="18"/>
                <w:szCs w:val="18"/>
                <w:lang w:val="en-GB"/>
              </w:rPr>
              <w:t>aplicarea semnăturii electronice</w:t>
            </w:r>
            <w:r w:rsidRPr="00191F5E">
              <w:rPr>
                <w:sz w:val="18"/>
                <w:szCs w:val="18"/>
                <w:lang w:val="ro-MD"/>
              </w:rPr>
              <w:t>.</w:t>
            </w:r>
          </w:p>
        </w:tc>
        <w:tc>
          <w:tcPr>
            <w:tcW w:w="986" w:type="dxa"/>
            <w:shd w:val="clear" w:color="auto" w:fill="auto"/>
            <w:vAlign w:val="center"/>
          </w:tcPr>
          <w:p w14:paraId="75C75A4D" w14:textId="6F4A4FB2" w:rsidR="00AF4AA8" w:rsidRPr="00FF430B" w:rsidRDefault="00AF4AA8" w:rsidP="00AF4AA8">
            <w:pPr>
              <w:shd w:val="clear" w:color="auto" w:fill="FFFFFF" w:themeFill="background1"/>
              <w:tabs>
                <w:tab w:val="left" w:pos="612"/>
              </w:tabs>
              <w:jc w:val="center"/>
              <w:rPr>
                <w:iCs/>
                <w:noProof w:val="0"/>
                <w:lang w:val="ro-MD" w:eastAsia="ru-RU"/>
              </w:rPr>
            </w:pPr>
            <w:r>
              <w:t>Da</w:t>
            </w:r>
          </w:p>
        </w:tc>
      </w:tr>
      <w:tr w:rsidR="00F94AD7" w:rsidRPr="00EC30C2" w14:paraId="28D02492" w14:textId="77777777" w:rsidTr="006D633D">
        <w:trPr>
          <w:trHeight w:val="248"/>
        </w:trPr>
        <w:tc>
          <w:tcPr>
            <w:tcW w:w="575" w:type="dxa"/>
            <w:shd w:val="clear" w:color="auto" w:fill="auto"/>
            <w:vAlign w:val="center"/>
          </w:tcPr>
          <w:p w14:paraId="4014FB94" w14:textId="6E639FCB" w:rsidR="00F94AD7" w:rsidRPr="0057658F" w:rsidRDefault="00FB32A7" w:rsidP="0057658F">
            <w:pPr>
              <w:shd w:val="clear" w:color="auto" w:fill="FFFFFF" w:themeFill="background1"/>
              <w:tabs>
                <w:tab w:val="left" w:pos="612"/>
              </w:tabs>
              <w:jc w:val="center"/>
              <w:rPr>
                <w:sz w:val="20"/>
                <w:szCs w:val="20"/>
                <w:lang w:val="en-GB"/>
              </w:rPr>
            </w:pPr>
            <w:r>
              <w:rPr>
                <w:sz w:val="20"/>
                <w:szCs w:val="20"/>
                <w:lang w:val="en-GB"/>
              </w:rPr>
              <w:t>2</w:t>
            </w:r>
          </w:p>
        </w:tc>
        <w:tc>
          <w:tcPr>
            <w:tcW w:w="2822" w:type="dxa"/>
            <w:shd w:val="clear" w:color="auto" w:fill="auto"/>
            <w:vAlign w:val="center"/>
          </w:tcPr>
          <w:p w14:paraId="00042CAE" w14:textId="5417B806" w:rsidR="00F94AD7" w:rsidRPr="00F94AD7" w:rsidRDefault="00F94AD7" w:rsidP="00AF4AA8">
            <w:pPr>
              <w:shd w:val="clear" w:color="auto" w:fill="FFFFFF" w:themeFill="background1"/>
              <w:tabs>
                <w:tab w:val="left" w:pos="612"/>
              </w:tabs>
              <w:rPr>
                <w:bCs/>
                <w:sz w:val="20"/>
                <w:szCs w:val="20"/>
                <w:lang w:val="ro-MD"/>
              </w:rPr>
            </w:pPr>
            <w:r w:rsidRPr="00F94AD7">
              <w:rPr>
                <w:bCs/>
                <w:sz w:val="20"/>
                <w:szCs w:val="20"/>
                <w:lang w:val="ro-MD"/>
              </w:rPr>
              <w:t>Propunerea financiară</w:t>
            </w:r>
          </w:p>
        </w:tc>
        <w:tc>
          <w:tcPr>
            <w:tcW w:w="5529" w:type="dxa"/>
            <w:shd w:val="clear" w:color="auto" w:fill="auto"/>
          </w:tcPr>
          <w:p w14:paraId="3B32CB27" w14:textId="1773F137" w:rsidR="00F94AD7" w:rsidRPr="00191F5E" w:rsidRDefault="00BC2C39" w:rsidP="00984664">
            <w:pPr>
              <w:tabs>
                <w:tab w:val="left" w:pos="-284"/>
                <w:tab w:val="left" w:pos="426"/>
                <w:tab w:val="left" w:pos="604"/>
                <w:tab w:val="left" w:pos="960"/>
              </w:tabs>
              <w:jc w:val="both"/>
              <w:rPr>
                <w:sz w:val="18"/>
                <w:szCs w:val="18"/>
                <w:lang w:val="ro-MD"/>
              </w:rPr>
            </w:pPr>
            <w:r w:rsidRPr="00191F5E">
              <w:rPr>
                <w:bCs/>
                <w:sz w:val="18"/>
                <w:szCs w:val="18"/>
                <w:lang w:val="ro-MD"/>
              </w:rPr>
              <w:t>O</w:t>
            </w:r>
            <w:r w:rsidRPr="00191F5E">
              <w:rPr>
                <w:sz w:val="18"/>
                <w:szCs w:val="18"/>
                <w:lang w:val="ro-MD"/>
              </w:rPr>
              <w:t xml:space="preserve">fertantul elaborează propunerea financiară, astfel încât aceasta să furnizeze toate informaţiile solicitate cu privire la preţuri, tarife, precum şi la alte condiţii financiare şi comerciale legate de obiectul contractului </w:t>
            </w:r>
            <w:r w:rsidR="00984664">
              <w:rPr>
                <w:sz w:val="18"/>
                <w:szCs w:val="18"/>
                <w:lang w:val="ro-MD"/>
              </w:rPr>
              <w:t xml:space="preserve">de achiziţie publică de lucrări </w:t>
            </w:r>
            <w:r w:rsidR="00984664" w:rsidRPr="00191F5E">
              <w:rPr>
                <w:sz w:val="18"/>
                <w:szCs w:val="18"/>
                <w:lang w:val="en-GB"/>
              </w:rPr>
              <w:t xml:space="preserve">original confirmată prin </w:t>
            </w:r>
            <w:r w:rsidR="00984664" w:rsidRPr="00191F5E">
              <w:rPr>
                <w:color w:val="000000"/>
                <w:sz w:val="18"/>
                <w:szCs w:val="18"/>
                <w:lang w:val="en-GB"/>
              </w:rPr>
              <w:t>aplicarea semnăturii electronice</w:t>
            </w:r>
            <w:r w:rsidR="00984664" w:rsidRPr="00191F5E">
              <w:rPr>
                <w:sz w:val="18"/>
                <w:szCs w:val="18"/>
                <w:lang w:val="ro-MD"/>
              </w:rPr>
              <w:t>.</w:t>
            </w:r>
          </w:p>
        </w:tc>
        <w:tc>
          <w:tcPr>
            <w:tcW w:w="986" w:type="dxa"/>
            <w:shd w:val="clear" w:color="auto" w:fill="auto"/>
            <w:vAlign w:val="center"/>
          </w:tcPr>
          <w:p w14:paraId="26A87D00" w14:textId="7C7C8FC4" w:rsidR="00F94AD7" w:rsidRDefault="005902D8" w:rsidP="00AF4AA8">
            <w:pPr>
              <w:shd w:val="clear" w:color="auto" w:fill="FFFFFF" w:themeFill="background1"/>
              <w:tabs>
                <w:tab w:val="left" w:pos="612"/>
              </w:tabs>
              <w:jc w:val="center"/>
            </w:pPr>
            <w:r>
              <w:rPr>
                <w:lang w:val="en-GB"/>
              </w:rPr>
              <w:t>Da</w:t>
            </w:r>
          </w:p>
        </w:tc>
      </w:tr>
      <w:tr w:rsidR="00F804B3" w:rsidRPr="00EC30C2" w14:paraId="37A5ED06" w14:textId="77777777" w:rsidTr="006D633D">
        <w:trPr>
          <w:trHeight w:val="248"/>
        </w:trPr>
        <w:tc>
          <w:tcPr>
            <w:tcW w:w="575" w:type="dxa"/>
            <w:shd w:val="clear" w:color="auto" w:fill="auto"/>
            <w:vAlign w:val="center"/>
          </w:tcPr>
          <w:p w14:paraId="389CBF82" w14:textId="7EF613BF" w:rsidR="00F804B3" w:rsidRPr="0057658F" w:rsidRDefault="00FB32A7" w:rsidP="00F804B3">
            <w:pPr>
              <w:shd w:val="clear" w:color="auto" w:fill="FFFFFF" w:themeFill="background1"/>
              <w:tabs>
                <w:tab w:val="left" w:pos="612"/>
              </w:tabs>
              <w:jc w:val="center"/>
              <w:rPr>
                <w:sz w:val="20"/>
                <w:szCs w:val="20"/>
                <w:lang w:val="en-GB"/>
              </w:rPr>
            </w:pPr>
            <w:r>
              <w:rPr>
                <w:sz w:val="20"/>
                <w:szCs w:val="20"/>
                <w:lang w:val="en-GB"/>
              </w:rPr>
              <w:t>3</w:t>
            </w:r>
          </w:p>
        </w:tc>
        <w:tc>
          <w:tcPr>
            <w:tcW w:w="2822" w:type="dxa"/>
            <w:shd w:val="clear" w:color="auto" w:fill="auto"/>
            <w:vAlign w:val="center"/>
          </w:tcPr>
          <w:p w14:paraId="706BA2A3" w14:textId="130F7DA6" w:rsidR="00F804B3" w:rsidRPr="00F94AD7" w:rsidRDefault="00F804B3" w:rsidP="00F804B3">
            <w:pPr>
              <w:shd w:val="clear" w:color="auto" w:fill="FFFFFF" w:themeFill="background1"/>
              <w:tabs>
                <w:tab w:val="left" w:pos="612"/>
              </w:tabs>
              <w:rPr>
                <w:bCs/>
                <w:sz w:val="20"/>
                <w:szCs w:val="20"/>
                <w:lang w:val="ro-MD"/>
              </w:rPr>
            </w:pPr>
            <w:r w:rsidRPr="0057658F">
              <w:rPr>
                <w:sz w:val="20"/>
                <w:szCs w:val="20"/>
                <w:lang w:val="en-GB"/>
              </w:rPr>
              <w:t>DUAE</w:t>
            </w:r>
          </w:p>
        </w:tc>
        <w:tc>
          <w:tcPr>
            <w:tcW w:w="5529" w:type="dxa"/>
            <w:shd w:val="clear" w:color="auto" w:fill="auto"/>
          </w:tcPr>
          <w:p w14:paraId="6C4B2938" w14:textId="5453F37D" w:rsidR="00F804B3" w:rsidRPr="00191F5E" w:rsidRDefault="00F804B3" w:rsidP="005902D8">
            <w:pPr>
              <w:tabs>
                <w:tab w:val="left" w:pos="-284"/>
                <w:tab w:val="left" w:pos="426"/>
                <w:tab w:val="left" w:pos="604"/>
                <w:tab w:val="left" w:pos="960"/>
              </w:tabs>
              <w:jc w:val="both"/>
              <w:rPr>
                <w:bCs/>
                <w:sz w:val="18"/>
                <w:szCs w:val="18"/>
                <w:lang w:val="ro-MD"/>
              </w:rPr>
            </w:pPr>
            <w:r w:rsidRPr="00191F5E">
              <w:rPr>
                <w:sz w:val="18"/>
                <w:szCs w:val="18"/>
                <w:lang w:val="en-GB"/>
              </w:rPr>
              <w:t xml:space="preserve">Original, conform Formularului standard al Documentului Unic de Achiziții European, confirmată prin </w:t>
            </w:r>
            <w:r w:rsidRPr="00191F5E">
              <w:rPr>
                <w:color w:val="000000"/>
                <w:sz w:val="18"/>
                <w:szCs w:val="18"/>
                <w:lang w:val="en-GB"/>
              </w:rPr>
              <w:t>aplicarea semnăturii electronice</w:t>
            </w:r>
          </w:p>
        </w:tc>
        <w:tc>
          <w:tcPr>
            <w:tcW w:w="986" w:type="dxa"/>
            <w:shd w:val="clear" w:color="auto" w:fill="auto"/>
            <w:vAlign w:val="center"/>
          </w:tcPr>
          <w:p w14:paraId="1A7939AA" w14:textId="33B0E65E" w:rsidR="00F804B3" w:rsidRDefault="00F804B3" w:rsidP="00F804B3">
            <w:pPr>
              <w:shd w:val="clear" w:color="auto" w:fill="FFFFFF" w:themeFill="background1"/>
              <w:tabs>
                <w:tab w:val="left" w:pos="612"/>
              </w:tabs>
              <w:jc w:val="center"/>
            </w:pPr>
            <w:r>
              <w:rPr>
                <w:lang w:val="en-GB"/>
              </w:rPr>
              <w:t>Da</w:t>
            </w:r>
          </w:p>
        </w:tc>
      </w:tr>
      <w:tr w:rsidR="00F804B3" w:rsidRPr="00EC30C2" w14:paraId="27626451" w14:textId="77777777" w:rsidTr="006D633D">
        <w:tc>
          <w:tcPr>
            <w:tcW w:w="575" w:type="dxa"/>
            <w:shd w:val="clear" w:color="auto" w:fill="auto"/>
            <w:vAlign w:val="center"/>
          </w:tcPr>
          <w:p w14:paraId="623DF571" w14:textId="2E3DAA6F" w:rsidR="00F804B3" w:rsidRPr="0057658F" w:rsidRDefault="00FB32A7" w:rsidP="00F804B3">
            <w:pPr>
              <w:shd w:val="clear" w:color="auto" w:fill="FFFFFF" w:themeFill="background1"/>
              <w:tabs>
                <w:tab w:val="left" w:pos="612"/>
              </w:tabs>
              <w:jc w:val="center"/>
              <w:rPr>
                <w:iCs/>
                <w:noProof w:val="0"/>
                <w:sz w:val="20"/>
                <w:szCs w:val="20"/>
                <w:lang w:val="ro-MD" w:eastAsia="ru-RU"/>
              </w:rPr>
            </w:pPr>
            <w:r>
              <w:rPr>
                <w:sz w:val="20"/>
                <w:szCs w:val="20"/>
                <w:lang w:val="en-GB"/>
              </w:rPr>
              <w:t>4</w:t>
            </w:r>
          </w:p>
        </w:tc>
        <w:tc>
          <w:tcPr>
            <w:tcW w:w="2822" w:type="dxa"/>
            <w:shd w:val="clear" w:color="auto" w:fill="auto"/>
            <w:vAlign w:val="center"/>
          </w:tcPr>
          <w:p w14:paraId="7DFDD294" w14:textId="3C9FC600" w:rsidR="00F804B3" w:rsidRPr="0057658F" w:rsidRDefault="00BF5F41" w:rsidP="00F804B3">
            <w:pPr>
              <w:shd w:val="clear" w:color="auto" w:fill="FFFFFF" w:themeFill="background1"/>
              <w:tabs>
                <w:tab w:val="left" w:pos="612"/>
              </w:tabs>
              <w:rPr>
                <w:iCs/>
                <w:noProof w:val="0"/>
                <w:sz w:val="20"/>
                <w:szCs w:val="20"/>
                <w:lang w:val="ro-MD" w:eastAsia="ru-RU"/>
              </w:rPr>
            </w:pPr>
            <w:r>
              <w:rPr>
                <w:sz w:val="20"/>
                <w:szCs w:val="20"/>
              </w:rPr>
              <w:t>Granția pentru ofertă</w:t>
            </w:r>
          </w:p>
        </w:tc>
        <w:tc>
          <w:tcPr>
            <w:tcW w:w="5529" w:type="dxa"/>
            <w:shd w:val="clear" w:color="auto" w:fill="auto"/>
          </w:tcPr>
          <w:p w14:paraId="0D847280" w14:textId="6FFE9AF4" w:rsidR="00F804B3" w:rsidRPr="00191F5E" w:rsidRDefault="00F804B3" w:rsidP="00312078">
            <w:pPr>
              <w:shd w:val="clear" w:color="auto" w:fill="FFFFFF" w:themeFill="background1"/>
              <w:tabs>
                <w:tab w:val="left" w:pos="612"/>
              </w:tabs>
              <w:rPr>
                <w:iCs/>
                <w:noProof w:val="0"/>
                <w:sz w:val="18"/>
                <w:szCs w:val="18"/>
                <w:lang w:val="ro-MD" w:eastAsia="ru-RU"/>
              </w:rPr>
            </w:pPr>
            <w:r w:rsidRPr="00191F5E">
              <w:rPr>
                <w:bCs/>
                <w:sz w:val="18"/>
                <w:szCs w:val="18"/>
                <w:lang w:val="ro-MD"/>
              </w:rPr>
              <w:t>Scrisoare de</w:t>
            </w:r>
            <w:r w:rsidRPr="00191F5E">
              <w:rPr>
                <w:bCs/>
                <w:sz w:val="18"/>
                <w:szCs w:val="18"/>
              </w:rPr>
              <w:t xml:space="preserve"> garanţie bancară (emisă de o bancă comercială) conform Anexei nr. 9, </w:t>
            </w:r>
            <w:r w:rsidRPr="00191F5E">
              <w:rPr>
                <w:sz w:val="18"/>
                <w:szCs w:val="18"/>
              </w:rPr>
              <w:t xml:space="preserve">sau </w:t>
            </w:r>
            <w:r w:rsidRPr="00191F5E">
              <w:rPr>
                <w:bCs/>
                <w:sz w:val="18"/>
                <w:szCs w:val="18"/>
              </w:rPr>
              <w:t>Garanţia pentru ofertă prin transfer la contul autorităţii contractante</w:t>
            </w:r>
            <w:r w:rsidR="00F61A20">
              <w:rPr>
                <w:bCs/>
                <w:sz w:val="18"/>
                <w:szCs w:val="18"/>
              </w:rPr>
              <w:t xml:space="preserve"> </w:t>
            </w:r>
            <w:r w:rsidR="00F61A20" w:rsidRPr="00F61A20">
              <w:rPr>
                <w:bCs/>
                <w:color w:val="000000" w:themeColor="text1"/>
                <w:sz w:val="18"/>
                <w:szCs w:val="18"/>
              </w:rPr>
              <w:t>conform următoarelor date bancare:</w:t>
            </w:r>
            <w:r w:rsidR="00F61A20" w:rsidRPr="00F61A20">
              <w:rPr>
                <w:color w:val="000000" w:themeColor="text1"/>
                <w:sz w:val="18"/>
                <w:szCs w:val="18"/>
              </w:rPr>
              <w:t> </w:t>
            </w:r>
            <w:r w:rsidR="00F61A20" w:rsidRPr="00F61A20">
              <w:rPr>
                <w:color w:val="000000" w:themeColor="text1"/>
                <w:sz w:val="18"/>
                <w:szCs w:val="18"/>
              </w:rPr>
              <w:br/>
              <w:t>Beneficiarul plăţii: </w:t>
            </w:r>
            <w:r w:rsidR="00F61A20" w:rsidRPr="00F61A20">
              <w:rPr>
                <w:bCs/>
                <w:color w:val="000000" w:themeColor="text1"/>
                <w:sz w:val="18"/>
                <w:szCs w:val="18"/>
              </w:rPr>
              <w:t>I.M.S.P. CENTRUL NAŢIONAL DE ASISTENŢĂ MEDICALĂ URGENTĂ PRESPITALICEASCĂ</w:t>
            </w:r>
            <w:r w:rsidR="00F61A20" w:rsidRPr="00F61A20">
              <w:rPr>
                <w:color w:val="000000" w:themeColor="text1"/>
                <w:sz w:val="18"/>
                <w:szCs w:val="18"/>
              </w:rPr>
              <w:t> </w:t>
            </w:r>
            <w:r w:rsidR="00F61A20" w:rsidRPr="00F61A20">
              <w:rPr>
                <w:color w:val="000000" w:themeColor="text1"/>
                <w:sz w:val="18"/>
                <w:szCs w:val="18"/>
              </w:rPr>
              <w:br/>
              <w:t>Denumirea Băncii: </w:t>
            </w:r>
            <w:r w:rsidR="00F61A20" w:rsidRPr="00F61A20">
              <w:rPr>
                <w:bCs/>
                <w:color w:val="000000" w:themeColor="text1"/>
                <w:sz w:val="18"/>
                <w:szCs w:val="18"/>
              </w:rPr>
              <w:t>BC ”Moldindconbank” S.A. sucursala Testemitanu</w:t>
            </w:r>
            <w:r w:rsidR="00F61A20" w:rsidRPr="00F61A20">
              <w:rPr>
                <w:color w:val="000000" w:themeColor="text1"/>
                <w:sz w:val="18"/>
                <w:szCs w:val="18"/>
              </w:rPr>
              <w:br/>
              <w:t>Codul fiscal: </w:t>
            </w:r>
            <w:r w:rsidR="00F61A20" w:rsidRPr="00F61A20">
              <w:rPr>
                <w:bCs/>
                <w:color w:val="000000" w:themeColor="text1"/>
                <w:sz w:val="18"/>
                <w:szCs w:val="18"/>
              </w:rPr>
              <w:t>1015600032824</w:t>
            </w:r>
            <w:r w:rsidR="00F61A20" w:rsidRPr="00F61A20">
              <w:rPr>
                <w:color w:val="000000" w:themeColor="text1"/>
                <w:sz w:val="18"/>
                <w:szCs w:val="18"/>
              </w:rPr>
              <w:t> </w:t>
            </w:r>
            <w:r w:rsidR="00F61A20" w:rsidRPr="00F61A20">
              <w:rPr>
                <w:color w:val="000000" w:themeColor="text1"/>
                <w:sz w:val="18"/>
                <w:szCs w:val="18"/>
              </w:rPr>
              <w:br/>
              <w:t>IBAN: </w:t>
            </w:r>
            <w:r w:rsidR="00F61A20" w:rsidRPr="00F61A20">
              <w:rPr>
                <w:bCs/>
                <w:color w:val="000000" w:themeColor="text1"/>
                <w:sz w:val="18"/>
                <w:szCs w:val="18"/>
              </w:rPr>
              <w:t>MD30ML000000002251202463 </w:t>
            </w:r>
            <w:r w:rsidR="00F61A20" w:rsidRPr="00F61A20">
              <w:rPr>
                <w:color w:val="000000" w:themeColor="text1"/>
                <w:sz w:val="18"/>
                <w:szCs w:val="18"/>
              </w:rPr>
              <w:br/>
            </w:r>
            <w:r w:rsidR="00F61A20" w:rsidRPr="00F61A20">
              <w:rPr>
                <w:bCs/>
                <w:color w:val="000000" w:themeColor="text1"/>
                <w:sz w:val="18"/>
                <w:szCs w:val="18"/>
              </w:rPr>
              <w:t xml:space="preserve">cu nota “Pentru garanţia </w:t>
            </w:r>
            <w:r w:rsidR="00312078">
              <w:rPr>
                <w:bCs/>
                <w:color w:val="000000" w:themeColor="text1"/>
                <w:sz w:val="18"/>
                <w:szCs w:val="18"/>
              </w:rPr>
              <w:t>pentru ofertă la procedura</w:t>
            </w:r>
            <w:r w:rsidR="00F61A20">
              <w:rPr>
                <w:bCs/>
                <w:color w:val="000000" w:themeColor="text1"/>
                <w:sz w:val="18"/>
                <w:szCs w:val="18"/>
              </w:rPr>
              <w:t xml:space="preserve"> nr. ____ din _</w:t>
            </w:r>
            <w:r w:rsidR="00F61A20" w:rsidRPr="00F61A20">
              <w:rPr>
                <w:bCs/>
                <w:color w:val="000000" w:themeColor="text1"/>
                <w:sz w:val="18"/>
                <w:szCs w:val="18"/>
              </w:rPr>
              <w:t>_</w:t>
            </w:r>
          </w:p>
        </w:tc>
        <w:tc>
          <w:tcPr>
            <w:tcW w:w="986" w:type="dxa"/>
            <w:shd w:val="clear" w:color="auto" w:fill="auto"/>
            <w:vAlign w:val="center"/>
          </w:tcPr>
          <w:p w14:paraId="2D29605C" w14:textId="09D69362" w:rsidR="00F804B3" w:rsidRPr="00FF430B" w:rsidRDefault="00F804B3" w:rsidP="00F804B3">
            <w:pPr>
              <w:shd w:val="clear" w:color="auto" w:fill="FFFFFF" w:themeFill="background1"/>
              <w:tabs>
                <w:tab w:val="left" w:pos="612"/>
              </w:tabs>
              <w:jc w:val="center"/>
              <w:rPr>
                <w:iCs/>
                <w:noProof w:val="0"/>
                <w:lang w:val="ro-MD" w:eastAsia="ru-RU"/>
              </w:rPr>
            </w:pPr>
            <w:r>
              <w:rPr>
                <w:lang w:val="en-GB"/>
              </w:rPr>
              <w:t>Da</w:t>
            </w:r>
          </w:p>
        </w:tc>
      </w:tr>
      <w:tr w:rsidR="00FD4509" w:rsidRPr="00EC30C2" w14:paraId="125CE52B" w14:textId="77777777" w:rsidTr="001D3998">
        <w:tc>
          <w:tcPr>
            <w:tcW w:w="575" w:type="dxa"/>
            <w:shd w:val="clear" w:color="auto" w:fill="auto"/>
            <w:vAlign w:val="center"/>
          </w:tcPr>
          <w:p w14:paraId="4E177E9D" w14:textId="0EC0249E" w:rsidR="00FD4509" w:rsidRPr="0057658F" w:rsidRDefault="00FB32A7" w:rsidP="00FD4509">
            <w:pPr>
              <w:shd w:val="clear" w:color="auto" w:fill="FFFFFF" w:themeFill="background1"/>
              <w:tabs>
                <w:tab w:val="left" w:pos="612"/>
              </w:tabs>
              <w:jc w:val="center"/>
              <w:rPr>
                <w:sz w:val="20"/>
                <w:szCs w:val="20"/>
                <w:lang w:val="en-GB"/>
              </w:rPr>
            </w:pPr>
            <w:r>
              <w:rPr>
                <w:sz w:val="20"/>
                <w:szCs w:val="20"/>
                <w:lang w:val="en-GB"/>
              </w:rPr>
              <w:t>5</w:t>
            </w:r>
          </w:p>
        </w:tc>
        <w:tc>
          <w:tcPr>
            <w:tcW w:w="2822" w:type="dxa"/>
            <w:shd w:val="clear" w:color="auto" w:fill="auto"/>
          </w:tcPr>
          <w:p w14:paraId="76612F7D" w14:textId="300D6F47" w:rsidR="00FD4509" w:rsidRPr="00FD4509" w:rsidRDefault="00FD4509" w:rsidP="00FD4509">
            <w:pPr>
              <w:shd w:val="clear" w:color="auto" w:fill="FFFFFF" w:themeFill="background1"/>
              <w:tabs>
                <w:tab w:val="left" w:pos="612"/>
              </w:tabs>
              <w:rPr>
                <w:sz w:val="20"/>
                <w:szCs w:val="20"/>
              </w:rPr>
            </w:pPr>
            <w:r w:rsidRPr="00FD4509">
              <w:rPr>
                <w:sz w:val="20"/>
                <w:szCs w:val="20"/>
                <w:lang w:eastAsia="ru-RU"/>
              </w:rPr>
              <w:t xml:space="preserve">Declaraţie privind valabilitatea ofertei </w:t>
            </w:r>
          </w:p>
        </w:tc>
        <w:tc>
          <w:tcPr>
            <w:tcW w:w="5529" w:type="dxa"/>
            <w:shd w:val="clear" w:color="auto" w:fill="auto"/>
          </w:tcPr>
          <w:p w14:paraId="0967C22E" w14:textId="771436E7" w:rsidR="00FD4509" w:rsidRPr="00FD4509" w:rsidRDefault="00FD4509" w:rsidP="00357D23">
            <w:pPr>
              <w:shd w:val="clear" w:color="auto" w:fill="FFFFFF" w:themeFill="background1"/>
              <w:tabs>
                <w:tab w:val="left" w:pos="612"/>
              </w:tabs>
              <w:rPr>
                <w:bCs/>
                <w:sz w:val="18"/>
                <w:szCs w:val="18"/>
                <w:lang w:val="ro-MD"/>
              </w:rPr>
            </w:pPr>
            <w:r w:rsidRPr="00FD4509">
              <w:rPr>
                <w:sz w:val="18"/>
                <w:szCs w:val="18"/>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w:t>
            </w:r>
            <w:r w:rsidR="00357D23">
              <w:rPr>
                <w:sz w:val="18"/>
                <w:szCs w:val="18"/>
                <w:lang w:eastAsia="ru-RU"/>
              </w:rPr>
              <w:t>i mică decât cea prevăzută</w:t>
            </w:r>
            <w:r w:rsidRPr="00FD4509">
              <w:rPr>
                <w:sz w:val="18"/>
                <w:szCs w:val="18"/>
                <w:lang w:eastAsia="ru-RU"/>
              </w:rPr>
              <w:t xml:space="preserve"> se respinge ca fiind necorespunzătoare.</w:t>
            </w:r>
            <w:r w:rsidRPr="00FD4509">
              <w:rPr>
                <w:rFonts w:eastAsiaTheme="minorHAnsi"/>
                <w:sz w:val="18"/>
                <w:szCs w:val="18"/>
                <w:lang w:eastAsia="ru-RU"/>
              </w:rPr>
              <w:t xml:space="preserve"> </w:t>
            </w:r>
            <w:r w:rsidRPr="00FD4509">
              <w:rPr>
                <w:sz w:val="18"/>
                <w:szCs w:val="18"/>
                <w:lang w:eastAsia="ru-RU"/>
              </w:rPr>
              <w:t>Obligatoriu semnarea prin semnătura electronica.</w:t>
            </w:r>
          </w:p>
        </w:tc>
        <w:tc>
          <w:tcPr>
            <w:tcW w:w="986" w:type="dxa"/>
            <w:shd w:val="clear" w:color="auto" w:fill="auto"/>
            <w:vAlign w:val="center"/>
          </w:tcPr>
          <w:p w14:paraId="6C91043F" w14:textId="0E7850B3" w:rsidR="00FD4509" w:rsidRDefault="00236214" w:rsidP="00FD4509">
            <w:pPr>
              <w:shd w:val="clear" w:color="auto" w:fill="FFFFFF" w:themeFill="background1"/>
              <w:tabs>
                <w:tab w:val="left" w:pos="612"/>
              </w:tabs>
              <w:jc w:val="center"/>
              <w:rPr>
                <w:lang w:val="en-GB"/>
              </w:rPr>
            </w:pPr>
            <w:r>
              <w:rPr>
                <w:lang w:val="en-GB"/>
              </w:rPr>
              <w:t>Da</w:t>
            </w:r>
          </w:p>
        </w:tc>
      </w:tr>
      <w:tr w:rsidR="00FD4509" w:rsidRPr="00EC30C2" w14:paraId="0576B74A" w14:textId="77777777" w:rsidTr="006D633D">
        <w:tc>
          <w:tcPr>
            <w:tcW w:w="575" w:type="dxa"/>
            <w:shd w:val="clear" w:color="auto" w:fill="auto"/>
            <w:vAlign w:val="center"/>
          </w:tcPr>
          <w:p w14:paraId="285C16ED" w14:textId="077EED4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6</w:t>
            </w:r>
          </w:p>
        </w:tc>
        <w:tc>
          <w:tcPr>
            <w:tcW w:w="2822" w:type="dxa"/>
            <w:shd w:val="clear" w:color="auto" w:fill="auto"/>
          </w:tcPr>
          <w:p w14:paraId="6FE84455" w14:textId="2B61A59F"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lang w:val="en-GB"/>
              </w:rPr>
              <w:t>Certificat de efectuare sistematică a plăţii impozitelor, contribuţiilor eliberat de Inspectoratul Fiscal</w:t>
            </w:r>
          </w:p>
        </w:tc>
        <w:tc>
          <w:tcPr>
            <w:tcW w:w="5529" w:type="dxa"/>
            <w:shd w:val="clear" w:color="auto" w:fill="auto"/>
            <w:vAlign w:val="center"/>
          </w:tcPr>
          <w:p w14:paraId="3C926099" w14:textId="5C1B7CA8"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Original sau copie, confirmată prin aplicarea semnăturii şi ştampilei ofertantului, valabilitatea certificaturlui în conformitate cu prevederile legale în vigoare în RM</w:t>
            </w:r>
          </w:p>
        </w:tc>
        <w:tc>
          <w:tcPr>
            <w:tcW w:w="986" w:type="dxa"/>
            <w:shd w:val="clear" w:color="auto" w:fill="auto"/>
            <w:vAlign w:val="center"/>
          </w:tcPr>
          <w:p w14:paraId="5690A0D4" w14:textId="258A2634" w:rsidR="00FD4509" w:rsidRPr="00FF430B" w:rsidRDefault="00FD4509" w:rsidP="00FD4509">
            <w:pPr>
              <w:shd w:val="clear" w:color="auto" w:fill="FFFFFF" w:themeFill="background1"/>
              <w:tabs>
                <w:tab w:val="left" w:pos="612"/>
              </w:tabs>
              <w:jc w:val="center"/>
              <w:rPr>
                <w:iCs/>
                <w:noProof w:val="0"/>
                <w:lang w:val="ro-MD" w:eastAsia="ru-RU"/>
              </w:rPr>
            </w:pPr>
            <w:r w:rsidRPr="00DE4B64">
              <w:t>Da</w:t>
            </w:r>
          </w:p>
        </w:tc>
      </w:tr>
      <w:tr w:rsidR="00FD4509" w:rsidRPr="00EC30C2" w14:paraId="15BC70E6" w14:textId="77777777" w:rsidTr="006D633D">
        <w:tc>
          <w:tcPr>
            <w:tcW w:w="575" w:type="dxa"/>
            <w:shd w:val="clear" w:color="auto" w:fill="auto"/>
            <w:vAlign w:val="center"/>
          </w:tcPr>
          <w:p w14:paraId="100E95AD" w14:textId="3FE86551"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7</w:t>
            </w:r>
          </w:p>
        </w:tc>
        <w:tc>
          <w:tcPr>
            <w:tcW w:w="2822" w:type="dxa"/>
            <w:shd w:val="clear" w:color="auto" w:fill="auto"/>
            <w:vAlign w:val="center"/>
          </w:tcPr>
          <w:p w14:paraId="1A90BDE1" w14:textId="5183B8C1"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lang w:val="en-GB"/>
              </w:rPr>
              <w:t>Demonstrarea experienței operatorului economic în domeniul de activitate aferent obiectului contractului ce urmează a fi atribuit</w:t>
            </w:r>
          </w:p>
        </w:tc>
        <w:tc>
          <w:tcPr>
            <w:tcW w:w="5529" w:type="dxa"/>
            <w:shd w:val="clear" w:color="auto" w:fill="auto"/>
          </w:tcPr>
          <w:p w14:paraId="3DD124C6" w14:textId="108361D8"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Declarație privind experi</w:t>
            </w:r>
            <w:r>
              <w:rPr>
                <w:sz w:val="18"/>
                <w:szCs w:val="18"/>
                <w:lang w:val="en-GB"/>
              </w:rPr>
              <w:t>ența similară, conform anexei 12</w:t>
            </w:r>
            <w:r w:rsidRPr="00191F5E">
              <w:rPr>
                <w:sz w:val="18"/>
                <w:szCs w:val="18"/>
                <w:lang w:val="en-GB"/>
              </w:rPr>
              <w:t xml:space="preserve">, original – confirmată prin </w:t>
            </w:r>
            <w:r w:rsidRPr="00191F5E">
              <w:rPr>
                <w:color w:val="000000"/>
                <w:sz w:val="18"/>
                <w:szCs w:val="18"/>
                <w:lang w:val="en-GB"/>
              </w:rPr>
              <w:t>aplicarea semnăturii electronice</w:t>
            </w:r>
            <w:r w:rsidRPr="00191F5E">
              <w:rPr>
                <w:sz w:val="18"/>
                <w:szCs w:val="18"/>
                <w:lang w:val="en-GB"/>
              </w:rPr>
              <w:t xml:space="preserve">.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w:t>
            </w:r>
            <w:r w:rsidRPr="00FB36EE">
              <w:rPr>
                <w:sz w:val="18"/>
                <w:szCs w:val="18"/>
                <w:lang w:val="en-GB"/>
              </w:rPr>
              <w:t xml:space="preserve">- </w:t>
            </w:r>
            <w:r w:rsidRPr="00FB36EE">
              <w:rPr>
                <w:sz w:val="18"/>
                <w:szCs w:val="18"/>
                <w:lang w:val="ro-MD"/>
              </w:rPr>
              <w:t>procesul-verbal de recepţie la terminarea lucrărilor/procesul-verbal de recepţie finală la expirarea perioadei de garanţie, însoţit de certificări de bună execuţie pentru cele mai importante lucrări din partea Beneficiarului</w:t>
            </w:r>
          </w:p>
        </w:tc>
        <w:tc>
          <w:tcPr>
            <w:tcW w:w="986" w:type="dxa"/>
            <w:shd w:val="clear" w:color="auto" w:fill="auto"/>
            <w:vAlign w:val="center"/>
          </w:tcPr>
          <w:p w14:paraId="1B7C9713" w14:textId="351E7CF5"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23017AB9" w14:textId="77777777" w:rsidTr="006D633D">
        <w:tc>
          <w:tcPr>
            <w:tcW w:w="575" w:type="dxa"/>
            <w:shd w:val="clear" w:color="auto" w:fill="auto"/>
            <w:vAlign w:val="center"/>
          </w:tcPr>
          <w:p w14:paraId="1FABC517" w14:textId="6DAC9F50"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lastRenderedPageBreak/>
              <w:t>8</w:t>
            </w:r>
          </w:p>
        </w:tc>
        <w:tc>
          <w:tcPr>
            <w:tcW w:w="2822" w:type="dxa"/>
            <w:shd w:val="clear" w:color="auto" w:fill="auto"/>
            <w:vAlign w:val="center"/>
          </w:tcPr>
          <w:p w14:paraId="1BB4D63B" w14:textId="1268B7E0"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lang w:val="en-GB"/>
              </w:rPr>
              <w:t>Recomandări pentru contractele prezentate pentru demonstrarea experienței similare</w:t>
            </w:r>
          </w:p>
        </w:tc>
        <w:tc>
          <w:tcPr>
            <w:tcW w:w="5529" w:type="dxa"/>
            <w:shd w:val="clear" w:color="auto" w:fill="auto"/>
            <w:vAlign w:val="center"/>
          </w:tcPr>
          <w:p w14:paraId="038B44DE" w14:textId="5662D0EF"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Original sau copie – confirmată prin </w:t>
            </w:r>
            <w:r w:rsidRPr="00191F5E">
              <w:rPr>
                <w:color w:val="000000"/>
                <w:sz w:val="18"/>
                <w:szCs w:val="18"/>
                <w:lang w:val="en-GB"/>
              </w:rPr>
              <w:t>aplicarea semnăturii electronice</w:t>
            </w:r>
          </w:p>
        </w:tc>
        <w:tc>
          <w:tcPr>
            <w:tcW w:w="986" w:type="dxa"/>
            <w:shd w:val="clear" w:color="auto" w:fill="auto"/>
            <w:vAlign w:val="center"/>
          </w:tcPr>
          <w:p w14:paraId="10DDAB4E" w14:textId="27F64262"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682DA35F" w14:textId="77777777" w:rsidTr="006D633D">
        <w:tc>
          <w:tcPr>
            <w:tcW w:w="575" w:type="dxa"/>
            <w:shd w:val="clear" w:color="auto" w:fill="auto"/>
            <w:vAlign w:val="center"/>
          </w:tcPr>
          <w:p w14:paraId="4741B43D" w14:textId="39E15A77" w:rsidR="00FD4509" w:rsidRPr="0057658F" w:rsidRDefault="00FD4509" w:rsidP="00FD4509">
            <w:pPr>
              <w:shd w:val="clear" w:color="auto" w:fill="FFFFFF" w:themeFill="background1"/>
              <w:tabs>
                <w:tab w:val="left" w:pos="612"/>
              </w:tabs>
              <w:jc w:val="center"/>
              <w:rPr>
                <w:sz w:val="20"/>
                <w:szCs w:val="20"/>
                <w:lang w:val="en-GB"/>
              </w:rPr>
            </w:pPr>
            <w:r>
              <w:rPr>
                <w:sz w:val="20"/>
                <w:szCs w:val="20"/>
                <w:lang w:val="en-GB"/>
              </w:rPr>
              <w:t>9</w:t>
            </w:r>
          </w:p>
        </w:tc>
        <w:tc>
          <w:tcPr>
            <w:tcW w:w="2822" w:type="dxa"/>
            <w:shd w:val="clear" w:color="auto" w:fill="auto"/>
            <w:vAlign w:val="center"/>
          </w:tcPr>
          <w:p w14:paraId="365AE1D8" w14:textId="4C973796" w:rsidR="00FD4509" w:rsidRPr="006931A2" w:rsidRDefault="00FD4509" w:rsidP="00FD4509">
            <w:pPr>
              <w:pStyle w:val="a7"/>
              <w:tabs>
                <w:tab w:val="left" w:pos="567"/>
              </w:tabs>
              <w:rPr>
                <w:rFonts w:ascii="Times New Roman" w:hAnsi="Times New Roman"/>
                <w:sz w:val="20"/>
                <w:lang w:val="ro-MD"/>
              </w:rPr>
            </w:pPr>
            <w:r w:rsidRPr="006931A2">
              <w:rPr>
                <w:rFonts w:ascii="Times New Roman" w:hAnsi="Times New Roman"/>
                <w:sz w:val="20"/>
                <w:lang w:val="ro-MD"/>
              </w:rPr>
              <w:t>Lucrările executate în ultimul an de activitate</w:t>
            </w:r>
          </w:p>
          <w:p w14:paraId="3EAC72DC" w14:textId="77777777" w:rsidR="00FD4509" w:rsidRPr="006931A2" w:rsidRDefault="00FD4509" w:rsidP="00FD4509">
            <w:pPr>
              <w:shd w:val="clear" w:color="auto" w:fill="FFFFFF" w:themeFill="background1"/>
              <w:tabs>
                <w:tab w:val="left" w:pos="612"/>
              </w:tabs>
              <w:rPr>
                <w:sz w:val="20"/>
                <w:szCs w:val="20"/>
                <w:lang w:val="ro-MD"/>
              </w:rPr>
            </w:pPr>
          </w:p>
        </w:tc>
        <w:tc>
          <w:tcPr>
            <w:tcW w:w="5529" w:type="dxa"/>
            <w:shd w:val="clear" w:color="auto" w:fill="auto"/>
            <w:vAlign w:val="center"/>
          </w:tcPr>
          <w:p w14:paraId="01D917A5" w14:textId="77777777" w:rsidR="00FD4509" w:rsidRDefault="00FD4509" w:rsidP="00FD4509">
            <w:pPr>
              <w:pStyle w:val="a7"/>
              <w:tabs>
                <w:tab w:val="left" w:pos="567"/>
              </w:tabs>
              <w:rPr>
                <w:rFonts w:ascii="Times New Roman" w:hAnsi="Times New Roman"/>
                <w:sz w:val="18"/>
                <w:szCs w:val="18"/>
                <w:lang w:val="ro-MD"/>
              </w:rPr>
            </w:pPr>
            <w:proofErr w:type="spellStart"/>
            <w:r w:rsidRPr="00191F5E">
              <w:rPr>
                <w:sz w:val="18"/>
                <w:szCs w:val="18"/>
                <w:lang w:val="en-GB"/>
              </w:rPr>
              <w:t>Declarație</w:t>
            </w:r>
            <w:proofErr w:type="spellEnd"/>
            <w:r w:rsidRPr="00191F5E">
              <w:rPr>
                <w:sz w:val="18"/>
                <w:szCs w:val="18"/>
                <w:lang w:val="en-GB"/>
              </w:rPr>
              <w:t xml:space="preserve"> </w:t>
            </w:r>
            <w:proofErr w:type="spellStart"/>
            <w:r w:rsidRPr="001F0EB9">
              <w:rPr>
                <w:rFonts w:ascii="Times New Roman" w:hAnsi="Times New Roman"/>
                <w:sz w:val="18"/>
                <w:szCs w:val="18"/>
                <w:lang w:val="en-GB"/>
              </w:rPr>
              <w:t>privind</w:t>
            </w:r>
            <w:proofErr w:type="spellEnd"/>
            <w:r w:rsidRPr="001F0EB9">
              <w:rPr>
                <w:rFonts w:ascii="Times New Roman" w:hAnsi="Times New Roman"/>
                <w:sz w:val="18"/>
                <w:szCs w:val="18"/>
                <w:lang w:val="en-GB"/>
              </w:rPr>
              <w:t xml:space="preserve"> </w:t>
            </w:r>
            <w:r w:rsidRPr="001F0EB9">
              <w:rPr>
                <w:rFonts w:ascii="Times New Roman" w:hAnsi="Times New Roman"/>
                <w:sz w:val="18"/>
                <w:szCs w:val="18"/>
                <w:lang w:val="ro-MD"/>
              </w:rPr>
              <w:t>lista principalelor luc</w:t>
            </w:r>
            <w:r>
              <w:rPr>
                <w:rFonts w:ascii="Times New Roman" w:hAnsi="Times New Roman"/>
                <w:sz w:val="18"/>
                <w:szCs w:val="18"/>
                <w:lang w:val="ro-MD"/>
              </w:rPr>
              <w:t>rări executate în ultimul an de</w:t>
            </w:r>
          </w:p>
          <w:p w14:paraId="78BF2E92" w14:textId="16915597" w:rsidR="00FD4509" w:rsidRPr="001F0EB9" w:rsidRDefault="00FD4509" w:rsidP="00FD4509">
            <w:pPr>
              <w:pStyle w:val="a7"/>
              <w:tabs>
                <w:tab w:val="left" w:pos="567"/>
              </w:tabs>
              <w:rPr>
                <w:rFonts w:ascii="Times New Roman" w:hAnsi="Times New Roman"/>
                <w:sz w:val="18"/>
                <w:szCs w:val="18"/>
                <w:lang w:val="ro-MD"/>
              </w:rPr>
            </w:pPr>
            <w:r>
              <w:rPr>
                <w:rFonts w:ascii="Times New Roman" w:hAnsi="Times New Roman"/>
                <w:sz w:val="18"/>
                <w:szCs w:val="18"/>
                <w:lang w:val="ro-MD"/>
              </w:rPr>
              <w:t>a</w:t>
            </w:r>
            <w:r w:rsidRPr="001F0EB9">
              <w:rPr>
                <w:rFonts w:ascii="Times New Roman" w:hAnsi="Times New Roman"/>
                <w:sz w:val="18"/>
                <w:szCs w:val="18"/>
                <w:lang w:val="ro-MD"/>
              </w:rPr>
              <w:t>ctivitate</w:t>
            </w:r>
            <w:r>
              <w:rPr>
                <w:rFonts w:ascii="Times New Roman" w:hAnsi="Times New Roman"/>
                <w:sz w:val="18"/>
                <w:szCs w:val="18"/>
                <w:lang w:val="ro-MD"/>
              </w:rPr>
              <w:t xml:space="preserve">, </w:t>
            </w:r>
            <w:r>
              <w:rPr>
                <w:sz w:val="18"/>
                <w:szCs w:val="18"/>
                <w:lang w:val="en-GB"/>
              </w:rPr>
              <w:t xml:space="preserve">conform </w:t>
            </w:r>
            <w:proofErr w:type="spellStart"/>
            <w:r>
              <w:rPr>
                <w:sz w:val="18"/>
                <w:szCs w:val="18"/>
                <w:lang w:val="en-GB"/>
              </w:rPr>
              <w:t>anexei</w:t>
            </w:r>
            <w:proofErr w:type="spellEnd"/>
            <w:r>
              <w:rPr>
                <w:sz w:val="18"/>
                <w:szCs w:val="18"/>
                <w:lang w:val="en-GB"/>
              </w:rPr>
              <w:t xml:space="preserve"> 13</w:t>
            </w:r>
            <w:r w:rsidRPr="00191F5E">
              <w:rPr>
                <w:sz w:val="18"/>
                <w:szCs w:val="18"/>
                <w:lang w:val="en-GB"/>
              </w:rPr>
              <w:t xml:space="preserve">, original – </w:t>
            </w:r>
            <w:proofErr w:type="spellStart"/>
            <w:r w:rsidRPr="00191F5E">
              <w:rPr>
                <w:sz w:val="18"/>
                <w:szCs w:val="18"/>
                <w:lang w:val="en-GB"/>
              </w:rPr>
              <w:t>confirmată</w:t>
            </w:r>
            <w:proofErr w:type="spellEnd"/>
            <w:r w:rsidRPr="00191F5E">
              <w:rPr>
                <w:sz w:val="18"/>
                <w:szCs w:val="18"/>
                <w:lang w:val="en-GB"/>
              </w:rPr>
              <w:t xml:space="preserve"> </w:t>
            </w:r>
            <w:proofErr w:type="spellStart"/>
            <w:r w:rsidRPr="00191F5E">
              <w:rPr>
                <w:sz w:val="18"/>
                <w:szCs w:val="18"/>
                <w:lang w:val="en-GB"/>
              </w:rPr>
              <w:t>prin</w:t>
            </w:r>
            <w:proofErr w:type="spellEnd"/>
            <w:r w:rsidRPr="00191F5E">
              <w:rPr>
                <w:sz w:val="18"/>
                <w:szCs w:val="18"/>
                <w:lang w:val="en-GB"/>
              </w:rPr>
              <w:t xml:space="preserve"> </w:t>
            </w:r>
            <w:proofErr w:type="spellStart"/>
            <w:r w:rsidRPr="00191F5E">
              <w:rPr>
                <w:color w:val="000000"/>
                <w:sz w:val="18"/>
                <w:szCs w:val="18"/>
                <w:lang w:val="en-GB"/>
              </w:rPr>
              <w:t>aplicarea</w:t>
            </w:r>
            <w:proofErr w:type="spellEnd"/>
            <w:r w:rsidRPr="00191F5E">
              <w:rPr>
                <w:color w:val="000000"/>
                <w:sz w:val="18"/>
                <w:szCs w:val="18"/>
                <w:lang w:val="en-GB"/>
              </w:rPr>
              <w:t xml:space="preserve"> </w:t>
            </w:r>
            <w:proofErr w:type="spellStart"/>
            <w:r w:rsidRPr="00191F5E">
              <w:rPr>
                <w:color w:val="000000"/>
                <w:sz w:val="18"/>
                <w:szCs w:val="18"/>
                <w:lang w:val="en-GB"/>
              </w:rPr>
              <w:t>semnăturii</w:t>
            </w:r>
            <w:proofErr w:type="spellEnd"/>
            <w:r w:rsidRPr="00191F5E">
              <w:rPr>
                <w:color w:val="000000"/>
                <w:sz w:val="18"/>
                <w:szCs w:val="18"/>
                <w:lang w:val="en-GB"/>
              </w:rPr>
              <w:t xml:space="preserve"> </w:t>
            </w:r>
            <w:proofErr w:type="spellStart"/>
            <w:r w:rsidRPr="00191F5E">
              <w:rPr>
                <w:color w:val="000000"/>
                <w:sz w:val="18"/>
                <w:szCs w:val="18"/>
                <w:lang w:val="en-GB"/>
              </w:rPr>
              <w:t>electronice</w:t>
            </w:r>
            <w:proofErr w:type="spellEnd"/>
            <w:r>
              <w:rPr>
                <w:color w:val="000000"/>
                <w:sz w:val="18"/>
                <w:szCs w:val="18"/>
                <w:lang w:val="en-GB"/>
              </w:rPr>
              <w:t>.</w:t>
            </w:r>
          </w:p>
        </w:tc>
        <w:tc>
          <w:tcPr>
            <w:tcW w:w="986" w:type="dxa"/>
            <w:shd w:val="clear" w:color="auto" w:fill="auto"/>
            <w:vAlign w:val="center"/>
          </w:tcPr>
          <w:p w14:paraId="596A9046" w14:textId="77777777" w:rsidR="00FD4509" w:rsidRDefault="00FD4509" w:rsidP="00FD4509">
            <w:pPr>
              <w:shd w:val="clear" w:color="auto" w:fill="FFFFFF" w:themeFill="background1"/>
              <w:tabs>
                <w:tab w:val="left" w:pos="612"/>
              </w:tabs>
              <w:jc w:val="center"/>
            </w:pPr>
          </w:p>
        </w:tc>
      </w:tr>
      <w:tr w:rsidR="00FD4509" w:rsidRPr="00EC30C2" w14:paraId="33C617DA" w14:textId="77777777" w:rsidTr="006D633D">
        <w:tc>
          <w:tcPr>
            <w:tcW w:w="575" w:type="dxa"/>
            <w:shd w:val="clear" w:color="auto" w:fill="auto"/>
            <w:vAlign w:val="center"/>
          </w:tcPr>
          <w:p w14:paraId="5AE6085A" w14:textId="28355123" w:rsidR="00FD4509" w:rsidRPr="0057658F" w:rsidRDefault="00FB32A7" w:rsidP="00FD4509">
            <w:pPr>
              <w:shd w:val="clear" w:color="auto" w:fill="FFFFFF" w:themeFill="background1"/>
              <w:tabs>
                <w:tab w:val="left" w:pos="612"/>
              </w:tabs>
              <w:jc w:val="center"/>
              <w:rPr>
                <w:iCs/>
                <w:noProof w:val="0"/>
                <w:sz w:val="20"/>
                <w:szCs w:val="20"/>
                <w:lang w:val="ro-MD" w:eastAsia="ru-RU"/>
              </w:rPr>
            </w:pPr>
            <w:r>
              <w:rPr>
                <w:sz w:val="20"/>
                <w:szCs w:val="20"/>
                <w:lang w:val="en-GB"/>
              </w:rPr>
              <w:t>10</w:t>
            </w:r>
          </w:p>
        </w:tc>
        <w:tc>
          <w:tcPr>
            <w:tcW w:w="2822" w:type="dxa"/>
            <w:shd w:val="clear" w:color="auto" w:fill="auto"/>
            <w:vAlign w:val="center"/>
          </w:tcPr>
          <w:p w14:paraId="00CAA0AB" w14:textId="62400ABA" w:rsidR="00FD4509" w:rsidRPr="0057658F" w:rsidRDefault="00FD4509" w:rsidP="00FD4509">
            <w:pPr>
              <w:shd w:val="clear" w:color="auto" w:fill="FFFFFF" w:themeFill="background1"/>
              <w:tabs>
                <w:tab w:val="left" w:pos="612"/>
              </w:tabs>
              <w:rPr>
                <w:sz w:val="20"/>
                <w:szCs w:val="20"/>
                <w:lang w:val="en-GB"/>
              </w:rPr>
            </w:pPr>
            <w:r w:rsidRPr="0057658F">
              <w:rPr>
                <w:sz w:val="20"/>
                <w:szCs w:val="20"/>
                <w:lang w:val="en-GB"/>
              </w:rPr>
              <w:t xml:space="preserve">Demonstrarea accesului la infrastructura/mijloacele indicate de autoritatea contractantă, pe care aceasta le consideră necesare pentru îndeplinirea </w:t>
            </w:r>
          </w:p>
          <w:p w14:paraId="45DB48B9" w14:textId="78827218"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lang w:val="en-GB"/>
              </w:rPr>
              <w:t>contractului ce urmează a fi atribuit</w:t>
            </w:r>
          </w:p>
        </w:tc>
        <w:tc>
          <w:tcPr>
            <w:tcW w:w="5529" w:type="dxa"/>
            <w:shd w:val="clear" w:color="auto" w:fill="auto"/>
          </w:tcPr>
          <w:p w14:paraId="0881CDDB" w14:textId="16278F64"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Declarație privind dotările specifice, utilajul şi echipamentul necesar pentru îndeplinirea corespunzătoare a contractului, conform anexei 14, original – confirmată prin aplicarea semnăturii electronice. Operatorul economic trebuie să prezinte documente care atestă faptul că se află în posesia utilajelor, instalaţiilor şi/sau echipamentelor indicate, acestea fiind fie în dotare proprie, fie închiriate, necesare îndeplinirii contractului.</w:t>
            </w:r>
          </w:p>
        </w:tc>
        <w:tc>
          <w:tcPr>
            <w:tcW w:w="986" w:type="dxa"/>
            <w:shd w:val="clear" w:color="auto" w:fill="auto"/>
            <w:vAlign w:val="center"/>
          </w:tcPr>
          <w:p w14:paraId="76C30C91" w14:textId="16EB4092"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1D699958" w14:textId="77777777" w:rsidTr="006D633D">
        <w:tc>
          <w:tcPr>
            <w:tcW w:w="575" w:type="dxa"/>
            <w:shd w:val="clear" w:color="auto" w:fill="auto"/>
            <w:vAlign w:val="center"/>
          </w:tcPr>
          <w:p w14:paraId="7AC0388F" w14:textId="7A4B1428" w:rsidR="00FD4509" w:rsidRPr="0057658F" w:rsidRDefault="00FB32A7" w:rsidP="00FD4509">
            <w:pPr>
              <w:shd w:val="clear" w:color="auto" w:fill="FFFFFF" w:themeFill="background1"/>
              <w:tabs>
                <w:tab w:val="left" w:pos="612"/>
              </w:tabs>
              <w:jc w:val="center"/>
              <w:rPr>
                <w:iCs/>
                <w:noProof w:val="0"/>
                <w:sz w:val="20"/>
                <w:szCs w:val="20"/>
                <w:lang w:val="ro-MD" w:eastAsia="ru-RU"/>
              </w:rPr>
            </w:pPr>
            <w:r>
              <w:rPr>
                <w:sz w:val="20"/>
                <w:szCs w:val="20"/>
                <w:lang w:val="en-GB"/>
              </w:rPr>
              <w:t>11</w:t>
            </w:r>
          </w:p>
        </w:tc>
        <w:tc>
          <w:tcPr>
            <w:tcW w:w="2822" w:type="dxa"/>
            <w:shd w:val="clear" w:color="auto" w:fill="auto"/>
            <w:vAlign w:val="center"/>
          </w:tcPr>
          <w:p w14:paraId="3B46AD6D" w14:textId="087A9CA7"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5529" w:type="dxa"/>
            <w:shd w:val="clear" w:color="auto" w:fill="auto"/>
            <w:vAlign w:val="center"/>
          </w:tcPr>
          <w:p w14:paraId="21780298" w14:textId="20A3D86B"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Declarație privind personalul de specialitate propus pentru implementarea contractului conform anexei 15, original – confirmată prin </w:t>
            </w:r>
            <w:r w:rsidRPr="00191F5E">
              <w:rPr>
                <w:color w:val="000000"/>
                <w:sz w:val="18"/>
                <w:szCs w:val="18"/>
                <w:lang w:val="en-GB"/>
              </w:rPr>
              <w:t>aplicarea semnăturii electronice</w:t>
            </w:r>
          </w:p>
        </w:tc>
        <w:tc>
          <w:tcPr>
            <w:tcW w:w="986" w:type="dxa"/>
            <w:shd w:val="clear" w:color="auto" w:fill="auto"/>
            <w:vAlign w:val="center"/>
          </w:tcPr>
          <w:p w14:paraId="14084C73" w14:textId="208065E3"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343A286E" w14:textId="77777777" w:rsidTr="006D633D">
        <w:tc>
          <w:tcPr>
            <w:tcW w:w="575" w:type="dxa"/>
            <w:shd w:val="clear" w:color="auto" w:fill="auto"/>
            <w:vAlign w:val="center"/>
          </w:tcPr>
          <w:p w14:paraId="221A0F51" w14:textId="1BAB1BC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12</w:t>
            </w:r>
          </w:p>
        </w:tc>
        <w:tc>
          <w:tcPr>
            <w:tcW w:w="2822" w:type="dxa"/>
            <w:shd w:val="clear" w:color="auto" w:fill="auto"/>
            <w:vAlign w:val="center"/>
          </w:tcPr>
          <w:p w14:paraId="5CCA62C7" w14:textId="0E557691"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lang w:val="en-GB"/>
              </w:rPr>
              <w:t>Certificatul de atestare tehnico-profesională a dirigintelui de șantier</w:t>
            </w:r>
          </w:p>
        </w:tc>
        <w:tc>
          <w:tcPr>
            <w:tcW w:w="5529" w:type="dxa"/>
            <w:shd w:val="clear" w:color="auto" w:fill="auto"/>
            <w:vAlign w:val="center"/>
          </w:tcPr>
          <w:p w14:paraId="5B3C49A7" w14:textId="7FB240E9"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Copie, confirmată prin </w:t>
            </w:r>
            <w:r w:rsidRPr="00191F5E">
              <w:rPr>
                <w:color w:val="000000"/>
                <w:sz w:val="18"/>
                <w:szCs w:val="18"/>
                <w:lang w:val="en-GB"/>
              </w:rPr>
              <w:t>aplicarea semnăturii electronice</w:t>
            </w:r>
          </w:p>
        </w:tc>
        <w:tc>
          <w:tcPr>
            <w:tcW w:w="986" w:type="dxa"/>
            <w:shd w:val="clear" w:color="auto" w:fill="auto"/>
            <w:vAlign w:val="center"/>
          </w:tcPr>
          <w:p w14:paraId="32E271F2" w14:textId="7471193C"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36BC0C15" w14:textId="77777777" w:rsidTr="006D633D">
        <w:tc>
          <w:tcPr>
            <w:tcW w:w="575" w:type="dxa"/>
            <w:shd w:val="clear" w:color="auto" w:fill="auto"/>
            <w:vAlign w:val="center"/>
          </w:tcPr>
          <w:p w14:paraId="68883D48" w14:textId="31E216E6"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13</w:t>
            </w:r>
          </w:p>
        </w:tc>
        <w:tc>
          <w:tcPr>
            <w:tcW w:w="2822" w:type="dxa"/>
            <w:shd w:val="clear" w:color="auto" w:fill="auto"/>
            <w:vAlign w:val="center"/>
          </w:tcPr>
          <w:p w14:paraId="4DA3CFC4" w14:textId="49953206"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lang w:val="en-GB"/>
              </w:rPr>
              <w:t>Demonstrarea accesului la personal / un organism tehnic de specialitate, care să garanteze asigurarea unui controlul al calităţii</w:t>
            </w:r>
          </w:p>
        </w:tc>
        <w:tc>
          <w:tcPr>
            <w:tcW w:w="5529" w:type="dxa"/>
            <w:shd w:val="clear" w:color="auto" w:fill="auto"/>
          </w:tcPr>
          <w:p w14:paraId="20667F87" w14:textId="7BACDA0E"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191F5E">
              <w:rPr>
                <w:color w:val="000000"/>
                <w:sz w:val="18"/>
                <w:szCs w:val="18"/>
                <w:lang w:val="en-GB"/>
              </w:rPr>
              <w:t>aplicarea semnăturii electronice</w:t>
            </w:r>
          </w:p>
        </w:tc>
        <w:tc>
          <w:tcPr>
            <w:tcW w:w="986" w:type="dxa"/>
            <w:shd w:val="clear" w:color="auto" w:fill="auto"/>
            <w:vAlign w:val="center"/>
          </w:tcPr>
          <w:p w14:paraId="1737120C" w14:textId="31364F09"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62A515FC" w14:textId="77777777" w:rsidTr="006D633D">
        <w:tc>
          <w:tcPr>
            <w:tcW w:w="575" w:type="dxa"/>
            <w:shd w:val="clear" w:color="auto" w:fill="auto"/>
            <w:vAlign w:val="center"/>
          </w:tcPr>
          <w:p w14:paraId="006790BD" w14:textId="0B82E12B"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14</w:t>
            </w:r>
          </w:p>
        </w:tc>
        <w:tc>
          <w:tcPr>
            <w:tcW w:w="2822" w:type="dxa"/>
            <w:shd w:val="clear" w:color="auto" w:fill="auto"/>
            <w:vAlign w:val="center"/>
          </w:tcPr>
          <w:p w14:paraId="20284EF2" w14:textId="3704DA61"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rPr>
              <w:t>Manualul Calității</w:t>
            </w:r>
          </w:p>
        </w:tc>
        <w:tc>
          <w:tcPr>
            <w:tcW w:w="5529" w:type="dxa"/>
            <w:shd w:val="clear" w:color="auto" w:fill="auto"/>
          </w:tcPr>
          <w:p w14:paraId="45695ACE" w14:textId="503A9813"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Copie, confirmată prin </w:t>
            </w:r>
            <w:r w:rsidRPr="00191F5E">
              <w:rPr>
                <w:color w:val="000000"/>
                <w:sz w:val="18"/>
                <w:szCs w:val="18"/>
                <w:lang w:val="en-GB"/>
              </w:rPr>
              <w:t>aplicarea semnăturii electronice</w:t>
            </w:r>
          </w:p>
        </w:tc>
        <w:tc>
          <w:tcPr>
            <w:tcW w:w="986" w:type="dxa"/>
            <w:shd w:val="clear" w:color="auto" w:fill="auto"/>
            <w:vAlign w:val="center"/>
          </w:tcPr>
          <w:p w14:paraId="75CD5E3C" w14:textId="72E8ECC3"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43000AFB" w14:textId="77777777" w:rsidTr="006D633D">
        <w:tc>
          <w:tcPr>
            <w:tcW w:w="575" w:type="dxa"/>
            <w:shd w:val="clear" w:color="auto" w:fill="auto"/>
            <w:vAlign w:val="center"/>
          </w:tcPr>
          <w:p w14:paraId="12C76D1C" w14:textId="6CCFE933"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15</w:t>
            </w:r>
          </w:p>
        </w:tc>
        <w:tc>
          <w:tcPr>
            <w:tcW w:w="2822" w:type="dxa"/>
            <w:shd w:val="clear" w:color="auto" w:fill="auto"/>
            <w:vAlign w:val="center"/>
          </w:tcPr>
          <w:p w14:paraId="07B192A8" w14:textId="7F324D2C"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lang w:val="en-GB"/>
              </w:rPr>
              <w:t>Lista subcontractanților și partea/părțile din contract care sunt îndeplinite de către aceștia</w:t>
            </w:r>
          </w:p>
        </w:tc>
        <w:tc>
          <w:tcPr>
            <w:tcW w:w="5529" w:type="dxa"/>
            <w:shd w:val="clear" w:color="auto" w:fill="auto"/>
          </w:tcPr>
          <w:p w14:paraId="4253F572" w14:textId="1948C708"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Original, conform anexei 16 – confirmată prin </w:t>
            </w:r>
            <w:r w:rsidRPr="00191F5E">
              <w:rPr>
                <w:color w:val="000000"/>
                <w:sz w:val="18"/>
                <w:szCs w:val="18"/>
                <w:lang w:val="en-GB"/>
              </w:rPr>
              <w:t>aplicarea semnăturii electronice</w:t>
            </w:r>
            <w:r w:rsidRPr="00191F5E">
              <w:rPr>
                <w:sz w:val="18"/>
                <w:szCs w:val="18"/>
                <w:lang w:val="en-GB"/>
              </w:rPr>
              <w:t>, acordul de subcontractare, precum și după caz, cînd subcontractanții vor avea o pondere de peste 10% în îndeplinirea contrac</w:t>
            </w:r>
            <w:r>
              <w:rPr>
                <w:sz w:val="18"/>
                <w:szCs w:val="18"/>
                <w:lang w:val="en-GB"/>
              </w:rPr>
              <w:t>tului</w:t>
            </w:r>
          </w:p>
        </w:tc>
        <w:tc>
          <w:tcPr>
            <w:tcW w:w="986" w:type="dxa"/>
            <w:shd w:val="clear" w:color="auto" w:fill="auto"/>
            <w:vAlign w:val="center"/>
          </w:tcPr>
          <w:p w14:paraId="29FBFC05" w14:textId="4EEE669D"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4723280F" w14:textId="77777777" w:rsidTr="006D633D">
        <w:tc>
          <w:tcPr>
            <w:tcW w:w="575" w:type="dxa"/>
            <w:shd w:val="clear" w:color="auto" w:fill="auto"/>
            <w:vAlign w:val="center"/>
          </w:tcPr>
          <w:p w14:paraId="3316674E" w14:textId="2AE3775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16</w:t>
            </w:r>
          </w:p>
        </w:tc>
        <w:tc>
          <w:tcPr>
            <w:tcW w:w="2822" w:type="dxa"/>
            <w:shd w:val="clear" w:color="auto" w:fill="auto"/>
            <w:vAlign w:val="center"/>
          </w:tcPr>
          <w:p w14:paraId="7D85ED4E" w14:textId="73662A6E"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rPr>
              <w:t>Informație privind asocierea</w:t>
            </w:r>
          </w:p>
        </w:tc>
        <w:tc>
          <w:tcPr>
            <w:tcW w:w="5529" w:type="dxa"/>
            <w:shd w:val="clear" w:color="auto" w:fill="auto"/>
          </w:tcPr>
          <w:p w14:paraId="15EDBE9A" w14:textId="5A3C1043"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Orig</w:t>
            </w:r>
            <w:r>
              <w:rPr>
                <w:sz w:val="18"/>
                <w:szCs w:val="18"/>
                <w:lang w:val="en-GB"/>
              </w:rPr>
              <w:t>inal, conform anexei 17</w:t>
            </w:r>
            <w:r w:rsidRPr="00191F5E">
              <w:rPr>
                <w:sz w:val="18"/>
                <w:szCs w:val="18"/>
                <w:lang w:val="en-GB"/>
              </w:rPr>
              <w:t xml:space="preserve"> – confirmată prin </w:t>
            </w:r>
            <w:r w:rsidRPr="00191F5E">
              <w:rPr>
                <w:color w:val="000000"/>
                <w:sz w:val="18"/>
                <w:szCs w:val="18"/>
                <w:lang w:val="en-GB"/>
              </w:rPr>
              <w:t>aplicarea semnăturii electronice</w:t>
            </w:r>
            <w:r w:rsidRPr="00191F5E">
              <w:rPr>
                <w:sz w:val="18"/>
                <w:szCs w:val="18"/>
                <w:lang w:val="en-GB"/>
              </w:rPr>
              <w:t>, precum și acordul de asociere în care vor preciza detaliat sarcinile ce revin fiecărui asociat</w:t>
            </w:r>
          </w:p>
        </w:tc>
        <w:tc>
          <w:tcPr>
            <w:tcW w:w="986" w:type="dxa"/>
            <w:shd w:val="clear" w:color="auto" w:fill="auto"/>
            <w:vAlign w:val="center"/>
          </w:tcPr>
          <w:p w14:paraId="5CB5D7C2" w14:textId="328CCD0A"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0072A95F" w14:textId="77777777" w:rsidTr="0029729D">
        <w:tc>
          <w:tcPr>
            <w:tcW w:w="575" w:type="dxa"/>
            <w:shd w:val="clear" w:color="auto" w:fill="auto"/>
            <w:vAlign w:val="center"/>
          </w:tcPr>
          <w:p w14:paraId="28C72CA8" w14:textId="5EA2C402"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17</w:t>
            </w:r>
          </w:p>
        </w:tc>
        <w:tc>
          <w:tcPr>
            <w:tcW w:w="2822" w:type="dxa"/>
            <w:shd w:val="clear" w:color="auto" w:fill="auto"/>
          </w:tcPr>
          <w:p w14:paraId="7C08E233" w14:textId="502F4126" w:rsidR="00FD4509" w:rsidRPr="00671434" w:rsidRDefault="00FD4509" w:rsidP="00FD4509">
            <w:pPr>
              <w:shd w:val="clear" w:color="auto" w:fill="FFFFFF" w:themeFill="background1"/>
              <w:tabs>
                <w:tab w:val="left" w:pos="612"/>
              </w:tabs>
              <w:rPr>
                <w:iCs/>
                <w:noProof w:val="0"/>
                <w:sz w:val="20"/>
                <w:szCs w:val="20"/>
                <w:lang w:val="ro-MD" w:eastAsia="ru-RU"/>
              </w:rPr>
            </w:pPr>
            <w:r w:rsidRPr="00671434">
              <w:rPr>
                <w:sz w:val="20"/>
                <w:szCs w:val="20"/>
                <w:lang w:eastAsia="ru-RU"/>
              </w:rPr>
              <w:t>Aviz pentru participare la licitațiile publice de lucrări din domeniul construcțiilor și instalațiilor </w:t>
            </w:r>
          </w:p>
        </w:tc>
        <w:tc>
          <w:tcPr>
            <w:tcW w:w="5529" w:type="dxa"/>
            <w:shd w:val="clear" w:color="auto" w:fill="auto"/>
          </w:tcPr>
          <w:p w14:paraId="7BDAAF11" w14:textId="3DA55678"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Original sau c</w:t>
            </w:r>
            <w:r>
              <w:rPr>
                <w:sz w:val="18"/>
                <w:szCs w:val="18"/>
                <w:lang w:val="en-GB"/>
              </w:rPr>
              <w:t>opie, conform anexei 22</w:t>
            </w:r>
            <w:r w:rsidRPr="00191F5E">
              <w:rPr>
                <w:sz w:val="18"/>
                <w:szCs w:val="18"/>
                <w:lang w:val="en-GB"/>
              </w:rPr>
              <w:t xml:space="preserve"> – confirmată prin </w:t>
            </w:r>
            <w:r w:rsidRPr="00191F5E">
              <w:rPr>
                <w:color w:val="000000"/>
                <w:sz w:val="18"/>
                <w:szCs w:val="18"/>
                <w:lang w:val="en-GB"/>
              </w:rPr>
              <w:t>aplicarea semnăturii electronice</w:t>
            </w:r>
          </w:p>
        </w:tc>
        <w:tc>
          <w:tcPr>
            <w:tcW w:w="986" w:type="dxa"/>
            <w:shd w:val="clear" w:color="auto" w:fill="auto"/>
            <w:vAlign w:val="center"/>
          </w:tcPr>
          <w:p w14:paraId="0F7B18CA" w14:textId="0CFC68D5"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2F4FCA76" w14:textId="77777777" w:rsidTr="006D633D">
        <w:tc>
          <w:tcPr>
            <w:tcW w:w="575" w:type="dxa"/>
            <w:shd w:val="clear" w:color="auto" w:fill="auto"/>
            <w:vAlign w:val="center"/>
          </w:tcPr>
          <w:p w14:paraId="57ADB640" w14:textId="4A4E7444"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18</w:t>
            </w:r>
          </w:p>
        </w:tc>
        <w:tc>
          <w:tcPr>
            <w:tcW w:w="2822" w:type="dxa"/>
            <w:shd w:val="clear" w:color="auto" w:fill="auto"/>
            <w:vAlign w:val="center"/>
          </w:tcPr>
          <w:p w14:paraId="3E35A50B" w14:textId="3ECF3A15"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lang w:val="en-GB"/>
              </w:rPr>
              <w:t>Perioada de garanție a lucrarilor</w:t>
            </w:r>
          </w:p>
        </w:tc>
        <w:tc>
          <w:tcPr>
            <w:tcW w:w="5529" w:type="dxa"/>
            <w:shd w:val="clear" w:color="auto" w:fill="auto"/>
          </w:tcPr>
          <w:p w14:paraId="2B097123" w14:textId="6906C615" w:rsidR="00FD4509" w:rsidRPr="00191F5E" w:rsidRDefault="00FD4509" w:rsidP="00652EF3">
            <w:pPr>
              <w:shd w:val="clear" w:color="auto" w:fill="FFFFFF" w:themeFill="background1"/>
              <w:tabs>
                <w:tab w:val="left" w:pos="612"/>
              </w:tabs>
              <w:jc w:val="both"/>
              <w:rPr>
                <w:iCs/>
                <w:noProof w:val="0"/>
                <w:sz w:val="18"/>
                <w:szCs w:val="18"/>
                <w:lang w:val="ro-MD" w:eastAsia="ru-RU"/>
              </w:rPr>
            </w:pPr>
            <w:r w:rsidRPr="00191F5E">
              <w:rPr>
                <w:sz w:val="18"/>
                <w:szCs w:val="18"/>
                <w:lang w:val="en-GB"/>
              </w:rPr>
              <w:t xml:space="preserve">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w:t>
            </w:r>
          </w:p>
        </w:tc>
        <w:tc>
          <w:tcPr>
            <w:tcW w:w="986" w:type="dxa"/>
            <w:shd w:val="clear" w:color="auto" w:fill="auto"/>
            <w:vAlign w:val="center"/>
          </w:tcPr>
          <w:p w14:paraId="244612E6" w14:textId="62ED6A2C"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27F3658C" w14:textId="77777777" w:rsidTr="006D633D">
        <w:tc>
          <w:tcPr>
            <w:tcW w:w="575" w:type="dxa"/>
            <w:shd w:val="clear" w:color="auto" w:fill="auto"/>
            <w:vAlign w:val="center"/>
          </w:tcPr>
          <w:p w14:paraId="1FC691B3" w14:textId="490EFB8A"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19</w:t>
            </w:r>
          </w:p>
        </w:tc>
        <w:tc>
          <w:tcPr>
            <w:tcW w:w="2822" w:type="dxa"/>
            <w:shd w:val="clear" w:color="auto" w:fill="auto"/>
            <w:vAlign w:val="center"/>
          </w:tcPr>
          <w:p w14:paraId="1FD03993" w14:textId="5ED4CA01"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sz w:val="20"/>
                <w:szCs w:val="20"/>
                <w:lang w:val="en-GB"/>
              </w:rPr>
              <w:t xml:space="preserve">Disponibilitate de bani lichizi </w:t>
            </w:r>
            <w:r w:rsidRPr="0057658F">
              <w:rPr>
                <w:sz w:val="20"/>
                <w:szCs w:val="20"/>
                <w:shd w:val="clear" w:color="auto" w:fill="FFFFFF"/>
                <w:lang w:val="en-GB"/>
              </w:rPr>
              <w:t>si/sau</w:t>
            </w:r>
            <w:r w:rsidRPr="0057658F">
              <w:rPr>
                <w:sz w:val="20"/>
                <w:szCs w:val="20"/>
                <w:lang w:val="en-GB"/>
              </w:rPr>
              <w:t xml:space="preserve"> resurse creditare </w:t>
            </w:r>
            <w:r w:rsidRPr="0057658F">
              <w:rPr>
                <w:sz w:val="20"/>
                <w:szCs w:val="20"/>
                <w:shd w:val="clear" w:color="auto" w:fill="FFFFFF"/>
                <w:lang w:val="en-GB"/>
              </w:rPr>
              <w:t>si/sau mijloace circulante, etc.</w:t>
            </w:r>
            <w:r w:rsidRPr="0057658F">
              <w:rPr>
                <w:sz w:val="20"/>
                <w:szCs w:val="20"/>
                <w:lang w:val="en-GB"/>
              </w:rPr>
              <w:t>, necesar pentru îndeplinirea contractului de achiziție</w:t>
            </w:r>
          </w:p>
        </w:tc>
        <w:tc>
          <w:tcPr>
            <w:tcW w:w="5529" w:type="dxa"/>
            <w:shd w:val="clear" w:color="auto" w:fill="auto"/>
            <w:vAlign w:val="center"/>
          </w:tcPr>
          <w:p w14:paraId="123D8310" w14:textId="24565F48"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Minim 30 % din valoarea ofertei prezentate, original sau copie confirmată prin aplicarea semnăturii electronice</w:t>
            </w:r>
          </w:p>
        </w:tc>
        <w:tc>
          <w:tcPr>
            <w:tcW w:w="986" w:type="dxa"/>
            <w:shd w:val="clear" w:color="auto" w:fill="auto"/>
            <w:vAlign w:val="center"/>
          </w:tcPr>
          <w:p w14:paraId="5CD9BB4D" w14:textId="20921B9C" w:rsidR="00FD4509" w:rsidRPr="00FF430B" w:rsidRDefault="00FD4509" w:rsidP="00FD4509">
            <w:pPr>
              <w:shd w:val="clear" w:color="auto" w:fill="FFFFFF" w:themeFill="background1"/>
              <w:tabs>
                <w:tab w:val="left" w:pos="612"/>
              </w:tabs>
              <w:jc w:val="center"/>
              <w:rPr>
                <w:iCs/>
                <w:noProof w:val="0"/>
                <w:lang w:val="ro-MD" w:eastAsia="ru-RU"/>
              </w:rPr>
            </w:pPr>
            <w:r>
              <w:t>Da</w:t>
            </w:r>
          </w:p>
        </w:tc>
      </w:tr>
      <w:tr w:rsidR="00FD4509" w:rsidRPr="00EC30C2" w14:paraId="051F01D0" w14:textId="77777777" w:rsidTr="006D633D">
        <w:tc>
          <w:tcPr>
            <w:tcW w:w="575" w:type="dxa"/>
            <w:shd w:val="clear" w:color="auto" w:fill="auto"/>
            <w:vAlign w:val="center"/>
          </w:tcPr>
          <w:p w14:paraId="1CA2BFFA" w14:textId="2039E9F8" w:rsidR="00FD4509" w:rsidRPr="0057658F" w:rsidRDefault="00FD4509" w:rsidP="00FD4509">
            <w:pPr>
              <w:shd w:val="clear" w:color="auto" w:fill="FFFFFF" w:themeFill="background1"/>
              <w:tabs>
                <w:tab w:val="left" w:pos="612"/>
              </w:tabs>
              <w:jc w:val="center"/>
              <w:rPr>
                <w:iCs/>
                <w:noProof w:val="0"/>
                <w:sz w:val="20"/>
                <w:szCs w:val="20"/>
                <w:lang w:val="ro-MD" w:eastAsia="ru-RU"/>
              </w:rPr>
            </w:pPr>
            <w:r w:rsidRPr="0057658F">
              <w:rPr>
                <w:sz w:val="20"/>
                <w:szCs w:val="20"/>
                <w:lang w:val="en-GB"/>
              </w:rPr>
              <w:t>20</w:t>
            </w:r>
          </w:p>
        </w:tc>
        <w:tc>
          <w:tcPr>
            <w:tcW w:w="2822" w:type="dxa"/>
            <w:shd w:val="clear" w:color="auto" w:fill="auto"/>
            <w:vAlign w:val="center"/>
          </w:tcPr>
          <w:p w14:paraId="2AABA653" w14:textId="68D18EB5" w:rsidR="00FD4509" w:rsidRPr="0057658F" w:rsidRDefault="00FD4509" w:rsidP="00FD4509">
            <w:pPr>
              <w:shd w:val="clear" w:color="auto" w:fill="FFFFFF" w:themeFill="background1"/>
              <w:tabs>
                <w:tab w:val="left" w:pos="612"/>
              </w:tabs>
              <w:rPr>
                <w:iCs/>
                <w:noProof w:val="0"/>
                <w:sz w:val="20"/>
                <w:szCs w:val="20"/>
                <w:lang w:val="ro-MD" w:eastAsia="ru-RU"/>
              </w:rPr>
            </w:pPr>
            <w:r w:rsidRPr="0057658F">
              <w:rPr>
                <w:color w:val="000000" w:themeColor="text1"/>
                <w:sz w:val="20"/>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529" w:type="dxa"/>
            <w:shd w:val="clear" w:color="auto" w:fill="auto"/>
            <w:vAlign w:val="center"/>
          </w:tcPr>
          <w:p w14:paraId="16188317" w14:textId="4A5C97C3" w:rsidR="00FD4509" w:rsidRPr="00191F5E" w:rsidRDefault="00FD4509" w:rsidP="00FD4509">
            <w:pPr>
              <w:shd w:val="clear" w:color="auto" w:fill="FFFFFF" w:themeFill="background1"/>
              <w:tabs>
                <w:tab w:val="left" w:pos="612"/>
              </w:tabs>
              <w:rPr>
                <w:iCs/>
                <w:noProof w:val="0"/>
                <w:sz w:val="18"/>
                <w:szCs w:val="18"/>
                <w:lang w:val="ro-MD" w:eastAsia="ru-RU"/>
              </w:rPr>
            </w:pPr>
            <w:r w:rsidRPr="00191F5E">
              <w:rPr>
                <w:sz w:val="18"/>
                <w:szCs w:val="18"/>
                <w:lang w:val="en-GB"/>
              </w:rPr>
              <w:t xml:space="preserve">În termen de 5 zile de la data comunicării rezultatelor procedurii de achiziție publică, ofertantul desemnat câștigător va prezenta Declarația autorității contractante și Agenției Achiziții Publice </w:t>
            </w:r>
            <w:r w:rsidRPr="00191F5E">
              <w:rPr>
                <w:sz w:val="18"/>
                <w:szCs w:val="18"/>
              </w:rPr>
              <w:t>î</w:t>
            </w:r>
            <w:r w:rsidRPr="00191F5E">
              <w:rPr>
                <w:sz w:val="18"/>
                <w:szCs w:val="18"/>
                <w:lang w:val="en-GB"/>
              </w:rPr>
              <w:t xml:space="preserve">n conformitate cu </w:t>
            </w:r>
            <w:r w:rsidRPr="00191F5E">
              <w:rPr>
                <w:sz w:val="18"/>
                <w:szCs w:val="18"/>
                <w:lang w:val="ro-MD"/>
              </w:rPr>
              <w:t>Ordinului Ministrului Finanțelor nr. 145 din 24 noiembrie 2020</w:t>
            </w:r>
          </w:p>
        </w:tc>
        <w:tc>
          <w:tcPr>
            <w:tcW w:w="986" w:type="dxa"/>
            <w:shd w:val="clear" w:color="auto" w:fill="auto"/>
            <w:vAlign w:val="center"/>
          </w:tcPr>
          <w:p w14:paraId="4569C107" w14:textId="5D36DDCB" w:rsidR="00FD4509" w:rsidRPr="00FF430B" w:rsidRDefault="00FD4509" w:rsidP="00FD4509">
            <w:pPr>
              <w:shd w:val="clear" w:color="auto" w:fill="FFFFFF" w:themeFill="background1"/>
              <w:tabs>
                <w:tab w:val="left" w:pos="612"/>
              </w:tabs>
              <w:jc w:val="center"/>
              <w:rPr>
                <w:iCs/>
                <w:noProof w:val="0"/>
                <w:lang w:val="ro-MD" w:eastAsia="ru-RU"/>
              </w:rPr>
            </w:pPr>
            <w:r>
              <w:t>Da</w:t>
            </w:r>
          </w:p>
        </w:tc>
      </w:tr>
    </w:tbl>
    <w:p w14:paraId="04AF486D" w14:textId="54DE2B13" w:rsidR="0015247E" w:rsidRPr="00FF430B" w:rsidRDefault="00C34C5E" w:rsidP="00475242">
      <w:pPr>
        <w:numPr>
          <w:ilvl w:val="0"/>
          <w:numId w:val="25"/>
        </w:numPr>
        <w:shd w:val="clear" w:color="auto" w:fill="FFFFFF" w:themeFill="background1"/>
        <w:tabs>
          <w:tab w:val="right" w:pos="426"/>
        </w:tabs>
        <w:spacing w:before="120"/>
        <w:ind w:left="360"/>
        <w:jc w:val="both"/>
        <w:rPr>
          <w:b/>
          <w:noProof w:val="0"/>
          <w:lang w:val="ro-MD" w:eastAsia="ru-RU"/>
        </w:rPr>
      </w:pPr>
      <w:r>
        <w:rPr>
          <w:b/>
          <w:noProof w:val="0"/>
          <w:lang w:val="ro-MD" w:eastAsia="ru-RU"/>
        </w:rPr>
        <w:t>Garanția pentru ofertă</w:t>
      </w:r>
      <w:r w:rsidR="0074138A">
        <w:rPr>
          <w:b/>
          <w:noProof w:val="0"/>
          <w:lang w:val="ro-MD" w:eastAsia="ru-RU"/>
        </w:rPr>
        <w:t>:</w:t>
      </w:r>
      <w:r w:rsidR="0015247E" w:rsidRPr="00FF430B">
        <w:rPr>
          <w:b/>
          <w:noProof w:val="0"/>
          <w:lang w:val="ro-MD" w:eastAsia="ru-RU"/>
        </w:rPr>
        <w:t xml:space="preserve"> </w:t>
      </w:r>
      <w:r w:rsidR="001A6921">
        <w:rPr>
          <w:b/>
          <w:noProof w:val="0"/>
          <w:lang w:val="ro-MD" w:eastAsia="ru-RU"/>
        </w:rPr>
        <w:t>1</w:t>
      </w:r>
      <w:r w:rsidR="00430E32">
        <w:rPr>
          <w:b/>
          <w:noProof w:val="0"/>
          <w:lang w:val="ro-MD" w:eastAsia="ru-RU"/>
        </w:rPr>
        <w:t>%</w:t>
      </w:r>
      <w:r w:rsidR="001A6921">
        <w:rPr>
          <w:b/>
          <w:noProof w:val="0"/>
          <w:lang w:val="ro-MD" w:eastAsia="ru-RU"/>
        </w:rPr>
        <w:t xml:space="preserve"> din valoarea ofertei</w:t>
      </w:r>
      <w:r w:rsidR="00430E32">
        <w:rPr>
          <w:b/>
          <w:noProof w:val="0"/>
          <w:lang w:val="ro-MD" w:eastAsia="ru-RU"/>
        </w:rPr>
        <w:t xml:space="preserve"> fără TVA</w:t>
      </w:r>
      <w:r w:rsidR="0015247E" w:rsidRPr="00FF430B">
        <w:rPr>
          <w:b/>
          <w:noProof w:val="0"/>
          <w:lang w:val="ro-MD" w:eastAsia="ru-RU"/>
        </w:rPr>
        <w:t>.</w:t>
      </w:r>
    </w:p>
    <w:p w14:paraId="537A3EA2" w14:textId="20BEBA07" w:rsidR="0015247E"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D05DE3">
        <w:rPr>
          <w:b/>
          <w:noProof w:val="0"/>
          <w:lang w:val="ro-MD" w:eastAsia="ru-RU"/>
        </w:rPr>
        <w:t xml:space="preserve">: </w:t>
      </w:r>
      <w:r w:rsidR="008435AC" w:rsidRPr="008435AC">
        <w:rPr>
          <w:b/>
          <w:i/>
          <w:noProof w:val="0"/>
          <w:lang w:val="ro-MD" w:eastAsia="ru-RU"/>
        </w:rPr>
        <w:t>minim 5 ani</w:t>
      </w:r>
      <w:r w:rsidRPr="00FF430B">
        <w:rPr>
          <w:b/>
          <w:noProof w:val="0"/>
          <w:lang w:val="ro-MD" w:eastAsia="ru-RU"/>
        </w:rPr>
        <w:t>.</w:t>
      </w:r>
    </w:p>
    <w:p w14:paraId="4B66D357" w14:textId="02DBB791" w:rsidR="000D7A3F" w:rsidRPr="00B8552B" w:rsidRDefault="00F6465C" w:rsidP="00DB7D7F">
      <w:pPr>
        <w:numPr>
          <w:ilvl w:val="0"/>
          <w:numId w:val="25"/>
        </w:numPr>
        <w:shd w:val="clear" w:color="auto" w:fill="FFFFFF" w:themeFill="background1"/>
        <w:tabs>
          <w:tab w:val="right" w:pos="426"/>
        </w:tabs>
        <w:ind w:left="360"/>
        <w:rPr>
          <w:b/>
          <w:noProof w:val="0"/>
          <w:lang w:val="ro-MD" w:eastAsia="ru-RU"/>
        </w:rPr>
      </w:pPr>
      <w:r w:rsidRPr="0004344E">
        <w:rPr>
          <w:b/>
          <w:noProof w:val="0"/>
          <w:lang w:val="ro-MD" w:eastAsia="ru-RU"/>
        </w:rPr>
        <w:lastRenderedPageBreak/>
        <w:t>Garanția de bună execuție a cont</w:t>
      </w:r>
      <w:r w:rsidR="0004344E" w:rsidRPr="0004344E">
        <w:rPr>
          <w:b/>
          <w:noProof w:val="0"/>
          <w:lang w:val="ro-MD" w:eastAsia="ru-RU"/>
        </w:rPr>
        <w:t>ractului</w:t>
      </w:r>
      <w:r w:rsidR="0015414C">
        <w:rPr>
          <w:b/>
          <w:noProof w:val="0"/>
          <w:lang w:val="ro-MD" w:eastAsia="ru-RU"/>
        </w:rPr>
        <w:t>:</w:t>
      </w:r>
      <w:r w:rsidR="00C44A3B">
        <w:rPr>
          <w:b/>
          <w:noProof w:val="0"/>
          <w:lang w:val="ro-MD" w:eastAsia="ru-RU"/>
        </w:rPr>
        <w:t xml:space="preserve"> 10% din </w:t>
      </w:r>
      <w:r w:rsidR="00056649">
        <w:rPr>
          <w:b/>
          <w:noProof w:val="0"/>
          <w:lang w:val="ro-MD" w:eastAsia="ru-RU"/>
        </w:rPr>
        <w:t>valoarea</w:t>
      </w:r>
      <w:r w:rsidR="00C44A3B">
        <w:rPr>
          <w:b/>
          <w:noProof w:val="0"/>
          <w:lang w:val="ro-MD" w:eastAsia="ru-RU"/>
        </w:rPr>
        <w:t xml:space="preserve"> </w:t>
      </w:r>
      <w:r w:rsidR="008F09FB">
        <w:rPr>
          <w:b/>
          <w:noProof w:val="0"/>
          <w:lang w:val="ro-MD" w:eastAsia="ru-RU"/>
        </w:rPr>
        <w:t xml:space="preserve">totală a </w:t>
      </w:r>
      <w:r w:rsidR="00C44A3B">
        <w:rPr>
          <w:b/>
          <w:noProof w:val="0"/>
          <w:lang w:val="ro-MD" w:eastAsia="ru-RU"/>
        </w:rPr>
        <w:t>contractului</w:t>
      </w:r>
      <w:r w:rsidR="0004344E" w:rsidRPr="0004344E">
        <w:rPr>
          <w:b/>
          <w:noProof w:val="0"/>
          <w:lang w:val="ro-MD" w:eastAsia="ru-RU"/>
        </w:rPr>
        <w:t>,</w:t>
      </w:r>
      <w:r w:rsidR="00C44A3B">
        <w:rPr>
          <w:b/>
          <w:noProof w:val="0"/>
          <w:lang w:val="ro-MD" w:eastAsia="ru-RU"/>
        </w:rPr>
        <w:t xml:space="preserve"> se poate efectua:</w:t>
      </w:r>
      <w:r w:rsidR="0004344E" w:rsidRPr="0004344E">
        <w:rPr>
          <w:b/>
          <w:noProof w:val="0"/>
          <w:lang w:val="ro-MD" w:eastAsia="ru-RU"/>
        </w:rPr>
        <w:t xml:space="preserve"> </w:t>
      </w:r>
      <w:r w:rsidR="0004344E" w:rsidRPr="00B8552B">
        <w:rPr>
          <w:b/>
          <w:bCs/>
          <w:i/>
          <w:color w:val="000000" w:themeColor="text1"/>
        </w:rPr>
        <w:t xml:space="preserve"> transfer la contul autorităţii contractante, conform următoarelor date bancare:</w:t>
      </w:r>
      <w:r w:rsidR="0004344E" w:rsidRPr="00B8552B">
        <w:rPr>
          <w:b/>
          <w:i/>
          <w:color w:val="000000" w:themeColor="text1"/>
        </w:rPr>
        <w:t> </w:t>
      </w:r>
      <w:r w:rsidR="0004344E" w:rsidRPr="00B8552B">
        <w:rPr>
          <w:b/>
          <w:i/>
          <w:color w:val="000000" w:themeColor="text1"/>
        </w:rPr>
        <w:br/>
        <w:t>Beneficiarul plăţii: </w:t>
      </w:r>
      <w:r w:rsidR="0004344E" w:rsidRPr="00B8552B">
        <w:rPr>
          <w:b/>
          <w:bCs/>
          <w:i/>
          <w:color w:val="000000" w:themeColor="text1"/>
        </w:rPr>
        <w:t>I.M.S.P. CENTRUL NAŢIONAL DE ASISTENŢĂ MEDICALĂ URGENTĂ PRESPITALICEASCĂ</w:t>
      </w:r>
      <w:r w:rsidR="0004344E" w:rsidRPr="00B8552B">
        <w:rPr>
          <w:b/>
          <w:i/>
          <w:color w:val="000000" w:themeColor="text1"/>
        </w:rPr>
        <w:t> </w:t>
      </w:r>
      <w:r w:rsidR="0004344E" w:rsidRPr="00B8552B">
        <w:rPr>
          <w:b/>
          <w:i/>
          <w:color w:val="000000" w:themeColor="text1"/>
        </w:rPr>
        <w:br/>
        <w:t>Denumirea Băncii: </w:t>
      </w:r>
      <w:r w:rsidR="00C44A3B">
        <w:rPr>
          <w:b/>
          <w:bCs/>
          <w:i/>
          <w:color w:val="000000" w:themeColor="text1"/>
        </w:rPr>
        <w:t>BC ”Moldindconbank”</w:t>
      </w:r>
      <w:r w:rsidR="0090328B">
        <w:rPr>
          <w:b/>
          <w:bCs/>
          <w:i/>
          <w:color w:val="000000" w:themeColor="text1"/>
        </w:rPr>
        <w:t xml:space="preserve"> S.A. </w:t>
      </w:r>
      <w:r w:rsidR="00C44A3B">
        <w:rPr>
          <w:b/>
          <w:bCs/>
          <w:i/>
          <w:color w:val="000000" w:themeColor="text1"/>
        </w:rPr>
        <w:t>sucursala</w:t>
      </w:r>
      <w:r w:rsidR="0004344E" w:rsidRPr="00B8552B">
        <w:rPr>
          <w:b/>
          <w:bCs/>
          <w:i/>
          <w:color w:val="000000" w:themeColor="text1"/>
        </w:rPr>
        <w:t xml:space="preserve"> Testemitanu</w:t>
      </w:r>
      <w:r w:rsidR="0004344E" w:rsidRPr="00B8552B">
        <w:rPr>
          <w:b/>
          <w:i/>
          <w:color w:val="000000" w:themeColor="text1"/>
        </w:rPr>
        <w:br/>
        <w:t>Codul fiscal: </w:t>
      </w:r>
      <w:r w:rsidR="0004344E" w:rsidRPr="00B8552B">
        <w:rPr>
          <w:b/>
          <w:bCs/>
          <w:i/>
          <w:color w:val="000000" w:themeColor="text1"/>
        </w:rPr>
        <w:t>1015600032824</w:t>
      </w:r>
      <w:r w:rsidR="0004344E" w:rsidRPr="00B8552B">
        <w:rPr>
          <w:b/>
          <w:i/>
          <w:color w:val="000000" w:themeColor="text1"/>
        </w:rPr>
        <w:t> </w:t>
      </w:r>
      <w:r w:rsidR="0004344E" w:rsidRPr="00B8552B">
        <w:rPr>
          <w:b/>
          <w:i/>
          <w:color w:val="000000" w:themeColor="text1"/>
        </w:rPr>
        <w:br/>
        <w:t>IBAN: </w:t>
      </w:r>
      <w:r w:rsidR="0004344E" w:rsidRPr="00B8552B">
        <w:rPr>
          <w:b/>
          <w:bCs/>
          <w:i/>
          <w:color w:val="000000" w:themeColor="text1"/>
        </w:rPr>
        <w:t>MD30ML000000002251202463 </w:t>
      </w:r>
      <w:r w:rsidR="0004344E" w:rsidRPr="00B8552B">
        <w:rPr>
          <w:b/>
          <w:i/>
          <w:color w:val="000000" w:themeColor="text1"/>
        </w:rPr>
        <w:br/>
      </w:r>
      <w:r w:rsidR="0004344E" w:rsidRPr="00B8552B">
        <w:rPr>
          <w:b/>
          <w:bCs/>
          <w:i/>
          <w:color w:val="000000" w:themeColor="text1"/>
        </w:rPr>
        <w:t>cu nota “Pentru garanţia de buna execuţie a contract</w:t>
      </w:r>
      <w:r w:rsidR="00B8552B">
        <w:rPr>
          <w:b/>
          <w:bCs/>
          <w:i/>
          <w:color w:val="000000" w:themeColor="text1"/>
        </w:rPr>
        <w:t>ului nr. _________ din _______</w:t>
      </w:r>
      <w:r w:rsidR="0004344E" w:rsidRPr="00B8552B">
        <w:rPr>
          <w:b/>
          <w:bCs/>
          <w:i/>
          <w:color w:val="000000" w:themeColor="text1"/>
        </w:rPr>
        <w:t>____</w:t>
      </w:r>
    </w:p>
    <w:p w14:paraId="5C53D366" w14:textId="42C69CBA" w:rsidR="0004344E" w:rsidRPr="00B8552B" w:rsidRDefault="0004344E" w:rsidP="00DB7D7F">
      <w:pPr>
        <w:shd w:val="clear" w:color="auto" w:fill="FFFFFF" w:themeFill="background1"/>
        <w:tabs>
          <w:tab w:val="right" w:pos="426"/>
        </w:tabs>
        <w:ind w:left="360"/>
        <w:rPr>
          <w:b/>
          <w:noProof w:val="0"/>
          <w:lang w:val="ro-MD" w:eastAsia="ru-RU"/>
        </w:rPr>
      </w:pPr>
      <w:r w:rsidRPr="00B8552B">
        <w:rPr>
          <w:b/>
          <w:bCs/>
          <w:i/>
          <w:color w:val="000000" w:themeColor="text1"/>
        </w:rPr>
        <w:t>Sau</w:t>
      </w:r>
    </w:p>
    <w:p w14:paraId="13C1C02B" w14:textId="2C46CC30" w:rsidR="00F6465C" w:rsidRPr="00B8552B" w:rsidRDefault="0090328B" w:rsidP="00D8655B">
      <w:pPr>
        <w:shd w:val="clear" w:color="auto" w:fill="FFFFFF" w:themeFill="background1"/>
        <w:tabs>
          <w:tab w:val="left" w:pos="284"/>
          <w:tab w:val="right" w:pos="426"/>
        </w:tabs>
        <w:ind w:left="426" w:hanging="426"/>
        <w:jc w:val="both"/>
        <w:rPr>
          <w:b/>
          <w:noProof w:val="0"/>
          <w:lang w:val="ro-MD" w:eastAsia="ru-RU"/>
        </w:rPr>
      </w:pPr>
      <w:r>
        <w:rPr>
          <w:b/>
          <w:i/>
          <w:color w:val="000000" w:themeColor="text1"/>
        </w:rPr>
        <w:t xml:space="preserve">   </w:t>
      </w:r>
      <w:r w:rsidR="00D8655B">
        <w:rPr>
          <w:b/>
          <w:i/>
          <w:color w:val="000000" w:themeColor="text1"/>
        </w:rPr>
        <w:t xml:space="preserve">     </w:t>
      </w:r>
      <w:r w:rsidR="0004344E" w:rsidRPr="00B8552B">
        <w:rPr>
          <w:b/>
          <w:i/>
          <w:color w:val="000000" w:themeColor="text1"/>
        </w:rPr>
        <w:t>Reţineri succesive directe din plata cuvenită pentru facturile p</w:t>
      </w:r>
      <w:r w:rsidR="00D8655B">
        <w:rPr>
          <w:b/>
          <w:i/>
          <w:color w:val="000000" w:themeColor="text1"/>
        </w:rPr>
        <w:t xml:space="preserve">arţiale, în cuantum de 50 % din </w:t>
      </w:r>
      <w:r>
        <w:rPr>
          <w:b/>
          <w:i/>
          <w:color w:val="000000" w:themeColor="text1"/>
        </w:rPr>
        <w:t>valoarea lunară a acestora pâ</w:t>
      </w:r>
      <w:r w:rsidR="0004344E" w:rsidRPr="00B8552B">
        <w:rPr>
          <w:b/>
          <w:i/>
          <w:color w:val="000000" w:themeColor="text1"/>
        </w:rPr>
        <w:t>n</w:t>
      </w:r>
      <w:r w:rsidR="00AB0F87" w:rsidRPr="00B8552B">
        <w:rPr>
          <w:b/>
          <w:i/>
          <w:color w:val="000000" w:themeColor="text1"/>
        </w:rPr>
        <w:t>ă la atingerea unui procent de 10</w:t>
      </w:r>
      <w:r w:rsidR="0004344E" w:rsidRPr="00B8552B">
        <w:rPr>
          <w:b/>
          <w:i/>
          <w:color w:val="000000" w:themeColor="text1"/>
        </w:rPr>
        <w:t>% din valoarea  contractului.</w:t>
      </w:r>
    </w:p>
    <w:p w14:paraId="0AF5FA01" w14:textId="055EB659"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D4A04">
        <w:rPr>
          <w:b/>
          <w:noProof w:val="0"/>
          <w:lang w:val="ro-MD" w:eastAsia="ru-RU"/>
        </w:rPr>
        <w:t xml:space="preserve"> </w:t>
      </w:r>
      <w:r w:rsidR="00ED4A04" w:rsidRPr="0099147F">
        <w:rPr>
          <w:b/>
          <w:i/>
          <w:noProof w:val="0"/>
          <w:u w:val="single"/>
          <w:lang w:val="ro-MD" w:eastAsia="ru-RU"/>
        </w:rPr>
        <w:t>nu se cere</w:t>
      </w:r>
      <w:r w:rsidR="00ED4A04">
        <w:rPr>
          <w:b/>
          <w:noProof w:val="0"/>
          <w:lang w:val="ro-MD" w:eastAsia="ru-RU"/>
        </w:rPr>
        <w:t>.</w:t>
      </w:r>
    </w:p>
    <w:p w14:paraId="1984BDAD" w14:textId="2A6A0C86" w:rsidR="00BE362C" w:rsidRPr="0099147F" w:rsidRDefault="00BE362C" w:rsidP="002F556B">
      <w:pPr>
        <w:numPr>
          <w:ilvl w:val="0"/>
          <w:numId w:val="25"/>
        </w:numPr>
        <w:shd w:val="clear" w:color="auto" w:fill="FFFFFF" w:themeFill="background1"/>
        <w:tabs>
          <w:tab w:val="right" w:pos="426"/>
        </w:tabs>
        <w:spacing w:before="120"/>
        <w:ind w:left="360"/>
        <w:rPr>
          <w:b/>
          <w:noProof w:val="0"/>
          <w:u w:val="single"/>
          <w:lang w:val="ro-MD" w:eastAsia="ru-RU"/>
        </w:rPr>
      </w:pPr>
      <w:r w:rsidRPr="00FF430B">
        <w:rPr>
          <w:b/>
          <w:noProof w:val="0"/>
          <w:lang w:val="ro-MD" w:eastAsia="ru-RU"/>
        </w:rPr>
        <w:t>Tehnici și instrumente specifice de atribuire (dacă este cazul specificați dacă se va utiliza acordul-cadru, sistemul dinamic de achiziție sa</w:t>
      </w:r>
      <w:r w:rsidR="00A522D1">
        <w:rPr>
          <w:b/>
          <w:noProof w:val="0"/>
          <w:lang w:val="ro-MD" w:eastAsia="ru-RU"/>
        </w:rPr>
        <w:t xml:space="preserve">u licitația electronică): </w:t>
      </w:r>
      <w:r w:rsidR="00A522D1" w:rsidRPr="0099147F">
        <w:rPr>
          <w:b/>
          <w:i/>
          <w:noProof w:val="0"/>
          <w:u w:val="single"/>
          <w:lang w:val="ro-MD" w:eastAsia="ru-RU"/>
        </w:rPr>
        <w:t>nu se cere</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5954424B" w:rsidR="00EF4276" w:rsidRPr="0099147F" w:rsidRDefault="00EF4276" w:rsidP="00EF4276">
      <w:pPr>
        <w:numPr>
          <w:ilvl w:val="0"/>
          <w:numId w:val="25"/>
        </w:numPr>
        <w:tabs>
          <w:tab w:val="right" w:pos="426"/>
        </w:tabs>
        <w:spacing w:before="120"/>
        <w:ind w:left="0" w:firstLine="0"/>
        <w:rPr>
          <w:b/>
          <w:noProof w:val="0"/>
          <w:u w:val="single"/>
          <w:lang w:val="ro-MD" w:eastAsia="ru-RU"/>
        </w:rPr>
      </w:pPr>
      <w:bookmarkStart w:id="1" w:name="_Hlk71621175"/>
      <w:r w:rsidRPr="00FF430B">
        <w:rPr>
          <w:b/>
          <w:noProof w:val="0"/>
          <w:lang w:val="ro-MD" w:eastAsia="ru-RU"/>
        </w:rPr>
        <w:t>Ofertele se prezintă în valuta</w:t>
      </w:r>
      <w:bookmarkEnd w:id="1"/>
      <w:r w:rsidR="005F4F1E">
        <w:rPr>
          <w:b/>
          <w:noProof w:val="0"/>
          <w:lang w:val="ro-MD" w:eastAsia="ru-RU"/>
        </w:rPr>
        <w:t xml:space="preserve"> </w:t>
      </w:r>
      <w:r w:rsidR="006409F7" w:rsidRPr="006409F7">
        <w:rPr>
          <w:b/>
          <w:i/>
          <w:noProof w:val="0"/>
          <w:lang w:val="ro-MD" w:eastAsia="ru-RU"/>
        </w:rPr>
        <w:t xml:space="preserve"> </w:t>
      </w:r>
      <w:r w:rsidR="006409F7" w:rsidRPr="0099147F">
        <w:rPr>
          <w:b/>
          <w:i/>
          <w:noProof w:val="0"/>
          <w:u w:val="single"/>
          <w:lang w:val="ro-MD" w:eastAsia="ru-RU"/>
        </w:rPr>
        <w:t>MD</w:t>
      </w:r>
      <w:r w:rsidR="005F4F1E" w:rsidRPr="0099147F">
        <w:rPr>
          <w:b/>
          <w:i/>
          <w:noProof w:val="0"/>
          <w:u w:val="single"/>
          <w:lang w:val="ro-MD" w:eastAsia="ru-RU"/>
        </w:rPr>
        <w:t>L</w:t>
      </w:r>
    </w:p>
    <w:p w14:paraId="432C1F0F" w14:textId="3AD7A898"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99147F">
        <w:rPr>
          <w:b/>
          <w:noProof w:val="0"/>
          <w:lang w:val="ro-MD" w:eastAsia="ru-RU"/>
        </w:rPr>
        <w:t xml:space="preserve">contractului: </w:t>
      </w:r>
      <w:r w:rsidR="0099147F" w:rsidRPr="0099147F">
        <w:rPr>
          <w:b/>
          <w:i/>
          <w:noProof w:val="0"/>
          <w:u w:val="single"/>
          <w:lang w:val="ro-MD" w:eastAsia="ru-RU"/>
        </w:rPr>
        <w:t>prețul cel mai scăzut</w:t>
      </w:r>
      <w:r w:rsidR="0099147F">
        <w:rPr>
          <w:b/>
          <w:i/>
          <w:noProof w:val="0"/>
          <w:lang w:val="ro-MD" w:eastAsia="ru-RU"/>
        </w:rPr>
        <w:t>.</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7570BB">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2"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5A13F7">
        <w:trPr>
          <w:trHeight w:val="210"/>
        </w:trPr>
        <w:tc>
          <w:tcPr>
            <w:tcW w:w="576" w:type="dxa"/>
            <w:shd w:val="clear" w:color="auto" w:fill="auto"/>
          </w:tcPr>
          <w:p w14:paraId="62C8BD8B" w14:textId="77777777" w:rsidR="00BE362C" w:rsidRPr="00FF430B" w:rsidRDefault="00BE362C" w:rsidP="005A13F7">
            <w:pPr>
              <w:shd w:val="clear" w:color="auto" w:fill="FFFFFF" w:themeFill="background1"/>
              <w:tabs>
                <w:tab w:val="left" w:pos="612"/>
              </w:tabs>
              <w:rPr>
                <w:iCs/>
                <w:noProof w:val="0"/>
                <w:lang w:val="ro-MD" w:eastAsia="ru-RU"/>
              </w:rPr>
            </w:pPr>
          </w:p>
        </w:tc>
        <w:tc>
          <w:tcPr>
            <w:tcW w:w="7122" w:type="dxa"/>
            <w:shd w:val="clear" w:color="auto" w:fill="auto"/>
          </w:tcPr>
          <w:p w14:paraId="4A1C6E43" w14:textId="13C2BBF4"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c>
          <w:tcPr>
            <w:tcW w:w="1788" w:type="dxa"/>
            <w:shd w:val="clear" w:color="auto" w:fill="auto"/>
          </w:tcPr>
          <w:p w14:paraId="3FBEE857" w14:textId="30B12E9F"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3F989EA5"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p>
    <w:p w14:paraId="75C232E2" w14:textId="098784CF"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6E4A72">
        <w:rPr>
          <w:b/>
          <w:noProof w:val="0"/>
          <w:lang w:val="ro-MD" w:eastAsia="ru-RU"/>
        </w:rPr>
        <w:t xml:space="preserve"> </w:t>
      </w:r>
      <w:r w:rsidR="006E4A72" w:rsidRPr="00FF430B">
        <w:rPr>
          <w:b/>
          <w:noProof w:val="0"/>
          <w:lang w:val="ro-MD" w:eastAsia="ru-RU"/>
        </w:rPr>
        <w:t>conform SIA RSAP</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12CA8301"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w:t>
      </w:r>
      <w:r w:rsidR="0040639B">
        <w:rPr>
          <w:b/>
          <w:noProof w:val="0"/>
          <w:lang w:val="ro-MD" w:eastAsia="ru-RU"/>
        </w:rPr>
        <w:t xml:space="preserve">bilitate a ofertelor: </w:t>
      </w:r>
      <w:r w:rsidR="0040639B" w:rsidRPr="0040639B">
        <w:rPr>
          <w:b/>
          <w:i/>
          <w:noProof w:val="0"/>
          <w:u w:val="single"/>
          <w:lang w:val="ro-MD" w:eastAsia="ru-RU"/>
        </w:rPr>
        <w:t>60 zile</w:t>
      </w:r>
    </w:p>
    <w:p w14:paraId="690704E0" w14:textId="7FB46DDD" w:rsidR="00F43DCB" w:rsidRPr="00F43DCB" w:rsidRDefault="00BE362C" w:rsidP="00F43DCB">
      <w:pPr>
        <w:numPr>
          <w:ilvl w:val="0"/>
          <w:numId w:val="25"/>
        </w:numPr>
        <w:tabs>
          <w:tab w:val="right" w:pos="426"/>
        </w:tabs>
        <w:spacing w:before="120"/>
        <w:ind w:left="0" w:firstLine="0"/>
        <w:rPr>
          <w:b/>
          <w:i/>
          <w:noProof w:val="0"/>
          <w:u w:val="single"/>
          <w:lang w:val="ro-MD" w:eastAsia="ru-RU"/>
        </w:rPr>
      </w:pPr>
      <w:r w:rsidRPr="00FF430B">
        <w:rPr>
          <w:b/>
          <w:noProof w:val="0"/>
          <w:lang w:val="ro-MD" w:eastAsia="ru-RU"/>
        </w:rPr>
        <w:t xml:space="preserve">Locul deschiderii ofertelor: </w:t>
      </w:r>
      <w:r w:rsidR="00F43DCB" w:rsidRPr="00F43DCB">
        <w:rPr>
          <w:b/>
          <w:i/>
          <w:noProof w:val="0"/>
          <w:u w:val="single"/>
          <w:lang w:val="ro-MD" w:eastAsia="ru-RU"/>
        </w:rPr>
        <w:t>SIA RSAP</w:t>
      </w:r>
    </w:p>
    <w:p w14:paraId="75C39C79" w14:textId="511FF095" w:rsidR="00BE362C" w:rsidRPr="00FF430B" w:rsidRDefault="006E2EBA" w:rsidP="006E2EBA">
      <w:pPr>
        <w:tabs>
          <w:tab w:val="right" w:pos="426"/>
        </w:tabs>
        <w:spacing w:before="120"/>
        <w:rPr>
          <w:b/>
          <w:i/>
          <w:noProof w:val="0"/>
          <w:lang w:val="ro-MD" w:eastAsia="ru-RU"/>
        </w:rPr>
      </w:pPr>
      <w:r>
        <w:rPr>
          <w:b/>
          <w:i/>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31CC9082"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63579">
        <w:rPr>
          <w:b/>
          <w:noProof w:val="0"/>
          <w:lang w:val="ro-MD" w:eastAsia="ru-RU"/>
        </w:rPr>
        <w:t>Româ</w:t>
      </w:r>
      <w:r w:rsidR="00B82AE2">
        <w:rPr>
          <w:b/>
          <w:noProof w:val="0"/>
          <w:lang w:val="ro-MD" w:eastAsia="ru-RU"/>
        </w:rPr>
        <w:t>nă</w:t>
      </w:r>
    </w:p>
    <w:p w14:paraId="02FF4B48" w14:textId="585C0C2B" w:rsidR="00BE362C" w:rsidRPr="00FF430B" w:rsidRDefault="00BE362C" w:rsidP="00E901E9">
      <w:pPr>
        <w:numPr>
          <w:ilvl w:val="0"/>
          <w:numId w:val="25"/>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E901E9" w:rsidRPr="00E901E9">
        <w:rPr>
          <w:b/>
          <w:i/>
          <w:noProof w:val="0"/>
          <w:u w:val="single"/>
          <w:lang w:val="ro-MD" w:eastAsia="ru-RU"/>
        </w:rPr>
        <w:t>nu se cere</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35D0326C"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00F85591">
        <w:rPr>
          <w:b/>
          <w:noProof w:val="0"/>
          <w:shd w:val="clear" w:color="auto" w:fill="FFFFFF" w:themeFill="background1"/>
          <w:lang w:val="ro-MD" w:eastAsia="ru-RU"/>
        </w:rPr>
        <w:t>nunţ</w:t>
      </w:r>
      <w:proofErr w:type="spellEnd"/>
      <w:r w:rsidR="00F85591">
        <w:rPr>
          <w:b/>
          <w:noProof w:val="0"/>
          <w:shd w:val="clear" w:color="auto" w:fill="FFFFFF" w:themeFill="background1"/>
          <w:lang w:val="ro-MD" w:eastAsia="ru-RU"/>
        </w:rPr>
        <w:t xml:space="preserve">: </w:t>
      </w:r>
      <w:r w:rsidR="00F85591" w:rsidRPr="00F85591">
        <w:rPr>
          <w:b/>
          <w:i/>
          <w:noProof w:val="0"/>
          <w:u w:val="single"/>
          <w:lang w:val="ro-MD" w:eastAsia="ru-RU"/>
        </w:rPr>
        <w:t xml:space="preserve">Nu a fost publicat un astfel de </w:t>
      </w:r>
      <w:proofErr w:type="spellStart"/>
      <w:r w:rsidR="00F85591" w:rsidRPr="00F85591">
        <w:rPr>
          <w:b/>
          <w:i/>
          <w:noProof w:val="0"/>
          <w:u w:val="single"/>
          <w:shd w:val="clear" w:color="auto" w:fill="FFFFFF" w:themeFill="background1"/>
          <w:lang w:val="ro-MD" w:eastAsia="ru-RU"/>
        </w:rPr>
        <w:t>anunţ</w:t>
      </w:r>
      <w:proofErr w:type="spellEnd"/>
      <w:r w:rsidR="00F85591" w:rsidRPr="00F85591">
        <w:rPr>
          <w:b/>
          <w:i/>
          <w:noProof w:val="0"/>
          <w:u w:val="single"/>
          <w:shd w:val="clear" w:color="auto" w:fill="FFFFFF" w:themeFill="background1"/>
          <w:lang w:val="ro-MD" w:eastAsia="ru-RU"/>
        </w:rPr>
        <w:t>.</w:t>
      </w:r>
    </w:p>
    <w:p w14:paraId="534F3234" w14:textId="54FCA850"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0B4011">
        <w:rPr>
          <w:b/>
          <w:noProof w:val="0"/>
          <w:shd w:val="clear" w:color="auto" w:fill="FFFFFF" w:themeFill="background1"/>
          <w:lang w:val="ro-MD" w:eastAsia="ru-RU"/>
        </w:rPr>
        <w:t xml:space="preserve">: Conform </w:t>
      </w:r>
      <w:r w:rsidR="000B4011" w:rsidRPr="00FF430B">
        <w:rPr>
          <w:b/>
          <w:i/>
          <w:noProof w:val="0"/>
          <w:lang w:val="ro-MD" w:eastAsia="ru-RU"/>
        </w:rPr>
        <w:t>SIA RSAP</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55FF19C3"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62AC6123"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0A1765E4"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3EAC9E11"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bl>
    <w:p w14:paraId="5FE76AE5" w14:textId="245AFF79"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Contractul intră sub incidența Acordului privind achizițiile guvernamentale al Organizației Mondiale a Comerțului (numai în cazul anunțurilor transmise spre publicare în Jurnalu</w:t>
      </w:r>
      <w:r w:rsidR="00C71E89">
        <w:rPr>
          <w:b/>
          <w:noProof w:val="0"/>
          <w:lang w:val="ro-MD" w:eastAsia="ru-RU"/>
        </w:rPr>
        <w:t>l Oficial al Uniunii Europene):</w:t>
      </w:r>
      <w:r w:rsidR="00F85591">
        <w:rPr>
          <w:b/>
          <w:noProof w:val="0"/>
          <w:shd w:val="clear" w:color="auto" w:fill="FFFFFF" w:themeFill="background1"/>
          <w:lang w:val="ro-MD" w:eastAsia="ru-RU"/>
        </w:rPr>
        <w:t>__</w:t>
      </w:r>
      <w:r w:rsidR="00426FF4" w:rsidRPr="00FF430B">
        <w:rPr>
          <w:b/>
          <w:noProof w:val="0"/>
          <w:shd w:val="clear" w:color="auto" w:fill="FFFFFF" w:themeFill="background1"/>
          <w:lang w:val="ro-MD" w:eastAsia="ru-RU"/>
        </w:rPr>
        <w:t>_</w:t>
      </w:r>
      <w:r w:rsidR="00C71E89" w:rsidRPr="00C71E89">
        <w:rPr>
          <w:b/>
          <w:noProof w:val="0"/>
          <w:u w:val="single"/>
          <w:shd w:val="clear" w:color="auto" w:fill="FFFFFF" w:themeFill="background1"/>
          <w:lang w:val="ro-MD" w:eastAsia="ru-RU"/>
        </w:rPr>
        <w:t>Nu</w:t>
      </w:r>
      <w:r w:rsidR="00F85591">
        <w:rPr>
          <w:b/>
          <w:noProof w:val="0"/>
          <w:shd w:val="clear" w:color="auto" w:fill="FFFFFF" w:themeFill="background1"/>
          <w:lang w:val="ro-MD" w:eastAsia="ru-RU"/>
        </w:rPr>
        <w:t>_____</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24E06B36"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sidR="00C66A19">
        <w:rPr>
          <w:b/>
          <w:noProof w:val="0"/>
          <w:lang w:val="ro-MD" w:eastAsia="ru-RU"/>
        </w:rPr>
        <w:t xml:space="preserve">onducătorul grupului de lucru: </w:t>
      </w:r>
      <w:r w:rsidR="00584154">
        <w:rPr>
          <w:b/>
          <w:noProof w:val="0"/>
          <w:lang w:val="ro-MD" w:eastAsia="ru-RU"/>
        </w:rPr>
        <w:t>Anatol Fortuna _______________</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B325A8">
      <w:footerReference w:type="default" r:id="rId10"/>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C52895" w14:textId="77777777" w:rsidR="002A32F3" w:rsidRDefault="002A32F3" w:rsidP="00A20ACF">
      <w:r>
        <w:separator/>
      </w:r>
    </w:p>
  </w:endnote>
  <w:endnote w:type="continuationSeparator" w:id="0">
    <w:p w14:paraId="12A1C74D" w14:textId="77777777" w:rsidR="002A32F3" w:rsidRDefault="002A32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0F1E35">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DF97BE" w14:textId="77777777" w:rsidR="002A32F3" w:rsidRDefault="002A32F3" w:rsidP="00A20ACF">
      <w:r>
        <w:separator/>
      </w:r>
    </w:p>
  </w:footnote>
  <w:footnote w:type="continuationSeparator" w:id="0">
    <w:p w14:paraId="20EBE05A" w14:textId="77777777" w:rsidR="002A32F3" w:rsidRDefault="002A32F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198"/>
    <w:rsid w:val="000849A8"/>
    <w:rsid w:val="00085873"/>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D12"/>
    <w:rsid w:val="002B5DEF"/>
    <w:rsid w:val="002B624D"/>
    <w:rsid w:val="002B7A36"/>
    <w:rsid w:val="002C07A2"/>
    <w:rsid w:val="002C2210"/>
    <w:rsid w:val="002C4803"/>
    <w:rsid w:val="002C7220"/>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E32"/>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242"/>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B1F"/>
    <w:rsid w:val="00667C91"/>
    <w:rsid w:val="00671434"/>
    <w:rsid w:val="00673164"/>
    <w:rsid w:val="0067392B"/>
    <w:rsid w:val="00674522"/>
    <w:rsid w:val="00674E63"/>
    <w:rsid w:val="006755A1"/>
    <w:rsid w:val="00675940"/>
    <w:rsid w:val="0067769C"/>
    <w:rsid w:val="00680AC9"/>
    <w:rsid w:val="006819B2"/>
    <w:rsid w:val="0068226E"/>
    <w:rsid w:val="00684D44"/>
    <w:rsid w:val="006901DE"/>
    <w:rsid w:val="006904AB"/>
    <w:rsid w:val="006911D3"/>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9E3"/>
    <w:rsid w:val="007C193B"/>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304B"/>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7DC"/>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2A2"/>
    <w:rsid w:val="00D01642"/>
    <w:rsid w:val="00D02623"/>
    <w:rsid w:val="00D03BCF"/>
    <w:rsid w:val="00D0567E"/>
    <w:rsid w:val="00D05A94"/>
    <w:rsid w:val="00D05DE3"/>
    <w:rsid w:val="00D10AC2"/>
    <w:rsid w:val="00D11588"/>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D7F"/>
    <w:rsid w:val="00DC1946"/>
    <w:rsid w:val="00DC250A"/>
    <w:rsid w:val="00DC6A83"/>
    <w:rsid w:val="00DD155F"/>
    <w:rsid w:val="00DD1675"/>
    <w:rsid w:val="00DD49C8"/>
    <w:rsid w:val="00DD4A09"/>
    <w:rsid w:val="00DD5423"/>
    <w:rsid w:val="00DD5869"/>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71D4"/>
    <w:rsid w:val="00E17AFF"/>
    <w:rsid w:val="00E2154F"/>
    <w:rsid w:val="00E218E2"/>
    <w:rsid w:val="00E22640"/>
    <w:rsid w:val="00E2552B"/>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mbula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C197D-6B35-4CD0-9408-0E33C7F70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5</Pages>
  <Words>2245</Words>
  <Characters>12800</Characters>
  <Application>Microsoft Office Word</Application>
  <DocSecurity>0</DocSecurity>
  <Lines>106</Lines>
  <Paragraphs>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154</cp:revision>
  <cp:lastPrinted>2021-06-01T11:52:00Z</cp:lastPrinted>
  <dcterms:created xsi:type="dcterms:W3CDTF">2021-06-30T07:35:00Z</dcterms:created>
  <dcterms:modified xsi:type="dcterms:W3CDTF">2021-07-06T09:47:00Z</dcterms:modified>
</cp:coreProperties>
</file>