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AB7A7B"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lastRenderedPageBreak/>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lastRenderedPageBreak/>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 xml:space="preserve">Operatorul economic interesat de a participa la procedura de achiziție publică este obligat să depună până la expirarea termenului-limită stabilit de către autoritatea contractantă, o cerere de </w:t>
      </w:r>
      <w:r w:rsidR="006957AA" w:rsidRPr="00FF430B">
        <w:lastRenderedPageBreak/>
        <w:t>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w:t>
      </w:r>
      <w:r w:rsidR="00F75F0C" w:rsidRPr="00FF430B">
        <w:lastRenderedPageBreak/>
        <w:t xml:space="preserve">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640EE35B"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1BE038C" w14:textId="77777777" w:rsidR="00F11916" w:rsidRDefault="00F11916" w:rsidP="00F11916">
      <w:pPr>
        <w:spacing w:before="120"/>
        <w:jc w:val="center"/>
        <w:rPr>
          <w:b/>
          <w:sz w:val="28"/>
          <w:szCs w:val="28"/>
        </w:rPr>
      </w:pPr>
      <w:r>
        <w:rPr>
          <w:b/>
          <w:sz w:val="28"/>
          <w:szCs w:val="28"/>
        </w:rPr>
        <w:t>ANUNȚ DE PARTICIPARE</w:t>
      </w:r>
    </w:p>
    <w:p w14:paraId="719AC123" w14:textId="77777777" w:rsidR="00F11916" w:rsidRPr="00CB1A17" w:rsidRDefault="00F11916" w:rsidP="00F11916">
      <w:pPr>
        <w:shd w:val="clear" w:color="auto" w:fill="FFFFFF" w:themeFill="background1"/>
        <w:spacing w:before="120"/>
        <w:rPr>
          <w:b/>
          <w:bCs/>
          <w:lang w:val="en-US"/>
        </w:rPr>
      </w:pPr>
      <w:r w:rsidRPr="00A365A9">
        <w:rPr>
          <w:b/>
        </w:rPr>
        <w:t xml:space="preserve">privind </w:t>
      </w:r>
      <w:r w:rsidRPr="00A365A9">
        <w:rPr>
          <w:b/>
          <w:noProof w:val="0"/>
          <w:lang w:eastAsia="ru-RU"/>
        </w:rPr>
        <w:t xml:space="preserve">achiziționarea: </w:t>
      </w:r>
      <w:r w:rsidRPr="00CB1A17">
        <w:rPr>
          <w:b/>
          <w:noProof w:val="0"/>
          <w:lang w:eastAsia="ru-RU"/>
        </w:rPr>
        <w:t xml:space="preserve">Lucrări de </w:t>
      </w:r>
      <w:r w:rsidRPr="00CB1A17">
        <w:rPr>
          <w:b/>
          <w:bCs/>
          <w:lang w:val="en-US"/>
        </w:rPr>
        <w:t>Constructie a blocului sanitar (anexa) cu statie de epurare la 20m3 la I.P. Gimnaziul din s. Porumbesti r-ul Cantemir</w:t>
      </w:r>
    </w:p>
    <w:p w14:paraId="58F04D28" w14:textId="77777777" w:rsidR="00F11916" w:rsidRDefault="00F11916" w:rsidP="00F11916">
      <w:pPr>
        <w:shd w:val="clear" w:color="auto" w:fill="FFFFFF" w:themeFill="background1"/>
        <w:spacing w:before="120"/>
        <w:rPr>
          <w:b/>
          <w:bCs/>
          <w:sz w:val="20"/>
          <w:szCs w:val="20"/>
          <w:lang w:val="en-US"/>
        </w:rPr>
      </w:pPr>
    </w:p>
    <w:p w14:paraId="15CCE89A" w14:textId="77777777" w:rsidR="00F11916" w:rsidRPr="00454F73" w:rsidRDefault="00F11916" w:rsidP="00F11916">
      <w:pPr>
        <w:shd w:val="clear" w:color="auto" w:fill="FFFFFF" w:themeFill="background1"/>
        <w:spacing w:before="120"/>
        <w:rPr>
          <w:lang w:eastAsia="ru-RU"/>
        </w:rPr>
      </w:pPr>
      <w:r>
        <w:rPr>
          <w:b/>
          <w:bCs/>
          <w:sz w:val="20"/>
          <w:szCs w:val="20"/>
          <w:lang w:val="en-US"/>
        </w:rPr>
        <w:t xml:space="preserve"> </w:t>
      </w: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71041317" w14:textId="77777777" w:rsidR="00F11916" w:rsidRDefault="00F11916" w:rsidP="00F11916">
      <w:pPr>
        <w:tabs>
          <w:tab w:val="left" w:pos="284"/>
          <w:tab w:val="right" w:pos="9531"/>
        </w:tabs>
        <w:spacing w:before="120"/>
        <w:rPr>
          <w:b/>
          <w:highlight w:val="yellow"/>
        </w:rPr>
      </w:pPr>
      <w:r>
        <w:rPr>
          <w:b/>
          <w:highlight w:val="yellow"/>
        </w:rPr>
        <w:lastRenderedPageBreak/>
        <w:t xml:space="preserve">Procedura a fost inclusă în planul de achiziții publice a autorității contractante </w:t>
      </w:r>
    </w:p>
    <w:p w14:paraId="445D4D92" w14:textId="77777777" w:rsidR="00F11916" w:rsidRDefault="00F11916" w:rsidP="00F11916">
      <w:pPr>
        <w:shd w:val="clear" w:color="auto" w:fill="FFFFFF" w:themeFill="background1"/>
        <w:tabs>
          <w:tab w:val="left" w:pos="284"/>
          <w:tab w:val="right" w:pos="9531"/>
        </w:tabs>
        <w:spacing w:before="120"/>
        <w:ind w:left="284"/>
        <w:rPr>
          <w:rFonts w:eastAsia="Calibri"/>
          <w:noProof w:val="0"/>
        </w:rPr>
      </w:pPr>
      <w:r>
        <w:rPr>
          <w:b/>
        </w:rPr>
        <w:t>Da, bap@tender.gov.md</w:t>
      </w:r>
      <w:r>
        <w:rPr>
          <w:rFonts w:eastAsia="Calibri"/>
          <w:noProof w:val="0"/>
        </w:rPr>
        <w:t xml:space="preserve"> </w:t>
      </w:r>
    </w:p>
    <w:p w14:paraId="4A75A963" w14:textId="77777777" w:rsidR="00F11916" w:rsidRPr="00A365A9" w:rsidRDefault="00F11916" w:rsidP="00F11916">
      <w:pPr>
        <w:shd w:val="clear" w:color="auto" w:fill="FFFFFF" w:themeFill="background1"/>
        <w:tabs>
          <w:tab w:val="left" w:pos="284"/>
          <w:tab w:val="right" w:pos="9531"/>
        </w:tabs>
        <w:spacing w:before="120"/>
        <w:ind w:left="284"/>
        <w:rPr>
          <w:b/>
          <w:noProof w:val="0"/>
          <w:lang w:eastAsia="ru-RU"/>
        </w:rPr>
      </w:pPr>
    </w:p>
    <w:p w14:paraId="1EF02285" w14:textId="77777777" w:rsidR="00F11916" w:rsidRDefault="00F11916" w:rsidP="00F11916">
      <w:pPr>
        <w:pStyle w:val="a"/>
        <w:numPr>
          <w:ilvl w:val="0"/>
          <w:numId w:val="20"/>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7D68FCD6" w14:textId="77777777" w:rsidR="00F11916" w:rsidRPr="00BC723D" w:rsidRDefault="00F11916" w:rsidP="00F11916">
      <w:pPr>
        <w:numPr>
          <w:ilvl w:val="0"/>
          <w:numId w:val="20"/>
        </w:numPr>
        <w:tabs>
          <w:tab w:val="left" w:pos="284"/>
          <w:tab w:val="right" w:pos="9531"/>
        </w:tabs>
        <w:spacing w:before="120"/>
        <w:ind w:left="284" w:hanging="284"/>
        <w:rPr>
          <w:b/>
          <w:lang w:val="en-US"/>
        </w:rPr>
      </w:pPr>
      <w:r w:rsidRPr="00BC723D">
        <w:rPr>
          <w:b/>
          <w:lang w:val="en-US"/>
        </w:rPr>
        <w:t xml:space="preserve">IDNO: </w:t>
      </w:r>
      <w:r>
        <w:rPr>
          <w:rFonts w:eastAsia="Calibri"/>
          <w:noProof w:val="0"/>
        </w:rPr>
        <w:t>1007601007664</w:t>
      </w:r>
    </w:p>
    <w:p w14:paraId="3FB8AA9C" w14:textId="77777777" w:rsidR="00F11916" w:rsidRPr="00BC723D" w:rsidRDefault="00F11916" w:rsidP="00F11916">
      <w:pPr>
        <w:numPr>
          <w:ilvl w:val="0"/>
          <w:numId w:val="20"/>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2A75E8BB" w14:textId="77777777" w:rsidR="00F11916" w:rsidRPr="005549DC" w:rsidRDefault="00F11916" w:rsidP="00F11916">
      <w:pPr>
        <w:tabs>
          <w:tab w:val="left" w:pos="284"/>
          <w:tab w:val="right" w:pos="9531"/>
        </w:tabs>
        <w:spacing w:before="120"/>
        <w:rPr>
          <w:rFonts w:eastAsia="Calibri"/>
          <w:noProof w:val="0"/>
        </w:rPr>
      </w:pPr>
      <w:r w:rsidRPr="00BC723D">
        <w:rPr>
          <w:b/>
        </w:rPr>
        <w:t>4. Numărul de telefon</w:t>
      </w:r>
      <w:r>
        <w:rPr>
          <w:b/>
        </w:rPr>
        <w:t xml:space="preserve">: </w:t>
      </w:r>
      <w:r w:rsidRPr="005549DC">
        <w:rPr>
          <w:b/>
        </w:rPr>
        <w:t>0</w:t>
      </w:r>
      <w:r w:rsidRPr="005549DC">
        <w:rPr>
          <w:color w:val="333333"/>
          <w:shd w:val="clear" w:color="auto" w:fill="FFFFFF"/>
        </w:rPr>
        <w:t>69712586</w:t>
      </w:r>
    </w:p>
    <w:p w14:paraId="086E2168" w14:textId="77777777" w:rsidR="00F11916" w:rsidRDefault="00F11916" w:rsidP="00F11916">
      <w:pPr>
        <w:tabs>
          <w:tab w:val="left" w:pos="284"/>
          <w:tab w:val="right" w:pos="9531"/>
        </w:tabs>
        <w:spacing w:before="120"/>
        <w:rPr>
          <w:rStyle w:val="af4"/>
          <w:rFonts w:eastAsia="Calibri"/>
          <w:noProof w:val="0"/>
        </w:rPr>
      </w:pPr>
      <w:r>
        <w:rPr>
          <w:b/>
          <w:lang w:val="en-US"/>
        </w:rPr>
        <w:t>5. Adresa de e-mail şi de  internet a  autorităţii contractante:</w:t>
      </w:r>
      <w:r w:rsidRPr="00BC723D">
        <w:t xml:space="preserve"> </w:t>
      </w:r>
      <w:hyperlink r:id="rId12" w:history="1">
        <w:r w:rsidRPr="00D56C5C">
          <w:rPr>
            <w:rStyle w:val="af4"/>
            <w:rFonts w:eastAsia="Calibri"/>
            <w:noProof w:val="0"/>
          </w:rPr>
          <w:t>primaria.porumbesti@mail.ru</w:t>
        </w:r>
      </w:hyperlink>
    </w:p>
    <w:p w14:paraId="04045399" w14:textId="77777777" w:rsidR="00F11916" w:rsidRPr="00CC36D5" w:rsidRDefault="00F11916" w:rsidP="00F11916">
      <w:pPr>
        <w:tabs>
          <w:tab w:val="left" w:pos="284"/>
          <w:tab w:val="right" w:pos="9531"/>
        </w:tabs>
        <w:spacing w:before="120"/>
        <w:rPr>
          <w:b/>
        </w:rPr>
      </w:pPr>
      <w:r w:rsidRPr="00CC36D5">
        <w:rPr>
          <w:b/>
        </w:rPr>
        <w:t>Adresa de e-mail sau pagina web oficială de la care se va putea obține accesul la documentația de atribuire:</w:t>
      </w:r>
      <w:r w:rsidRPr="00CC36D5">
        <w:rPr>
          <w:b/>
          <w:i/>
        </w:rPr>
        <w:t xml:space="preserve"> mtender.gov.md,  documentația de atribuire este anexată în cadrul procedurii în SIA RSAP</w:t>
      </w:r>
    </w:p>
    <w:p w14:paraId="3507CCA1" w14:textId="77777777" w:rsidR="00F11916" w:rsidRDefault="00F11916" w:rsidP="00F11916">
      <w:pPr>
        <w:numPr>
          <w:ilvl w:val="0"/>
          <w:numId w:val="20"/>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Autoritate publică locală</w:t>
      </w:r>
    </w:p>
    <w:p w14:paraId="0742113C" w14:textId="77777777" w:rsidR="00F11916" w:rsidRDefault="00F11916" w:rsidP="00F11916">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achiziționare de bunuri</w:t>
      </w:r>
      <w:r w:rsidRPr="00CC36D5">
        <w:rPr>
          <w:b/>
        </w:rPr>
        <w:t>:</w:t>
      </w:r>
    </w:p>
    <w:tbl>
      <w:tblPr>
        <w:tblW w:w="10093" w:type="dxa"/>
        <w:tblInd w:w="108" w:type="dxa"/>
        <w:tblLayout w:type="fixed"/>
        <w:tblLook w:val="04A0" w:firstRow="1" w:lastRow="0" w:firstColumn="1" w:lastColumn="0" w:noHBand="0" w:noVBand="1"/>
      </w:tblPr>
      <w:tblGrid>
        <w:gridCol w:w="596"/>
        <w:gridCol w:w="1105"/>
        <w:gridCol w:w="3148"/>
        <w:gridCol w:w="818"/>
        <w:gridCol w:w="883"/>
        <w:gridCol w:w="1842"/>
        <w:gridCol w:w="66"/>
        <w:gridCol w:w="1559"/>
        <w:gridCol w:w="76"/>
      </w:tblGrid>
      <w:tr w:rsidR="00F11916" w:rsidRPr="00540BA2" w14:paraId="37F8A500" w14:textId="77777777" w:rsidTr="009954F5">
        <w:trPr>
          <w:gridAfter w:val="1"/>
          <w:wAfter w:w="76"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BEEFC" w14:textId="77777777" w:rsidR="00F11916" w:rsidRPr="00402FFE" w:rsidRDefault="00F11916" w:rsidP="009954F5">
            <w:pPr>
              <w:spacing w:before="120"/>
              <w:rPr>
                <w:b/>
                <w:sz w:val="18"/>
                <w:szCs w:val="18"/>
              </w:rPr>
            </w:pPr>
            <w:r w:rsidRPr="00402FFE">
              <w:rPr>
                <w:b/>
                <w:sz w:val="18"/>
                <w:szCs w:val="18"/>
              </w:rPr>
              <w:t>Nr. d/o</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BF843" w14:textId="77777777" w:rsidR="00F11916" w:rsidRPr="00402FFE" w:rsidRDefault="00F11916" w:rsidP="009954F5">
            <w:pPr>
              <w:spacing w:before="120"/>
              <w:jc w:val="center"/>
              <w:rPr>
                <w:b/>
                <w:sz w:val="18"/>
                <w:szCs w:val="18"/>
              </w:rPr>
            </w:pPr>
            <w:r w:rsidRPr="00402FFE">
              <w:rPr>
                <w:b/>
                <w:sz w:val="18"/>
                <w:szCs w:val="18"/>
              </w:rPr>
              <w:t>Cod CPV</w:t>
            </w:r>
          </w:p>
        </w:tc>
        <w:tc>
          <w:tcPr>
            <w:tcW w:w="3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FFD75" w14:textId="77777777" w:rsidR="00F11916" w:rsidRPr="00402FFE" w:rsidRDefault="00F11916" w:rsidP="009954F5">
            <w:pPr>
              <w:spacing w:before="120"/>
              <w:jc w:val="center"/>
              <w:rPr>
                <w:b/>
                <w:sz w:val="18"/>
                <w:szCs w:val="18"/>
              </w:rPr>
            </w:pPr>
            <w:r w:rsidRPr="00402FFE">
              <w:rPr>
                <w:b/>
                <w:sz w:val="18"/>
                <w:szCs w:val="18"/>
              </w:rPr>
              <w:t xml:space="preserve">Denumirea </w:t>
            </w:r>
            <w:r>
              <w:rPr>
                <w:b/>
                <w:sz w:val="18"/>
                <w:szCs w:val="18"/>
              </w:rPr>
              <w:t>lucrările</w:t>
            </w:r>
            <w:r w:rsidRPr="00402FFE">
              <w:rPr>
                <w:b/>
                <w:sz w:val="18"/>
                <w:szCs w:val="18"/>
              </w:rPr>
              <w:t xml:space="preserve"> solicitate</w:t>
            </w:r>
          </w:p>
        </w:tc>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B202F" w14:textId="77777777" w:rsidR="00F11916" w:rsidRPr="00402FFE" w:rsidRDefault="00F11916" w:rsidP="009954F5">
            <w:pPr>
              <w:spacing w:before="120"/>
              <w:ind w:left="-108" w:right="-108"/>
              <w:jc w:val="center"/>
              <w:rPr>
                <w:b/>
                <w:sz w:val="18"/>
                <w:szCs w:val="18"/>
              </w:rPr>
            </w:pPr>
            <w:r w:rsidRPr="00402FFE">
              <w:rPr>
                <w:b/>
                <w:sz w:val="18"/>
                <w:szCs w:val="18"/>
              </w:rPr>
              <w:t>Unita-tea de măsură</w:t>
            </w: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E8B21" w14:textId="77777777" w:rsidR="00F11916" w:rsidRPr="00402FFE" w:rsidRDefault="00F11916" w:rsidP="009954F5">
            <w:pPr>
              <w:spacing w:before="120"/>
              <w:ind w:left="-108" w:right="-108"/>
              <w:jc w:val="center"/>
              <w:rPr>
                <w:b/>
                <w:sz w:val="18"/>
                <w:szCs w:val="18"/>
              </w:rPr>
            </w:pPr>
            <w:r w:rsidRPr="00402FFE">
              <w:rPr>
                <w:b/>
                <w:sz w:val="18"/>
                <w:szCs w:val="18"/>
              </w:rPr>
              <w:t>Cantita-tea</w:t>
            </w:r>
          </w:p>
        </w:tc>
        <w:tc>
          <w:tcPr>
            <w:tcW w:w="19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C6BF1" w14:textId="77777777" w:rsidR="00F11916" w:rsidRPr="00402FFE" w:rsidRDefault="00F11916" w:rsidP="009954F5">
            <w:pPr>
              <w:spacing w:before="120"/>
              <w:jc w:val="center"/>
              <w:rPr>
                <w:b/>
                <w:sz w:val="18"/>
                <w:szCs w:val="18"/>
                <w:lang w:val="it-IT"/>
              </w:rPr>
            </w:pPr>
            <w:r w:rsidRPr="00402FFE">
              <w:rPr>
                <w:b/>
                <w:sz w:val="18"/>
                <w:szCs w:val="18"/>
                <w:lang w:val="it-IT"/>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15FF88" w14:textId="77777777" w:rsidR="00F11916" w:rsidRPr="00402FFE" w:rsidRDefault="00F11916" w:rsidP="009954F5">
            <w:pPr>
              <w:spacing w:before="120"/>
              <w:ind w:left="-103" w:right="-106"/>
              <w:jc w:val="center"/>
              <w:rPr>
                <w:b/>
                <w:sz w:val="18"/>
                <w:szCs w:val="18"/>
              </w:rPr>
            </w:pPr>
            <w:r w:rsidRPr="00402FFE">
              <w:rPr>
                <w:b/>
                <w:sz w:val="18"/>
                <w:szCs w:val="18"/>
              </w:rPr>
              <w:t>Valoarea estimată, fără TVA</w:t>
            </w:r>
            <w:r>
              <w:rPr>
                <w:b/>
                <w:sz w:val="18"/>
                <w:szCs w:val="18"/>
              </w:rPr>
              <w:t xml:space="preserve"> (lei)</w:t>
            </w:r>
          </w:p>
        </w:tc>
      </w:tr>
      <w:tr w:rsidR="00F11916" w:rsidRPr="00540BA2" w14:paraId="762C8ADE" w14:textId="77777777" w:rsidTr="009954F5">
        <w:trPr>
          <w:trHeight w:val="274"/>
        </w:trPr>
        <w:tc>
          <w:tcPr>
            <w:tcW w:w="10093" w:type="dxa"/>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58DECB5D" w14:textId="77777777" w:rsidR="00F11916" w:rsidRPr="00540BA2" w:rsidRDefault="00F11916" w:rsidP="009954F5">
            <w:pPr>
              <w:ind w:left="-57" w:right="-57"/>
              <w:rPr>
                <w:lang w:val="it-IT"/>
              </w:rPr>
            </w:pPr>
            <w:r w:rsidRPr="005B363D">
              <w:rPr>
                <w:b/>
                <w:u w:val="single"/>
                <w:lang w:val="en-US"/>
              </w:rPr>
              <w:t>Lotul 1</w:t>
            </w:r>
            <w:r>
              <w:rPr>
                <w:lang w:val="en-US"/>
              </w:rPr>
              <w:t xml:space="preserve"> - </w:t>
            </w:r>
          </w:p>
        </w:tc>
      </w:tr>
      <w:tr w:rsidR="00F11916" w:rsidRPr="00821630" w14:paraId="1E6A5DAB" w14:textId="77777777" w:rsidTr="009954F5">
        <w:trPr>
          <w:trHeight w:val="615"/>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25D86FEB" w14:textId="77777777" w:rsidR="00F11916" w:rsidRPr="00821630" w:rsidRDefault="00F11916" w:rsidP="009954F5">
            <w:pPr>
              <w:ind w:left="-57" w:right="-57"/>
              <w:jc w:val="center"/>
              <w:rPr>
                <w:lang w:val="en-US"/>
              </w:rPr>
            </w:pPr>
            <w:r>
              <w:rPr>
                <w:lang w:val="en-US"/>
              </w:rPr>
              <w:t>1</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tcPr>
          <w:p w14:paraId="7B4A5B37" w14:textId="77777777" w:rsidR="00F11916" w:rsidRPr="00402FFE" w:rsidRDefault="00F11916" w:rsidP="009954F5">
            <w:pPr>
              <w:ind w:left="-57" w:right="-57"/>
              <w:jc w:val="center"/>
              <w:rPr>
                <w:b/>
                <w:sz w:val="18"/>
                <w:szCs w:val="18"/>
                <w:lang w:val="en-US"/>
              </w:rPr>
            </w:pPr>
            <w:r>
              <w:rPr>
                <w:b/>
                <w:sz w:val="18"/>
                <w:szCs w:val="18"/>
                <w:lang w:val="en-US"/>
              </w:rPr>
              <w:t>45200000-9</w:t>
            </w:r>
          </w:p>
        </w:tc>
        <w:tc>
          <w:tcPr>
            <w:tcW w:w="3148" w:type="dxa"/>
            <w:tcBorders>
              <w:top w:val="single" w:sz="4" w:space="0" w:color="auto"/>
              <w:left w:val="single" w:sz="4" w:space="0" w:color="auto"/>
              <w:bottom w:val="single" w:sz="4" w:space="0" w:color="auto"/>
              <w:right w:val="single" w:sz="4" w:space="0" w:color="auto"/>
            </w:tcBorders>
            <w:shd w:val="clear" w:color="auto" w:fill="FFFFFF" w:themeFill="background1"/>
          </w:tcPr>
          <w:p w14:paraId="6E9A4CCE" w14:textId="77777777" w:rsidR="00F11916" w:rsidRPr="00CB1A17" w:rsidRDefault="00F11916" w:rsidP="009954F5">
            <w:pPr>
              <w:shd w:val="clear" w:color="auto" w:fill="FFFFFF" w:themeFill="background1"/>
              <w:spacing w:before="120"/>
              <w:rPr>
                <w:b/>
                <w:bCs/>
                <w:lang w:val="en-US"/>
              </w:rPr>
            </w:pPr>
            <w:r w:rsidRPr="00CB1A17">
              <w:rPr>
                <w:b/>
                <w:noProof w:val="0"/>
                <w:lang w:eastAsia="ru-RU"/>
              </w:rPr>
              <w:t xml:space="preserve">Lucrări de </w:t>
            </w:r>
            <w:r w:rsidRPr="00CB1A17">
              <w:rPr>
                <w:b/>
                <w:bCs/>
                <w:lang w:val="en-US"/>
              </w:rPr>
              <w:t>Constructie a blocului sanitar (anexa) cu statie de epurare la 20m3 la I.P. Gimnaziul din s. Porumbesti r-ul Cantemir</w:t>
            </w:r>
          </w:p>
          <w:p w14:paraId="3081768B" w14:textId="77777777" w:rsidR="00F11916" w:rsidRPr="00821630" w:rsidRDefault="00F11916" w:rsidP="009954F5">
            <w:pPr>
              <w:ind w:left="-57" w:right="-57"/>
              <w:jc w:val="center"/>
              <w:rPr>
                <w:b/>
                <w:u w:val="single"/>
                <w:lang w:val="en-US"/>
              </w:rPr>
            </w:pPr>
          </w:p>
        </w:tc>
        <w:tc>
          <w:tcPr>
            <w:tcW w:w="354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AD8823" w14:textId="77777777" w:rsidR="00F11916" w:rsidRDefault="00F11916" w:rsidP="009954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sz w:val="18"/>
                <w:szCs w:val="18"/>
                <w:lang w:eastAsia="ru-RU"/>
              </w:rPr>
            </w:pPr>
          </w:p>
          <w:p w14:paraId="294C9828" w14:textId="77777777" w:rsidR="00F11916" w:rsidRPr="005B6E05" w:rsidRDefault="00F11916" w:rsidP="009954F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noProof w:val="0"/>
                <w:color w:val="202124"/>
                <w:lang w:eastAsia="ru-RU"/>
              </w:rPr>
            </w:pPr>
            <w:r w:rsidRPr="00B87BAC">
              <w:rPr>
                <w:noProof w:val="0"/>
                <w:sz w:val="18"/>
                <w:szCs w:val="18"/>
                <w:lang w:eastAsia="ru-RU"/>
              </w:rPr>
              <w:t>Conform Caietului de sarcini</w:t>
            </w:r>
          </w:p>
        </w:tc>
        <w:tc>
          <w:tcPr>
            <w:tcW w:w="170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7610AB" w14:textId="77777777" w:rsidR="00F11916" w:rsidRPr="00821630" w:rsidRDefault="00F11916" w:rsidP="009954F5">
            <w:pPr>
              <w:ind w:left="-108" w:right="-108"/>
              <w:jc w:val="center"/>
              <w:rPr>
                <w:b/>
                <w:lang w:val="it-IT"/>
              </w:rPr>
            </w:pPr>
            <w:r>
              <w:rPr>
                <w:rFonts w:ascii="Arial" w:hAnsi="Arial" w:cs="Arial"/>
                <w:color w:val="2C2D2E"/>
                <w:sz w:val="23"/>
                <w:szCs w:val="23"/>
                <w:shd w:val="clear" w:color="auto" w:fill="FFFFFF"/>
              </w:rPr>
              <w:t>1760800,00</w:t>
            </w:r>
          </w:p>
        </w:tc>
      </w:tr>
    </w:tbl>
    <w:p w14:paraId="7198322C" w14:textId="77777777" w:rsidR="00F11916" w:rsidRPr="006174D2" w:rsidRDefault="00F11916" w:rsidP="00F11916">
      <w:pPr>
        <w:shd w:val="clear" w:color="auto" w:fill="FFFFFF"/>
        <w:tabs>
          <w:tab w:val="left" w:pos="284"/>
          <w:tab w:val="right" w:pos="9531"/>
        </w:tabs>
        <w:spacing w:before="120"/>
        <w:jc w:val="both"/>
        <w:rPr>
          <w:b/>
          <w:sz w:val="16"/>
          <w:szCs w:val="16"/>
        </w:rPr>
      </w:pPr>
    </w:p>
    <w:p w14:paraId="76C9C601" w14:textId="77777777" w:rsidR="00F11916" w:rsidRPr="00B21C78" w:rsidRDefault="00F11916" w:rsidP="00F11916">
      <w:pPr>
        <w:pStyle w:val="a"/>
        <w:numPr>
          <w:ilvl w:val="0"/>
          <w:numId w:val="20"/>
        </w:numPr>
        <w:shd w:val="clear" w:color="auto" w:fill="FFFFFF" w:themeFill="background1"/>
        <w:tabs>
          <w:tab w:val="right" w:pos="426"/>
        </w:tabs>
        <w:spacing w:before="120"/>
        <w:rPr>
          <w:b/>
          <w:lang w:eastAsia="ru-RU"/>
        </w:rPr>
      </w:pPr>
      <w:proofErr w:type="spellStart"/>
      <w:r w:rsidRPr="00B21C78">
        <w:rPr>
          <w:b/>
          <w:lang w:eastAsia="ru-RU"/>
        </w:rPr>
        <w:t>În</w:t>
      </w:r>
      <w:proofErr w:type="spellEnd"/>
      <w:r w:rsidRPr="00B21C78">
        <w:rPr>
          <w:b/>
          <w:lang w:eastAsia="ru-RU"/>
        </w:rPr>
        <w:t xml:space="preserve"> </w:t>
      </w:r>
      <w:proofErr w:type="spellStart"/>
      <w:r w:rsidRPr="00B21C78">
        <w:rPr>
          <w:b/>
          <w:lang w:eastAsia="ru-RU"/>
        </w:rPr>
        <w:t>cazul</w:t>
      </w:r>
      <w:proofErr w:type="spellEnd"/>
      <w:r w:rsidRPr="00B21C78">
        <w:rPr>
          <w:b/>
          <w:lang w:eastAsia="ru-RU"/>
        </w:rPr>
        <w:t xml:space="preserve"> </w:t>
      </w:r>
      <w:proofErr w:type="spellStart"/>
      <w:r w:rsidRPr="00B21C78">
        <w:rPr>
          <w:b/>
          <w:lang w:eastAsia="ru-RU"/>
        </w:rPr>
        <w:t>procedurilor</w:t>
      </w:r>
      <w:proofErr w:type="spellEnd"/>
      <w:r w:rsidRPr="00B21C78">
        <w:rPr>
          <w:b/>
          <w:lang w:eastAsia="ru-RU"/>
        </w:rPr>
        <w:t xml:space="preserve"> de </w:t>
      </w:r>
      <w:proofErr w:type="spellStart"/>
      <w:r w:rsidRPr="00B21C78">
        <w:rPr>
          <w:b/>
          <w:lang w:eastAsia="ru-RU"/>
        </w:rPr>
        <w:t>preselecție</w:t>
      </w:r>
      <w:proofErr w:type="spellEnd"/>
      <w:r w:rsidRPr="00B21C78">
        <w:rPr>
          <w:b/>
          <w:lang w:eastAsia="ru-RU"/>
        </w:rPr>
        <w:t xml:space="preserve"> se </w:t>
      </w:r>
      <w:proofErr w:type="spellStart"/>
      <w:r w:rsidRPr="00B21C78">
        <w:rPr>
          <w:b/>
          <w:lang w:eastAsia="ru-RU"/>
        </w:rPr>
        <w:t>indică</w:t>
      </w:r>
      <w:proofErr w:type="spellEnd"/>
      <w:r w:rsidRPr="00B21C78">
        <w:rPr>
          <w:b/>
          <w:lang w:eastAsia="ru-RU"/>
        </w:rPr>
        <w:t xml:space="preserve"> </w:t>
      </w:r>
      <w:proofErr w:type="spellStart"/>
      <w:r w:rsidRPr="00B21C78">
        <w:rPr>
          <w:b/>
          <w:lang w:eastAsia="ru-RU"/>
        </w:rPr>
        <w:t>numărul</w:t>
      </w:r>
      <w:proofErr w:type="spellEnd"/>
      <w:r w:rsidRPr="00B21C78">
        <w:rPr>
          <w:b/>
          <w:lang w:eastAsia="ru-RU"/>
        </w:rPr>
        <w:t xml:space="preserve"> minim al </w:t>
      </w:r>
      <w:proofErr w:type="spellStart"/>
      <w:r w:rsidRPr="00B21C78">
        <w:rPr>
          <w:b/>
          <w:lang w:eastAsia="ru-RU"/>
        </w:rPr>
        <w:t>candidaţilor</w:t>
      </w:r>
      <w:proofErr w:type="spellEnd"/>
      <w:r w:rsidRPr="00B21C78">
        <w:rPr>
          <w:b/>
          <w:lang w:eastAsia="ru-RU"/>
        </w:rPr>
        <w:t xml:space="preserve"> </w:t>
      </w:r>
      <w:proofErr w:type="spellStart"/>
      <w:r w:rsidRPr="00B21C78">
        <w:rPr>
          <w:b/>
          <w:lang w:eastAsia="ru-RU"/>
        </w:rPr>
        <w:t>şi</w:t>
      </w:r>
      <w:proofErr w:type="spellEnd"/>
      <w:r w:rsidRPr="00B21C78">
        <w:rPr>
          <w:b/>
          <w:lang w:eastAsia="ru-RU"/>
        </w:rPr>
        <w:t xml:space="preserve">, </w:t>
      </w:r>
      <w:proofErr w:type="spellStart"/>
      <w:r w:rsidRPr="00B21C78">
        <w:rPr>
          <w:b/>
          <w:lang w:eastAsia="ru-RU"/>
        </w:rPr>
        <w:t>dacă</w:t>
      </w:r>
      <w:proofErr w:type="spellEnd"/>
      <w:r w:rsidRPr="00B21C78">
        <w:rPr>
          <w:b/>
          <w:lang w:eastAsia="ru-RU"/>
        </w:rPr>
        <w:t xml:space="preserve"> </w:t>
      </w:r>
      <w:proofErr w:type="spellStart"/>
      <w:r w:rsidRPr="00B21C78">
        <w:rPr>
          <w:b/>
          <w:lang w:eastAsia="ru-RU"/>
        </w:rPr>
        <w:t>este</w:t>
      </w:r>
      <w:proofErr w:type="spellEnd"/>
      <w:r w:rsidRPr="00B21C78">
        <w:rPr>
          <w:b/>
          <w:lang w:eastAsia="ru-RU"/>
        </w:rPr>
        <w:t xml:space="preserve"> </w:t>
      </w:r>
      <w:proofErr w:type="spellStart"/>
      <w:r w:rsidRPr="00B21C78">
        <w:rPr>
          <w:b/>
          <w:lang w:eastAsia="ru-RU"/>
        </w:rPr>
        <w:t>cazul</w:t>
      </w:r>
      <w:proofErr w:type="spellEnd"/>
      <w:r w:rsidRPr="00B21C78">
        <w:rPr>
          <w:b/>
          <w:lang w:eastAsia="ru-RU"/>
        </w:rPr>
        <w:t xml:space="preserve">, </w:t>
      </w:r>
      <w:proofErr w:type="spellStart"/>
      <w:r w:rsidRPr="00B21C78">
        <w:rPr>
          <w:b/>
          <w:lang w:eastAsia="ru-RU"/>
        </w:rPr>
        <w:t>numărul</w:t>
      </w:r>
      <w:proofErr w:type="spellEnd"/>
      <w:r w:rsidRPr="00B21C78">
        <w:rPr>
          <w:b/>
          <w:lang w:eastAsia="ru-RU"/>
        </w:rPr>
        <w:t xml:space="preserve"> maxim al </w:t>
      </w:r>
      <w:proofErr w:type="spellStart"/>
      <w:r w:rsidRPr="00B21C78">
        <w:rPr>
          <w:b/>
          <w:lang w:eastAsia="ru-RU"/>
        </w:rPr>
        <w:t>acestora</w:t>
      </w:r>
      <w:proofErr w:type="spellEnd"/>
      <w:r w:rsidRPr="00B21C78">
        <w:rPr>
          <w:b/>
          <w:lang w:eastAsia="ru-RU"/>
        </w:rPr>
        <w:t xml:space="preserve">.  </w:t>
      </w:r>
      <w:r w:rsidRPr="00350007">
        <w:rPr>
          <w:lang w:eastAsia="ru-RU"/>
        </w:rPr>
        <w:t xml:space="preserve">nu se </w:t>
      </w:r>
      <w:proofErr w:type="spellStart"/>
      <w:r w:rsidRPr="00350007">
        <w:rPr>
          <w:lang w:eastAsia="ru-RU"/>
        </w:rPr>
        <w:t>aplică</w:t>
      </w:r>
      <w:proofErr w:type="spellEnd"/>
    </w:p>
    <w:p w14:paraId="35BE16AA" w14:textId="77777777" w:rsidR="00F11916" w:rsidRPr="00FF430B" w:rsidRDefault="00F11916" w:rsidP="00F11916">
      <w:pPr>
        <w:numPr>
          <w:ilvl w:val="0"/>
          <w:numId w:val="20"/>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8784CCD" w14:textId="77777777" w:rsidR="00F11916" w:rsidRDefault="00F11916" w:rsidP="00F11916">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A273489" w14:textId="77777777" w:rsidR="00F11916" w:rsidRDefault="00F11916" w:rsidP="00F11916">
      <w:pPr>
        <w:shd w:val="clear" w:color="auto" w:fill="FFFFFF" w:themeFill="background1"/>
        <w:tabs>
          <w:tab w:val="right" w:pos="426"/>
        </w:tabs>
        <w:ind w:left="357"/>
        <w:rPr>
          <w:b/>
          <w:lang w:eastAsia="ru-RU"/>
        </w:rPr>
      </w:pPr>
    </w:p>
    <w:p w14:paraId="6D1719FF" w14:textId="77777777" w:rsidR="00F11916" w:rsidRPr="00FF430B" w:rsidRDefault="00F11916" w:rsidP="00F11916">
      <w:pPr>
        <w:numPr>
          <w:ilvl w:val="0"/>
          <w:numId w:val="16"/>
        </w:numPr>
        <w:shd w:val="clear" w:color="auto" w:fill="FFFFFF" w:themeFill="background1"/>
        <w:tabs>
          <w:tab w:val="right" w:pos="426"/>
        </w:tabs>
        <w:rPr>
          <w:lang w:eastAsia="ru-RU"/>
        </w:rPr>
      </w:pPr>
      <w:r w:rsidRPr="00FF430B">
        <w:rPr>
          <w:lang w:eastAsia="ru-RU"/>
        </w:rPr>
        <w:t>Pentru un singur lot;</w:t>
      </w:r>
    </w:p>
    <w:p w14:paraId="2A4D4E9D" w14:textId="77777777" w:rsidR="00F11916" w:rsidRPr="00350007" w:rsidRDefault="00F11916" w:rsidP="00F11916">
      <w:pPr>
        <w:numPr>
          <w:ilvl w:val="0"/>
          <w:numId w:val="20"/>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2CDA3FD" w14:textId="77777777" w:rsidR="00F11916" w:rsidRPr="00B77A14" w:rsidRDefault="00F11916" w:rsidP="00F11916">
      <w:pPr>
        <w:numPr>
          <w:ilvl w:val="0"/>
          <w:numId w:val="20"/>
        </w:numPr>
        <w:shd w:val="clear" w:color="auto" w:fill="FFFFFF" w:themeFill="background1"/>
        <w:tabs>
          <w:tab w:val="left" w:pos="0"/>
          <w:tab w:val="left" w:pos="284"/>
          <w:tab w:val="left" w:pos="426"/>
        </w:tabs>
        <w:spacing w:before="120"/>
        <w:ind w:left="284" w:hanging="284"/>
        <w:rPr>
          <w:lang w:eastAsia="ru-RU"/>
        </w:rPr>
      </w:pPr>
      <w:r w:rsidRPr="00FF430B">
        <w:rPr>
          <w:b/>
          <w:lang w:eastAsia="ru-RU"/>
        </w:rPr>
        <w:t xml:space="preserve">Termenii și condițiile de prestare/executare solicitați: </w:t>
      </w:r>
      <w:r>
        <w:rPr>
          <w:lang w:eastAsia="ru-RU"/>
        </w:rPr>
        <w:t>pînă la 31.12.2023</w:t>
      </w:r>
    </w:p>
    <w:p w14:paraId="561921A3" w14:textId="77777777" w:rsidR="00F11916" w:rsidRPr="00FF430B" w:rsidRDefault="00F11916" w:rsidP="00F11916">
      <w:pPr>
        <w:numPr>
          <w:ilvl w:val="0"/>
          <w:numId w:val="20"/>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31.12.2023</w:t>
      </w:r>
    </w:p>
    <w:p w14:paraId="1D2C4674" w14:textId="77777777" w:rsidR="00F11916" w:rsidRPr="00FF430B" w:rsidRDefault="00F11916" w:rsidP="00F11916">
      <w:pPr>
        <w:numPr>
          <w:ilvl w:val="0"/>
          <w:numId w:val="20"/>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6979A9F" w14:textId="77777777" w:rsidR="00F11916" w:rsidRPr="00FF430B" w:rsidRDefault="00F11916" w:rsidP="00F11916">
      <w:pPr>
        <w:numPr>
          <w:ilvl w:val="0"/>
          <w:numId w:val="20"/>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1138E5E" w14:textId="77777777" w:rsidR="00F11916" w:rsidRDefault="00F11916" w:rsidP="00F11916">
      <w:pPr>
        <w:numPr>
          <w:ilvl w:val="0"/>
          <w:numId w:val="20"/>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w:t>
      </w:r>
      <w:r w:rsidRPr="00FF430B">
        <w:rPr>
          <w:b/>
          <w:lang w:eastAsia="ru-RU"/>
        </w:rPr>
        <w:lastRenderedPageBreak/>
        <w:t xml:space="preserve">minim (nivelurile minime) al (ale) cerințelor eventual impuse; se menționeazăinformațiile solicitate (DUAE, documentație): </w:t>
      </w:r>
    </w:p>
    <w:tbl>
      <w:tblPr>
        <w:tblStyle w:val="TableNormal1"/>
        <w:tblW w:w="9575"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6"/>
        <w:gridCol w:w="3695"/>
        <w:gridCol w:w="4042"/>
        <w:gridCol w:w="1182"/>
      </w:tblGrid>
      <w:tr w:rsidR="00F11916" w:rsidRPr="007406FF" w14:paraId="0E8D71D7" w14:textId="77777777" w:rsidTr="009954F5">
        <w:trPr>
          <w:trHeight w:val="700"/>
        </w:trPr>
        <w:tc>
          <w:tcPr>
            <w:tcW w:w="656" w:type="dxa"/>
            <w:shd w:val="clear" w:color="auto" w:fill="D9D9D9"/>
          </w:tcPr>
          <w:p w14:paraId="2649865D" w14:textId="77777777" w:rsidR="00F11916" w:rsidRPr="007406FF" w:rsidRDefault="00F11916" w:rsidP="009954F5">
            <w:pPr>
              <w:pStyle w:val="TableParagraph"/>
              <w:spacing w:before="116"/>
              <w:ind w:left="105" w:right="153"/>
              <w:rPr>
                <w:b/>
                <w:sz w:val="18"/>
                <w:szCs w:val="18"/>
              </w:rPr>
            </w:pPr>
            <w:r w:rsidRPr="007406FF">
              <w:rPr>
                <w:b/>
                <w:sz w:val="18"/>
                <w:szCs w:val="18"/>
              </w:rPr>
              <w:t>Nr. d/o</w:t>
            </w:r>
          </w:p>
        </w:tc>
        <w:tc>
          <w:tcPr>
            <w:tcW w:w="3695" w:type="dxa"/>
            <w:shd w:val="clear" w:color="auto" w:fill="D9D9D9"/>
          </w:tcPr>
          <w:p w14:paraId="6DB46BEF" w14:textId="77777777" w:rsidR="00F11916" w:rsidRPr="007406FF" w:rsidRDefault="00F11916" w:rsidP="009954F5">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3D9D9AF9" w14:textId="77777777" w:rsidR="00F11916" w:rsidRPr="007406FF" w:rsidRDefault="00F11916" w:rsidP="009954F5">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624F12B4" w14:textId="77777777" w:rsidR="00F11916" w:rsidRPr="007406FF" w:rsidRDefault="00F11916" w:rsidP="009954F5">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11916" w:rsidRPr="007406FF" w14:paraId="4E658939" w14:textId="77777777" w:rsidTr="009954F5">
        <w:trPr>
          <w:trHeight w:val="720"/>
        </w:trPr>
        <w:tc>
          <w:tcPr>
            <w:tcW w:w="656" w:type="dxa"/>
            <w:tcBorders>
              <w:bottom w:val="single" w:sz="4" w:space="0" w:color="auto"/>
            </w:tcBorders>
            <w:shd w:val="clear" w:color="auto" w:fill="FFFF00"/>
          </w:tcPr>
          <w:p w14:paraId="6354EE8A" w14:textId="77777777" w:rsidR="00F11916" w:rsidRPr="007406FF" w:rsidRDefault="00F11916" w:rsidP="009954F5">
            <w:pPr>
              <w:pStyle w:val="TableParagraph"/>
              <w:spacing w:before="103"/>
              <w:ind w:left="105"/>
            </w:pPr>
            <w:r w:rsidRPr="007406FF">
              <w:t>1</w:t>
            </w:r>
          </w:p>
        </w:tc>
        <w:tc>
          <w:tcPr>
            <w:tcW w:w="3695" w:type="dxa"/>
            <w:tcBorders>
              <w:bottom w:val="single" w:sz="4" w:space="0" w:color="auto"/>
            </w:tcBorders>
            <w:shd w:val="clear" w:color="auto" w:fill="FFFF00"/>
          </w:tcPr>
          <w:p w14:paraId="4C500F21" w14:textId="77777777" w:rsidR="00F11916" w:rsidRPr="007406FF" w:rsidRDefault="00F11916" w:rsidP="009954F5">
            <w:pPr>
              <w:pStyle w:val="TableParagraph"/>
              <w:spacing w:before="103"/>
              <w:ind w:left="109"/>
            </w:pPr>
            <w:r w:rsidRPr="007406FF">
              <w:t>Oferta – Specificația de preț</w:t>
            </w:r>
          </w:p>
        </w:tc>
        <w:tc>
          <w:tcPr>
            <w:tcW w:w="4042" w:type="dxa"/>
            <w:vMerge w:val="restart"/>
            <w:shd w:val="clear" w:color="auto" w:fill="FFFF00"/>
          </w:tcPr>
          <w:tbl>
            <w:tblPr>
              <w:tblStyle w:val="af2"/>
              <w:tblW w:w="0" w:type="auto"/>
              <w:tblLayout w:type="fixed"/>
              <w:tblLook w:val="04A0" w:firstRow="1" w:lastRow="0" w:firstColumn="1" w:lastColumn="0" w:noHBand="0" w:noVBand="1"/>
            </w:tblPr>
            <w:tblGrid>
              <w:gridCol w:w="4252"/>
            </w:tblGrid>
            <w:tr w:rsidR="00F11916" w:rsidRPr="00E47BE6" w14:paraId="4DE78357" w14:textId="77777777" w:rsidTr="009954F5">
              <w:tc>
                <w:tcPr>
                  <w:tcW w:w="4252" w:type="dxa"/>
                  <w:shd w:val="clear" w:color="auto" w:fill="D9D9D9" w:themeFill="background1" w:themeFillShade="D9"/>
                </w:tcPr>
                <w:p w14:paraId="36614D84" w14:textId="77777777" w:rsidR="00F11916" w:rsidRPr="00E47BE6" w:rsidRDefault="00F11916" w:rsidP="009954F5">
                  <w:pPr>
                    <w:tabs>
                      <w:tab w:val="left" w:pos="612"/>
                      <w:tab w:val="left" w:pos="1568"/>
                    </w:tabs>
                    <w:spacing w:before="120" w:after="120"/>
                    <w:rPr>
                      <w:iCs/>
                      <w:sz w:val="20"/>
                      <w:szCs w:val="20"/>
                    </w:rPr>
                  </w:pPr>
                  <w:r>
                    <w:rPr>
                      <w:iCs/>
                      <w:sz w:val="20"/>
                      <w:szCs w:val="20"/>
                    </w:rPr>
                    <w:t xml:space="preserve">Formularul ofertei , </w:t>
                  </w:r>
                  <w:r>
                    <w:rPr>
                      <w:sz w:val="20"/>
                      <w:szCs w:val="20"/>
                    </w:rPr>
                    <w:t>semnat electronic de catre operatorul ecoomic</w:t>
                  </w:r>
                </w:p>
              </w:tc>
            </w:tr>
            <w:tr w:rsidR="00F11916" w:rsidRPr="00E47BE6" w14:paraId="1E527D7C" w14:textId="77777777" w:rsidTr="009954F5">
              <w:tc>
                <w:tcPr>
                  <w:tcW w:w="4252" w:type="dxa"/>
                  <w:shd w:val="clear" w:color="auto" w:fill="D9D9D9" w:themeFill="background1" w:themeFillShade="D9"/>
                </w:tcPr>
                <w:p w14:paraId="45A677E6" w14:textId="77777777" w:rsidR="00F11916" w:rsidRPr="00E47BE6" w:rsidRDefault="00F11916" w:rsidP="009954F5">
                  <w:pPr>
                    <w:tabs>
                      <w:tab w:val="left" w:pos="612"/>
                      <w:tab w:val="left" w:pos="1568"/>
                    </w:tabs>
                    <w:spacing w:before="120" w:after="120"/>
                    <w:rPr>
                      <w:iCs/>
                      <w:sz w:val="20"/>
                      <w:szCs w:val="20"/>
                    </w:rPr>
                  </w:pPr>
                  <w:r>
                    <w:rPr>
                      <w:iCs/>
                      <w:sz w:val="20"/>
                      <w:szCs w:val="20"/>
                    </w:rPr>
                    <w:t>Deviz de cheltuieli, cu semnătură electronica  de catre operatorul economic</w:t>
                  </w:r>
                </w:p>
              </w:tc>
            </w:tr>
          </w:tbl>
          <w:p w14:paraId="5DA4CA19" w14:textId="77777777" w:rsidR="00F11916" w:rsidRPr="008B7B05" w:rsidRDefault="00F11916" w:rsidP="009954F5">
            <w:pPr>
              <w:pStyle w:val="TableParagraph"/>
              <w:spacing w:before="105" w:line="237" w:lineRule="auto"/>
              <w:ind w:left="105" w:right="684"/>
              <w:rPr>
                <w:lang w:val="en-US"/>
              </w:rPr>
            </w:pPr>
          </w:p>
        </w:tc>
        <w:tc>
          <w:tcPr>
            <w:tcW w:w="1182" w:type="dxa"/>
            <w:tcBorders>
              <w:bottom w:val="single" w:sz="4" w:space="0" w:color="auto"/>
            </w:tcBorders>
            <w:shd w:val="clear" w:color="auto" w:fill="FFFF00"/>
          </w:tcPr>
          <w:p w14:paraId="15EA08EF" w14:textId="77777777" w:rsidR="00F11916" w:rsidRPr="007406FF" w:rsidRDefault="00F11916" w:rsidP="009954F5">
            <w:pPr>
              <w:pStyle w:val="TableParagraph"/>
              <w:spacing w:before="103"/>
              <w:ind w:left="105"/>
            </w:pPr>
            <w:r w:rsidRPr="007406FF">
              <w:t>obligator</w:t>
            </w:r>
          </w:p>
        </w:tc>
      </w:tr>
      <w:tr w:rsidR="00F11916" w:rsidRPr="007406FF" w14:paraId="4050A640" w14:textId="77777777" w:rsidTr="009954F5">
        <w:trPr>
          <w:trHeight w:val="698"/>
        </w:trPr>
        <w:tc>
          <w:tcPr>
            <w:tcW w:w="656" w:type="dxa"/>
            <w:tcBorders>
              <w:top w:val="single" w:sz="4" w:space="0" w:color="auto"/>
            </w:tcBorders>
            <w:shd w:val="clear" w:color="auto" w:fill="FFFF00"/>
          </w:tcPr>
          <w:p w14:paraId="284E25BA" w14:textId="77777777" w:rsidR="00F11916" w:rsidRPr="007406FF" w:rsidRDefault="00F11916" w:rsidP="009954F5">
            <w:pPr>
              <w:pStyle w:val="TableParagraph"/>
              <w:spacing w:before="103"/>
              <w:ind w:left="105"/>
            </w:pPr>
            <w:r>
              <w:t>2</w:t>
            </w:r>
          </w:p>
        </w:tc>
        <w:tc>
          <w:tcPr>
            <w:tcW w:w="3695" w:type="dxa"/>
            <w:tcBorders>
              <w:top w:val="single" w:sz="4" w:space="0" w:color="auto"/>
            </w:tcBorders>
            <w:shd w:val="clear" w:color="auto" w:fill="FFFF00"/>
          </w:tcPr>
          <w:p w14:paraId="590A1820" w14:textId="77777777" w:rsidR="00F11916" w:rsidRPr="007406FF" w:rsidRDefault="00F11916" w:rsidP="009954F5">
            <w:pPr>
              <w:pStyle w:val="TableParagraph"/>
              <w:spacing w:before="103"/>
              <w:ind w:left="109"/>
            </w:pPr>
            <w:r w:rsidRPr="007406FF">
              <w:t xml:space="preserve">Specificația tehnică </w:t>
            </w:r>
          </w:p>
        </w:tc>
        <w:tc>
          <w:tcPr>
            <w:tcW w:w="4042" w:type="dxa"/>
            <w:vMerge/>
            <w:shd w:val="clear" w:color="auto" w:fill="FFFF00"/>
          </w:tcPr>
          <w:p w14:paraId="734C6F5E" w14:textId="77777777" w:rsidR="00F11916" w:rsidRDefault="00F11916" w:rsidP="009954F5">
            <w:pPr>
              <w:tabs>
                <w:tab w:val="left" w:pos="612"/>
                <w:tab w:val="left" w:pos="1568"/>
              </w:tabs>
              <w:spacing w:before="120" w:after="120"/>
              <w:rPr>
                <w:iCs/>
                <w:sz w:val="20"/>
                <w:szCs w:val="20"/>
              </w:rPr>
            </w:pPr>
          </w:p>
        </w:tc>
        <w:tc>
          <w:tcPr>
            <w:tcW w:w="1182" w:type="dxa"/>
            <w:tcBorders>
              <w:top w:val="single" w:sz="4" w:space="0" w:color="auto"/>
            </w:tcBorders>
            <w:shd w:val="clear" w:color="auto" w:fill="FFFF00"/>
          </w:tcPr>
          <w:p w14:paraId="565970FE" w14:textId="77777777" w:rsidR="00F11916" w:rsidRPr="007406FF" w:rsidRDefault="00F11916" w:rsidP="009954F5">
            <w:pPr>
              <w:pStyle w:val="TableParagraph"/>
              <w:spacing w:before="103"/>
              <w:ind w:left="105"/>
            </w:pPr>
            <w:r w:rsidRPr="007406FF">
              <w:t>obligator</w:t>
            </w:r>
          </w:p>
        </w:tc>
      </w:tr>
      <w:tr w:rsidR="00F11916" w:rsidRPr="007406FF" w14:paraId="74DAAE95" w14:textId="77777777" w:rsidTr="009954F5">
        <w:trPr>
          <w:trHeight w:val="575"/>
        </w:trPr>
        <w:tc>
          <w:tcPr>
            <w:tcW w:w="656" w:type="dxa"/>
            <w:shd w:val="clear" w:color="auto" w:fill="FFFF00"/>
          </w:tcPr>
          <w:p w14:paraId="7106C741" w14:textId="77777777" w:rsidR="00F11916" w:rsidRPr="007406FF" w:rsidRDefault="00F11916" w:rsidP="009954F5">
            <w:pPr>
              <w:pStyle w:val="TableParagraph"/>
              <w:spacing w:before="103"/>
              <w:ind w:left="105"/>
            </w:pPr>
            <w:r>
              <w:t>3</w:t>
            </w:r>
          </w:p>
        </w:tc>
        <w:tc>
          <w:tcPr>
            <w:tcW w:w="3695" w:type="dxa"/>
            <w:shd w:val="clear" w:color="auto" w:fill="FFFF00"/>
          </w:tcPr>
          <w:p w14:paraId="2C16F8EF" w14:textId="77777777" w:rsidR="00F11916" w:rsidRPr="007406FF" w:rsidRDefault="00F11916" w:rsidP="009954F5">
            <w:pPr>
              <w:pStyle w:val="TableParagraph"/>
              <w:spacing w:before="103"/>
              <w:ind w:left="109"/>
            </w:pPr>
            <w:r w:rsidRPr="007406FF">
              <w:t>DUAE</w:t>
            </w:r>
          </w:p>
        </w:tc>
        <w:tc>
          <w:tcPr>
            <w:tcW w:w="4042" w:type="dxa"/>
            <w:shd w:val="clear" w:color="auto" w:fill="FFFF00"/>
          </w:tcPr>
          <w:p w14:paraId="0858A718" w14:textId="77777777" w:rsidR="00F11916" w:rsidRPr="007406FF" w:rsidRDefault="00F11916" w:rsidP="009954F5">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4C0EF505" w14:textId="77777777" w:rsidR="00F11916" w:rsidRPr="007406FF" w:rsidRDefault="00F11916" w:rsidP="009954F5">
            <w:pPr>
              <w:pStyle w:val="TableParagraph"/>
              <w:spacing w:before="103"/>
              <w:ind w:left="105"/>
            </w:pPr>
            <w:r w:rsidRPr="007406FF">
              <w:t>obligator</w:t>
            </w:r>
          </w:p>
        </w:tc>
      </w:tr>
      <w:tr w:rsidR="00F11916" w:rsidRPr="007406FF" w14:paraId="15C207A7" w14:textId="77777777" w:rsidTr="009954F5">
        <w:trPr>
          <w:trHeight w:val="627"/>
        </w:trPr>
        <w:tc>
          <w:tcPr>
            <w:tcW w:w="656" w:type="dxa"/>
            <w:shd w:val="clear" w:color="auto" w:fill="FFFF00"/>
          </w:tcPr>
          <w:p w14:paraId="04688E4E" w14:textId="77777777" w:rsidR="00F11916" w:rsidRPr="007406FF" w:rsidRDefault="00F11916" w:rsidP="009954F5">
            <w:pPr>
              <w:pStyle w:val="TableParagraph"/>
              <w:spacing w:before="103"/>
              <w:ind w:left="105"/>
            </w:pPr>
            <w:r>
              <w:t>4</w:t>
            </w:r>
          </w:p>
        </w:tc>
        <w:tc>
          <w:tcPr>
            <w:tcW w:w="3695" w:type="dxa"/>
            <w:shd w:val="clear" w:color="auto" w:fill="FFFF00"/>
          </w:tcPr>
          <w:p w14:paraId="3A2809B2" w14:textId="77777777" w:rsidR="00F11916" w:rsidRPr="007406FF" w:rsidRDefault="00F11916" w:rsidP="009954F5">
            <w:pPr>
              <w:pStyle w:val="a8"/>
              <w:tabs>
                <w:tab w:val="left" w:pos="567"/>
              </w:tabs>
            </w:pPr>
            <w:r w:rsidRPr="007406FF">
              <w:t>CERERE DE PARTICIPARE</w:t>
            </w:r>
          </w:p>
        </w:tc>
        <w:tc>
          <w:tcPr>
            <w:tcW w:w="4042" w:type="dxa"/>
            <w:shd w:val="clear" w:color="auto" w:fill="FFFF00"/>
          </w:tcPr>
          <w:p w14:paraId="2D08D6D2" w14:textId="77777777" w:rsidR="00F11916" w:rsidRPr="00BF3D50" w:rsidRDefault="00F11916" w:rsidP="009954F5">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4725F202" w14:textId="77777777" w:rsidR="00F11916" w:rsidRPr="007406FF" w:rsidRDefault="00F11916" w:rsidP="009954F5">
            <w:pPr>
              <w:pStyle w:val="TableParagraph"/>
              <w:spacing w:before="108"/>
              <w:ind w:left="105"/>
            </w:pPr>
            <w:r w:rsidRPr="007406FF">
              <w:t>obligator</w:t>
            </w:r>
          </w:p>
        </w:tc>
      </w:tr>
      <w:tr w:rsidR="00F11916" w:rsidRPr="007406FF" w14:paraId="69EC2406" w14:textId="77777777" w:rsidTr="009954F5">
        <w:trPr>
          <w:trHeight w:val="627"/>
        </w:trPr>
        <w:tc>
          <w:tcPr>
            <w:tcW w:w="656" w:type="dxa"/>
            <w:shd w:val="clear" w:color="auto" w:fill="FFFF00"/>
          </w:tcPr>
          <w:p w14:paraId="4FAC4BBD" w14:textId="77777777" w:rsidR="00F11916" w:rsidRPr="007406FF" w:rsidRDefault="00F11916" w:rsidP="009954F5">
            <w:pPr>
              <w:pStyle w:val="TableParagraph"/>
              <w:spacing w:before="104"/>
              <w:ind w:left="105"/>
            </w:pPr>
            <w:r>
              <w:t>5</w:t>
            </w:r>
          </w:p>
        </w:tc>
        <w:tc>
          <w:tcPr>
            <w:tcW w:w="3695" w:type="dxa"/>
            <w:shd w:val="clear" w:color="auto" w:fill="FFFF00"/>
          </w:tcPr>
          <w:p w14:paraId="1FE262BC" w14:textId="77777777" w:rsidR="00F11916" w:rsidRPr="007406FF" w:rsidRDefault="00F11916" w:rsidP="009954F5">
            <w:pPr>
              <w:pStyle w:val="TableParagraph"/>
              <w:spacing w:line="270" w:lineRule="exact"/>
              <w:ind w:left="4"/>
            </w:pPr>
            <w:r w:rsidRPr="007406FF">
              <w:t>DECLARAŢIE</w:t>
            </w:r>
          </w:p>
          <w:p w14:paraId="4AF28E4D" w14:textId="77777777" w:rsidR="00F11916" w:rsidRPr="007406FF" w:rsidRDefault="00F11916" w:rsidP="009954F5">
            <w:pPr>
              <w:pStyle w:val="TableParagraph"/>
              <w:spacing w:before="117"/>
              <w:rPr>
                <w:b/>
              </w:rPr>
            </w:pPr>
            <w:r w:rsidRPr="007406FF">
              <w:t>privind valabilitatea ofertei</w:t>
            </w:r>
          </w:p>
        </w:tc>
        <w:tc>
          <w:tcPr>
            <w:tcW w:w="4042" w:type="dxa"/>
            <w:shd w:val="clear" w:color="auto" w:fill="FFFF00"/>
          </w:tcPr>
          <w:p w14:paraId="564A0F2A" w14:textId="77777777" w:rsidR="00F11916" w:rsidRPr="007406FF" w:rsidRDefault="00F11916" w:rsidP="009954F5">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7234AD60" w14:textId="77777777" w:rsidR="00F11916" w:rsidRPr="007406FF" w:rsidRDefault="00F11916" w:rsidP="009954F5">
            <w:pPr>
              <w:pStyle w:val="TableParagraph"/>
              <w:spacing w:before="108"/>
              <w:ind w:left="105"/>
            </w:pPr>
            <w:r w:rsidRPr="007406FF">
              <w:t>obligator</w:t>
            </w:r>
          </w:p>
        </w:tc>
      </w:tr>
      <w:tr w:rsidR="00F11916" w:rsidRPr="007406FF" w14:paraId="25124AB0" w14:textId="77777777" w:rsidTr="009954F5">
        <w:trPr>
          <w:trHeight w:val="518"/>
        </w:trPr>
        <w:tc>
          <w:tcPr>
            <w:tcW w:w="9575" w:type="dxa"/>
            <w:gridSpan w:val="4"/>
            <w:shd w:val="clear" w:color="auto" w:fill="FFFF00"/>
          </w:tcPr>
          <w:p w14:paraId="232EE69A" w14:textId="77777777" w:rsidR="00F11916" w:rsidRPr="00043A9B" w:rsidRDefault="00F11916" w:rsidP="009954F5">
            <w:pPr>
              <w:pStyle w:val="1"/>
              <w:outlineLvl w:val="0"/>
              <w:rPr>
                <w:sz w:val="20"/>
                <w:szCs w:val="20"/>
              </w:rPr>
            </w:pPr>
            <w:r w:rsidRPr="00043A9B">
              <w:rPr>
                <w:sz w:val="20"/>
                <w:szCs w:val="20"/>
              </w:rPr>
              <w:t xml:space="preserve">INCLUSIV – </w:t>
            </w:r>
            <w:proofErr w:type="spellStart"/>
            <w:r w:rsidRPr="00043A9B">
              <w:rPr>
                <w:sz w:val="20"/>
                <w:szCs w:val="20"/>
              </w:rPr>
              <w:t>documente</w:t>
            </w:r>
            <w:proofErr w:type="spellEnd"/>
            <w:r w:rsidRPr="00043A9B">
              <w:rPr>
                <w:sz w:val="20"/>
                <w:szCs w:val="20"/>
              </w:rPr>
              <w:t xml:space="preserve"> </w:t>
            </w:r>
            <w:proofErr w:type="spellStart"/>
            <w:r w:rsidRPr="00043A9B">
              <w:rPr>
                <w:sz w:val="20"/>
                <w:szCs w:val="20"/>
              </w:rPr>
              <w:t>suplimentare</w:t>
            </w:r>
            <w:proofErr w:type="spellEnd"/>
            <w:r w:rsidRPr="00043A9B">
              <w:rPr>
                <w:sz w:val="20"/>
                <w:szCs w:val="20"/>
              </w:rPr>
              <w:t xml:space="preserve"> – </w:t>
            </w:r>
          </w:p>
          <w:p w14:paraId="5951756A" w14:textId="77777777" w:rsidR="00F11916" w:rsidRPr="008C63ED" w:rsidRDefault="00F11916" w:rsidP="009954F5">
            <w:pPr>
              <w:pStyle w:val="1"/>
              <w:outlineLvl w:val="0"/>
            </w:pPr>
            <w:r w:rsidRPr="00043A9B">
              <w:rPr>
                <w:sz w:val="20"/>
                <w:szCs w:val="20"/>
              </w:rPr>
              <w:t xml:space="preserve">conform DUAE, </w:t>
            </w:r>
            <w:proofErr w:type="spellStart"/>
            <w:r w:rsidRPr="00043A9B">
              <w:rPr>
                <w:sz w:val="20"/>
                <w:szCs w:val="20"/>
              </w:rPr>
              <w:t>Capitolul</w:t>
            </w:r>
            <w:proofErr w:type="spellEnd"/>
            <w:r w:rsidRPr="00043A9B">
              <w:rPr>
                <w:sz w:val="20"/>
                <w:szCs w:val="20"/>
              </w:rPr>
              <w:t xml:space="preserve"> V. </w:t>
            </w:r>
            <w:proofErr w:type="spellStart"/>
            <w:r w:rsidRPr="00043A9B">
              <w:rPr>
                <w:sz w:val="20"/>
                <w:szCs w:val="20"/>
              </w:rPr>
              <w:t>Indicații</w:t>
            </w:r>
            <w:proofErr w:type="spellEnd"/>
            <w:r w:rsidRPr="00043A9B">
              <w:rPr>
                <w:sz w:val="20"/>
                <w:szCs w:val="20"/>
              </w:rPr>
              <w:t xml:space="preserve"> </w:t>
            </w:r>
            <w:proofErr w:type="spellStart"/>
            <w:r w:rsidRPr="00043A9B">
              <w:rPr>
                <w:sz w:val="20"/>
                <w:szCs w:val="20"/>
              </w:rPr>
              <w:t>generale</w:t>
            </w:r>
            <w:proofErr w:type="spellEnd"/>
            <w:r w:rsidRPr="00043A9B">
              <w:rPr>
                <w:sz w:val="20"/>
                <w:szCs w:val="20"/>
              </w:rPr>
              <w:t xml:space="preserve"> </w:t>
            </w:r>
            <w:proofErr w:type="spellStart"/>
            <w:r w:rsidRPr="00043A9B">
              <w:rPr>
                <w:sz w:val="20"/>
                <w:szCs w:val="20"/>
              </w:rPr>
              <w:t>pentru</w:t>
            </w:r>
            <w:proofErr w:type="spellEnd"/>
            <w:r w:rsidRPr="00043A9B">
              <w:rPr>
                <w:sz w:val="20"/>
                <w:szCs w:val="20"/>
              </w:rPr>
              <w:t xml:space="preserve"> </w:t>
            </w:r>
            <w:proofErr w:type="spellStart"/>
            <w:r w:rsidRPr="00043A9B">
              <w:rPr>
                <w:sz w:val="20"/>
                <w:szCs w:val="20"/>
              </w:rPr>
              <w:t>criteriile</w:t>
            </w:r>
            <w:proofErr w:type="spellEnd"/>
            <w:r w:rsidRPr="00043A9B">
              <w:rPr>
                <w:sz w:val="20"/>
                <w:szCs w:val="20"/>
              </w:rPr>
              <w:t xml:space="preserve"> de </w:t>
            </w:r>
            <w:proofErr w:type="spellStart"/>
            <w:r w:rsidRPr="00043A9B">
              <w:rPr>
                <w:sz w:val="20"/>
                <w:szCs w:val="20"/>
              </w:rPr>
              <w:t>calificare</w:t>
            </w:r>
            <w:proofErr w:type="spellEnd"/>
            <w:r w:rsidRPr="00043A9B">
              <w:rPr>
                <w:sz w:val="20"/>
                <w:szCs w:val="20"/>
              </w:rPr>
              <w:t xml:space="preserve"> </w:t>
            </w:r>
            <w:proofErr w:type="spellStart"/>
            <w:r w:rsidRPr="00043A9B">
              <w:rPr>
                <w:sz w:val="20"/>
                <w:szCs w:val="20"/>
              </w:rPr>
              <w:t>și</w:t>
            </w:r>
            <w:proofErr w:type="spellEnd"/>
            <w:r w:rsidRPr="00043A9B">
              <w:rPr>
                <w:sz w:val="20"/>
                <w:szCs w:val="20"/>
              </w:rPr>
              <w:t xml:space="preserve"> </w:t>
            </w:r>
            <w:proofErr w:type="spellStart"/>
            <w:r w:rsidRPr="00043A9B">
              <w:rPr>
                <w:sz w:val="20"/>
                <w:szCs w:val="20"/>
              </w:rPr>
              <w:t>selecție</w:t>
            </w:r>
            <w:proofErr w:type="spellEnd"/>
            <w:r w:rsidRPr="00043A9B">
              <w:rPr>
                <w:sz w:val="20"/>
                <w:szCs w:val="20"/>
              </w:rPr>
              <w:t>, pct. 5A.1</w:t>
            </w:r>
          </w:p>
        </w:tc>
      </w:tr>
      <w:tr w:rsidR="00F11916" w:rsidRPr="007406FF" w14:paraId="36E4A1BF" w14:textId="77777777" w:rsidTr="009954F5">
        <w:trPr>
          <w:trHeight w:val="559"/>
        </w:trPr>
        <w:tc>
          <w:tcPr>
            <w:tcW w:w="656" w:type="dxa"/>
            <w:shd w:val="clear" w:color="auto" w:fill="FFFF00"/>
          </w:tcPr>
          <w:p w14:paraId="49C7F9FC" w14:textId="77777777" w:rsidR="00F11916" w:rsidRPr="007406FF" w:rsidRDefault="00F11916" w:rsidP="009954F5">
            <w:pPr>
              <w:pStyle w:val="TableParagraph"/>
              <w:spacing w:before="103"/>
              <w:ind w:left="105"/>
            </w:pPr>
            <w:r>
              <w:t>6</w:t>
            </w:r>
          </w:p>
        </w:tc>
        <w:tc>
          <w:tcPr>
            <w:tcW w:w="3695" w:type="dxa"/>
            <w:shd w:val="clear" w:color="auto" w:fill="FFFF00"/>
          </w:tcPr>
          <w:p w14:paraId="17CE0D4B" w14:textId="77777777" w:rsidR="00F11916" w:rsidRPr="007406FF" w:rsidRDefault="00F11916" w:rsidP="009954F5">
            <w:pPr>
              <w:pStyle w:val="TableParagraph"/>
              <w:spacing w:before="105" w:line="237" w:lineRule="auto"/>
              <w:ind w:left="109" w:right="300"/>
            </w:pPr>
            <w:r w:rsidRPr="007406FF">
              <w:t>Formularul informație despre ofertant</w:t>
            </w:r>
          </w:p>
        </w:tc>
        <w:tc>
          <w:tcPr>
            <w:tcW w:w="4042" w:type="dxa"/>
            <w:shd w:val="clear" w:color="auto" w:fill="FFFF00"/>
          </w:tcPr>
          <w:p w14:paraId="56E0BA6E" w14:textId="77777777" w:rsidR="00F11916" w:rsidRPr="007406FF" w:rsidRDefault="00F11916" w:rsidP="009954F5">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065CF30B" w14:textId="77777777" w:rsidR="00F11916" w:rsidRPr="007406FF" w:rsidRDefault="00F11916" w:rsidP="009954F5">
            <w:pPr>
              <w:pStyle w:val="TableParagraph"/>
              <w:spacing w:before="103"/>
              <w:ind w:left="105"/>
            </w:pPr>
            <w:r w:rsidRPr="007406FF">
              <w:t>DA</w:t>
            </w:r>
          </w:p>
        </w:tc>
      </w:tr>
      <w:tr w:rsidR="00F11916" w:rsidRPr="007406FF" w14:paraId="0B72A638" w14:textId="77777777" w:rsidTr="009954F5">
        <w:trPr>
          <w:trHeight w:val="1307"/>
        </w:trPr>
        <w:tc>
          <w:tcPr>
            <w:tcW w:w="656" w:type="dxa"/>
            <w:shd w:val="clear" w:color="auto" w:fill="FFFF00"/>
          </w:tcPr>
          <w:p w14:paraId="7C1DF16D" w14:textId="77777777" w:rsidR="00F11916" w:rsidRPr="007406FF" w:rsidRDefault="00F11916" w:rsidP="009954F5">
            <w:pPr>
              <w:pStyle w:val="TableParagraph"/>
              <w:spacing w:before="108"/>
              <w:ind w:left="105"/>
            </w:pPr>
            <w:r>
              <w:t>8</w:t>
            </w:r>
          </w:p>
        </w:tc>
        <w:tc>
          <w:tcPr>
            <w:tcW w:w="3695" w:type="dxa"/>
            <w:shd w:val="clear" w:color="auto" w:fill="FFFF00"/>
          </w:tcPr>
          <w:p w14:paraId="23C3E905" w14:textId="77777777" w:rsidR="00F11916" w:rsidRPr="007406FF" w:rsidRDefault="00F11916" w:rsidP="009954F5">
            <w:pPr>
              <w:pStyle w:val="TableParagraph"/>
              <w:spacing w:before="110" w:line="237" w:lineRule="auto"/>
              <w:ind w:left="109"/>
            </w:pPr>
            <w:r>
              <w:t xml:space="preserve">Dovada înregistrării/extras a </w:t>
            </w:r>
            <w:r w:rsidRPr="007406FF">
              <w:t>persoanei juridice, în conformitate cu prevederile legale</w:t>
            </w:r>
          </w:p>
        </w:tc>
        <w:tc>
          <w:tcPr>
            <w:tcW w:w="4042" w:type="dxa"/>
            <w:shd w:val="clear" w:color="auto" w:fill="FFFF00"/>
          </w:tcPr>
          <w:p w14:paraId="2DCF3990" w14:textId="77777777" w:rsidR="00F11916" w:rsidRPr="007406FF" w:rsidRDefault="00F11916" w:rsidP="009954F5">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01E00D80" w14:textId="77777777" w:rsidR="00F11916" w:rsidRPr="007406FF" w:rsidRDefault="00F11916" w:rsidP="009954F5">
            <w:pPr>
              <w:pStyle w:val="TableParagraph"/>
              <w:spacing w:line="269" w:lineRule="exact"/>
              <w:ind w:left="-1"/>
            </w:pPr>
            <w:r w:rsidRPr="007406FF">
              <w:t>DA</w:t>
            </w:r>
          </w:p>
        </w:tc>
      </w:tr>
      <w:tr w:rsidR="00F11916" w:rsidRPr="007406FF" w14:paraId="56DC76EE" w14:textId="77777777" w:rsidTr="009954F5">
        <w:trPr>
          <w:trHeight w:val="1144"/>
        </w:trPr>
        <w:tc>
          <w:tcPr>
            <w:tcW w:w="656" w:type="dxa"/>
            <w:shd w:val="clear" w:color="auto" w:fill="FFFF00"/>
          </w:tcPr>
          <w:p w14:paraId="485F6718" w14:textId="77777777" w:rsidR="00F11916" w:rsidRPr="007406FF" w:rsidRDefault="00F11916" w:rsidP="009954F5">
            <w:pPr>
              <w:pStyle w:val="TableParagraph"/>
              <w:spacing w:before="103"/>
              <w:ind w:left="105"/>
            </w:pPr>
            <w:r>
              <w:t>9</w:t>
            </w:r>
          </w:p>
        </w:tc>
        <w:tc>
          <w:tcPr>
            <w:tcW w:w="3695" w:type="dxa"/>
            <w:shd w:val="clear" w:color="auto" w:fill="FFFF00"/>
          </w:tcPr>
          <w:p w14:paraId="0F02EFC2" w14:textId="77777777" w:rsidR="00F11916" w:rsidRPr="007406FF" w:rsidRDefault="00F11916" w:rsidP="009954F5">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7EB4AD2E" w14:textId="77777777" w:rsidR="00F11916" w:rsidRPr="007406FF" w:rsidRDefault="00F11916" w:rsidP="009954F5">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7464B764" w14:textId="77777777" w:rsidR="00F11916" w:rsidRPr="007406FF" w:rsidRDefault="00F11916" w:rsidP="009954F5">
            <w:pPr>
              <w:pStyle w:val="TableParagraph"/>
              <w:spacing w:line="264" w:lineRule="exact"/>
              <w:ind w:left="-1"/>
            </w:pPr>
            <w:r w:rsidRPr="007406FF">
              <w:t>DA</w:t>
            </w:r>
          </w:p>
        </w:tc>
      </w:tr>
      <w:tr w:rsidR="00F11916" w:rsidRPr="007406FF" w14:paraId="31806356" w14:textId="77777777" w:rsidTr="009954F5">
        <w:trPr>
          <w:trHeight w:val="1144"/>
        </w:trPr>
        <w:tc>
          <w:tcPr>
            <w:tcW w:w="656" w:type="dxa"/>
            <w:shd w:val="clear" w:color="auto" w:fill="FFFF00"/>
          </w:tcPr>
          <w:p w14:paraId="62CB6F30" w14:textId="77777777" w:rsidR="00F11916" w:rsidRDefault="00F11916" w:rsidP="009954F5">
            <w:pPr>
              <w:pStyle w:val="TableParagraph"/>
              <w:spacing w:before="103"/>
              <w:ind w:left="105"/>
            </w:pPr>
            <w:r>
              <w:t>10</w:t>
            </w:r>
          </w:p>
        </w:tc>
        <w:tc>
          <w:tcPr>
            <w:tcW w:w="3695" w:type="dxa"/>
            <w:shd w:val="clear" w:color="auto" w:fill="FFFF00"/>
          </w:tcPr>
          <w:p w14:paraId="31755F67" w14:textId="77777777" w:rsidR="00F11916" w:rsidRPr="00193E27" w:rsidRDefault="00F11916" w:rsidP="009954F5">
            <w:pPr>
              <w:spacing w:line="89" w:lineRule="exact"/>
              <w:rPr>
                <w:sz w:val="22"/>
                <w:szCs w:val="22"/>
              </w:rPr>
            </w:pPr>
          </w:p>
          <w:p w14:paraId="7ED9B985" w14:textId="77777777" w:rsidR="00F11916" w:rsidRPr="00193E27" w:rsidRDefault="00F11916" w:rsidP="009954F5">
            <w:pPr>
              <w:spacing w:line="241" w:lineRule="auto"/>
              <w:ind w:left="100" w:right="608"/>
              <w:rPr>
                <w:sz w:val="22"/>
                <w:szCs w:val="22"/>
              </w:rPr>
            </w:pPr>
            <w:r w:rsidRPr="00193E27">
              <w:rPr>
                <w:color w:val="000000"/>
                <w:sz w:val="22"/>
                <w:szCs w:val="22"/>
              </w:rPr>
              <w:t>Declarație</w:t>
            </w:r>
            <w:r w:rsidRPr="00193E27">
              <w:rPr>
                <w:spacing w:val="-16"/>
                <w:sz w:val="22"/>
                <w:szCs w:val="22"/>
              </w:rPr>
              <w:t xml:space="preserve"> </w:t>
            </w:r>
            <w:r w:rsidRPr="00193E27">
              <w:rPr>
                <w:color w:val="000000"/>
                <w:sz w:val="22"/>
                <w:szCs w:val="22"/>
              </w:rPr>
              <w:t>privind</w:t>
            </w:r>
            <w:r w:rsidRPr="00193E27">
              <w:rPr>
                <w:spacing w:val="-18"/>
                <w:sz w:val="22"/>
                <w:szCs w:val="22"/>
              </w:rPr>
              <w:t xml:space="preserve"> </w:t>
            </w:r>
            <w:r w:rsidRPr="00193E27">
              <w:rPr>
                <w:color w:val="000000"/>
                <w:sz w:val="22"/>
                <w:szCs w:val="22"/>
              </w:rPr>
              <w:t>personalul</w:t>
            </w:r>
            <w:r w:rsidRPr="00193E27">
              <w:rPr>
                <w:sz w:val="22"/>
                <w:szCs w:val="22"/>
              </w:rPr>
              <w:t xml:space="preserve"> </w:t>
            </w:r>
            <w:r w:rsidRPr="00193E27">
              <w:rPr>
                <w:color w:val="000000"/>
                <w:sz w:val="22"/>
                <w:szCs w:val="22"/>
              </w:rPr>
              <w:t>de specialitate</w:t>
            </w:r>
            <w:r w:rsidRPr="00193E27">
              <w:rPr>
                <w:sz w:val="22"/>
                <w:szCs w:val="22"/>
              </w:rPr>
              <w:t xml:space="preserve"> </w:t>
            </w:r>
            <w:r w:rsidRPr="00193E27">
              <w:rPr>
                <w:color w:val="000000"/>
                <w:sz w:val="22"/>
                <w:szCs w:val="22"/>
              </w:rPr>
              <w:t>și/sau</w:t>
            </w:r>
            <w:r w:rsidRPr="00193E27">
              <w:rPr>
                <w:spacing w:val="-5"/>
                <w:sz w:val="22"/>
                <w:szCs w:val="22"/>
              </w:rPr>
              <w:t xml:space="preserve"> </w:t>
            </w:r>
            <w:r w:rsidRPr="00193E27">
              <w:rPr>
                <w:color w:val="000000"/>
                <w:sz w:val="22"/>
                <w:szCs w:val="22"/>
              </w:rPr>
              <w:t>a</w:t>
            </w:r>
            <w:r w:rsidRPr="00193E27">
              <w:rPr>
                <w:sz w:val="22"/>
                <w:szCs w:val="22"/>
              </w:rPr>
              <w:t xml:space="preserve"> </w:t>
            </w:r>
            <w:r w:rsidRPr="00193E27">
              <w:rPr>
                <w:color w:val="000000"/>
                <w:spacing w:val="-2"/>
                <w:sz w:val="22"/>
                <w:szCs w:val="22"/>
              </w:rPr>
              <w:t>ex</w:t>
            </w:r>
            <w:r w:rsidRPr="00193E27">
              <w:rPr>
                <w:color w:val="000000"/>
                <w:spacing w:val="-1"/>
                <w:sz w:val="22"/>
                <w:szCs w:val="22"/>
              </w:rPr>
              <w:t>perților</w:t>
            </w:r>
          </w:p>
        </w:tc>
        <w:tc>
          <w:tcPr>
            <w:tcW w:w="4042" w:type="dxa"/>
            <w:shd w:val="clear" w:color="auto" w:fill="FFFF00"/>
          </w:tcPr>
          <w:p w14:paraId="01AF31FC" w14:textId="77777777" w:rsidR="00F11916" w:rsidRPr="00BF3D50" w:rsidRDefault="00F11916" w:rsidP="009954F5">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15</w:t>
            </w:r>
            <w:r w:rsidRPr="00BF3D50">
              <w:rPr>
                <w:sz w:val="22"/>
                <w:szCs w:val="22"/>
              </w:rPr>
              <w:t xml:space="preserve">. </w:t>
            </w:r>
            <w:r w:rsidRPr="00BF3D50">
              <w:rPr>
                <w:color w:val="000000"/>
                <w:sz w:val="22"/>
                <w:szCs w:val="22"/>
              </w:rPr>
              <w:t>Semnat</w:t>
            </w:r>
            <w:r w:rsidRPr="00BF3D50">
              <w:rPr>
                <w:spacing w:val="16"/>
                <w:sz w:val="22"/>
                <w:szCs w:val="22"/>
              </w:rPr>
              <w:t xml:space="preserve"> </w:t>
            </w:r>
            <w:r>
              <w:rPr>
                <w:spacing w:val="17"/>
                <w:sz w:val="22"/>
                <w:szCs w:val="22"/>
              </w:rPr>
              <w:t xml:space="preserve">electronic </w:t>
            </w:r>
            <w:r w:rsidRPr="00BF3D50">
              <w:rPr>
                <w:color w:val="000000"/>
                <w:sz w:val="22"/>
                <w:szCs w:val="22"/>
              </w:rPr>
              <w:t>de</w:t>
            </w:r>
            <w:r w:rsidRPr="00BF3D50">
              <w:rPr>
                <w:spacing w:val="17"/>
                <w:sz w:val="22"/>
                <w:szCs w:val="22"/>
              </w:rPr>
              <w:t xml:space="preserve"> </w:t>
            </w:r>
            <w:r w:rsidRPr="00BF3D50">
              <w:rPr>
                <w:color w:val="000000"/>
                <w:sz w:val="22"/>
                <w:szCs w:val="22"/>
              </w:rPr>
              <w:t>către</w:t>
            </w:r>
            <w:r>
              <w:rPr>
                <w:color w:val="000000"/>
                <w:sz w:val="22"/>
                <w:szCs w:val="22"/>
              </w:rPr>
              <w:t xml:space="preserve"> operatorii economici</w:t>
            </w:r>
          </w:p>
        </w:tc>
        <w:tc>
          <w:tcPr>
            <w:tcW w:w="1182" w:type="dxa"/>
            <w:shd w:val="clear" w:color="auto" w:fill="FFFF00"/>
          </w:tcPr>
          <w:p w14:paraId="391D3E07" w14:textId="77777777" w:rsidR="00F11916" w:rsidRPr="007406FF" w:rsidRDefault="00F11916" w:rsidP="009954F5">
            <w:pPr>
              <w:spacing w:line="105" w:lineRule="exact"/>
            </w:pPr>
          </w:p>
          <w:p w14:paraId="31E17633" w14:textId="77777777" w:rsidR="00F11916" w:rsidRPr="007406FF" w:rsidRDefault="00F11916" w:rsidP="009954F5">
            <w:pPr>
              <w:ind w:left="96"/>
            </w:pPr>
            <w:r w:rsidRPr="007406FF">
              <w:rPr>
                <w:color w:val="000000"/>
                <w:spacing w:val="-7"/>
              </w:rPr>
              <w:t>DA</w:t>
            </w:r>
          </w:p>
        </w:tc>
      </w:tr>
      <w:tr w:rsidR="00F11916" w:rsidRPr="007406FF" w14:paraId="6810CE53" w14:textId="77777777" w:rsidTr="009954F5">
        <w:trPr>
          <w:trHeight w:val="1086"/>
        </w:trPr>
        <w:tc>
          <w:tcPr>
            <w:tcW w:w="656" w:type="dxa"/>
            <w:shd w:val="clear" w:color="auto" w:fill="FFFF00"/>
          </w:tcPr>
          <w:p w14:paraId="256FA7CB" w14:textId="77777777" w:rsidR="00F11916" w:rsidRPr="007406FF" w:rsidRDefault="00F11916" w:rsidP="009954F5">
            <w:pPr>
              <w:pStyle w:val="TableParagraph"/>
              <w:spacing w:before="103"/>
              <w:ind w:left="105"/>
            </w:pPr>
            <w:r>
              <w:t>11</w:t>
            </w:r>
          </w:p>
        </w:tc>
        <w:tc>
          <w:tcPr>
            <w:tcW w:w="3695" w:type="dxa"/>
            <w:shd w:val="clear" w:color="auto" w:fill="FFFF00"/>
          </w:tcPr>
          <w:p w14:paraId="4784F083" w14:textId="77777777" w:rsidR="00F11916" w:rsidRPr="00BF3D50" w:rsidRDefault="00F11916" w:rsidP="009954F5">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520B9C4B" w14:textId="77777777" w:rsidR="00F11916" w:rsidRPr="00BF3D50" w:rsidRDefault="00F11916" w:rsidP="009954F5">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2277C6C2" w14:textId="77777777" w:rsidR="00F11916" w:rsidRPr="007406FF" w:rsidRDefault="00F11916" w:rsidP="009954F5">
            <w:r w:rsidRPr="007406FF">
              <w:t>DA</w:t>
            </w:r>
          </w:p>
        </w:tc>
      </w:tr>
      <w:tr w:rsidR="00F11916" w:rsidRPr="007406FF" w14:paraId="496DBCF6" w14:textId="77777777" w:rsidTr="009954F5">
        <w:trPr>
          <w:trHeight w:val="448"/>
        </w:trPr>
        <w:tc>
          <w:tcPr>
            <w:tcW w:w="656" w:type="dxa"/>
            <w:shd w:val="clear" w:color="auto" w:fill="FFFF00"/>
          </w:tcPr>
          <w:p w14:paraId="67C83BCA" w14:textId="77777777" w:rsidR="00F11916" w:rsidRPr="007406FF" w:rsidRDefault="00F11916" w:rsidP="009954F5">
            <w:pPr>
              <w:pStyle w:val="TableParagraph"/>
              <w:spacing w:before="103"/>
              <w:ind w:left="105"/>
            </w:pPr>
            <w:r>
              <w:t>12</w:t>
            </w:r>
          </w:p>
        </w:tc>
        <w:tc>
          <w:tcPr>
            <w:tcW w:w="3695" w:type="dxa"/>
            <w:shd w:val="clear" w:color="auto" w:fill="FFFF00"/>
          </w:tcPr>
          <w:p w14:paraId="07AA94F8" w14:textId="77777777" w:rsidR="00F11916" w:rsidRPr="00193E27" w:rsidRDefault="00F11916" w:rsidP="009954F5">
            <w:pPr>
              <w:pStyle w:val="a8"/>
              <w:tabs>
                <w:tab w:val="left" w:pos="567"/>
              </w:tabs>
              <w:rPr>
                <w:rFonts w:ascii="Times New Roman" w:hAnsi="Times New Roman"/>
                <w:b/>
              </w:rPr>
            </w:pPr>
            <w:r w:rsidRPr="00193E27">
              <w:rPr>
                <w:rFonts w:ascii="Times New Roman" w:hAnsi="Times New Roman"/>
              </w:rPr>
              <w:t>GRAFIC DE  EXECUTARE A LUCRĂRILOR</w:t>
            </w:r>
          </w:p>
        </w:tc>
        <w:tc>
          <w:tcPr>
            <w:tcW w:w="4042" w:type="dxa"/>
            <w:shd w:val="clear" w:color="auto" w:fill="FFFF00"/>
          </w:tcPr>
          <w:p w14:paraId="3621A6BE" w14:textId="77777777" w:rsidR="00F11916" w:rsidRPr="00BF3D50" w:rsidRDefault="00F11916" w:rsidP="009954F5">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440686CA" w14:textId="77777777" w:rsidR="00F11916" w:rsidRPr="007406FF" w:rsidRDefault="00F11916" w:rsidP="009954F5">
            <w:r w:rsidRPr="007406FF">
              <w:t>DA</w:t>
            </w:r>
          </w:p>
        </w:tc>
      </w:tr>
      <w:tr w:rsidR="00F11916" w:rsidRPr="007406FF" w14:paraId="4450814B" w14:textId="77777777" w:rsidTr="009954F5">
        <w:trPr>
          <w:trHeight w:val="456"/>
        </w:trPr>
        <w:tc>
          <w:tcPr>
            <w:tcW w:w="656" w:type="dxa"/>
            <w:shd w:val="clear" w:color="auto" w:fill="FFFF00"/>
          </w:tcPr>
          <w:p w14:paraId="11F71172" w14:textId="77777777" w:rsidR="00F11916" w:rsidRPr="007406FF" w:rsidRDefault="00F11916" w:rsidP="009954F5">
            <w:pPr>
              <w:pStyle w:val="TableParagraph"/>
              <w:spacing w:before="103"/>
              <w:ind w:left="105"/>
            </w:pPr>
            <w:r>
              <w:t>13</w:t>
            </w:r>
          </w:p>
        </w:tc>
        <w:tc>
          <w:tcPr>
            <w:tcW w:w="3695" w:type="dxa"/>
            <w:shd w:val="clear" w:color="auto" w:fill="FFFF00"/>
          </w:tcPr>
          <w:p w14:paraId="4E65015A" w14:textId="77777777" w:rsidR="00F11916" w:rsidRDefault="00F11916" w:rsidP="009954F5">
            <w:pPr>
              <w:pStyle w:val="a8"/>
              <w:tabs>
                <w:tab w:val="left" w:pos="567"/>
              </w:tabs>
              <w:rPr>
                <w:rFonts w:ascii="Times New Roman" w:hAnsi="Times New Roman"/>
              </w:rPr>
            </w:pPr>
            <w:r>
              <w:rPr>
                <w:rFonts w:ascii="Times New Roman" w:hAnsi="Times New Roman"/>
              </w:rPr>
              <w:t>Contracte de antrepriză si procese verbale de îndeplinirea lucrărilor similare 2022</w:t>
            </w:r>
          </w:p>
        </w:tc>
        <w:tc>
          <w:tcPr>
            <w:tcW w:w="4042" w:type="dxa"/>
            <w:shd w:val="clear" w:color="auto" w:fill="FFFF00"/>
          </w:tcPr>
          <w:p w14:paraId="13F1C9B7" w14:textId="77777777" w:rsidR="00F11916" w:rsidRPr="000D7EB9" w:rsidRDefault="00F11916" w:rsidP="009954F5">
            <w:pPr>
              <w:spacing w:line="108" w:lineRule="exact"/>
              <w:rPr>
                <w:sz w:val="22"/>
                <w:szCs w:val="22"/>
              </w:rPr>
            </w:pPr>
          </w:p>
          <w:p w14:paraId="3DD43A29" w14:textId="77777777" w:rsidR="00F11916" w:rsidRPr="000D7EB9" w:rsidRDefault="00F11916" w:rsidP="009954F5">
            <w:pPr>
              <w:ind w:left="96" w:right="703"/>
              <w:rPr>
                <w:sz w:val="22"/>
                <w:szCs w:val="22"/>
              </w:rPr>
            </w:pPr>
            <w:r>
              <w:rPr>
                <w:color w:val="000000"/>
                <w:sz w:val="22"/>
                <w:szCs w:val="22"/>
              </w:rPr>
              <w:t xml:space="preserve">Copii, </w:t>
            </w:r>
            <w:r w:rsidRPr="000D7EB9">
              <w:rPr>
                <w:color w:val="000000"/>
                <w:sz w:val="22"/>
                <w:szCs w:val="22"/>
              </w:rPr>
              <w:t>Semnat</w:t>
            </w:r>
            <w:r w:rsidRPr="000D7EB9">
              <w:rPr>
                <w:spacing w:val="-5"/>
                <w:sz w:val="22"/>
                <w:szCs w:val="22"/>
              </w:rPr>
              <w:t xml:space="preserve"> electronic </w:t>
            </w:r>
            <w:r w:rsidRPr="000D7EB9">
              <w:rPr>
                <w:color w:val="000000"/>
                <w:sz w:val="22"/>
                <w:szCs w:val="22"/>
              </w:rPr>
              <w:t>de</w:t>
            </w:r>
            <w:r w:rsidRPr="000D7EB9">
              <w:rPr>
                <w:spacing w:val="-7"/>
                <w:sz w:val="22"/>
                <w:szCs w:val="22"/>
              </w:rPr>
              <w:t xml:space="preserve"> </w:t>
            </w:r>
            <w:r w:rsidRPr="000D7EB9">
              <w:rPr>
                <w:color w:val="000000"/>
                <w:sz w:val="22"/>
                <w:szCs w:val="22"/>
              </w:rPr>
              <w:t>către</w:t>
            </w:r>
            <w:r w:rsidRPr="000D7EB9">
              <w:rPr>
                <w:sz w:val="22"/>
                <w:szCs w:val="22"/>
              </w:rPr>
              <w:t xml:space="preserve"> </w:t>
            </w:r>
            <w:r w:rsidRPr="000D7EB9">
              <w:rPr>
                <w:color w:val="000000"/>
                <w:sz w:val="22"/>
                <w:szCs w:val="22"/>
              </w:rPr>
              <w:t>operatorul</w:t>
            </w:r>
            <w:r w:rsidRPr="000D7EB9">
              <w:rPr>
                <w:spacing w:val="-6"/>
                <w:sz w:val="22"/>
                <w:szCs w:val="22"/>
              </w:rPr>
              <w:t xml:space="preserve"> </w:t>
            </w:r>
            <w:r w:rsidRPr="000D7EB9">
              <w:rPr>
                <w:color w:val="000000"/>
                <w:spacing w:val="-1"/>
                <w:sz w:val="22"/>
                <w:szCs w:val="22"/>
              </w:rPr>
              <w:t>economi</w:t>
            </w:r>
          </w:p>
        </w:tc>
        <w:tc>
          <w:tcPr>
            <w:tcW w:w="1182" w:type="dxa"/>
            <w:shd w:val="clear" w:color="auto" w:fill="FFFF00"/>
          </w:tcPr>
          <w:p w14:paraId="11C81814" w14:textId="77777777" w:rsidR="00F11916" w:rsidRPr="000D7EB9" w:rsidRDefault="00F11916" w:rsidP="009954F5">
            <w:pPr>
              <w:ind w:left="-9"/>
            </w:pPr>
            <w:r w:rsidRPr="000D7EB9">
              <w:rPr>
                <w:color w:val="000000"/>
                <w:spacing w:val="-7"/>
              </w:rPr>
              <w:t>DA</w:t>
            </w:r>
          </w:p>
        </w:tc>
      </w:tr>
      <w:tr w:rsidR="00F11916" w:rsidRPr="007406FF" w14:paraId="53E7E2D8" w14:textId="77777777" w:rsidTr="009954F5">
        <w:trPr>
          <w:trHeight w:val="525"/>
        </w:trPr>
        <w:tc>
          <w:tcPr>
            <w:tcW w:w="656" w:type="dxa"/>
            <w:shd w:val="clear" w:color="auto" w:fill="FFFF00"/>
          </w:tcPr>
          <w:p w14:paraId="5F7D05C4" w14:textId="77777777" w:rsidR="00F11916" w:rsidRPr="007406FF" w:rsidRDefault="00F11916" w:rsidP="009954F5">
            <w:pPr>
              <w:ind w:left="100"/>
            </w:pPr>
            <w:r>
              <w:t>14</w:t>
            </w:r>
          </w:p>
        </w:tc>
        <w:tc>
          <w:tcPr>
            <w:tcW w:w="3695" w:type="dxa"/>
            <w:shd w:val="clear" w:color="auto" w:fill="FFFF00"/>
          </w:tcPr>
          <w:p w14:paraId="5A532324" w14:textId="77777777" w:rsidR="00F11916" w:rsidRPr="00193E27" w:rsidRDefault="00F11916" w:rsidP="009954F5">
            <w:pPr>
              <w:spacing w:line="110" w:lineRule="exact"/>
              <w:rPr>
                <w:sz w:val="22"/>
                <w:szCs w:val="22"/>
              </w:rPr>
            </w:pPr>
          </w:p>
          <w:p w14:paraId="42780E58" w14:textId="77777777" w:rsidR="00F11916" w:rsidRPr="00193E27" w:rsidRDefault="00F11916" w:rsidP="009954F5">
            <w:pPr>
              <w:ind w:left="100" w:right="150"/>
              <w:rPr>
                <w:sz w:val="22"/>
                <w:szCs w:val="22"/>
              </w:rPr>
            </w:pPr>
            <w:r w:rsidRPr="00193E27">
              <w:rPr>
                <w:color w:val="000000"/>
                <w:sz w:val="22"/>
                <w:szCs w:val="22"/>
              </w:rPr>
              <w:t>Certificat</w:t>
            </w:r>
            <w:r w:rsidRPr="00193E27">
              <w:rPr>
                <w:spacing w:val="-6"/>
                <w:sz w:val="22"/>
                <w:szCs w:val="22"/>
              </w:rPr>
              <w:t xml:space="preserve"> </w:t>
            </w:r>
            <w:r w:rsidRPr="00193E27">
              <w:rPr>
                <w:color w:val="000000"/>
                <w:sz w:val="22"/>
                <w:szCs w:val="22"/>
              </w:rPr>
              <w:t>privind</w:t>
            </w:r>
            <w:r w:rsidRPr="00193E27">
              <w:rPr>
                <w:spacing w:val="-7"/>
                <w:sz w:val="22"/>
                <w:szCs w:val="22"/>
              </w:rPr>
              <w:t xml:space="preserve"> </w:t>
            </w:r>
            <w:r w:rsidRPr="00193E27">
              <w:rPr>
                <w:color w:val="000000"/>
                <w:sz w:val="22"/>
                <w:szCs w:val="22"/>
              </w:rPr>
              <w:t>lipsa</w:t>
            </w:r>
            <w:r w:rsidRPr="00193E27">
              <w:rPr>
                <w:spacing w:val="-7"/>
                <w:sz w:val="22"/>
                <w:szCs w:val="22"/>
              </w:rPr>
              <w:t xml:space="preserve"> </w:t>
            </w:r>
            <w:r w:rsidRPr="00193E27">
              <w:rPr>
                <w:color w:val="000000"/>
                <w:sz w:val="22"/>
                <w:szCs w:val="22"/>
              </w:rPr>
              <w:t>sau</w:t>
            </w:r>
            <w:r w:rsidRPr="00193E27">
              <w:rPr>
                <w:spacing w:val="-7"/>
                <w:sz w:val="22"/>
                <w:szCs w:val="22"/>
              </w:rPr>
              <w:t xml:space="preserve"> </w:t>
            </w:r>
            <w:r w:rsidRPr="00193E27">
              <w:rPr>
                <w:color w:val="000000"/>
                <w:sz w:val="22"/>
                <w:szCs w:val="22"/>
              </w:rPr>
              <w:t>existența</w:t>
            </w:r>
            <w:r w:rsidRPr="00193E27">
              <w:rPr>
                <w:sz w:val="22"/>
                <w:szCs w:val="22"/>
              </w:rPr>
              <w:t xml:space="preserve"> </w:t>
            </w:r>
            <w:r w:rsidRPr="00193E27">
              <w:rPr>
                <w:color w:val="000000"/>
                <w:sz w:val="22"/>
                <w:szCs w:val="22"/>
              </w:rPr>
              <w:t>restanțelor</w:t>
            </w:r>
            <w:r w:rsidRPr="00193E27">
              <w:rPr>
                <w:sz w:val="22"/>
                <w:szCs w:val="22"/>
              </w:rPr>
              <w:t xml:space="preserve"> </w:t>
            </w:r>
            <w:r w:rsidRPr="00193E27">
              <w:rPr>
                <w:color w:val="000000"/>
                <w:sz w:val="22"/>
                <w:szCs w:val="22"/>
              </w:rPr>
              <w:t>față</w:t>
            </w:r>
            <w:r w:rsidRPr="00193E27">
              <w:rPr>
                <w:sz w:val="22"/>
                <w:szCs w:val="22"/>
              </w:rPr>
              <w:t xml:space="preserve"> </w:t>
            </w:r>
            <w:r w:rsidRPr="00193E27">
              <w:rPr>
                <w:color w:val="000000"/>
                <w:sz w:val="22"/>
                <w:szCs w:val="22"/>
              </w:rPr>
              <w:t>de</w:t>
            </w:r>
            <w:r w:rsidRPr="00193E27">
              <w:rPr>
                <w:sz w:val="22"/>
                <w:szCs w:val="22"/>
              </w:rPr>
              <w:t xml:space="preserve"> </w:t>
            </w:r>
            <w:r w:rsidRPr="00193E27">
              <w:rPr>
                <w:color w:val="000000"/>
                <w:sz w:val="22"/>
                <w:szCs w:val="22"/>
              </w:rPr>
              <w:t>bugetul</w:t>
            </w:r>
            <w:r w:rsidRPr="00193E27">
              <w:rPr>
                <w:spacing w:val="-16"/>
                <w:sz w:val="22"/>
                <w:szCs w:val="22"/>
              </w:rPr>
              <w:t xml:space="preserve"> </w:t>
            </w:r>
            <w:r w:rsidRPr="00193E27">
              <w:rPr>
                <w:color w:val="000000"/>
                <w:sz w:val="22"/>
                <w:szCs w:val="22"/>
              </w:rPr>
              <w:t>public</w:t>
            </w:r>
            <w:r w:rsidRPr="00193E27">
              <w:rPr>
                <w:sz w:val="22"/>
                <w:szCs w:val="22"/>
              </w:rPr>
              <w:t xml:space="preserve"> </w:t>
            </w:r>
            <w:r w:rsidRPr="00193E27">
              <w:rPr>
                <w:color w:val="000000"/>
                <w:sz w:val="22"/>
                <w:szCs w:val="22"/>
              </w:rPr>
              <w:t>national</w:t>
            </w:r>
            <w:r w:rsidRPr="00193E27">
              <w:rPr>
                <w:sz w:val="22"/>
                <w:szCs w:val="22"/>
              </w:rPr>
              <w:t xml:space="preserve"> </w:t>
            </w:r>
            <w:r w:rsidRPr="00193E27">
              <w:rPr>
                <w:color w:val="000000"/>
                <w:sz w:val="22"/>
                <w:szCs w:val="22"/>
              </w:rPr>
              <w:t>(eliberat</w:t>
            </w:r>
            <w:r w:rsidRPr="00193E27">
              <w:rPr>
                <w:sz w:val="22"/>
                <w:szCs w:val="22"/>
              </w:rPr>
              <w:t xml:space="preserve"> </w:t>
            </w:r>
            <w:r w:rsidRPr="00193E27">
              <w:rPr>
                <w:color w:val="000000"/>
                <w:sz w:val="22"/>
                <w:szCs w:val="22"/>
              </w:rPr>
              <w:t>de</w:t>
            </w:r>
            <w:r w:rsidRPr="00193E27">
              <w:rPr>
                <w:spacing w:val="-12"/>
                <w:sz w:val="22"/>
                <w:szCs w:val="22"/>
              </w:rPr>
              <w:t xml:space="preserve"> </w:t>
            </w:r>
            <w:r w:rsidRPr="00193E27">
              <w:rPr>
                <w:color w:val="000000"/>
                <w:sz w:val="22"/>
                <w:szCs w:val="22"/>
              </w:rPr>
              <w:t>FISC)</w:t>
            </w:r>
          </w:p>
        </w:tc>
        <w:tc>
          <w:tcPr>
            <w:tcW w:w="4042" w:type="dxa"/>
            <w:shd w:val="clear" w:color="auto" w:fill="FFFF00"/>
          </w:tcPr>
          <w:p w14:paraId="12CB1FE3" w14:textId="77777777" w:rsidR="00F11916" w:rsidRPr="00BF3D50" w:rsidRDefault="00F11916" w:rsidP="009954F5">
            <w:pPr>
              <w:spacing w:line="108" w:lineRule="exact"/>
              <w:rPr>
                <w:sz w:val="22"/>
                <w:szCs w:val="22"/>
              </w:rPr>
            </w:pPr>
          </w:p>
          <w:p w14:paraId="1592F9BF" w14:textId="77777777" w:rsidR="00F11916" w:rsidRPr="00BF3D50" w:rsidRDefault="00F11916" w:rsidP="009954F5">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4283C34B" w14:textId="77777777" w:rsidR="00F11916" w:rsidRPr="007406FF" w:rsidRDefault="00F11916" w:rsidP="009954F5">
            <w:pPr>
              <w:ind w:left="-9"/>
            </w:pPr>
            <w:r w:rsidRPr="007406FF">
              <w:rPr>
                <w:color w:val="000000"/>
                <w:spacing w:val="-7"/>
              </w:rPr>
              <w:t>DA</w:t>
            </w:r>
          </w:p>
        </w:tc>
      </w:tr>
      <w:tr w:rsidR="00F11916" w:rsidRPr="007406FF" w14:paraId="28A19946" w14:textId="77777777" w:rsidTr="009954F5">
        <w:trPr>
          <w:trHeight w:val="525"/>
        </w:trPr>
        <w:tc>
          <w:tcPr>
            <w:tcW w:w="656" w:type="dxa"/>
            <w:shd w:val="clear" w:color="auto" w:fill="FFFF00"/>
          </w:tcPr>
          <w:p w14:paraId="01F66711" w14:textId="77777777" w:rsidR="00F11916" w:rsidRPr="007406FF" w:rsidRDefault="00F11916" w:rsidP="009954F5">
            <w:pPr>
              <w:ind w:left="100"/>
            </w:pPr>
            <w:r>
              <w:t>15</w:t>
            </w:r>
          </w:p>
        </w:tc>
        <w:tc>
          <w:tcPr>
            <w:tcW w:w="3695" w:type="dxa"/>
            <w:shd w:val="clear" w:color="auto" w:fill="FFFF00"/>
          </w:tcPr>
          <w:p w14:paraId="64DCAE8C" w14:textId="77777777" w:rsidR="00F11916" w:rsidRPr="00193E27" w:rsidRDefault="00F11916" w:rsidP="009954F5">
            <w:pPr>
              <w:spacing w:line="98" w:lineRule="exact"/>
              <w:rPr>
                <w:sz w:val="22"/>
                <w:szCs w:val="22"/>
              </w:rPr>
            </w:pPr>
          </w:p>
          <w:p w14:paraId="0121139F" w14:textId="77777777" w:rsidR="00F11916" w:rsidRPr="00193E27" w:rsidRDefault="00F11916" w:rsidP="009954F5">
            <w:pPr>
              <w:ind w:left="100" w:right="347"/>
              <w:rPr>
                <w:sz w:val="22"/>
                <w:szCs w:val="22"/>
              </w:rPr>
            </w:pPr>
            <w:r w:rsidRPr="00193E27">
              <w:rPr>
                <w:color w:val="000000"/>
                <w:sz w:val="22"/>
                <w:szCs w:val="22"/>
              </w:rPr>
              <w:t>Declarație</w:t>
            </w:r>
            <w:r w:rsidRPr="00193E27">
              <w:rPr>
                <w:spacing w:val="-9"/>
                <w:sz w:val="22"/>
                <w:szCs w:val="22"/>
              </w:rPr>
              <w:t xml:space="preserve"> </w:t>
            </w:r>
            <w:r w:rsidRPr="00193E27">
              <w:rPr>
                <w:color w:val="000000"/>
                <w:sz w:val="22"/>
                <w:szCs w:val="22"/>
              </w:rPr>
              <w:t>privind</w:t>
            </w:r>
            <w:r w:rsidRPr="00193E27">
              <w:rPr>
                <w:spacing w:val="-11"/>
                <w:sz w:val="22"/>
                <w:szCs w:val="22"/>
              </w:rPr>
              <w:t xml:space="preserve"> </w:t>
            </w:r>
            <w:r w:rsidRPr="00193E27">
              <w:rPr>
                <w:color w:val="000000"/>
                <w:sz w:val="22"/>
                <w:szCs w:val="22"/>
              </w:rPr>
              <w:t>lista</w:t>
            </w:r>
            <w:r w:rsidRPr="00193E27">
              <w:rPr>
                <w:sz w:val="22"/>
                <w:szCs w:val="22"/>
              </w:rPr>
              <w:t xml:space="preserve"> </w:t>
            </w:r>
            <w:r w:rsidRPr="00193E27">
              <w:rPr>
                <w:color w:val="000000"/>
                <w:spacing w:val="1"/>
                <w:sz w:val="22"/>
                <w:szCs w:val="22"/>
              </w:rPr>
              <w:t>principalelor lucrări</w:t>
            </w:r>
            <w:r w:rsidRPr="00193E27">
              <w:rPr>
                <w:spacing w:val="-21"/>
                <w:sz w:val="22"/>
                <w:szCs w:val="22"/>
              </w:rPr>
              <w:t xml:space="preserve"> </w:t>
            </w:r>
            <w:r w:rsidRPr="00193E27">
              <w:rPr>
                <w:color w:val="000000"/>
                <w:spacing w:val="1"/>
                <w:sz w:val="22"/>
                <w:szCs w:val="22"/>
              </w:rPr>
              <w:t>executateîn</w:t>
            </w:r>
            <w:r w:rsidRPr="00193E27">
              <w:rPr>
                <w:sz w:val="22"/>
                <w:szCs w:val="22"/>
              </w:rPr>
              <w:t xml:space="preserve"> </w:t>
            </w:r>
            <w:r w:rsidRPr="00193E27">
              <w:rPr>
                <w:color w:val="000000"/>
                <w:sz w:val="22"/>
                <w:szCs w:val="22"/>
              </w:rPr>
              <w:t>ultimul</w:t>
            </w:r>
            <w:r w:rsidRPr="00193E27">
              <w:rPr>
                <w:sz w:val="22"/>
                <w:szCs w:val="22"/>
              </w:rPr>
              <w:t xml:space="preserve"> </w:t>
            </w:r>
            <w:r w:rsidRPr="00193E27">
              <w:rPr>
                <w:color w:val="000000"/>
                <w:sz w:val="22"/>
                <w:szCs w:val="22"/>
              </w:rPr>
              <w:t>an</w:t>
            </w:r>
            <w:r>
              <w:rPr>
                <w:color w:val="000000"/>
                <w:sz w:val="22"/>
                <w:szCs w:val="22"/>
              </w:rPr>
              <w:t xml:space="preserve"> (2022)</w:t>
            </w:r>
            <w:r w:rsidRPr="00193E27">
              <w:rPr>
                <w:sz w:val="22"/>
                <w:szCs w:val="22"/>
              </w:rPr>
              <w:t xml:space="preserve"> </w:t>
            </w:r>
            <w:r w:rsidRPr="00193E27">
              <w:rPr>
                <w:color w:val="000000"/>
                <w:sz w:val="22"/>
                <w:szCs w:val="22"/>
              </w:rPr>
              <w:t>de</w:t>
            </w:r>
            <w:r w:rsidRPr="00193E27">
              <w:rPr>
                <w:spacing w:val="-8"/>
                <w:sz w:val="22"/>
                <w:szCs w:val="22"/>
              </w:rPr>
              <w:t xml:space="preserve"> </w:t>
            </w:r>
            <w:r w:rsidRPr="00193E27">
              <w:rPr>
                <w:color w:val="000000"/>
                <w:sz w:val="22"/>
                <w:szCs w:val="22"/>
              </w:rPr>
              <w:t>activitate</w:t>
            </w:r>
          </w:p>
        </w:tc>
        <w:tc>
          <w:tcPr>
            <w:tcW w:w="4042" w:type="dxa"/>
            <w:shd w:val="clear" w:color="auto" w:fill="FFFF00"/>
          </w:tcPr>
          <w:p w14:paraId="6CFA6E4F" w14:textId="77777777" w:rsidR="00F11916" w:rsidRPr="00BF3D50" w:rsidRDefault="00F11916" w:rsidP="009954F5">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5E66CBB4" w14:textId="77777777" w:rsidR="00F11916" w:rsidRPr="007406FF" w:rsidRDefault="00F11916" w:rsidP="009954F5">
            <w:pPr>
              <w:ind w:left="-9"/>
            </w:pPr>
            <w:r w:rsidRPr="007406FF">
              <w:rPr>
                <w:color w:val="000000"/>
                <w:spacing w:val="-7"/>
              </w:rPr>
              <w:t>DA</w:t>
            </w:r>
          </w:p>
        </w:tc>
      </w:tr>
      <w:tr w:rsidR="00F11916" w:rsidRPr="007406FF" w14:paraId="16FA3AD6" w14:textId="77777777" w:rsidTr="009954F5">
        <w:trPr>
          <w:trHeight w:val="525"/>
        </w:trPr>
        <w:tc>
          <w:tcPr>
            <w:tcW w:w="656" w:type="dxa"/>
            <w:shd w:val="clear" w:color="auto" w:fill="FFFF00"/>
          </w:tcPr>
          <w:p w14:paraId="5A81E6F3" w14:textId="77777777" w:rsidR="00F11916" w:rsidRDefault="00F11916" w:rsidP="009954F5">
            <w:pPr>
              <w:ind w:left="100"/>
            </w:pPr>
            <w:r>
              <w:t>16</w:t>
            </w:r>
          </w:p>
        </w:tc>
        <w:tc>
          <w:tcPr>
            <w:tcW w:w="3695" w:type="dxa"/>
            <w:shd w:val="clear" w:color="auto" w:fill="FFFF00"/>
          </w:tcPr>
          <w:p w14:paraId="4485CDEC" w14:textId="77777777" w:rsidR="00F11916" w:rsidRPr="008208B9" w:rsidRDefault="00F11916" w:rsidP="009954F5">
            <w:pPr>
              <w:shd w:val="clear" w:color="auto" w:fill="FFFFFF" w:themeFill="background1"/>
              <w:tabs>
                <w:tab w:val="left" w:pos="612"/>
              </w:tabs>
              <w:spacing w:before="120" w:after="120"/>
              <w:rPr>
                <w:iCs/>
                <w:sz w:val="20"/>
                <w:szCs w:val="20"/>
                <w:lang w:eastAsia="ru-RU"/>
              </w:rPr>
            </w:pPr>
            <w:r w:rsidRPr="008208B9">
              <w:rPr>
                <w:iCs/>
                <w:sz w:val="20"/>
                <w:szCs w:val="20"/>
                <w:lang w:eastAsia="ru-RU"/>
              </w:rPr>
              <w:t xml:space="preserve">Diriginte de șantier- Agentul economic va prezenta legitimația și certificatul de atestare </w:t>
            </w:r>
            <w:r w:rsidRPr="008208B9">
              <w:rPr>
                <w:iCs/>
                <w:sz w:val="20"/>
                <w:szCs w:val="20"/>
                <w:lang w:eastAsia="ru-RU"/>
              </w:rPr>
              <w:lastRenderedPageBreak/>
              <w:t>tehnico- profesională valabile pentru perioada executării lucrărilor.</w:t>
            </w:r>
          </w:p>
        </w:tc>
        <w:tc>
          <w:tcPr>
            <w:tcW w:w="4042" w:type="dxa"/>
            <w:shd w:val="clear" w:color="auto" w:fill="FFFF00"/>
          </w:tcPr>
          <w:p w14:paraId="5C39A1D0" w14:textId="77777777" w:rsidR="00F11916" w:rsidRPr="008208B9" w:rsidRDefault="00F11916" w:rsidP="009954F5">
            <w:pPr>
              <w:shd w:val="clear" w:color="auto" w:fill="FFFFFF" w:themeFill="background1"/>
              <w:tabs>
                <w:tab w:val="left" w:pos="612"/>
              </w:tabs>
              <w:spacing w:before="120" w:after="120"/>
              <w:rPr>
                <w:iCs/>
                <w:sz w:val="22"/>
                <w:szCs w:val="22"/>
                <w:lang w:eastAsia="ru-RU"/>
              </w:rPr>
            </w:pPr>
            <w:r w:rsidRPr="008208B9">
              <w:rPr>
                <w:iCs/>
                <w:sz w:val="22"/>
                <w:szCs w:val="22"/>
                <w:lang w:eastAsia="ru-RU"/>
              </w:rPr>
              <w:lastRenderedPageBreak/>
              <w:t>Cu aplicarea semnăturii electronice a operatorului economic</w:t>
            </w:r>
          </w:p>
        </w:tc>
        <w:tc>
          <w:tcPr>
            <w:tcW w:w="1182" w:type="dxa"/>
            <w:shd w:val="clear" w:color="auto" w:fill="FFFF00"/>
          </w:tcPr>
          <w:p w14:paraId="2A01828E" w14:textId="77777777" w:rsidR="00F11916" w:rsidRPr="008208B9" w:rsidRDefault="00F11916" w:rsidP="009954F5">
            <w:pPr>
              <w:shd w:val="clear" w:color="auto" w:fill="FFFFFF" w:themeFill="background1"/>
              <w:tabs>
                <w:tab w:val="left" w:pos="612"/>
              </w:tabs>
              <w:spacing w:before="120" w:after="120"/>
              <w:rPr>
                <w:iCs/>
                <w:sz w:val="20"/>
                <w:szCs w:val="20"/>
                <w:lang w:eastAsia="ru-RU"/>
              </w:rPr>
            </w:pPr>
            <w:r w:rsidRPr="008208B9">
              <w:rPr>
                <w:iCs/>
                <w:sz w:val="20"/>
                <w:szCs w:val="20"/>
                <w:lang w:eastAsia="ru-RU"/>
              </w:rPr>
              <w:t xml:space="preserve"> DA</w:t>
            </w:r>
          </w:p>
        </w:tc>
      </w:tr>
    </w:tbl>
    <w:p w14:paraId="18AFCE87" w14:textId="77777777" w:rsidR="00F11916" w:rsidRPr="00FF430B" w:rsidRDefault="00F11916" w:rsidP="00F11916">
      <w:pPr>
        <w:shd w:val="clear" w:color="auto" w:fill="FFFFFF" w:themeFill="background1"/>
        <w:tabs>
          <w:tab w:val="right" w:pos="426"/>
        </w:tabs>
        <w:spacing w:before="120"/>
        <w:rPr>
          <w:b/>
          <w:lang w:eastAsia="ru-RU"/>
        </w:rPr>
      </w:pPr>
    </w:p>
    <w:p w14:paraId="2B92E005" w14:textId="77777777" w:rsidR="00F11916" w:rsidRDefault="00F11916" w:rsidP="00F11916">
      <w:pPr>
        <w:numPr>
          <w:ilvl w:val="0"/>
          <w:numId w:val="20"/>
        </w:numPr>
        <w:shd w:val="clear" w:color="auto" w:fill="FFFFFF" w:themeFill="background1"/>
        <w:tabs>
          <w:tab w:val="right" w:pos="426"/>
        </w:tabs>
        <w:spacing w:before="120"/>
        <w:rPr>
          <w:b/>
          <w:lang w:eastAsia="ru-RU"/>
        </w:rPr>
      </w:pPr>
      <w:r w:rsidRPr="00BF3D50">
        <w:rPr>
          <w:b/>
          <w:lang w:eastAsia="ru-RU"/>
        </w:rPr>
        <w:t xml:space="preserve">Garanția pentru ofertă, după caz  </w:t>
      </w:r>
      <w:r w:rsidRPr="00BF3D50">
        <w:rPr>
          <w:lang w:eastAsia="ru-RU"/>
        </w:rPr>
        <w:t>nu se cere</w:t>
      </w:r>
      <w:r w:rsidRPr="00BF3D50">
        <w:rPr>
          <w:b/>
          <w:lang w:eastAsia="ru-RU"/>
        </w:rPr>
        <w:t>_</w:t>
      </w:r>
      <w:r w:rsidRPr="00FF430B">
        <w:t xml:space="preserve">, </w:t>
      </w:r>
      <w:r w:rsidRPr="00BF3D50">
        <w:rPr>
          <w:b/>
          <w:lang w:eastAsia="ru-RU"/>
        </w:rPr>
        <w:t>cuantumul</w:t>
      </w:r>
    </w:p>
    <w:p w14:paraId="3CA8E487" w14:textId="77777777" w:rsidR="00F11916" w:rsidRPr="00B77A14" w:rsidRDefault="00F11916" w:rsidP="00F11916">
      <w:pPr>
        <w:numPr>
          <w:ilvl w:val="0"/>
          <w:numId w:val="20"/>
        </w:numPr>
        <w:shd w:val="clear" w:color="auto" w:fill="FFFFFF" w:themeFill="background1"/>
        <w:tabs>
          <w:tab w:val="left" w:pos="0"/>
          <w:tab w:val="left" w:pos="284"/>
          <w:tab w:val="left" w:pos="426"/>
        </w:tabs>
        <w:spacing w:before="120"/>
        <w:ind w:left="284" w:hanging="284"/>
        <w:rPr>
          <w:lang w:eastAsia="ru-RU"/>
        </w:rPr>
      </w:pPr>
      <w:r w:rsidRPr="00BF3D50">
        <w:rPr>
          <w:b/>
          <w:lang w:eastAsia="ru-RU"/>
        </w:rPr>
        <w:t xml:space="preserve">Termenul de garanție a lucrărilor </w:t>
      </w:r>
      <w:r>
        <w:rPr>
          <w:b/>
          <w:lang w:eastAsia="ru-RU"/>
        </w:rPr>
        <w:t xml:space="preserve">- </w:t>
      </w:r>
      <w:r>
        <w:rPr>
          <w:lang w:eastAsia="ru-RU"/>
        </w:rPr>
        <w:t xml:space="preserve"> </w:t>
      </w:r>
      <w:r w:rsidRPr="00B77A14">
        <w:rPr>
          <w:lang w:eastAsia="ru-RU"/>
        </w:rPr>
        <w:t>5 ani.</w:t>
      </w:r>
    </w:p>
    <w:p w14:paraId="3653D82D" w14:textId="77777777" w:rsidR="00F11916" w:rsidRPr="00FF430B" w:rsidRDefault="00F11916" w:rsidP="00F11916">
      <w:pPr>
        <w:numPr>
          <w:ilvl w:val="0"/>
          <w:numId w:val="20"/>
        </w:numPr>
        <w:shd w:val="clear" w:color="auto" w:fill="FFFFFF" w:themeFill="background1"/>
        <w:tabs>
          <w:tab w:val="right" w:pos="426"/>
        </w:tabs>
        <w:spacing w:before="120"/>
        <w:rPr>
          <w:b/>
          <w:lang w:eastAsia="ru-RU"/>
        </w:rPr>
      </w:pPr>
      <w:r w:rsidRPr="00FF430B">
        <w:rPr>
          <w:b/>
          <w:lang w:eastAsia="ru-RU"/>
        </w:rPr>
        <w:t>Garanția de bună ex</w:t>
      </w:r>
      <w:r>
        <w:rPr>
          <w:b/>
          <w:lang w:eastAsia="ru-RU"/>
        </w:rPr>
        <w:t>ecuție a contractului</w:t>
      </w:r>
      <w:r w:rsidRPr="00FF430B">
        <w:rPr>
          <w:b/>
          <w:lang w:eastAsia="ru-RU"/>
        </w:rPr>
        <w:t>, cuantumul</w:t>
      </w:r>
      <w:r>
        <w:rPr>
          <w:b/>
          <w:lang w:eastAsia="ru-RU"/>
        </w:rPr>
        <w:t xml:space="preserve"> 5% din valoarea contractului</w:t>
      </w:r>
    </w:p>
    <w:p w14:paraId="4998F49D" w14:textId="77777777" w:rsidR="00F11916" w:rsidRPr="00BF3D50" w:rsidRDefault="00F11916" w:rsidP="00F11916">
      <w:pPr>
        <w:numPr>
          <w:ilvl w:val="0"/>
          <w:numId w:val="20"/>
        </w:numPr>
        <w:shd w:val="clear" w:color="auto" w:fill="FFFFFF" w:themeFill="background1"/>
        <w:tabs>
          <w:tab w:val="right" w:pos="426"/>
        </w:tabs>
        <w:spacing w:before="120"/>
        <w:rPr>
          <w:b/>
          <w:lang w:eastAsia="ru-RU"/>
        </w:rPr>
      </w:pPr>
      <w:r w:rsidRPr="00BF3D50">
        <w:rPr>
          <w:b/>
          <w:lang w:eastAsia="ru-RU"/>
        </w:rPr>
        <w:t xml:space="preserve">Motivul recurgerii la procedura accelerată (în cazul licitației deschise, restrânse și a procedurii negociate), </w:t>
      </w:r>
      <w:r>
        <w:rPr>
          <w:b/>
          <w:lang w:eastAsia="ru-RU"/>
        </w:rPr>
        <w:t>cop</w:t>
      </w:r>
      <w:r w:rsidRPr="00D678A3">
        <w:rPr>
          <w:b/>
          <w:lang w:eastAsia="ru-RU"/>
        </w:rPr>
        <w:t xml:space="preserve"> </w:t>
      </w:r>
      <w:r w:rsidRPr="00D678A3">
        <w:rPr>
          <w:lang w:eastAsia="ru-RU"/>
        </w:rPr>
        <w:t>deschise conform HG 638/2020, suma depățește</w:t>
      </w:r>
      <w:r w:rsidRPr="00D678A3">
        <w:rPr>
          <w:b/>
          <w:lang w:eastAsia="ru-RU"/>
        </w:rPr>
        <w:t xml:space="preserve"> </w:t>
      </w:r>
      <w:r w:rsidRPr="00D678A3">
        <w:rPr>
          <w:color w:val="333333"/>
          <w:shd w:val="clear" w:color="auto" w:fill="FFFFFF"/>
        </w:rPr>
        <w:t>valoarea estimată a contractului de achiziție publică de lucrări ce urmează a fi atribuită este egală sau mai mare decât cea prevăzută la art. 2 alin. (3) din Legea nr. 131/2015</w:t>
      </w:r>
    </w:p>
    <w:p w14:paraId="0BED02B4" w14:textId="77777777" w:rsidR="00F11916" w:rsidRPr="00BF3D50" w:rsidRDefault="00F11916" w:rsidP="00F11916">
      <w:pPr>
        <w:numPr>
          <w:ilvl w:val="0"/>
          <w:numId w:val="20"/>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1E8D7ACD" w14:textId="77777777" w:rsidR="00F11916" w:rsidRPr="00135ABF" w:rsidRDefault="00F11916" w:rsidP="00F11916">
      <w:pPr>
        <w:numPr>
          <w:ilvl w:val="0"/>
          <w:numId w:val="20"/>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34ACC1EC" w14:textId="77777777" w:rsidR="00F11916" w:rsidRPr="00FF430B" w:rsidRDefault="00F11916" w:rsidP="00F11916">
      <w:pPr>
        <w:numPr>
          <w:ilvl w:val="0"/>
          <w:numId w:val="20"/>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md</w:t>
      </w:r>
    </w:p>
    <w:p w14:paraId="62983E18" w14:textId="77777777" w:rsidR="00F11916" w:rsidRPr="00BF3D50" w:rsidRDefault="00F11916" w:rsidP="00F11916">
      <w:pPr>
        <w:numPr>
          <w:ilvl w:val="0"/>
          <w:numId w:val="20"/>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059303E0" w14:textId="77777777" w:rsidR="00F11916" w:rsidRPr="00FF430B" w:rsidRDefault="00F11916" w:rsidP="00F11916">
      <w:pPr>
        <w:numPr>
          <w:ilvl w:val="0"/>
          <w:numId w:val="2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4086417" w14:textId="77777777" w:rsidR="00F11916" w:rsidRPr="00FF430B" w:rsidRDefault="00F11916" w:rsidP="00F11916">
      <w:pPr>
        <w:numPr>
          <w:ilvl w:val="0"/>
          <w:numId w:val="20"/>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0F4BDA5" w14:textId="77777777" w:rsidR="00F11916" w:rsidRDefault="00F11916" w:rsidP="00F11916">
      <w:pPr>
        <w:numPr>
          <w:ilvl w:val="0"/>
          <w:numId w:val="20"/>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p>
    <w:p w14:paraId="481C1D03" w14:textId="77777777" w:rsidR="00F11916" w:rsidRDefault="00F11916" w:rsidP="00F11916">
      <w:pPr>
        <w:shd w:val="clear" w:color="auto" w:fill="FFFFFF" w:themeFill="background1"/>
        <w:tabs>
          <w:tab w:val="right" w:pos="426"/>
        </w:tabs>
        <w:spacing w:before="120"/>
        <w:ind w:left="360"/>
        <w:rPr>
          <w:b/>
          <w:lang w:eastAsia="ru-RU"/>
        </w:rPr>
      </w:pPr>
      <w:r>
        <w:rPr>
          <w:b/>
          <w:lang w:eastAsia="ru-RU"/>
        </w:rPr>
        <w:t xml:space="preserve">pe:  12 zile </w:t>
      </w:r>
      <w:r>
        <w:rPr>
          <w:b/>
          <w:i/>
          <w:lang w:eastAsia="ru-RU"/>
        </w:rPr>
        <w:t>[data]</w:t>
      </w:r>
    </w:p>
    <w:p w14:paraId="7991CD29" w14:textId="77777777" w:rsidR="00F11916" w:rsidRPr="00FF430B" w:rsidRDefault="00F11916" w:rsidP="00F11916">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697897BA" w14:textId="77777777" w:rsidR="00F11916" w:rsidRPr="00FF430B" w:rsidRDefault="00F11916" w:rsidP="00F11916">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261A1E5" w14:textId="77777777" w:rsidR="00F11916" w:rsidRPr="00FF430B" w:rsidRDefault="00F11916" w:rsidP="00F11916">
      <w:pPr>
        <w:numPr>
          <w:ilvl w:val="0"/>
          <w:numId w:val="20"/>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068CBA8B" w14:textId="77777777" w:rsidR="00F11916" w:rsidRDefault="00F11916" w:rsidP="00F11916">
      <w:pPr>
        <w:spacing w:before="106" w:line="235" w:lineRule="auto"/>
        <w:ind w:right="384"/>
        <w:rPr>
          <w:sz w:val="20"/>
        </w:rPr>
      </w:pPr>
      <w:r w:rsidRPr="00FF430B">
        <w:rPr>
          <w:b/>
          <w:lang w:eastAsia="ru-RU"/>
        </w:rPr>
        <w:t xml:space="preserve">Locul deschiderii ofertelor: </w:t>
      </w:r>
      <w:r>
        <w:rPr>
          <w:rFonts w:ascii="Calibri Light" w:hAnsi="Calibri Light"/>
          <w:i/>
          <w:sz w:val="20"/>
        </w:rPr>
        <w:t xml:space="preserve">Conform publicării din SIA RSAP M-Tender </w:t>
      </w:r>
      <w:r>
        <w:rPr>
          <w:sz w:val="20"/>
        </w:rPr>
        <w:t>(SIA RSAP sau adresa deschiderii)</w:t>
      </w:r>
    </w:p>
    <w:p w14:paraId="5FDD0CA2" w14:textId="77777777" w:rsidR="00F11916" w:rsidRDefault="00F11916" w:rsidP="00F11916">
      <w:pPr>
        <w:spacing w:before="2"/>
        <w:ind w:left="1040"/>
        <w:rPr>
          <w:b/>
          <w:i/>
        </w:rPr>
      </w:pPr>
      <w:r>
        <w:rPr>
          <w:b/>
          <w:i/>
        </w:rPr>
        <w:t>Ofertele întîrziate vor fi respinse. da</w:t>
      </w:r>
    </w:p>
    <w:p w14:paraId="3E3A8E26" w14:textId="77777777" w:rsidR="00F11916" w:rsidRPr="00FF430B" w:rsidRDefault="00F11916" w:rsidP="00F11916">
      <w:pPr>
        <w:numPr>
          <w:ilvl w:val="0"/>
          <w:numId w:val="20"/>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76C25D6" w14:textId="77777777" w:rsidR="00F11916" w:rsidRPr="00FF430B" w:rsidRDefault="00F11916" w:rsidP="00F11916">
      <w:pPr>
        <w:numPr>
          <w:ilvl w:val="0"/>
          <w:numId w:val="20"/>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AF4815F" w14:textId="77777777" w:rsidR="00F11916" w:rsidRPr="00BF3D50" w:rsidRDefault="00F11916" w:rsidP="00F11916">
      <w:pPr>
        <w:numPr>
          <w:ilvl w:val="0"/>
          <w:numId w:val="20"/>
        </w:numPr>
        <w:shd w:val="clear" w:color="auto" w:fill="FFFFFF" w:themeFill="background1"/>
        <w:tabs>
          <w:tab w:val="right" w:pos="284"/>
        </w:tabs>
        <w:spacing w:before="120"/>
        <w:ind w:left="567" w:hanging="567"/>
        <w:contextualSpacing/>
        <w:jc w:val="center"/>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113F24D" w14:textId="77777777" w:rsidR="00F11916" w:rsidRPr="00FF430B" w:rsidRDefault="00F11916" w:rsidP="00F11916">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543572E" w14:textId="77777777" w:rsidR="00F11916" w:rsidRPr="00FF430B" w:rsidRDefault="00F11916" w:rsidP="00F11916">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3744613" w14:textId="77777777" w:rsidR="00F11916" w:rsidRPr="00FF430B" w:rsidRDefault="00F11916" w:rsidP="00F11916">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EB0E986" w14:textId="77777777" w:rsidR="00F11916" w:rsidRPr="00FF430B" w:rsidRDefault="00F11916" w:rsidP="00F11916">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3FB6A03" w14:textId="77777777" w:rsidR="00F11916" w:rsidRPr="00FF430B" w:rsidRDefault="00F11916" w:rsidP="00F11916">
      <w:pPr>
        <w:numPr>
          <w:ilvl w:val="0"/>
          <w:numId w:val="20"/>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5F1EAEA2" w14:textId="77777777" w:rsidR="00F11916" w:rsidRPr="00FF430B" w:rsidRDefault="00F11916" w:rsidP="00F11916">
      <w:pPr>
        <w:numPr>
          <w:ilvl w:val="0"/>
          <w:numId w:val="20"/>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371E69E0" w14:textId="77777777" w:rsidR="00F11916" w:rsidRPr="00FF430B" w:rsidRDefault="00F11916" w:rsidP="00F11916">
      <w:pPr>
        <w:numPr>
          <w:ilvl w:val="0"/>
          <w:numId w:val="20"/>
        </w:numPr>
        <w:shd w:val="clear" w:color="auto" w:fill="FFFFFF" w:themeFill="background1"/>
        <w:tabs>
          <w:tab w:val="right" w:pos="426"/>
        </w:tabs>
        <w:spacing w:before="120"/>
        <w:rPr>
          <w:b/>
          <w:lang w:eastAsia="ru-RU"/>
        </w:rPr>
      </w:pPr>
      <w:r w:rsidRPr="00FF430B">
        <w:rPr>
          <w:b/>
          <w:lang w:eastAsia="ru-RU"/>
        </w:rPr>
        <w:lastRenderedPageBreak/>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24D074DE" w14:textId="77777777" w:rsidR="00F11916" w:rsidRPr="00FF430B" w:rsidRDefault="00F11916" w:rsidP="00F11916">
      <w:pPr>
        <w:numPr>
          <w:ilvl w:val="0"/>
          <w:numId w:val="20"/>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17.08.2023</w:t>
      </w:r>
    </w:p>
    <w:p w14:paraId="6C202EDB" w14:textId="77777777" w:rsidR="00F11916" w:rsidRDefault="00F11916" w:rsidP="00F11916">
      <w:pPr>
        <w:numPr>
          <w:ilvl w:val="0"/>
          <w:numId w:val="20"/>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9B268F8" w14:textId="77777777" w:rsidR="00F11916" w:rsidRPr="00FF430B" w:rsidRDefault="00F11916" w:rsidP="00F1191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81"/>
        <w:gridCol w:w="3590"/>
      </w:tblGrid>
      <w:tr w:rsidR="00F11916" w14:paraId="5EEE7712" w14:textId="77777777" w:rsidTr="009954F5">
        <w:tc>
          <w:tcPr>
            <w:tcW w:w="5305" w:type="dxa"/>
            <w:shd w:val="clear" w:color="auto" w:fill="FFFFFF"/>
          </w:tcPr>
          <w:p w14:paraId="3C71AAAA" w14:textId="77777777" w:rsidR="00F11916" w:rsidRPr="008D44DD" w:rsidRDefault="00F11916" w:rsidP="009954F5">
            <w:pPr>
              <w:shd w:val="clear" w:color="auto" w:fill="FFFFFF" w:themeFill="background1"/>
              <w:tabs>
                <w:tab w:val="right" w:pos="426"/>
              </w:tabs>
              <w:rPr>
                <w:b/>
                <w:sz w:val="22"/>
                <w:szCs w:val="22"/>
                <w:lang w:eastAsia="ru-RU"/>
              </w:rPr>
            </w:pPr>
            <w:r w:rsidRPr="008D44DD">
              <w:rPr>
                <w:b/>
                <w:sz w:val="22"/>
                <w:szCs w:val="22"/>
                <w:lang w:eastAsia="ru-RU"/>
              </w:rPr>
              <w:t>Denumirea instrumentului electronic</w:t>
            </w:r>
          </w:p>
        </w:tc>
        <w:tc>
          <w:tcPr>
            <w:tcW w:w="3785" w:type="dxa"/>
            <w:shd w:val="clear" w:color="auto" w:fill="FFFFFF"/>
          </w:tcPr>
          <w:p w14:paraId="6FAD1AEA" w14:textId="77777777" w:rsidR="00F11916" w:rsidRPr="008D44DD" w:rsidRDefault="00F11916" w:rsidP="009954F5">
            <w:pPr>
              <w:shd w:val="clear" w:color="auto" w:fill="FFFFFF" w:themeFill="background1"/>
              <w:tabs>
                <w:tab w:val="right" w:pos="426"/>
              </w:tabs>
              <w:rPr>
                <w:b/>
                <w:sz w:val="22"/>
                <w:szCs w:val="22"/>
                <w:lang w:eastAsia="ru-RU"/>
              </w:rPr>
            </w:pPr>
            <w:r w:rsidRPr="008D44DD">
              <w:rPr>
                <w:b/>
                <w:sz w:val="22"/>
                <w:szCs w:val="22"/>
                <w:lang w:eastAsia="ru-RU"/>
              </w:rPr>
              <w:t>Se va utiliza/accepta sau nu</w:t>
            </w:r>
          </w:p>
        </w:tc>
      </w:tr>
      <w:tr w:rsidR="00F11916" w14:paraId="0CD5A4B3" w14:textId="77777777" w:rsidTr="009954F5">
        <w:tc>
          <w:tcPr>
            <w:tcW w:w="5305" w:type="dxa"/>
            <w:shd w:val="clear" w:color="auto" w:fill="FFFFFF"/>
          </w:tcPr>
          <w:p w14:paraId="7D5AD550" w14:textId="77777777" w:rsidR="00F11916" w:rsidRPr="008D44DD" w:rsidRDefault="00F11916" w:rsidP="009954F5">
            <w:pPr>
              <w:shd w:val="clear" w:color="auto" w:fill="FFFFFF" w:themeFill="background1"/>
              <w:tabs>
                <w:tab w:val="right" w:pos="426"/>
              </w:tabs>
              <w:rPr>
                <w:sz w:val="22"/>
                <w:szCs w:val="22"/>
                <w:lang w:eastAsia="ru-RU"/>
              </w:rPr>
            </w:pPr>
            <w:r w:rsidRPr="008D44DD">
              <w:rPr>
                <w:sz w:val="22"/>
                <w:szCs w:val="22"/>
                <w:lang w:eastAsia="ru-RU"/>
              </w:rPr>
              <w:t>depunerea electronică a ofertelor sau a cererilor de participare</w:t>
            </w:r>
          </w:p>
        </w:tc>
        <w:tc>
          <w:tcPr>
            <w:tcW w:w="3785" w:type="dxa"/>
            <w:shd w:val="clear" w:color="auto" w:fill="FFFFFF"/>
          </w:tcPr>
          <w:p w14:paraId="20B64DDC" w14:textId="77777777" w:rsidR="00F11916" w:rsidRPr="008D44DD" w:rsidRDefault="00F11916" w:rsidP="009954F5">
            <w:pPr>
              <w:shd w:val="clear" w:color="auto" w:fill="FFFFFF" w:themeFill="background1"/>
              <w:tabs>
                <w:tab w:val="right" w:pos="426"/>
              </w:tabs>
              <w:rPr>
                <w:sz w:val="22"/>
                <w:szCs w:val="22"/>
                <w:lang w:eastAsia="ru-RU"/>
              </w:rPr>
            </w:pPr>
            <w:r w:rsidRPr="008D44DD">
              <w:rPr>
                <w:sz w:val="22"/>
                <w:szCs w:val="22"/>
              </w:rPr>
              <w:t>Se va utiliza</w:t>
            </w:r>
          </w:p>
        </w:tc>
      </w:tr>
      <w:tr w:rsidR="00F11916" w14:paraId="540C627A" w14:textId="77777777" w:rsidTr="009954F5">
        <w:tc>
          <w:tcPr>
            <w:tcW w:w="5305" w:type="dxa"/>
            <w:shd w:val="clear" w:color="auto" w:fill="FFFFFF"/>
          </w:tcPr>
          <w:p w14:paraId="7B1C2E35" w14:textId="77777777" w:rsidR="00F11916" w:rsidRPr="008D44DD" w:rsidRDefault="00F11916" w:rsidP="009954F5">
            <w:pPr>
              <w:shd w:val="clear" w:color="auto" w:fill="FFFFFF" w:themeFill="background1"/>
              <w:tabs>
                <w:tab w:val="right" w:pos="426"/>
              </w:tabs>
              <w:rPr>
                <w:sz w:val="22"/>
                <w:szCs w:val="22"/>
                <w:lang w:eastAsia="ru-RU"/>
              </w:rPr>
            </w:pPr>
            <w:r w:rsidRPr="008D44DD">
              <w:rPr>
                <w:sz w:val="22"/>
                <w:szCs w:val="22"/>
                <w:lang w:eastAsia="ru-RU"/>
              </w:rPr>
              <w:t>sistemul de comenzi electronice</w:t>
            </w:r>
          </w:p>
        </w:tc>
        <w:tc>
          <w:tcPr>
            <w:tcW w:w="3785" w:type="dxa"/>
            <w:shd w:val="clear" w:color="auto" w:fill="FFFFFF"/>
          </w:tcPr>
          <w:p w14:paraId="03259687" w14:textId="77777777" w:rsidR="00F11916" w:rsidRPr="008D44DD" w:rsidRDefault="00F11916" w:rsidP="009954F5">
            <w:pPr>
              <w:shd w:val="clear" w:color="auto" w:fill="FFFFFF" w:themeFill="background1"/>
              <w:tabs>
                <w:tab w:val="right" w:pos="426"/>
              </w:tabs>
              <w:rPr>
                <w:sz w:val="22"/>
                <w:szCs w:val="22"/>
                <w:lang w:eastAsia="ru-RU"/>
              </w:rPr>
            </w:pPr>
            <w:r w:rsidRPr="008D44DD">
              <w:rPr>
                <w:sz w:val="22"/>
                <w:szCs w:val="22"/>
                <w:lang w:eastAsia="ru-RU"/>
              </w:rPr>
              <w:t>Nu s</w:t>
            </w:r>
            <w:r w:rsidRPr="008D44DD">
              <w:rPr>
                <w:sz w:val="22"/>
                <w:szCs w:val="22"/>
              </w:rPr>
              <w:t>e va utiliza</w:t>
            </w:r>
          </w:p>
        </w:tc>
      </w:tr>
      <w:tr w:rsidR="00F11916" w14:paraId="2652BF7A" w14:textId="77777777" w:rsidTr="009954F5">
        <w:tc>
          <w:tcPr>
            <w:tcW w:w="5305" w:type="dxa"/>
            <w:shd w:val="clear" w:color="auto" w:fill="FFFFFF"/>
          </w:tcPr>
          <w:p w14:paraId="7A2ACD51" w14:textId="77777777" w:rsidR="00F11916" w:rsidRPr="008D44DD" w:rsidRDefault="00F11916" w:rsidP="009954F5">
            <w:pPr>
              <w:shd w:val="clear" w:color="auto" w:fill="FFFFFF" w:themeFill="background1"/>
              <w:tabs>
                <w:tab w:val="right" w:pos="426"/>
              </w:tabs>
              <w:rPr>
                <w:sz w:val="22"/>
                <w:szCs w:val="22"/>
                <w:lang w:eastAsia="ru-RU"/>
              </w:rPr>
            </w:pPr>
            <w:r w:rsidRPr="008D44DD">
              <w:rPr>
                <w:sz w:val="22"/>
                <w:szCs w:val="22"/>
                <w:lang w:eastAsia="ru-RU"/>
              </w:rPr>
              <w:t>facturarea electronică</w:t>
            </w:r>
          </w:p>
        </w:tc>
        <w:tc>
          <w:tcPr>
            <w:tcW w:w="3785" w:type="dxa"/>
            <w:shd w:val="clear" w:color="auto" w:fill="FFFFFF"/>
          </w:tcPr>
          <w:p w14:paraId="57139BF4" w14:textId="77777777" w:rsidR="00F11916" w:rsidRPr="008D44DD" w:rsidRDefault="00F11916" w:rsidP="009954F5">
            <w:pPr>
              <w:rPr>
                <w:sz w:val="22"/>
                <w:szCs w:val="22"/>
              </w:rPr>
            </w:pPr>
            <w:r w:rsidRPr="008D44DD">
              <w:rPr>
                <w:sz w:val="22"/>
                <w:szCs w:val="22"/>
              </w:rPr>
              <w:t>Se va utiliza</w:t>
            </w:r>
          </w:p>
        </w:tc>
      </w:tr>
      <w:tr w:rsidR="00F11916" w14:paraId="62ED0339" w14:textId="77777777" w:rsidTr="009954F5">
        <w:trPr>
          <w:trHeight w:val="77"/>
        </w:trPr>
        <w:tc>
          <w:tcPr>
            <w:tcW w:w="5305" w:type="dxa"/>
            <w:shd w:val="clear" w:color="auto" w:fill="FFFFFF"/>
          </w:tcPr>
          <w:p w14:paraId="4F886B02" w14:textId="77777777" w:rsidR="00F11916" w:rsidRPr="008D44DD" w:rsidRDefault="00F11916" w:rsidP="009954F5">
            <w:pPr>
              <w:shd w:val="clear" w:color="auto" w:fill="FFFFFF" w:themeFill="background1"/>
              <w:tabs>
                <w:tab w:val="right" w:pos="426"/>
              </w:tabs>
              <w:rPr>
                <w:sz w:val="22"/>
                <w:szCs w:val="22"/>
                <w:lang w:eastAsia="ru-RU"/>
              </w:rPr>
            </w:pPr>
            <w:r w:rsidRPr="008D44DD">
              <w:rPr>
                <w:sz w:val="22"/>
                <w:szCs w:val="22"/>
                <w:lang w:eastAsia="ru-RU"/>
              </w:rPr>
              <w:t>plățile electronice</w:t>
            </w:r>
          </w:p>
        </w:tc>
        <w:tc>
          <w:tcPr>
            <w:tcW w:w="3785" w:type="dxa"/>
            <w:shd w:val="clear" w:color="auto" w:fill="FFFFFF"/>
          </w:tcPr>
          <w:p w14:paraId="3F7E14B4" w14:textId="77777777" w:rsidR="00F11916" w:rsidRPr="008D44DD" w:rsidRDefault="00F11916" w:rsidP="009954F5">
            <w:pPr>
              <w:rPr>
                <w:sz w:val="22"/>
                <w:szCs w:val="22"/>
              </w:rPr>
            </w:pPr>
            <w:r w:rsidRPr="008D44DD">
              <w:rPr>
                <w:sz w:val="22"/>
                <w:szCs w:val="22"/>
              </w:rPr>
              <w:t>Se va utiliza</w:t>
            </w:r>
          </w:p>
        </w:tc>
      </w:tr>
    </w:tbl>
    <w:p w14:paraId="39A186A3" w14:textId="77777777" w:rsidR="00F11916" w:rsidRPr="00FF430B" w:rsidRDefault="00F11916" w:rsidP="00F11916">
      <w:pPr>
        <w:numPr>
          <w:ilvl w:val="0"/>
          <w:numId w:val="20"/>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04B6E865" w14:textId="77777777" w:rsidR="00F11916" w:rsidRPr="00FF430B" w:rsidRDefault="00F11916" w:rsidP="00F11916">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77FE219C" w14:textId="77777777" w:rsidR="00F11916" w:rsidRPr="00FF430B" w:rsidRDefault="00F11916" w:rsidP="00F11916">
      <w:pPr>
        <w:shd w:val="clear" w:color="auto" w:fill="FFFFFF" w:themeFill="background1"/>
        <w:spacing w:before="120" w:after="120"/>
        <w:rPr>
          <w:b/>
          <w:lang w:eastAsia="ru-RU"/>
        </w:rPr>
      </w:pPr>
    </w:p>
    <w:p w14:paraId="6B5C6357" w14:textId="77777777" w:rsidR="00F11916" w:rsidRPr="00FF430B" w:rsidRDefault="00F11916" w:rsidP="00F11916">
      <w:pPr>
        <w:shd w:val="clear" w:color="auto" w:fill="FFFFFF" w:themeFill="background1"/>
        <w:spacing w:before="120" w:after="120"/>
        <w:rPr>
          <w:b/>
          <w:lang w:eastAsia="ru-RU"/>
        </w:rPr>
      </w:pPr>
    </w:p>
    <w:p w14:paraId="525C029B" w14:textId="77777777" w:rsidR="00F11916" w:rsidRPr="00FF430B" w:rsidRDefault="00F11916" w:rsidP="00F1191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2EDCD3D8" w14:textId="77777777" w:rsidR="00F11916" w:rsidRDefault="00F11916" w:rsidP="00F11916">
      <w:pPr>
        <w:shd w:val="clear" w:color="auto" w:fill="FFFFFF"/>
        <w:tabs>
          <w:tab w:val="left" w:pos="284"/>
          <w:tab w:val="right" w:pos="9531"/>
        </w:tabs>
        <w:spacing w:before="120"/>
        <w:ind w:left="284"/>
        <w:jc w:val="both"/>
      </w:pPr>
    </w:p>
    <w:p w14:paraId="68B7CFA5" w14:textId="77777777" w:rsidR="00F11916" w:rsidRDefault="00F11916" w:rsidP="00F11916">
      <w:pPr>
        <w:pStyle w:val="a"/>
        <w:numPr>
          <w:ilvl w:val="0"/>
          <w:numId w:val="0"/>
        </w:numPr>
        <w:shd w:val="clear" w:color="auto" w:fill="FFFFFF" w:themeFill="background1"/>
        <w:tabs>
          <w:tab w:val="right" w:pos="426"/>
        </w:tabs>
        <w:spacing w:before="120"/>
        <w:ind w:left="360"/>
      </w:pPr>
    </w:p>
    <w:p w14:paraId="6EC6973D" w14:textId="53A4E80F"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78676CAD" w14:textId="32C111E6" w:rsidR="00184E9B" w:rsidRDefault="00184E9B" w:rsidP="00006D6D">
      <w:pPr>
        <w:tabs>
          <w:tab w:val="left" w:pos="284"/>
          <w:tab w:val="left" w:pos="426"/>
          <w:tab w:val="decimal" w:pos="8364"/>
        </w:tabs>
        <w:spacing w:after="120" w:line="276" w:lineRule="auto"/>
        <w:ind w:left="-284" w:right="-142" w:firstLine="284"/>
        <w:jc w:val="both"/>
        <w:rPr>
          <w:bCs/>
          <w:color w:val="000000"/>
        </w:rPr>
      </w:pPr>
    </w:p>
    <w:p w14:paraId="42048004" w14:textId="77777777" w:rsidR="00172940" w:rsidRPr="00FF430B" w:rsidRDefault="00172940" w:rsidP="00FC472C">
      <w:pPr>
        <w:tabs>
          <w:tab w:val="decimal" w:pos="8364"/>
        </w:tabs>
        <w:spacing w:line="276" w:lineRule="auto"/>
        <w:ind w:right="-144"/>
        <w:rPr>
          <w:b/>
          <w:bCs/>
          <w:color w:val="000000"/>
        </w:rPr>
      </w:pPr>
      <w:bookmarkStart w:id="46" w:name="_heading=h.gjdgxs" w:colFirst="0" w:colLast="0"/>
      <w:bookmarkEnd w:id="46"/>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lastRenderedPageBreak/>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5ABB45BB" w14:textId="1FCC24E8" w:rsidR="00636F6C" w:rsidRPr="00A365A9" w:rsidRDefault="00211C74" w:rsidP="00636F6C">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636F6C" w:rsidRPr="00A365A9">
        <w:rPr>
          <w:b/>
        </w:rPr>
        <w:t xml:space="preserve">privind </w:t>
      </w:r>
      <w:r w:rsidR="00636F6C" w:rsidRPr="00A365A9">
        <w:rPr>
          <w:b/>
          <w:noProof w:val="0"/>
          <w:lang w:eastAsia="ru-RU"/>
        </w:rPr>
        <w:t xml:space="preserve">achiziționarea: </w:t>
      </w:r>
      <w:r w:rsidR="00636F6C" w:rsidRPr="00A365A9">
        <w:rPr>
          <w:b/>
          <w:i/>
          <w:noProof w:val="0"/>
          <w:lang w:eastAsia="ru-RU"/>
        </w:rPr>
        <w:t>„</w:t>
      </w:r>
      <w:r w:rsidR="00636F6C" w:rsidRPr="00A365A9">
        <w:rPr>
          <w:b/>
          <w:noProof w:val="0"/>
          <w:lang w:eastAsia="ru-RU"/>
        </w:rPr>
        <w:t xml:space="preserve"> </w:t>
      </w:r>
    </w:p>
    <w:p w14:paraId="360BECF4" w14:textId="4CAE6DE8" w:rsidR="00211C74" w:rsidRPr="00FF430B" w:rsidRDefault="00E706C1" w:rsidP="00A87180">
      <w:pPr>
        <w:shd w:val="clear" w:color="auto" w:fill="FFFFFF"/>
        <w:spacing w:before="120"/>
        <w:rPr>
          <w:b/>
        </w:rPr>
      </w:pPr>
      <w:r w:rsidRPr="00FF430B">
        <w:rPr>
          <w:noProof w:val="0"/>
          <w:sz w:val="20"/>
          <w:lang w:eastAsia="ru-RU"/>
        </w:rPr>
        <w:lastRenderedPageBreak/>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achiziție__________________________</w:t>
      </w:r>
      <w:r w:rsidR="002927B7" w:rsidRPr="00FF430B">
        <w:rPr>
          <w:b/>
          <w:noProof w:val="0"/>
          <w:lang w:eastAsia="ru-RU"/>
        </w:rPr>
        <w:t>___________,</w:t>
      </w:r>
      <w:r w:rsidR="00211C74" w:rsidRPr="00FF430B">
        <w:rPr>
          <w:b/>
          <w:noProof w:val="0"/>
          <w:lang w:eastAsia="ru-RU"/>
        </w:rPr>
        <w:br/>
      </w:r>
      <w:r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512C84B" w14:textId="03564E18" w:rsidR="00081146" w:rsidRPr="005E6485" w:rsidRDefault="00211C74" w:rsidP="005E6485">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9" w:name="_Toc449692097"/>
      <w:bookmarkEnd w:id="48"/>
    </w:p>
    <w:p w14:paraId="11715572" w14:textId="60DD87FA" w:rsidR="00081146" w:rsidRDefault="00081146" w:rsidP="00EF48E0">
      <w:pPr>
        <w:spacing w:after="200" w:line="276" w:lineRule="auto"/>
        <w:rPr>
          <w:lang w:eastAsia="zh-CN"/>
        </w:rPr>
      </w:pPr>
    </w:p>
    <w:p w14:paraId="63EB4698" w14:textId="77777777" w:rsidR="002927B7" w:rsidRPr="00FF430B" w:rsidRDefault="002927B7" w:rsidP="005E6485">
      <w:pPr>
        <w:spacing w:after="200" w:line="276" w:lineRule="auto"/>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2429696D" w:rsidR="00B65C93" w:rsidRDefault="00B65C93" w:rsidP="00F43D02">
      <w:pPr>
        <w:jc w:val="both"/>
        <w:rPr>
          <w:rFonts w:eastAsia="PMingLiU"/>
          <w:lang w:eastAsia="zh-CN"/>
        </w:rPr>
      </w:pPr>
    </w:p>
    <w:p w14:paraId="63BE3963" w14:textId="13AC6D0D" w:rsidR="00184E9B" w:rsidRDefault="00184E9B" w:rsidP="00F43D02">
      <w:pPr>
        <w:jc w:val="both"/>
        <w:rPr>
          <w:rFonts w:eastAsia="PMingLiU"/>
          <w:lang w:eastAsia="zh-CN"/>
        </w:rPr>
      </w:pPr>
    </w:p>
    <w:p w14:paraId="58E03648" w14:textId="2C8F4897" w:rsidR="00184E9B" w:rsidRDefault="00184E9B" w:rsidP="00F43D02">
      <w:pPr>
        <w:jc w:val="both"/>
        <w:rPr>
          <w:rFonts w:eastAsia="PMingLiU"/>
          <w:lang w:eastAsia="zh-CN"/>
        </w:rPr>
      </w:pPr>
    </w:p>
    <w:p w14:paraId="0FE099EE" w14:textId="367E0778" w:rsidR="00184E9B" w:rsidRDefault="00184E9B" w:rsidP="00F43D02">
      <w:pPr>
        <w:jc w:val="both"/>
        <w:rPr>
          <w:rFonts w:eastAsia="PMingLiU"/>
          <w:lang w:eastAsia="zh-CN"/>
        </w:rPr>
      </w:pPr>
    </w:p>
    <w:p w14:paraId="1BF14F6D" w14:textId="77777777" w:rsidR="00184E9B" w:rsidRPr="00FF430B" w:rsidRDefault="00184E9B" w:rsidP="00F43D02">
      <w:pPr>
        <w:jc w:val="both"/>
        <w:rPr>
          <w:rFonts w:eastAsia="PMingLiU"/>
          <w:lang w:eastAsia="zh-CN"/>
        </w:rPr>
      </w:pPr>
    </w:p>
    <w:p w14:paraId="1DCFA8EE" w14:textId="77777777" w:rsidR="00B65C93" w:rsidRDefault="00B65C93" w:rsidP="00F43D02">
      <w:pPr>
        <w:jc w:val="both"/>
        <w:rPr>
          <w:rFonts w:eastAsia="PMingLiU"/>
          <w:lang w:eastAsia="zh-CN"/>
        </w:rPr>
      </w:pPr>
    </w:p>
    <w:p w14:paraId="75B09BB7" w14:textId="77777777" w:rsidR="00F800B4" w:rsidRDefault="00F800B4" w:rsidP="00F43D02">
      <w:pPr>
        <w:jc w:val="both"/>
        <w:rPr>
          <w:rFonts w:eastAsia="PMingLiU"/>
          <w:lang w:eastAsia="zh-CN"/>
        </w:rPr>
      </w:pPr>
    </w:p>
    <w:p w14:paraId="17372174" w14:textId="77777777" w:rsidR="00F800B4" w:rsidRDefault="00F800B4" w:rsidP="00F43D02">
      <w:pPr>
        <w:jc w:val="both"/>
        <w:rPr>
          <w:rFonts w:eastAsia="PMingLiU"/>
          <w:lang w:eastAsia="zh-CN"/>
        </w:rPr>
      </w:pPr>
    </w:p>
    <w:p w14:paraId="390B1191" w14:textId="77777777" w:rsidR="00F800B4" w:rsidRDefault="00F800B4" w:rsidP="00F43D02">
      <w:pPr>
        <w:jc w:val="both"/>
        <w:rPr>
          <w:rFonts w:eastAsia="PMingLiU"/>
          <w:lang w:eastAsia="zh-CN"/>
        </w:rPr>
      </w:pPr>
    </w:p>
    <w:p w14:paraId="78ADCAE1" w14:textId="77777777" w:rsidR="00F800B4" w:rsidRPr="00FF430B" w:rsidRDefault="00F800B4" w:rsidP="00F43D02">
      <w:pPr>
        <w:jc w:val="both"/>
        <w:rPr>
          <w:rFonts w:eastAsia="PMingLiU"/>
          <w:lang w:eastAsia="zh-CN"/>
        </w:rPr>
      </w:pPr>
    </w:p>
    <w:p w14:paraId="40FFD2DA" w14:textId="77777777" w:rsidR="002D6E71" w:rsidRDefault="002D6E71" w:rsidP="00A83B06">
      <w:pPr>
        <w:rPr>
          <w:rFonts w:eastAsia="PMingLiU"/>
          <w:lang w:eastAsia="zh-CN"/>
        </w:rPr>
      </w:pPr>
      <w:bookmarkStart w:id="51" w:name="_Toc449692109"/>
      <w:bookmarkEnd w:id="50"/>
    </w:p>
    <w:p w14:paraId="5BB947B7" w14:textId="77777777" w:rsidR="00A83B06" w:rsidRDefault="00A83B06" w:rsidP="00A83B06">
      <w:pPr>
        <w:rPr>
          <w:rFonts w:eastAsia="PMingLiU"/>
          <w:lang w:eastAsia="zh-CN"/>
        </w:rPr>
      </w:pPr>
    </w:p>
    <w:p w14:paraId="0942979E" w14:textId="77777777" w:rsidR="00A419CE" w:rsidRDefault="00A419CE" w:rsidP="00A83B06">
      <w:pPr>
        <w:rPr>
          <w:rFonts w:eastAsia="PMingLiU"/>
          <w:lang w:eastAsia="zh-CN"/>
        </w:rPr>
      </w:pPr>
    </w:p>
    <w:p w14:paraId="5ABF45C3" w14:textId="77777777" w:rsidR="00A419CE" w:rsidRDefault="00A419CE" w:rsidP="00A83B06">
      <w:pPr>
        <w:rPr>
          <w:rFonts w:eastAsia="PMingLiU"/>
          <w:lang w:eastAsia="zh-CN"/>
        </w:rPr>
      </w:pPr>
    </w:p>
    <w:p w14:paraId="5FA4D3CE" w14:textId="77777777" w:rsidR="00184E9B" w:rsidRPr="00FF430B" w:rsidRDefault="00184E9B" w:rsidP="00184E9B">
      <w:pPr>
        <w:jc w:val="right"/>
        <w:rPr>
          <w:noProof w:val="0"/>
          <w:sz w:val="22"/>
          <w:szCs w:val="22"/>
        </w:rPr>
      </w:pPr>
      <w:r w:rsidRPr="00FF430B">
        <w:rPr>
          <w:noProof w:val="0"/>
        </w:rPr>
        <w:t>Anexa nr.</w:t>
      </w:r>
      <w:r>
        <w:rPr>
          <w:noProof w:val="0"/>
        </w:rPr>
        <w:t xml:space="preserve"> </w:t>
      </w:r>
      <w:r w:rsidRPr="00FF430B">
        <w:rPr>
          <w:noProof w:val="0"/>
        </w:rPr>
        <w:t>12</w:t>
      </w:r>
    </w:p>
    <w:p w14:paraId="515E81FE" w14:textId="77777777" w:rsidR="00184E9B" w:rsidRPr="00FF430B" w:rsidRDefault="00184E9B" w:rsidP="00184E9B">
      <w:pPr>
        <w:jc w:val="right"/>
        <w:rPr>
          <w:noProof w:val="0"/>
        </w:rPr>
      </w:pPr>
      <w:r w:rsidRPr="00FF430B">
        <w:rPr>
          <w:noProof w:val="0"/>
        </w:rPr>
        <w:t>la Documentația standard nr._____</w:t>
      </w:r>
    </w:p>
    <w:p w14:paraId="31ADD1C1" w14:textId="77777777" w:rsidR="00184E9B" w:rsidRPr="00FF430B" w:rsidRDefault="00184E9B" w:rsidP="00184E9B">
      <w:pPr>
        <w:jc w:val="right"/>
        <w:rPr>
          <w:noProof w:val="0"/>
        </w:rPr>
      </w:pPr>
      <w:r w:rsidRPr="00FF430B">
        <w:rPr>
          <w:noProof w:val="0"/>
        </w:rPr>
        <w:t>din “____” ________ 20___</w:t>
      </w:r>
    </w:p>
    <w:p w14:paraId="7454A2D7" w14:textId="77777777" w:rsidR="00184E9B" w:rsidRPr="00FF430B" w:rsidRDefault="00184E9B" w:rsidP="00184E9B">
      <w:pPr>
        <w:rPr>
          <w:rFonts w:eastAsia="PMingLiU"/>
          <w:b/>
          <w:lang w:eastAsia="zh-CN"/>
        </w:rPr>
      </w:pPr>
    </w:p>
    <w:p w14:paraId="6DF8081D" w14:textId="77777777" w:rsidR="00184E9B" w:rsidRPr="00FF430B" w:rsidRDefault="00184E9B" w:rsidP="00184E9B">
      <w:pPr>
        <w:jc w:val="center"/>
        <w:rPr>
          <w:rFonts w:eastAsia="PMingLiU"/>
          <w:b/>
          <w:noProof w:val="0"/>
          <w:lang w:eastAsia="zh-CN"/>
        </w:rPr>
      </w:pPr>
      <w:r w:rsidRPr="00FF430B">
        <w:rPr>
          <w:rFonts w:eastAsia="PMingLiU"/>
          <w:b/>
          <w:lang w:eastAsia="zh-CN"/>
        </w:rPr>
        <w:t>DECLARAȚIE</w:t>
      </w:r>
    </w:p>
    <w:p w14:paraId="5F5C4408" w14:textId="77777777" w:rsidR="00184E9B" w:rsidRPr="00FF430B" w:rsidRDefault="00184E9B" w:rsidP="00184E9B">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AADEB7" w14:textId="77777777" w:rsidR="00184E9B" w:rsidRPr="00FF430B" w:rsidRDefault="00184E9B" w:rsidP="00184E9B">
      <w:pPr>
        <w:pStyle w:val="a8"/>
        <w:tabs>
          <w:tab w:val="left" w:pos="567"/>
        </w:tabs>
        <w:jc w:val="center"/>
        <w:rPr>
          <w:rFonts w:ascii="Times New Roman" w:hAnsi="Times New Roman"/>
          <w:b/>
          <w:szCs w:val="24"/>
        </w:rPr>
      </w:pPr>
    </w:p>
    <w:p w14:paraId="432EFD54"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7CB95A40"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C8482D"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3785DB29"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53594A1"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393AB13" w14:textId="77777777" w:rsidR="00184E9B" w:rsidRPr="00FF430B" w:rsidRDefault="00184E9B" w:rsidP="00184E9B">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316AF6D" w14:textId="77777777" w:rsidR="00184E9B" w:rsidRPr="00FF430B" w:rsidRDefault="00184E9B" w:rsidP="00184E9B">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854B2ED" w14:textId="77777777" w:rsidR="00184E9B" w:rsidRPr="00FF430B" w:rsidRDefault="00184E9B" w:rsidP="00184E9B">
      <w:pPr>
        <w:pStyle w:val="a8"/>
        <w:numPr>
          <w:ilvl w:val="0"/>
          <w:numId w:val="23"/>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4610F2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A8E4772" w14:textId="77777777" w:rsidR="00184E9B" w:rsidRPr="00FF430B" w:rsidRDefault="00184E9B" w:rsidP="00184E9B">
      <w:pPr>
        <w:pStyle w:val="a8"/>
        <w:numPr>
          <w:ilvl w:val="0"/>
          <w:numId w:val="23"/>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57ADD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61B3F6C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500E1D0F" w14:textId="77777777" w:rsidR="00184E9B" w:rsidRPr="00FF430B" w:rsidRDefault="00184E9B" w:rsidP="00184E9B">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87DA53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1737DD84"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lastRenderedPageBreak/>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5539BCB6"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3096EF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3BF26281" w14:textId="77777777" w:rsidR="00184E9B" w:rsidRPr="00FF430B" w:rsidRDefault="00184E9B" w:rsidP="00184E9B">
      <w:pPr>
        <w:pStyle w:val="a8"/>
        <w:numPr>
          <w:ilvl w:val="0"/>
          <w:numId w:val="22"/>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CB9BCDD" w14:textId="77777777" w:rsidR="00184E9B" w:rsidRPr="00FF430B" w:rsidRDefault="00184E9B" w:rsidP="00184E9B">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C8F477F" w14:textId="77777777" w:rsidR="00184E9B" w:rsidRPr="00FF430B" w:rsidRDefault="00184E9B" w:rsidP="00184E9B">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FB6AB79"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DDD4715"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CFCA980"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3FF682C" w14:textId="77777777" w:rsidR="00184E9B" w:rsidRPr="00FF430B" w:rsidRDefault="00184E9B" w:rsidP="00184E9B">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84C1D33" w14:textId="77777777" w:rsidR="00184E9B" w:rsidRPr="00FF430B" w:rsidRDefault="00184E9B" w:rsidP="00184E9B">
      <w:pPr>
        <w:rPr>
          <w:rFonts w:eastAsia="MS Mincho"/>
          <w:lang w:eastAsia="zh-CN"/>
        </w:rPr>
      </w:pPr>
    </w:p>
    <w:p w14:paraId="2B0916BA" w14:textId="77777777" w:rsidR="00184E9B" w:rsidRPr="00FF430B" w:rsidRDefault="00184E9B" w:rsidP="00184E9B">
      <w:pPr>
        <w:rPr>
          <w:rFonts w:eastAsia="MS Mincho"/>
          <w:lang w:eastAsia="zh-CN"/>
        </w:rPr>
      </w:pPr>
      <w:r w:rsidRPr="00FF430B">
        <w:rPr>
          <w:rFonts w:eastAsia="MS Mincho"/>
          <w:lang w:eastAsia="zh-CN"/>
        </w:rPr>
        <w:t>Data completării:______________________</w:t>
      </w:r>
    </w:p>
    <w:p w14:paraId="16B9B850" w14:textId="77777777" w:rsidR="00184E9B" w:rsidRPr="00FF430B" w:rsidRDefault="00184E9B" w:rsidP="00184E9B">
      <w:pPr>
        <w:jc w:val="both"/>
        <w:rPr>
          <w:rFonts w:eastAsia="PMingLiU"/>
          <w:lang w:eastAsia="zh-CN"/>
        </w:rPr>
      </w:pPr>
      <w:r w:rsidRPr="00FF430B">
        <w:rPr>
          <w:rFonts w:eastAsia="PMingLiU"/>
          <w:lang w:eastAsia="zh-CN"/>
        </w:rPr>
        <w:t>Semnat: _____________________________</w:t>
      </w:r>
    </w:p>
    <w:p w14:paraId="6DE08743" w14:textId="77777777" w:rsidR="00184E9B" w:rsidRPr="00FF430B" w:rsidRDefault="00184E9B" w:rsidP="00184E9B">
      <w:pPr>
        <w:jc w:val="both"/>
        <w:rPr>
          <w:rFonts w:eastAsia="PMingLiU"/>
          <w:lang w:eastAsia="zh-CN"/>
        </w:rPr>
      </w:pPr>
      <w:r w:rsidRPr="00FF430B">
        <w:rPr>
          <w:rFonts w:eastAsia="PMingLiU"/>
          <w:lang w:eastAsia="zh-CN"/>
        </w:rPr>
        <w:t>Nume: ______________________________</w:t>
      </w:r>
    </w:p>
    <w:p w14:paraId="59B20A01" w14:textId="77777777" w:rsidR="00184E9B" w:rsidRPr="00FF430B" w:rsidRDefault="00184E9B" w:rsidP="00184E9B">
      <w:pPr>
        <w:jc w:val="both"/>
        <w:rPr>
          <w:rFonts w:eastAsia="PMingLiU"/>
          <w:lang w:eastAsia="zh-CN"/>
        </w:rPr>
      </w:pPr>
      <w:r w:rsidRPr="00FF430B">
        <w:rPr>
          <w:rFonts w:eastAsia="PMingLiU"/>
          <w:lang w:eastAsia="zh-CN"/>
        </w:rPr>
        <w:t>Funcţia în cadrul întreprinderii: ____________________________</w:t>
      </w:r>
    </w:p>
    <w:p w14:paraId="1E369B29" w14:textId="77777777" w:rsidR="00184E9B" w:rsidRPr="00FF430B" w:rsidRDefault="00184E9B" w:rsidP="00184E9B">
      <w:pPr>
        <w:jc w:val="both"/>
        <w:rPr>
          <w:rFonts w:eastAsia="PMingLiU"/>
          <w:b/>
          <w:lang w:eastAsia="zh-CN"/>
        </w:rPr>
      </w:pPr>
      <w:r w:rsidRPr="00FF430B">
        <w:rPr>
          <w:rFonts w:eastAsia="PMingLiU"/>
          <w:lang w:eastAsia="zh-CN"/>
        </w:rPr>
        <w:t>Denumirea întreprinderii: __________________________</w:t>
      </w:r>
    </w:p>
    <w:p w14:paraId="76E440F9" w14:textId="77777777" w:rsidR="00A419CE" w:rsidRDefault="00A419CE"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0DCF1412" w:rsidR="002D6E71" w:rsidRDefault="002D6E71" w:rsidP="009A7C84">
      <w:pPr>
        <w:jc w:val="center"/>
        <w:rPr>
          <w:rFonts w:eastAsia="PMingLiU"/>
          <w:b/>
          <w:lang w:eastAsia="zh-CN"/>
        </w:rPr>
      </w:pPr>
    </w:p>
    <w:p w14:paraId="5C41BD6B" w14:textId="77777777" w:rsidR="00184E9B" w:rsidRPr="00FF430B" w:rsidRDefault="00184E9B"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lastRenderedPageBreak/>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1FCB7984" w14:textId="2DB65E22" w:rsidR="002D6E71" w:rsidRDefault="002D6E71" w:rsidP="00EF48E0">
      <w:pPr>
        <w:spacing w:line="276" w:lineRule="auto"/>
        <w:rPr>
          <w:rFonts w:eastAsia="PMingLiU"/>
          <w:b/>
          <w:lang w:eastAsia="zh-CN"/>
        </w:rPr>
      </w:pPr>
    </w:p>
    <w:p w14:paraId="48460FCC" w14:textId="42D8EFF5" w:rsidR="00EF48E0" w:rsidRDefault="00EF48E0" w:rsidP="00EF48E0">
      <w:pPr>
        <w:spacing w:line="276" w:lineRule="auto"/>
        <w:rPr>
          <w:rFonts w:eastAsia="PMingLiU"/>
          <w:b/>
          <w:lang w:eastAsia="zh-CN"/>
        </w:rPr>
      </w:pPr>
    </w:p>
    <w:p w14:paraId="177A6498" w14:textId="77777777" w:rsidR="00EF48E0" w:rsidRPr="00FF430B" w:rsidRDefault="00EF48E0" w:rsidP="00EF48E0">
      <w:pPr>
        <w:spacing w:line="276" w:lineRule="auto"/>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Default="002D6E71" w:rsidP="00B322B4">
      <w:pPr>
        <w:spacing w:line="276" w:lineRule="auto"/>
        <w:jc w:val="center"/>
        <w:rPr>
          <w:rFonts w:eastAsia="PMingLiU"/>
          <w:b/>
          <w:lang w:eastAsia="zh-CN"/>
        </w:rPr>
      </w:pPr>
    </w:p>
    <w:p w14:paraId="3E4D0676" w14:textId="77777777" w:rsidR="00F800B4" w:rsidRDefault="00F800B4" w:rsidP="00B322B4">
      <w:pPr>
        <w:spacing w:line="276" w:lineRule="auto"/>
        <w:jc w:val="center"/>
        <w:rPr>
          <w:rFonts w:eastAsia="PMingLiU"/>
          <w:b/>
          <w:lang w:eastAsia="zh-CN"/>
        </w:rPr>
      </w:pPr>
    </w:p>
    <w:p w14:paraId="2BFDA5EC" w14:textId="77777777" w:rsidR="00F800B4" w:rsidRPr="00FF430B" w:rsidRDefault="00F800B4"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1" w:name="_Toc449692115"/>
      <w:bookmarkEnd w:id="60"/>
    </w:p>
    <w:p w14:paraId="6B8D83FA" w14:textId="77777777" w:rsidR="002D6E71" w:rsidRPr="00FF430B" w:rsidRDefault="002D6E71" w:rsidP="00316C81">
      <w:pPr>
        <w:spacing w:after="200" w:line="276" w:lineRule="auto"/>
        <w:jc w:val="center"/>
        <w:rPr>
          <w:rFonts w:eastAsia="PMingLiU"/>
          <w:b/>
          <w:lang w:eastAsia="zh-CN"/>
        </w:rPr>
      </w:pPr>
    </w:p>
    <w:bookmarkEnd w:id="61"/>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5EF12D1" w14:textId="77777777" w:rsidR="00F11916" w:rsidRPr="00CB1A17" w:rsidRDefault="00F11916" w:rsidP="00F11916">
      <w:pPr>
        <w:shd w:val="clear" w:color="auto" w:fill="FFFFFF" w:themeFill="background1"/>
        <w:spacing w:before="120"/>
        <w:rPr>
          <w:b/>
          <w:bCs/>
          <w:lang w:val="en-US"/>
        </w:rPr>
      </w:pPr>
      <w:r w:rsidRPr="00A365A9">
        <w:rPr>
          <w:b/>
        </w:rPr>
        <w:t xml:space="preserve">privind </w:t>
      </w:r>
      <w:r w:rsidRPr="00A365A9">
        <w:rPr>
          <w:b/>
          <w:noProof w:val="0"/>
          <w:lang w:eastAsia="ru-RU"/>
        </w:rPr>
        <w:t xml:space="preserve">achiziționarea: </w:t>
      </w:r>
      <w:r w:rsidRPr="00CB1A17">
        <w:rPr>
          <w:b/>
          <w:noProof w:val="0"/>
          <w:lang w:eastAsia="ru-RU"/>
        </w:rPr>
        <w:t xml:space="preserve">Lucrări de </w:t>
      </w:r>
      <w:r w:rsidRPr="00CB1A17">
        <w:rPr>
          <w:b/>
          <w:bCs/>
          <w:lang w:val="en-US"/>
        </w:rPr>
        <w:t>Constructie a blocului sanitar (anexa) cu statie de epurare la 20m3 la I.P. Gimnaziul din s. Porumbesti r-ul Cantemir</w:t>
      </w:r>
    </w:p>
    <w:p w14:paraId="1FB1C102" w14:textId="77777777" w:rsidR="00F11916" w:rsidRDefault="00F11916" w:rsidP="00F11916">
      <w:pPr>
        <w:shd w:val="clear" w:color="auto" w:fill="FFFFFF" w:themeFill="background1"/>
        <w:spacing w:before="120"/>
        <w:rPr>
          <w:b/>
          <w:bCs/>
          <w:sz w:val="20"/>
          <w:szCs w:val="20"/>
          <w:lang w:val="en-US"/>
        </w:rPr>
      </w:pPr>
    </w:p>
    <w:p w14:paraId="01461E7B" w14:textId="77777777" w:rsidR="00F11916" w:rsidRPr="00454F73" w:rsidRDefault="00F11916" w:rsidP="00F11916">
      <w:pPr>
        <w:shd w:val="clear" w:color="auto" w:fill="FFFFFF" w:themeFill="background1"/>
        <w:spacing w:before="120"/>
        <w:rPr>
          <w:lang w:eastAsia="ru-RU"/>
        </w:rPr>
      </w:pPr>
      <w:r>
        <w:rPr>
          <w:b/>
          <w:bCs/>
          <w:sz w:val="20"/>
          <w:szCs w:val="20"/>
          <w:lang w:val="en-US"/>
        </w:rPr>
        <w:t xml:space="preserve"> </w:t>
      </w: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7A0C035C" w14:textId="77777777" w:rsidR="00F11916" w:rsidRDefault="00F11916" w:rsidP="00F11916">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9E9E6D8" w14:textId="77777777" w:rsidR="00F11916" w:rsidRDefault="00F11916" w:rsidP="00F11916">
      <w:pPr>
        <w:shd w:val="clear" w:color="auto" w:fill="FFFFFF" w:themeFill="background1"/>
        <w:tabs>
          <w:tab w:val="left" w:pos="284"/>
          <w:tab w:val="right" w:pos="9531"/>
        </w:tabs>
        <w:spacing w:before="120"/>
        <w:ind w:left="284"/>
        <w:rPr>
          <w:rFonts w:eastAsia="Calibri"/>
          <w:noProof w:val="0"/>
        </w:rPr>
      </w:pPr>
      <w:r>
        <w:rPr>
          <w:b/>
        </w:rPr>
        <w:t>Da, bap@tender.gov.md</w:t>
      </w:r>
      <w:r>
        <w:rPr>
          <w:rFonts w:eastAsia="Calibri"/>
          <w:noProof w:val="0"/>
        </w:rPr>
        <w:t xml:space="preserve"> </w:t>
      </w:r>
    </w:p>
    <w:p w14:paraId="5D49CC9A" w14:textId="77777777" w:rsidR="00F11916" w:rsidRPr="00A365A9" w:rsidRDefault="00F11916" w:rsidP="00F11916">
      <w:pPr>
        <w:shd w:val="clear" w:color="auto" w:fill="FFFFFF" w:themeFill="background1"/>
        <w:tabs>
          <w:tab w:val="left" w:pos="284"/>
          <w:tab w:val="right" w:pos="9531"/>
        </w:tabs>
        <w:spacing w:before="120"/>
        <w:ind w:left="284"/>
        <w:rPr>
          <w:b/>
          <w:noProof w:val="0"/>
          <w:lang w:eastAsia="ru-RU"/>
        </w:rPr>
      </w:pPr>
    </w:p>
    <w:p w14:paraId="733B0B81" w14:textId="77777777" w:rsidR="00F11916" w:rsidRDefault="00F11916" w:rsidP="00F11916">
      <w:pPr>
        <w:pStyle w:val="a"/>
        <w:numPr>
          <w:ilvl w:val="0"/>
          <w:numId w:val="20"/>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3B3552B8" w14:textId="77777777" w:rsidR="00F11916" w:rsidRPr="00BC723D" w:rsidRDefault="00F11916" w:rsidP="00F11916">
      <w:pPr>
        <w:numPr>
          <w:ilvl w:val="0"/>
          <w:numId w:val="20"/>
        </w:numPr>
        <w:tabs>
          <w:tab w:val="left" w:pos="284"/>
          <w:tab w:val="right" w:pos="9531"/>
        </w:tabs>
        <w:spacing w:before="120"/>
        <w:ind w:left="284" w:hanging="284"/>
        <w:rPr>
          <w:b/>
          <w:lang w:val="en-US"/>
        </w:rPr>
      </w:pPr>
      <w:r w:rsidRPr="00BC723D">
        <w:rPr>
          <w:b/>
          <w:lang w:val="en-US"/>
        </w:rPr>
        <w:t xml:space="preserve">IDNO: </w:t>
      </w:r>
      <w:r>
        <w:rPr>
          <w:rFonts w:eastAsia="Calibri"/>
          <w:noProof w:val="0"/>
        </w:rPr>
        <w:t>1007601007664</w:t>
      </w:r>
    </w:p>
    <w:p w14:paraId="07B32441" w14:textId="77777777" w:rsidR="00F11916" w:rsidRPr="00BC723D" w:rsidRDefault="00F11916" w:rsidP="00F11916">
      <w:pPr>
        <w:numPr>
          <w:ilvl w:val="0"/>
          <w:numId w:val="20"/>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7E82890F" w14:textId="77777777" w:rsidR="00F11916" w:rsidRPr="005549DC" w:rsidRDefault="00F11916" w:rsidP="00F11916">
      <w:pPr>
        <w:tabs>
          <w:tab w:val="left" w:pos="284"/>
          <w:tab w:val="right" w:pos="9531"/>
        </w:tabs>
        <w:spacing w:before="120"/>
        <w:rPr>
          <w:rFonts w:eastAsia="Calibri"/>
          <w:noProof w:val="0"/>
        </w:rPr>
      </w:pPr>
      <w:r w:rsidRPr="00BC723D">
        <w:rPr>
          <w:b/>
        </w:rPr>
        <w:t>4. Numărul de telefon</w:t>
      </w:r>
      <w:r>
        <w:rPr>
          <w:b/>
        </w:rPr>
        <w:t xml:space="preserve">: </w:t>
      </w:r>
      <w:r w:rsidRPr="005549DC">
        <w:rPr>
          <w:b/>
        </w:rPr>
        <w:t>0</w:t>
      </w:r>
      <w:r w:rsidRPr="005549DC">
        <w:rPr>
          <w:color w:val="333333"/>
          <w:shd w:val="clear" w:color="auto" w:fill="FFFFFF"/>
        </w:rPr>
        <w:t>69712586</w:t>
      </w:r>
    </w:p>
    <w:p w14:paraId="114EA370" w14:textId="77777777" w:rsidR="00F11916" w:rsidRDefault="00F11916" w:rsidP="00F11916">
      <w:pPr>
        <w:ind w:firstLine="709"/>
        <w:rPr>
          <w:rStyle w:val="af4"/>
          <w:rFonts w:eastAsia="Calibri"/>
          <w:noProof w:val="0"/>
        </w:rPr>
      </w:pPr>
      <w:r>
        <w:rPr>
          <w:b/>
          <w:lang w:val="en-US"/>
        </w:rPr>
        <w:t>5. Adresa de e-mail şi de  internet a  autorităţii contractante:</w:t>
      </w:r>
      <w:r w:rsidRPr="00BC723D">
        <w:t xml:space="preserve"> </w:t>
      </w:r>
      <w:hyperlink r:id="rId13" w:history="1">
        <w:r w:rsidRPr="00D56C5C">
          <w:rPr>
            <w:rStyle w:val="af4"/>
            <w:rFonts w:eastAsia="Calibri"/>
            <w:noProof w:val="0"/>
          </w:rPr>
          <w:t>primaria.porumbesti@mail.ru</w:t>
        </w:r>
      </w:hyperlink>
    </w:p>
    <w:p w14:paraId="5F3D0C63" w14:textId="106517CC" w:rsidR="00233538" w:rsidRPr="00FC472C" w:rsidRDefault="0003591A" w:rsidP="00F11916">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lastRenderedPageBreak/>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630A1A0" w:rsidR="000E4D7D" w:rsidRDefault="00FC472C" w:rsidP="00196AB4">
      <w:pPr>
        <w:ind w:firstLine="709"/>
        <w:jc w:val="both"/>
        <w:rPr>
          <w:b/>
          <w:sz w:val="32"/>
          <w:szCs w:val="32"/>
          <w:u w:val="single"/>
        </w:rPr>
      </w:pPr>
      <w:r w:rsidRPr="00A83B06">
        <w:rPr>
          <w:b/>
          <w:sz w:val="32"/>
          <w:szCs w:val="32"/>
          <w:u w:val="single"/>
        </w:rPr>
        <w:t>Caietul de sarcini se anexează</w:t>
      </w:r>
      <w:r w:rsidR="00940137" w:rsidRPr="00A83B06">
        <w:rPr>
          <w:b/>
          <w:sz w:val="32"/>
          <w:szCs w:val="32"/>
          <w:u w:val="single"/>
        </w:rPr>
        <w:t xml:space="preserve"> în SIA RSAP  în format PDF</w:t>
      </w:r>
    </w:p>
    <w:p w14:paraId="42B57AD9" w14:textId="780244F7" w:rsidR="00184E9B" w:rsidRPr="00184E9B" w:rsidRDefault="00184E9B" w:rsidP="00196AB4">
      <w:pPr>
        <w:ind w:firstLine="709"/>
        <w:jc w:val="both"/>
        <w:rPr>
          <w:bCs/>
        </w:rPr>
      </w:pPr>
      <w:r w:rsidRPr="00184E9B">
        <w:rPr>
          <w:bCs/>
        </w:rPr>
        <w:t>Caiet de sarcini 1</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23EB602B" w14:textId="77777777" w:rsidR="00A87180" w:rsidRDefault="00A87180" w:rsidP="00196AB4">
      <w:pPr>
        <w:pStyle w:val="a"/>
        <w:numPr>
          <w:ilvl w:val="0"/>
          <w:numId w:val="0"/>
        </w:numPr>
        <w:ind w:right="-1"/>
        <w:rPr>
          <w:i/>
        </w:rPr>
      </w:pPr>
    </w:p>
    <w:p w14:paraId="17D5076C" w14:textId="77777777" w:rsidR="00A87180" w:rsidRDefault="00A87180" w:rsidP="00196AB4">
      <w:pPr>
        <w:pStyle w:val="a"/>
        <w:numPr>
          <w:ilvl w:val="0"/>
          <w:numId w:val="0"/>
        </w:numPr>
        <w:ind w:right="-1"/>
        <w:rPr>
          <w:i/>
        </w:rPr>
      </w:pPr>
    </w:p>
    <w:p w14:paraId="5E2D9323" w14:textId="77777777" w:rsidR="00A83B06" w:rsidRDefault="00A83B06" w:rsidP="00196AB4">
      <w:pPr>
        <w:pStyle w:val="a"/>
        <w:numPr>
          <w:ilvl w:val="0"/>
          <w:numId w:val="0"/>
        </w:numPr>
        <w:ind w:right="-1"/>
        <w:rPr>
          <w:i/>
        </w:rPr>
      </w:pPr>
    </w:p>
    <w:p w14:paraId="157295BC" w14:textId="77777777" w:rsidR="00A83B06" w:rsidRDefault="00A83B06" w:rsidP="00196AB4">
      <w:pPr>
        <w:pStyle w:val="a"/>
        <w:numPr>
          <w:ilvl w:val="0"/>
          <w:numId w:val="0"/>
        </w:numPr>
        <w:ind w:right="-1"/>
        <w:rPr>
          <w:i/>
        </w:rPr>
      </w:pPr>
    </w:p>
    <w:p w14:paraId="2F1A9D12" w14:textId="77777777" w:rsidR="006959C7" w:rsidRDefault="006959C7" w:rsidP="00196AB4">
      <w:pPr>
        <w:pStyle w:val="a"/>
        <w:numPr>
          <w:ilvl w:val="0"/>
          <w:numId w:val="0"/>
        </w:numPr>
        <w:ind w:right="-1"/>
        <w:rPr>
          <w:i/>
        </w:rPr>
      </w:pPr>
    </w:p>
    <w:p w14:paraId="2B087A08" w14:textId="77777777" w:rsidR="006959C7" w:rsidRDefault="006959C7" w:rsidP="00196AB4">
      <w:pPr>
        <w:pStyle w:val="a"/>
        <w:numPr>
          <w:ilvl w:val="0"/>
          <w:numId w:val="0"/>
        </w:numPr>
        <w:ind w:right="-1"/>
        <w:rPr>
          <w:i/>
        </w:rPr>
      </w:pPr>
    </w:p>
    <w:p w14:paraId="7F3E4B1C" w14:textId="77777777" w:rsidR="006959C7" w:rsidRDefault="006959C7" w:rsidP="00196AB4">
      <w:pPr>
        <w:pStyle w:val="a"/>
        <w:numPr>
          <w:ilvl w:val="0"/>
          <w:numId w:val="0"/>
        </w:numPr>
        <w:ind w:right="-1"/>
        <w:rPr>
          <w:i/>
        </w:rPr>
      </w:pPr>
    </w:p>
    <w:p w14:paraId="13D478F2" w14:textId="77777777" w:rsidR="006959C7" w:rsidRDefault="006959C7" w:rsidP="00196AB4">
      <w:pPr>
        <w:pStyle w:val="a"/>
        <w:numPr>
          <w:ilvl w:val="0"/>
          <w:numId w:val="0"/>
        </w:numPr>
        <w:ind w:right="-1"/>
        <w:rPr>
          <w:i/>
        </w:rPr>
      </w:pPr>
    </w:p>
    <w:p w14:paraId="67E715FA" w14:textId="77777777" w:rsidR="00A83B06" w:rsidRDefault="00A83B06"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6B82CE2D" w:rsidR="00460653" w:rsidRPr="00F800B4" w:rsidRDefault="00460653" w:rsidP="00F800B4">
            <w:pPr>
              <w:tabs>
                <w:tab w:val="left" w:pos="284"/>
                <w:tab w:val="right" w:pos="9531"/>
              </w:tabs>
              <w:spacing w:before="120"/>
              <w:rPr>
                <w:rFonts w:eastAsia="Calibri"/>
                <w:noProof w:val="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F800B4">
                  <w:rPr>
                    <w:rFonts w:eastAsia="Calibri"/>
                  </w:rPr>
                  <w:t>Primăria s. Porumbești, r. Cantemir</w:t>
                </w:r>
              </w:sdtContent>
            </w:sdt>
            <w:r w:rsidR="00A87180" w:rsidRPr="009027A8">
              <w:rPr>
                <w:lang w:val="en-US"/>
              </w:rPr>
              <w:t xml:space="preserve"> </w:t>
            </w:r>
            <w:r w:rsidRPr="009027A8">
              <w:rPr>
                <w:lang w:val="en-US"/>
              </w:rPr>
              <w:t>, cu sediul în</w:t>
            </w:r>
            <w:r w:rsidR="009027A8" w:rsidRPr="009027A8">
              <w:rPr>
                <w:lang w:val="en-US"/>
              </w:rPr>
              <w:t xml:space="preserve"> </w:t>
            </w:r>
            <w:r w:rsidR="00113ED3">
              <w:rPr>
                <w:noProof w:val="0"/>
                <w:shd w:val="clear" w:color="auto" w:fill="FFFFFF" w:themeFill="background1"/>
                <w:lang w:val="en-US" w:eastAsia="ru-RU"/>
              </w:rPr>
              <w:t>MD-</w:t>
            </w:r>
            <w:r w:rsidR="00113ED3">
              <w:rPr>
                <w:b/>
              </w:rPr>
              <w:t xml:space="preserve"> </w:t>
            </w:r>
            <w:r w:rsidR="00F800B4">
              <w:rPr>
                <w:rFonts w:eastAsia="Calibri"/>
              </w:rPr>
              <w:t>s. Porumbești, r. Cantemir</w:t>
            </w:r>
            <w:r w:rsidRPr="009027A8">
              <w:rPr>
                <w:lang w:val="en-US"/>
              </w:rPr>
              <w:t xml:space="preserve">: </w:t>
            </w:r>
            <w:r w:rsidR="00266A18" w:rsidRPr="00266A18">
              <w:rPr>
                <w:noProof w:val="0"/>
                <w:shd w:val="clear" w:color="auto" w:fill="FFFFFF" w:themeFill="background1"/>
                <w:lang w:val="en-US" w:eastAsia="ru-RU"/>
              </w:rPr>
              <w:t xml:space="preserve">, </w:t>
            </w:r>
            <w:proofErr w:type="spellStart"/>
            <w:r w:rsidR="00266A18" w:rsidRPr="00266A18">
              <w:rPr>
                <w:noProof w:val="0"/>
                <w:shd w:val="clear" w:color="auto" w:fill="FFFFFF" w:themeFill="background1"/>
                <w:lang w:val="en-US" w:eastAsia="ru-RU"/>
              </w:rPr>
              <w:t>mobil</w:t>
            </w:r>
            <w:proofErr w:type="spellEnd"/>
            <w:r w:rsidR="00A87180">
              <w:rPr>
                <w:noProof w:val="0"/>
                <w:shd w:val="clear" w:color="auto" w:fill="FFFFFF" w:themeFill="background1"/>
                <w:lang w:val="en-US" w:eastAsia="ru-RU"/>
              </w:rPr>
              <w:t xml:space="preserve"> </w:t>
            </w:r>
            <w:r w:rsidR="00F800B4">
              <w:rPr>
                <w:rFonts w:eastAsia="Calibri"/>
                <w:noProof w:val="0"/>
              </w:rPr>
              <w:t>37352236</w:t>
            </w:r>
            <w:r w:rsidR="00493231">
              <w:rPr>
                <w:shd w:val="clear" w:color="auto" w:fill="FFFFFF" w:themeFill="background1"/>
                <w:lang w:eastAsia="ru-RU"/>
              </w:rPr>
              <w:t xml:space="preserve">, </w:t>
            </w:r>
            <w:r w:rsidR="00B51B6E" w:rsidRPr="00DF0B9F">
              <w:rPr>
                <w:lang w:val="en-US"/>
              </w:rPr>
              <w:t xml:space="preserve">reprezentat prin </w:t>
            </w:r>
            <w:r w:rsidR="00493231">
              <w:rPr>
                <w:lang w:val="en-US"/>
              </w:rPr>
              <w:t xml:space="preserve"> primar </w:t>
            </w:r>
            <w:r w:rsidR="00636F6C">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738BF5B" w:rsidR="00460653" w:rsidRPr="00F11916" w:rsidRDefault="00A156C0" w:rsidP="00F11916">
            <w:pPr>
              <w:shd w:val="clear" w:color="auto" w:fill="FFFFFF" w:themeFill="background1"/>
              <w:spacing w:before="120"/>
              <w:rPr>
                <w:b/>
                <w:bCs/>
                <w:lang w:val="en-US"/>
              </w:rPr>
            </w:pPr>
            <w:r w:rsidRPr="00FF430B">
              <w:t xml:space="preserve">1.1. </w:t>
            </w:r>
            <w:r w:rsidR="00460653" w:rsidRPr="00FF430B">
              <w:t>Ant</w:t>
            </w:r>
            <w:r w:rsidR="009027A8">
              <w:t>reprenorul se obligă să execute</w:t>
            </w:r>
            <w:r w:rsidR="00493231">
              <w:t xml:space="preserve"> </w:t>
            </w:r>
            <w:r w:rsidR="00F11916" w:rsidRPr="00CB1A17">
              <w:rPr>
                <w:b/>
                <w:noProof w:val="0"/>
                <w:lang w:eastAsia="ru-RU"/>
              </w:rPr>
              <w:t xml:space="preserve">Lucrări de </w:t>
            </w:r>
            <w:r w:rsidR="00F11916" w:rsidRPr="00CB1A17">
              <w:rPr>
                <w:b/>
                <w:bCs/>
                <w:lang w:val="en-US"/>
              </w:rPr>
              <w:t>Constructie a blocului sanitar (anexa) cu statie de epurare la 20m3 la I.P. Gimnaziul din s. Porumbesti r-ul Cantemir</w:t>
            </w:r>
            <w:r w:rsidR="00F11916">
              <w:rPr>
                <w:b/>
                <w:bCs/>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BA7F78C" w:rsidR="00460653" w:rsidRPr="00636F6C" w:rsidRDefault="00A156C0" w:rsidP="00636F6C">
            <w:pPr>
              <w:shd w:val="clear" w:color="auto" w:fill="FFFFFF" w:themeFill="background1"/>
              <w:tabs>
                <w:tab w:val="left" w:pos="0"/>
                <w:tab w:val="left" w:pos="284"/>
                <w:tab w:val="left" w:pos="426"/>
              </w:tabs>
              <w:spacing w:before="120"/>
              <w:rPr>
                <w:b/>
                <w:lang w:eastAsia="ru-RU"/>
              </w:rPr>
            </w:pPr>
            <w:r w:rsidRPr="00DF0B9F">
              <w:rPr>
                <w:lang w:val="en-US"/>
              </w:rPr>
              <w:lastRenderedPageBreak/>
              <w:t xml:space="preserve">2.1. </w:t>
            </w:r>
            <w:r w:rsidR="00460653" w:rsidRPr="00DF0B9F">
              <w:rPr>
                <w:lang w:val="en-US"/>
              </w:rPr>
              <w:t xml:space="preserve">Durata de execuţie a lucrărilor contractate este de </w:t>
            </w:r>
            <w:r w:rsidR="00113ED3" w:rsidRPr="00A365A9">
              <w:rPr>
                <w:lang w:eastAsia="ru-RU"/>
              </w:rPr>
              <w:t>perioada de îndeplinire a lucrărilor</w:t>
            </w:r>
            <w:r w:rsidR="00113ED3">
              <w:rPr>
                <w:lang w:eastAsia="ru-RU"/>
              </w:rPr>
              <w:t xml:space="preserve">  </w:t>
            </w:r>
            <w:r w:rsidR="00274FBF">
              <w:t>6 săptămîni</w:t>
            </w:r>
            <w:r w:rsidR="00636F6C">
              <w:rPr>
                <w:b/>
                <w:noProof w:val="0"/>
                <w:u w:val="single"/>
                <w:lang w:eastAsia="ru-RU"/>
              </w:rPr>
              <w:t xml:space="preserve">, </w:t>
            </w:r>
            <w:r w:rsidR="00460653" w:rsidRPr="00636F6C">
              <w:rPr>
                <w:lang w:val="en-US"/>
              </w:rPr>
              <w:t>după primirea ordinului de începere a execuţiei</w:t>
            </w:r>
            <w:r w:rsidR="005D4B79" w:rsidRPr="00636F6C">
              <w:rPr>
                <w:lang w:val="en-US"/>
              </w:rPr>
              <w:t xml:space="preserve"> </w:t>
            </w:r>
            <w:r w:rsidR="00460653" w:rsidRPr="00636F6C">
              <w:rPr>
                <w:lang w:val="en-US"/>
              </w:rPr>
              <w:t>şi asigurării lucrului ritmic de către beneficiar</w:t>
            </w:r>
            <w:r w:rsidR="005D4B79" w:rsidRPr="00636F6C">
              <w:rPr>
                <w:lang w:val="en-US"/>
              </w:rPr>
              <w:t>-</w:t>
            </w:r>
            <w:r w:rsidR="00460653" w:rsidRPr="00636F6C">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lastRenderedPageBreak/>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lastRenderedPageBreak/>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lastRenderedPageBreak/>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lastRenderedPageBreak/>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31.12.2022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16CD59BB" w:rsidR="00B613A8" w:rsidRPr="00FF430B" w:rsidRDefault="00AB7A7B" w:rsidP="00636F6C">
                  <w:pPr>
                    <w:tabs>
                      <w:tab w:val="left" w:pos="3295"/>
                    </w:tabs>
                    <w:jc w:val="center"/>
                  </w:pPr>
                  <w:sdt>
                    <w:sdtPr>
                      <w:tag w:val="goog_rdk_0"/>
                      <w:id w:val="1850366512"/>
                      <w:showingPlcHdr/>
                    </w:sdtPr>
                    <w:sdtEndPr/>
                    <w:sdtContent>
                      <w:r w:rsidR="00636F6C">
                        <w:t xml:space="preserve">     </w:t>
                      </w:r>
                    </w:sdtContent>
                  </w:sdt>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EF80903" w:rsidR="00D76BD0" w:rsidRPr="00FF430B" w:rsidRDefault="00266A18" w:rsidP="00636F6C">
                  <w:pPr>
                    <w:shd w:val="clear" w:color="auto" w:fill="FFFFFF" w:themeFill="background1"/>
                    <w:tabs>
                      <w:tab w:val="left" w:pos="284"/>
                      <w:tab w:val="right" w:pos="9531"/>
                    </w:tabs>
                    <w:spacing w:before="120"/>
                    <w:ind w:left="284"/>
                    <w:rPr>
                      <w:lang w:eastAsia="ru-RU"/>
                    </w:rPr>
                  </w:pPr>
                  <w:r>
                    <w:t>c</w:t>
                  </w:r>
                  <w:r w:rsidR="00D76BD0" w:rsidRPr="00FF430B">
                    <w:t>od fiscal:</w:t>
                  </w:r>
                  <w:r w:rsidR="00B613A8"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730A9EB8" w:rsidR="008D08F3" w:rsidRPr="00FF430B" w:rsidRDefault="00AB7A7B" w:rsidP="00636F6C">
                  <w:pPr>
                    <w:jc w:val="center"/>
                    <w:rPr>
                      <w:b/>
                    </w:rPr>
                  </w:pPr>
                  <w:sdt>
                    <w:sdtPr>
                      <w:tag w:val="goog_rdk_0"/>
                      <w:id w:val="399097990"/>
                      <w:showingPlcHdr/>
                    </w:sdtPr>
                    <w:sdtEndPr/>
                    <w:sdtContent>
                      <w:r w:rsidR="00636F6C">
                        <w:t xml:space="preserve">     </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15D081FD" w:rsidR="00F7186F" w:rsidRDefault="00F7186F" w:rsidP="00196AB4">
            <w:pPr>
              <w:tabs>
                <w:tab w:val="left" w:pos="2295"/>
              </w:tabs>
              <w:jc w:val="both"/>
            </w:pPr>
          </w:p>
          <w:p w14:paraId="7B178F5D" w14:textId="51E3D56D" w:rsidR="00274FBF" w:rsidRDefault="00274FBF" w:rsidP="00196AB4">
            <w:pPr>
              <w:tabs>
                <w:tab w:val="left" w:pos="2295"/>
              </w:tabs>
              <w:jc w:val="both"/>
            </w:pPr>
          </w:p>
          <w:p w14:paraId="2C7F8D24" w14:textId="3456700D" w:rsidR="00274FBF" w:rsidRDefault="00274FBF" w:rsidP="00196AB4">
            <w:pPr>
              <w:tabs>
                <w:tab w:val="left" w:pos="2295"/>
              </w:tabs>
              <w:jc w:val="both"/>
            </w:pPr>
          </w:p>
          <w:p w14:paraId="7315719F" w14:textId="18B4C4DE" w:rsidR="00274FBF" w:rsidRDefault="00274FBF" w:rsidP="00196AB4">
            <w:pPr>
              <w:tabs>
                <w:tab w:val="left" w:pos="2295"/>
              </w:tabs>
              <w:jc w:val="both"/>
            </w:pPr>
          </w:p>
          <w:p w14:paraId="69F145E6" w14:textId="68136CCE" w:rsidR="00274FBF" w:rsidRDefault="00274FBF" w:rsidP="00196AB4">
            <w:pPr>
              <w:tabs>
                <w:tab w:val="left" w:pos="2295"/>
              </w:tabs>
              <w:jc w:val="both"/>
            </w:pPr>
          </w:p>
          <w:p w14:paraId="4C421C63" w14:textId="1F47DDFB" w:rsidR="00274FBF" w:rsidRDefault="00274FBF" w:rsidP="00196AB4">
            <w:pPr>
              <w:tabs>
                <w:tab w:val="left" w:pos="2295"/>
              </w:tabs>
              <w:jc w:val="both"/>
            </w:pPr>
          </w:p>
          <w:p w14:paraId="231B9BC2" w14:textId="77777777" w:rsidR="00274FBF" w:rsidRPr="00FF430B" w:rsidRDefault="00274FBF" w:rsidP="00196AB4">
            <w:pPr>
              <w:tabs>
                <w:tab w:val="left" w:pos="2295"/>
              </w:tabs>
              <w:jc w:val="both"/>
            </w:pPr>
          </w:p>
          <w:p w14:paraId="5C9C31D6" w14:textId="0BC505A9" w:rsidR="008D08F3" w:rsidRDefault="008D08F3" w:rsidP="00636F6C">
            <w:pPr>
              <w:tabs>
                <w:tab w:val="left" w:pos="2295"/>
              </w:tabs>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418"/>
              <w:gridCol w:w="1701"/>
              <w:gridCol w:w="2550"/>
            </w:tblGrid>
            <w:tr w:rsidR="007E709D" w:rsidRPr="00EC30C2" w14:paraId="49F0A33E" w14:textId="77777777" w:rsidTr="00737EB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737EBD" w:rsidRDefault="007E709D" w:rsidP="004D7C86">
                  <w:pPr>
                    <w:jc w:val="both"/>
                    <w:rPr>
                      <w:b/>
                      <w:bCs/>
                      <w:noProof w:val="0"/>
                      <w:sz w:val="18"/>
                      <w:szCs w:val="18"/>
                    </w:rPr>
                  </w:pPr>
                  <w:r w:rsidRPr="00737EBD">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737EBD" w:rsidRDefault="007E709D" w:rsidP="00E13118">
                  <w:pPr>
                    <w:jc w:val="center"/>
                    <w:rPr>
                      <w:b/>
                      <w:bCs/>
                      <w:noProof w:val="0"/>
                      <w:sz w:val="18"/>
                      <w:szCs w:val="18"/>
                    </w:rPr>
                  </w:pPr>
                  <w:r w:rsidRPr="00737EBD">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737EBD" w:rsidRDefault="007E709D" w:rsidP="004D7C86">
                  <w:pPr>
                    <w:jc w:val="both"/>
                    <w:rPr>
                      <w:b/>
                      <w:bCs/>
                      <w:noProof w:val="0"/>
                      <w:sz w:val="18"/>
                      <w:szCs w:val="18"/>
                    </w:rPr>
                  </w:pPr>
                  <w:r w:rsidRPr="00737EBD">
                    <w:rPr>
                      <w:b/>
                      <w:bCs/>
                      <w:noProof w:val="0"/>
                      <w:sz w:val="18"/>
                      <w:szCs w:val="18"/>
                    </w:rPr>
                    <w:t>Cod CPV</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737EBD" w:rsidRDefault="007E709D" w:rsidP="004D7C86">
                  <w:pPr>
                    <w:jc w:val="center"/>
                    <w:rPr>
                      <w:b/>
                      <w:sz w:val="18"/>
                      <w:szCs w:val="18"/>
                    </w:rPr>
                  </w:pPr>
                  <w:r w:rsidRPr="00737EBD">
                    <w:rPr>
                      <w:b/>
                      <w:sz w:val="18"/>
                      <w:szCs w:val="18"/>
                    </w:rPr>
                    <w:t>Specificarea tehnică deplină solicitată de către autoritatea contractantă</w:t>
                  </w:r>
                </w:p>
                <w:p w14:paraId="046E9149" w14:textId="77777777" w:rsidR="007E709D" w:rsidRPr="00737EBD" w:rsidRDefault="007E709D" w:rsidP="004D7C86">
                  <w:pPr>
                    <w:jc w:val="both"/>
                    <w:rPr>
                      <w:b/>
                      <w:bCs/>
                      <w:noProof w:val="0"/>
                      <w:sz w:val="18"/>
                      <w:szCs w:val="18"/>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737EBD" w:rsidRDefault="007E709D" w:rsidP="004D7C86">
                  <w:pPr>
                    <w:jc w:val="center"/>
                    <w:rPr>
                      <w:b/>
                      <w:sz w:val="18"/>
                      <w:szCs w:val="18"/>
                    </w:rPr>
                  </w:pPr>
                  <w:r w:rsidRPr="00737EBD">
                    <w:rPr>
                      <w:b/>
                      <w:bCs/>
                      <w:noProof w:val="0"/>
                      <w:sz w:val="18"/>
                      <w:szCs w:val="18"/>
                    </w:rPr>
                    <w:t xml:space="preserve">Specificarea tehnică </w:t>
                  </w:r>
                  <w:r w:rsidRPr="00737EBD">
                    <w:rPr>
                      <w:b/>
                      <w:sz w:val="18"/>
                      <w:szCs w:val="18"/>
                    </w:rPr>
                    <w:t>deplină propusă de către ofertant</w:t>
                  </w:r>
                </w:p>
                <w:p w14:paraId="42591B78" w14:textId="77777777" w:rsidR="007E709D" w:rsidRPr="00737EBD" w:rsidRDefault="007E709D" w:rsidP="004D7C86">
                  <w:pPr>
                    <w:jc w:val="both"/>
                    <w:rPr>
                      <w:b/>
                      <w:bCs/>
                      <w:noProof w:val="0"/>
                      <w:sz w:val="18"/>
                      <w:szCs w:val="1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737EBD" w:rsidRDefault="007E709D" w:rsidP="001223E6">
                  <w:pPr>
                    <w:ind w:right="943"/>
                    <w:jc w:val="center"/>
                    <w:rPr>
                      <w:b/>
                      <w:bCs/>
                      <w:noProof w:val="0"/>
                      <w:sz w:val="18"/>
                      <w:szCs w:val="18"/>
                    </w:rPr>
                  </w:pPr>
                  <w:r w:rsidRPr="00737EBD">
                    <w:rPr>
                      <w:b/>
                      <w:bCs/>
                      <w:noProof w:val="0"/>
                      <w:sz w:val="18"/>
                      <w:szCs w:val="18"/>
                    </w:rPr>
                    <w:t>Standarde de</w:t>
                  </w:r>
                </w:p>
                <w:p w14:paraId="0F04E5CD" w14:textId="77777777" w:rsidR="007E709D" w:rsidRPr="00737EBD" w:rsidRDefault="007E709D" w:rsidP="001223E6">
                  <w:pPr>
                    <w:ind w:right="943"/>
                    <w:jc w:val="center"/>
                    <w:rPr>
                      <w:b/>
                      <w:bCs/>
                      <w:noProof w:val="0"/>
                      <w:sz w:val="18"/>
                      <w:szCs w:val="18"/>
                    </w:rPr>
                  </w:pPr>
                  <w:r w:rsidRPr="00737EBD">
                    <w:rPr>
                      <w:b/>
                      <w:bCs/>
                      <w:noProof w:val="0"/>
                      <w:sz w:val="18"/>
                      <w:szCs w:val="18"/>
                    </w:rPr>
                    <w:t>referinţă</w:t>
                  </w:r>
                </w:p>
              </w:tc>
            </w:tr>
            <w:tr w:rsidR="007E709D" w:rsidRPr="00EC30C2" w14:paraId="30C0C7E2"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B04D43" w14:textId="77777777" w:rsidR="00F11916" w:rsidRPr="00CB1A17" w:rsidRDefault="00F11916" w:rsidP="00F11916">
                  <w:pPr>
                    <w:shd w:val="clear" w:color="auto" w:fill="FFFFFF" w:themeFill="background1"/>
                    <w:spacing w:before="120"/>
                    <w:rPr>
                      <w:b/>
                      <w:bCs/>
                      <w:lang w:val="en-US"/>
                    </w:rPr>
                  </w:pPr>
                  <w:r w:rsidRPr="00CB1A17">
                    <w:rPr>
                      <w:b/>
                      <w:noProof w:val="0"/>
                      <w:lang w:eastAsia="ru-RU"/>
                    </w:rPr>
                    <w:t xml:space="preserve">Lucrări de </w:t>
                  </w:r>
                  <w:r w:rsidRPr="00CB1A17">
                    <w:rPr>
                      <w:b/>
                      <w:bCs/>
                      <w:lang w:val="en-US"/>
                    </w:rPr>
                    <w:t>Constructie a blocului sanitar (anexa) cu statie de epurare la 20m3 la I.P. Gimnaziul din s. Porumbesti r-ul Cantemir</w:t>
                  </w:r>
                </w:p>
                <w:p w14:paraId="0F06ED7C" w14:textId="6711DF4C" w:rsidR="007E709D" w:rsidRPr="00F11916" w:rsidRDefault="007E709D" w:rsidP="00274FBF">
                  <w:pPr>
                    <w:shd w:val="clear" w:color="auto" w:fill="FFFFFF" w:themeFill="background1"/>
                    <w:spacing w:before="120"/>
                    <w:rPr>
                      <w:b/>
                      <w:lang w:val="en-US" w:eastAsia="ru-RU"/>
                    </w:rPr>
                  </w:pP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2B8E3E5B" w:rsidR="007E709D" w:rsidRPr="00113ED3" w:rsidRDefault="00844247" w:rsidP="004D7C86">
                  <w:pPr>
                    <w:jc w:val="both"/>
                    <w:rPr>
                      <w:noProof w:val="0"/>
                    </w:rPr>
                  </w:pPr>
                  <w:r>
                    <w:rPr>
                      <w:rFonts w:ascii="Segoe UI" w:hAnsi="Segoe UI" w:cs="Segoe UI"/>
                      <w:color w:val="555555"/>
                      <w:sz w:val="18"/>
                      <w:szCs w:val="18"/>
                      <w:shd w:val="clear" w:color="auto" w:fill="FFFEEE"/>
                    </w:rPr>
                    <w:t>452000</w:t>
                  </w:r>
                  <w:r w:rsidR="00D06AC3">
                    <w:rPr>
                      <w:rFonts w:ascii="Segoe UI" w:hAnsi="Segoe UI" w:cs="Segoe UI"/>
                      <w:color w:val="555555"/>
                      <w:sz w:val="18"/>
                      <w:szCs w:val="18"/>
                      <w:shd w:val="clear" w:color="auto" w:fill="FFFEEE"/>
                    </w:rPr>
                    <w:t>00-9</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737EB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5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737EBD">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737EBD">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609"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425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0F8F49C" w14:textId="77777777" w:rsidR="00113ED3" w:rsidRDefault="00113ED3" w:rsidP="00196AB4">
            <w:pPr>
              <w:tabs>
                <w:tab w:val="left" w:pos="2295"/>
              </w:tabs>
              <w:jc w:val="both"/>
            </w:pPr>
          </w:p>
          <w:p w14:paraId="09CCD30D" w14:textId="77777777" w:rsidR="00113ED3" w:rsidRDefault="00113ED3" w:rsidP="00196AB4">
            <w:pPr>
              <w:tabs>
                <w:tab w:val="left" w:pos="2295"/>
              </w:tabs>
              <w:jc w:val="both"/>
            </w:pPr>
          </w:p>
          <w:p w14:paraId="11C94D0D" w14:textId="77777777" w:rsidR="00113ED3" w:rsidRDefault="00113ED3" w:rsidP="00196AB4">
            <w:pPr>
              <w:tabs>
                <w:tab w:val="left" w:pos="2295"/>
              </w:tabs>
              <w:jc w:val="both"/>
            </w:pPr>
          </w:p>
          <w:p w14:paraId="729DAF74" w14:textId="77777777" w:rsidR="00113ED3" w:rsidRDefault="00113ED3" w:rsidP="00196AB4">
            <w:pPr>
              <w:tabs>
                <w:tab w:val="left" w:pos="2295"/>
              </w:tabs>
              <w:jc w:val="both"/>
            </w:pPr>
          </w:p>
          <w:p w14:paraId="2660FD23" w14:textId="77777777" w:rsidR="00113ED3" w:rsidRDefault="00113ED3" w:rsidP="00196AB4">
            <w:pPr>
              <w:tabs>
                <w:tab w:val="left" w:pos="2295"/>
              </w:tabs>
              <w:jc w:val="both"/>
            </w:pPr>
          </w:p>
          <w:p w14:paraId="71DBF543" w14:textId="77777777" w:rsidR="00113ED3" w:rsidRDefault="00113ED3" w:rsidP="00196AB4">
            <w:pPr>
              <w:tabs>
                <w:tab w:val="left" w:pos="2295"/>
              </w:tabs>
              <w:jc w:val="both"/>
            </w:pPr>
          </w:p>
          <w:p w14:paraId="1E5D0B78" w14:textId="77777777" w:rsidR="00113ED3" w:rsidRDefault="00113ED3" w:rsidP="00196AB4">
            <w:pPr>
              <w:tabs>
                <w:tab w:val="left" w:pos="2295"/>
              </w:tabs>
              <w:jc w:val="both"/>
            </w:pPr>
          </w:p>
          <w:p w14:paraId="728DC572" w14:textId="77777777" w:rsidR="00113ED3" w:rsidRDefault="00113ED3" w:rsidP="00196AB4">
            <w:pPr>
              <w:tabs>
                <w:tab w:val="left" w:pos="2295"/>
              </w:tabs>
              <w:jc w:val="both"/>
            </w:pPr>
          </w:p>
          <w:p w14:paraId="43DC91DD" w14:textId="77777777" w:rsidR="00113ED3" w:rsidRDefault="00113ED3" w:rsidP="00196AB4">
            <w:pPr>
              <w:tabs>
                <w:tab w:val="left" w:pos="2295"/>
              </w:tabs>
              <w:jc w:val="both"/>
            </w:pPr>
          </w:p>
          <w:p w14:paraId="7FD4910A" w14:textId="77777777" w:rsidR="00113ED3" w:rsidRDefault="00113ED3" w:rsidP="00196AB4">
            <w:pPr>
              <w:tabs>
                <w:tab w:val="left" w:pos="2295"/>
              </w:tabs>
              <w:jc w:val="both"/>
            </w:pPr>
          </w:p>
          <w:p w14:paraId="18CD30F5" w14:textId="77777777" w:rsidR="00113ED3" w:rsidRDefault="00113ED3" w:rsidP="00196AB4">
            <w:pPr>
              <w:tabs>
                <w:tab w:val="left" w:pos="2295"/>
              </w:tabs>
              <w:jc w:val="both"/>
            </w:pPr>
          </w:p>
          <w:p w14:paraId="12DBF874" w14:textId="77777777" w:rsidR="00113ED3" w:rsidRPr="00FF430B" w:rsidRDefault="00113E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1134"/>
              <w:gridCol w:w="1134"/>
              <w:gridCol w:w="709"/>
              <w:gridCol w:w="1134"/>
              <w:gridCol w:w="1276"/>
              <w:gridCol w:w="1154"/>
            </w:tblGrid>
            <w:tr w:rsidR="00803E7E" w:rsidRPr="00EC30C2" w14:paraId="5A83D433" w14:textId="77777777" w:rsidTr="00413B3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3B3F" w:rsidRDefault="00803E7E" w:rsidP="004D7C86">
                  <w:pPr>
                    <w:ind w:right="-176"/>
                    <w:jc w:val="both"/>
                    <w:rPr>
                      <w:b/>
                      <w:bCs/>
                      <w:noProof w:val="0"/>
                      <w:sz w:val="18"/>
                      <w:szCs w:val="18"/>
                    </w:rPr>
                  </w:pPr>
                  <w:r w:rsidRPr="00413B3F">
                    <w:rPr>
                      <w:b/>
                      <w:bCs/>
                      <w:noProof w:val="0"/>
                      <w:sz w:val="18"/>
                      <w:szCs w:val="18"/>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Denumirea</w:t>
                  </w:r>
                </w:p>
                <w:p w14:paraId="05781770" w14:textId="77777777" w:rsidR="00E13118" w:rsidRPr="00413B3F" w:rsidRDefault="00C33344" w:rsidP="00C33344">
                  <w:pPr>
                    <w:tabs>
                      <w:tab w:val="left" w:pos="235"/>
                      <w:tab w:val="left" w:pos="378"/>
                    </w:tabs>
                    <w:ind w:left="-923"/>
                    <w:jc w:val="center"/>
                    <w:rPr>
                      <w:b/>
                      <w:bCs/>
                      <w:noProof w:val="0"/>
                      <w:sz w:val="18"/>
                      <w:szCs w:val="18"/>
                    </w:rPr>
                  </w:pPr>
                  <w:r w:rsidRPr="00413B3F">
                    <w:rPr>
                      <w:b/>
                      <w:bCs/>
                      <w:noProof w:val="0"/>
                      <w:sz w:val="18"/>
                      <w:szCs w:val="18"/>
                    </w:rPr>
                    <w:t xml:space="preserve">          </w:t>
                  </w:r>
                  <w:r w:rsidR="00803E7E" w:rsidRPr="00413B3F">
                    <w:rPr>
                      <w:b/>
                      <w:bCs/>
                      <w:noProof w:val="0"/>
                      <w:sz w:val="18"/>
                      <w:szCs w:val="18"/>
                    </w:rPr>
                    <w:t>lucrărilor</w:t>
                  </w:r>
                </w:p>
                <w:p w14:paraId="6B27D8F6" w14:textId="77777777" w:rsidR="00803E7E" w:rsidRPr="00413B3F" w:rsidRDefault="00803E7E" w:rsidP="004D7C86">
                  <w:pPr>
                    <w:tabs>
                      <w:tab w:val="left" w:pos="369"/>
                    </w:tabs>
                    <w:ind w:left="-923"/>
                    <w:jc w:val="center"/>
                    <w:rPr>
                      <w:b/>
                      <w:bCs/>
                      <w:noProof w:val="0"/>
                      <w:sz w:val="18"/>
                      <w:szCs w:val="18"/>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3B3F" w:rsidRDefault="00803E7E" w:rsidP="004D7C86">
                  <w:pPr>
                    <w:jc w:val="both"/>
                    <w:rPr>
                      <w:b/>
                      <w:bCs/>
                      <w:noProof w:val="0"/>
                      <w:sz w:val="18"/>
                      <w:szCs w:val="18"/>
                    </w:rPr>
                  </w:pPr>
                  <w:r w:rsidRPr="00413B3F">
                    <w:rPr>
                      <w:b/>
                      <w:bCs/>
                      <w:noProof w:val="0"/>
                      <w:sz w:val="18"/>
                      <w:szCs w:val="18"/>
                    </w:rPr>
                    <w:t>Cod CPV</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3B3F" w:rsidRDefault="00803E7E" w:rsidP="002722CC">
                  <w:pPr>
                    <w:jc w:val="center"/>
                    <w:rPr>
                      <w:b/>
                      <w:bCs/>
                      <w:noProof w:val="0"/>
                      <w:sz w:val="18"/>
                      <w:szCs w:val="18"/>
                    </w:rPr>
                  </w:pPr>
                  <w:r w:rsidRPr="00413B3F">
                    <w:rPr>
                      <w:b/>
                      <w:bCs/>
                      <w:noProof w:val="0"/>
                      <w:sz w:val="18"/>
                      <w:szCs w:val="18"/>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3B3F" w:rsidRDefault="00803E7E" w:rsidP="004D7C86">
                  <w:pPr>
                    <w:jc w:val="both"/>
                    <w:rPr>
                      <w:b/>
                      <w:bCs/>
                      <w:noProof w:val="0"/>
                      <w:sz w:val="18"/>
                      <w:szCs w:val="18"/>
                    </w:rPr>
                  </w:pPr>
                  <w:r w:rsidRPr="00413B3F">
                    <w:rPr>
                      <w:b/>
                      <w:bCs/>
                      <w:noProof w:val="0"/>
                      <w:sz w:val="18"/>
                      <w:szCs w:val="18"/>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3B3F" w:rsidRDefault="00803E7E" w:rsidP="002722CC">
                  <w:pPr>
                    <w:jc w:val="center"/>
                    <w:rPr>
                      <w:b/>
                      <w:bCs/>
                      <w:noProof w:val="0"/>
                      <w:sz w:val="18"/>
                      <w:szCs w:val="18"/>
                    </w:rPr>
                  </w:pPr>
                  <w:r w:rsidRPr="00413B3F">
                    <w:rPr>
                      <w:b/>
                      <w:bCs/>
                      <w:noProof w:val="0"/>
                      <w:sz w:val="18"/>
                      <w:szCs w:val="18"/>
                    </w:rPr>
                    <w:t>Preţ</w:t>
                  </w:r>
                  <w:r w:rsidR="00892A6D" w:rsidRPr="00413B3F">
                    <w:rPr>
                      <w:b/>
                      <w:bCs/>
                      <w:noProof w:val="0"/>
                      <w:sz w:val="18"/>
                      <w:szCs w:val="18"/>
                    </w:rPr>
                    <w:t>ul</w:t>
                  </w:r>
                  <w:r w:rsidRPr="00413B3F">
                    <w:rPr>
                      <w:b/>
                      <w:bCs/>
                      <w:noProof w:val="0"/>
                      <w:sz w:val="18"/>
                      <w:szCs w:val="18"/>
                    </w:rPr>
                    <w:t xml:space="preserve"> unitar Inclusiv TVA</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3B3F" w:rsidRDefault="00803E7E" w:rsidP="002722CC">
                  <w:pPr>
                    <w:jc w:val="center"/>
                    <w:rPr>
                      <w:b/>
                      <w:bCs/>
                      <w:noProof w:val="0"/>
                      <w:sz w:val="18"/>
                      <w:szCs w:val="18"/>
                    </w:rPr>
                  </w:pPr>
                  <w:r w:rsidRPr="00413B3F">
                    <w:rPr>
                      <w:b/>
                      <w:bCs/>
                      <w:noProof w:val="0"/>
                      <w:sz w:val="18"/>
                      <w:szCs w:val="18"/>
                    </w:rPr>
                    <w:t>Suma</w:t>
                  </w:r>
                  <w:r w:rsidR="0060188C" w:rsidRPr="00413B3F">
                    <w:rPr>
                      <w:b/>
                      <w:bCs/>
                      <w:noProof w:val="0"/>
                      <w:sz w:val="18"/>
                      <w:szCs w:val="18"/>
                    </w:rPr>
                    <w:t>l</w:t>
                  </w:r>
                  <w:r w:rsidRPr="00413B3F">
                    <w:rPr>
                      <w:b/>
                      <w:bCs/>
                      <w:noProof w:val="0"/>
                      <w:sz w:val="18"/>
                      <w:szCs w:val="18"/>
                    </w:rPr>
                    <w:t>ei MD, Inclusiv TVA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3B3F" w:rsidRDefault="00EA64B0" w:rsidP="00E13118">
                  <w:pPr>
                    <w:jc w:val="center"/>
                    <w:rPr>
                      <w:b/>
                      <w:bCs/>
                      <w:noProof w:val="0"/>
                      <w:sz w:val="18"/>
                      <w:szCs w:val="18"/>
                    </w:rPr>
                  </w:pPr>
                  <w:r w:rsidRPr="00413B3F">
                    <w:rPr>
                      <w:b/>
                      <w:bCs/>
                      <w:noProof w:val="0"/>
                      <w:sz w:val="18"/>
                      <w:szCs w:val="18"/>
                    </w:rPr>
                    <w:t>Termenii de executare</w:t>
                  </w:r>
                </w:p>
                <w:p w14:paraId="5F805D30" w14:textId="77777777" w:rsidR="00803E7E" w:rsidRPr="00413B3F" w:rsidRDefault="00803E7E" w:rsidP="003E7B03">
                  <w:pPr>
                    <w:tabs>
                      <w:tab w:val="left" w:pos="1134"/>
                    </w:tabs>
                    <w:ind w:left="720"/>
                    <w:outlineLvl w:val="0"/>
                    <w:rPr>
                      <w:b/>
                      <w:bCs/>
                      <w:noProof w:val="0"/>
                      <w:sz w:val="18"/>
                      <w:szCs w:val="18"/>
                    </w:rPr>
                  </w:pPr>
                </w:p>
              </w:tc>
            </w:tr>
            <w:tr w:rsidR="00844247" w:rsidRPr="00EC30C2" w14:paraId="281FBF90"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4247" w:rsidRPr="00FF430B" w:rsidRDefault="00844247" w:rsidP="00D06AC3">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70DAF" w14:textId="77777777" w:rsidR="00F11916" w:rsidRPr="00CB1A17" w:rsidRDefault="00F11916" w:rsidP="00F11916">
                  <w:pPr>
                    <w:shd w:val="clear" w:color="auto" w:fill="FFFFFF" w:themeFill="background1"/>
                    <w:spacing w:before="120"/>
                    <w:rPr>
                      <w:b/>
                      <w:bCs/>
                      <w:lang w:val="en-US"/>
                    </w:rPr>
                  </w:pPr>
                  <w:r w:rsidRPr="00CB1A17">
                    <w:rPr>
                      <w:b/>
                      <w:noProof w:val="0"/>
                      <w:lang w:eastAsia="ru-RU"/>
                    </w:rPr>
                    <w:t xml:space="preserve">Lucrări de </w:t>
                  </w:r>
                  <w:r w:rsidRPr="00CB1A17">
                    <w:rPr>
                      <w:b/>
                      <w:bCs/>
                      <w:lang w:val="en-US"/>
                    </w:rPr>
                    <w:t>Constructie a blocului sanitar (anexa) cu statie de epurare la 20m3 la I.P. Gimnaziul din s. Porumbesti r-ul Cantemir</w:t>
                  </w:r>
                </w:p>
                <w:p w14:paraId="10C139BC" w14:textId="41BAE885" w:rsidR="00844247" w:rsidRPr="00F11916" w:rsidRDefault="00844247" w:rsidP="00D06AC3">
                  <w:pPr>
                    <w:keepNext/>
                    <w:keepLines/>
                    <w:spacing w:before="200"/>
                    <w:jc w:val="both"/>
                    <w:outlineLvl w:val="2"/>
                    <w:rPr>
                      <w:noProof w:val="0"/>
                      <w:lang w:val="en-US"/>
                    </w:rPr>
                  </w:pPr>
                  <w:bookmarkStart w:id="64" w:name="_GoBack"/>
                  <w:bookmarkEnd w:id="64"/>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5713048F" w:rsidR="00844247" w:rsidRPr="00FF430B" w:rsidRDefault="00844247" w:rsidP="00D06AC3">
                  <w:pPr>
                    <w:keepNext/>
                    <w:keepLines/>
                    <w:spacing w:before="200"/>
                    <w:jc w:val="both"/>
                    <w:outlineLvl w:val="2"/>
                    <w:rPr>
                      <w:noProof w:val="0"/>
                    </w:rPr>
                  </w:pPr>
                  <w:r>
                    <w:rPr>
                      <w:rFonts w:ascii="Segoe UI" w:hAnsi="Segoe UI" w:cs="Segoe UI"/>
                      <w:color w:val="555555"/>
                      <w:sz w:val="18"/>
                      <w:szCs w:val="18"/>
                      <w:shd w:val="clear" w:color="auto" w:fill="FFFEEE"/>
                    </w:rPr>
                    <w:t>45200000-9</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44247" w:rsidRPr="00FF430B" w:rsidRDefault="00844247" w:rsidP="00D06AC3">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44247" w:rsidRPr="00FF430B" w:rsidRDefault="00844247" w:rsidP="00D06AC3">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44247" w:rsidRPr="00FF430B" w:rsidRDefault="00844247" w:rsidP="00D06AC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44247" w:rsidRPr="00FF430B" w:rsidRDefault="00844247" w:rsidP="00D06AC3">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4247" w:rsidRPr="00FF430B" w:rsidRDefault="00844247" w:rsidP="00D06AC3">
                  <w:pPr>
                    <w:keepNext/>
                    <w:keepLines/>
                    <w:spacing w:before="200"/>
                    <w:jc w:val="both"/>
                    <w:outlineLvl w:val="2"/>
                    <w:rPr>
                      <w:noProof w:val="0"/>
                    </w:rPr>
                  </w:pPr>
                </w:p>
              </w:tc>
            </w:tr>
            <w:tr w:rsidR="00803E7E" w:rsidRPr="00EC30C2" w14:paraId="74873B0C" w14:textId="77777777" w:rsidTr="00413B3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413B3F">
              <w:tc>
                <w:tcPr>
                  <w:tcW w:w="5946"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4"/>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4C537" w14:textId="77777777" w:rsidR="00AB7A7B" w:rsidRDefault="00AB7A7B" w:rsidP="00A20ACF">
      <w:r>
        <w:separator/>
      </w:r>
    </w:p>
  </w:endnote>
  <w:endnote w:type="continuationSeparator" w:id="0">
    <w:p w14:paraId="3FF39851" w14:textId="77777777" w:rsidR="00AB7A7B" w:rsidRDefault="00AB7A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83B06" w:rsidRDefault="00A83B06">
        <w:pPr>
          <w:pStyle w:val="a4"/>
          <w:jc w:val="right"/>
        </w:pPr>
        <w:r>
          <w:fldChar w:fldCharType="begin"/>
        </w:r>
        <w:r>
          <w:instrText xml:space="preserve"> PAGE   \* MERGEFORMAT </w:instrText>
        </w:r>
        <w:r>
          <w:fldChar w:fldCharType="separate"/>
        </w:r>
        <w:r w:rsidR="00844247">
          <w:t>39</w:t>
        </w:r>
        <w:r>
          <w:fldChar w:fldCharType="end"/>
        </w:r>
      </w:p>
    </w:sdtContent>
  </w:sdt>
  <w:p w14:paraId="075618FA" w14:textId="77777777" w:rsidR="00A83B06" w:rsidRDefault="00A83B0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B9C86" w14:textId="77777777" w:rsidR="00AB7A7B" w:rsidRDefault="00AB7A7B" w:rsidP="00A20ACF">
      <w:r>
        <w:separator/>
      </w:r>
    </w:p>
  </w:footnote>
  <w:footnote w:type="continuationSeparator" w:id="0">
    <w:p w14:paraId="0B23C589" w14:textId="77777777" w:rsidR="00AB7A7B" w:rsidRDefault="00AB7A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EF3F9F"/>
    <w:multiLevelType w:val="hybridMultilevel"/>
    <w:tmpl w:val="F348A490"/>
    <w:lvl w:ilvl="0" w:tplc="6908B86E">
      <w:start w:val="1"/>
      <w:numFmt w:val="decimal"/>
      <w:lvlText w:val="%1."/>
      <w:lvlJc w:val="left"/>
      <w:pPr>
        <w:ind w:left="1144" w:hanging="360"/>
      </w:pPr>
      <w:rPr>
        <w:rFonts w:hint="default"/>
        <w:b/>
        <w:sz w:val="24"/>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2"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0E58CBF8"/>
    <w:lvl w:ilvl="0" w:tplc="70865352">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0"/>
  </w:num>
  <w:num w:numId="3">
    <w:abstractNumId w:val="22"/>
  </w:num>
  <w:num w:numId="4">
    <w:abstractNumId w:val="19"/>
  </w:num>
  <w:num w:numId="5">
    <w:abstractNumId w:val="8"/>
  </w:num>
  <w:num w:numId="6">
    <w:abstractNumId w:val="14"/>
  </w:num>
  <w:num w:numId="7">
    <w:abstractNumId w:val="15"/>
  </w:num>
  <w:num w:numId="8">
    <w:abstractNumId w:val="28"/>
  </w:num>
  <w:num w:numId="9">
    <w:abstractNumId w:val="18"/>
  </w:num>
  <w:num w:numId="10">
    <w:abstractNumId w:val="16"/>
  </w:num>
  <w:num w:numId="11">
    <w:abstractNumId w:val="6"/>
  </w:num>
  <w:num w:numId="12">
    <w:abstractNumId w:val="29"/>
  </w:num>
  <w:num w:numId="13">
    <w:abstractNumId w:val="24"/>
  </w:num>
  <w:num w:numId="14">
    <w:abstractNumId w:val="7"/>
  </w:num>
  <w:num w:numId="15">
    <w:abstractNumId w:val="23"/>
  </w:num>
  <w:num w:numId="16">
    <w:abstractNumId w:val="13"/>
  </w:num>
  <w:num w:numId="17">
    <w:abstractNumId w:val="10"/>
  </w:num>
  <w:num w:numId="18">
    <w:abstractNumId w:val="12"/>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1"/>
  </w:num>
  <w:num w:numId="23">
    <w:abstractNumId w:val="5"/>
  </w:num>
  <w:num w:numId="24">
    <w:abstractNumId w:val="25"/>
  </w:num>
  <w:num w:numId="25">
    <w:abstractNumId w:val="20"/>
  </w:num>
  <w:num w:numId="2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31D"/>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3ED3"/>
    <w:rsid w:val="00115188"/>
    <w:rsid w:val="00115B7D"/>
    <w:rsid w:val="00116C35"/>
    <w:rsid w:val="00116CF2"/>
    <w:rsid w:val="0012160C"/>
    <w:rsid w:val="00121CBA"/>
    <w:rsid w:val="001223E6"/>
    <w:rsid w:val="001227A3"/>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99"/>
    <w:rsid w:val="001763CD"/>
    <w:rsid w:val="0017664F"/>
    <w:rsid w:val="00177A21"/>
    <w:rsid w:val="00183358"/>
    <w:rsid w:val="00183D79"/>
    <w:rsid w:val="0018415A"/>
    <w:rsid w:val="00184E9B"/>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4627"/>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9B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DD9"/>
    <w:rsid w:val="002611DC"/>
    <w:rsid w:val="002614DE"/>
    <w:rsid w:val="00264637"/>
    <w:rsid w:val="002659BB"/>
    <w:rsid w:val="0026663C"/>
    <w:rsid w:val="00266795"/>
    <w:rsid w:val="00266A18"/>
    <w:rsid w:val="00266F98"/>
    <w:rsid w:val="00267805"/>
    <w:rsid w:val="00267E8E"/>
    <w:rsid w:val="00271282"/>
    <w:rsid w:val="002722CC"/>
    <w:rsid w:val="002739A1"/>
    <w:rsid w:val="00274FBF"/>
    <w:rsid w:val="00275D82"/>
    <w:rsid w:val="002767DE"/>
    <w:rsid w:val="00276D0B"/>
    <w:rsid w:val="00281BEA"/>
    <w:rsid w:val="002828B9"/>
    <w:rsid w:val="002832B5"/>
    <w:rsid w:val="00283820"/>
    <w:rsid w:val="002849C9"/>
    <w:rsid w:val="00284ED0"/>
    <w:rsid w:val="002854C7"/>
    <w:rsid w:val="00285D55"/>
    <w:rsid w:val="00286387"/>
    <w:rsid w:val="0028691C"/>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FD"/>
    <w:rsid w:val="002B7A36"/>
    <w:rsid w:val="002C07A2"/>
    <w:rsid w:val="002C2210"/>
    <w:rsid w:val="002C2A9B"/>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85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240"/>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B3F"/>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231"/>
    <w:rsid w:val="004967CB"/>
    <w:rsid w:val="00496AFA"/>
    <w:rsid w:val="004978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44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48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F6C"/>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3E7"/>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F61"/>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37EBD"/>
    <w:rsid w:val="00740555"/>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247"/>
    <w:rsid w:val="008449C1"/>
    <w:rsid w:val="00844D3D"/>
    <w:rsid w:val="00845320"/>
    <w:rsid w:val="0084605E"/>
    <w:rsid w:val="008506F1"/>
    <w:rsid w:val="00850DBC"/>
    <w:rsid w:val="00852228"/>
    <w:rsid w:val="00852CA9"/>
    <w:rsid w:val="00852DB5"/>
    <w:rsid w:val="00853139"/>
    <w:rsid w:val="008543AB"/>
    <w:rsid w:val="00854D4E"/>
    <w:rsid w:val="008550C7"/>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4C6"/>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9C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7B"/>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B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1A5"/>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63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B29"/>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0BE"/>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06AC3"/>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184"/>
    <w:rsid w:val="00D43956"/>
    <w:rsid w:val="00D5036B"/>
    <w:rsid w:val="00D51EB7"/>
    <w:rsid w:val="00D51F0A"/>
    <w:rsid w:val="00D52AD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76D"/>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D9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17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0CB"/>
    <w:rsid w:val="00EE204E"/>
    <w:rsid w:val="00EE2FE1"/>
    <w:rsid w:val="00EE69DC"/>
    <w:rsid w:val="00EF08C9"/>
    <w:rsid w:val="00EF143F"/>
    <w:rsid w:val="00EF3B66"/>
    <w:rsid w:val="00EF40D6"/>
    <w:rsid w:val="00EF4276"/>
    <w:rsid w:val="00EF48E0"/>
    <w:rsid w:val="00EF4D0E"/>
    <w:rsid w:val="00EF6B39"/>
    <w:rsid w:val="00F0107F"/>
    <w:rsid w:val="00F023B2"/>
    <w:rsid w:val="00F02902"/>
    <w:rsid w:val="00F029BB"/>
    <w:rsid w:val="00F0331D"/>
    <w:rsid w:val="00F059B8"/>
    <w:rsid w:val="00F07EDA"/>
    <w:rsid w:val="00F1012D"/>
    <w:rsid w:val="00F11916"/>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0B4"/>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58B7A41-1A62-4773-A802-A33AD6C7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table" w:customStyle="1" w:styleId="TableNormal1">
    <w:name w:val="Table Normal1"/>
    <w:uiPriority w:val="2"/>
    <w:qFormat/>
    <w:rsid w:val="00F11916"/>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orumbest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porumbesti@mail.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4E537-358A-449B-936B-C5374A77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15642</Words>
  <Characters>89162</Characters>
  <Application>Microsoft Office Word</Application>
  <DocSecurity>0</DocSecurity>
  <Lines>743</Lines>
  <Paragraphs>209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3</cp:revision>
  <cp:lastPrinted>2021-06-01T11:52:00Z</cp:lastPrinted>
  <dcterms:created xsi:type="dcterms:W3CDTF">2023-08-17T09:14:00Z</dcterms:created>
  <dcterms:modified xsi:type="dcterms:W3CDTF">2023-08-17T09:16:00Z</dcterms:modified>
</cp:coreProperties>
</file>