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D241CE">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3211C9A0" w14:textId="75C6556D" w:rsidR="00D241CE" w:rsidRDefault="002C07A2" w:rsidP="003961E7">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nr.  </w:t>
      </w:r>
      <w:r w:rsidR="00D241CE">
        <w:rPr>
          <w:noProof w:val="0"/>
          <w:lang w:eastAsia="ru-RU"/>
        </w:rPr>
        <w:t>69</w:t>
      </w:r>
      <w:r w:rsidR="003961E7" w:rsidRPr="00FF430B">
        <w:rPr>
          <w:noProof w:val="0"/>
          <w:lang w:eastAsia="ru-RU"/>
        </w:rPr>
        <w:t xml:space="preserve"> </w:t>
      </w:r>
      <w:r w:rsidR="00D241CE">
        <w:rPr>
          <w:noProof w:val="0"/>
          <w:lang w:eastAsia="ru-RU"/>
        </w:rPr>
        <w:t>/2021</w:t>
      </w:r>
    </w:p>
    <w:p w14:paraId="4312049B" w14:textId="406C0EA0" w:rsidR="00D241CE" w:rsidRDefault="00D241CE" w:rsidP="00D241CE">
      <w:pPr>
        <w:tabs>
          <w:tab w:val="left" w:pos="5103"/>
          <w:tab w:val="left" w:pos="10348"/>
        </w:tabs>
        <w:jc w:val="right"/>
        <w:rPr>
          <w:noProof w:val="0"/>
          <w:lang w:eastAsia="ru-RU"/>
        </w:rPr>
      </w:pPr>
      <w:r>
        <w:rPr>
          <w:noProof w:val="0"/>
          <w:lang w:eastAsia="ru-RU"/>
        </w:rPr>
        <w:t>actualizată Ordin Nr. 9</w:t>
      </w:r>
    </w:p>
    <w:p w14:paraId="53784BAB" w14:textId="25479749" w:rsidR="003961E7" w:rsidRDefault="00D241CE" w:rsidP="00D241CE">
      <w:pPr>
        <w:tabs>
          <w:tab w:val="left" w:pos="5103"/>
          <w:tab w:val="left" w:pos="10348"/>
        </w:tabs>
        <w:jc w:val="right"/>
        <w:rPr>
          <w:noProof w:val="0"/>
          <w:lang w:eastAsia="ru-RU"/>
        </w:rPr>
      </w:pPr>
      <w:r>
        <w:rPr>
          <w:noProof w:val="0"/>
          <w:lang w:eastAsia="ru-RU"/>
        </w:rPr>
        <w:t xml:space="preserve">din 21-01-2026 </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2A9BE3EC" w14:textId="77777777" w:rsidR="00D241CE" w:rsidRDefault="00D241CE" w:rsidP="003961E7">
      <w:pPr>
        <w:tabs>
          <w:tab w:val="left" w:pos="5103"/>
          <w:tab w:val="left" w:pos="10348"/>
        </w:tabs>
        <w:jc w:val="center"/>
        <w:rPr>
          <w:b/>
          <w:noProof w:val="0"/>
          <w:sz w:val="32"/>
          <w:szCs w:val="32"/>
          <w:lang w:eastAsia="ru-RU"/>
        </w:rPr>
      </w:pPr>
    </w:p>
    <w:p w14:paraId="39838C68" w14:textId="77777777" w:rsidR="00D241CE" w:rsidRDefault="00D241CE" w:rsidP="003961E7">
      <w:pPr>
        <w:tabs>
          <w:tab w:val="left" w:pos="5103"/>
          <w:tab w:val="left" w:pos="10348"/>
        </w:tabs>
        <w:jc w:val="center"/>
        <w:rPr>
          <w:b/>
          <w:noProof w:val="0"/>
          <w:sz w:val="32"/>
          <w:szCs w:val="32"/>
          <w:lang w:eastAsia="ru-RU"/>
        </w:rPr>
      </w:pPr>
    </w:p>
    <w:p w14:paraId="06AE4A0D" w14:textId="77777777" w:rsidR="00D241CE" w:rsidRDefault="00D241CE" w:rsidP="003961E7">
      <w:pPr>
        <w:tabs>
          <w:tab w:val="left" w:pos="5103"/>
          <w:tab w:val="left" w:pos="10348"/>
        </w:tabs>
        <w:jc w:val="center"/>
        <w:rPr>
          <w:b/>
          <w:noProof w:val="0"/>
          <w:sz w:val="32"/>
          <w:szCs w:val="32"/>
          <w:lang w:eastAsia="ru-RU"/>
        </w:rPr>
      </w:pPr>
    </w:p>
    <w:p w14:paraId="675B8726" w14:textId="77777777" w:rsidR="00D241CE" w:rsidRDefault="00D241CE" w:rsidP="003961E7">
      <w:pPr>
        <w:tabs>
          <w:tab w:val="left" w:pos="5103"/>
          <w:tab w:val="left" w:pos="10348"/>
        </w:tabs>
        <w:jc w:val="center"/>
        <w:rPr>
          <w:b/>
          <w:noProof w:val="0"/>
          <w:sz w:val="32"/>
          <w:szCs w:val="32"/>
          <w:lang w:eastAsia="ru-RU"/>
        </w:rPr>
      </w:pPr>
    </w:p>
    <w:p w14:paraId="3D5CA003" w14:textId="77777777" w:rsidR="00D241CE" w:rsidRDefault="00D241CE" w:rsidP="003961E7">
      <w:pPr>
        <w:tabs>
          <w:tab w:val="left" w:pos="5103"/>
          <w:tab w:val="left" w:pos="10348"/>
        </w:tabs>
        <w:jc w:val="center"/>
        <w:rPr>
          <w:b/>
          <w:noProof w:val="0"/>
          <w:sz w:val="32"/>
          <w:szCs w:val="32"/>
          <w:lang w:eastAsia="ru-RU"/>
        </w:rPr>
      </w:pPr>
    </w:p>
    <w:p w14:paraId="25735973" w14:textId="77777777" w:rsidR="00D241CE" w:rsidRDefault="00D241CE" w:rsidP="003961E7">
      <w:pPr>
        <w:tabs>
          <w:tab w:val="left" w:pos="5103"/>
          <w:tab w:val="left" w:pos="10348"/>
        </w:tabs>
        <w:jc w:val="center"/>
        <w:rPr>
          <w:b/>
          <w:noProof w:val="0"/>
          <w:sz w:val="32"/>
          <w:szCs w:val="32"/>
          <w:lang w:eastAsia="ru-RU"/>
        </w:rPr>
      </w:pPr>
    </w:p>
    <w:p w14:paraId="553B59C2" w14:textId="77777777" w:rsidR="00D241CE" w:rsidRDefault="00D241CE" w:rsidP="003961E7">
      <w:pPr>
        <w:tabs>
          <w:tab w:val="left" w:pos="5103"/>
          <w:tab w:val="left" w:pos="10348"/>
        </w:tabs>
        <w:jc w:val="center"/>
        <w:rPr>
          <w:b/>
          <w:noProof w:val="0"/>
          <w:sz w:val="32"/>
          <w:szCs w:val="32"/>
          <w:lang w:eastAsia="ru-RU"/>
        </w:rPr>
      </w:pPr>
    </w:p>
    <w:p w14:paraId="60EF3E2B" w14:textId="77777777" w:rsidR="00D241CE" w:rsidRDefault="00D241CE" w:rsidP="003961E7">
      <w:pPr>
        <w:tabs>
          <w:tab w:val="left" w:pos="5103"/>
          <w:tab w:val="left" w:pos="10348"/>
        </w:tabs>
        <w:jc w:val="center"/>
        <w:rPr>
          <w:b/>
          <w:noProof w:val="0"/>
          <w:sz w:val="32"/>
          <w:szCs w:val="32"/>
          <w:lang w:eastAsia="ru-RU"/>
        </w:rPr>
      </w:pPr>
    </w:p>
    <w:p w14:paraId="7BF55F64" w14:textId="77777777" w:rsidR="003961E7" w:rsidRPr="00D241CE" w:rsidRDefault="003961E7" w:rsidP="003961E7">
      <w:pPr>
        <w:tabs>
          <w:tab w:val="left" w:pos="5103"/>
          <w:tab w:val="left" w:pos="10348"/>
        </w:tabs>
        <w:jc w:val="center"/>
        <w:rPr>
          <w:b/>
          <w:noProof w:val="0"/>
          <w:sz w:val="32"/>
          <w:szCs w:val="32"/>
          <w:lang w:eastAsia="ru-RU"/>
        </w:rPr>
      </w:pPr>
      <w:r w:rsidRPr="00D241CE">
        <w:rPr>
          <w:b/>
          <w:noProof w:val="0"/>
          <w:sz w:val="32"/>
          <w:szCs w:val="32"/>
          <w:lang w:eastAsia="ru-RU"/>
        </w:rPr>
        <w:t>DOCUMENTAŢIA STANDARD</w:t>
      </w:r>
    </w:p>
    <w:p w14:paraId="0F597365" w14:textId="77777777" w:rsidR="003961E7" w:rsidRPr="00D241CE" w:rsidRDefault="003961E7" w:rsidP="003961E7">
      <w:pPr>
        <w:tabs>
          <w:tab w:val="left" w:pos="5103"/>
          <w:tab w:val="left" w:pos="10348"/>
        </w:tabs>
        <w:jc w:val="center"/>
        <w:rPr>
          <w:b/>
          <w:noProof w:val="0"/>
          <w:sz w:val="32"/>
          <w:szCs w:val="32"/>
          <w:lang w:eastAsia="ru-RU"/>
        </w:rPr>
      </w:pPr>
      <w:r w:rsidRPr="00D241CE">
        <w:rPr>
          <w:b/>
          <w:noProof w:val="0"/>
          <w:sz w:val="32"/>
          <w:szCs w:val="32"/>
          <w:lang w:eastAsia="ru-RU"/>
        </w:rPr>
        <w:t>pentru realizarea achizițiilor publice de lucrări</w:t>
      </w:r>
    </w:p>
    <w:p w14:paraId="75ACAB1A" w14:textId="77777777" w:rsidR="003961E7" w:rsidRPr="00D241CE" w:rsidRDefault="003961E7" w:rsidP="003961E7">
      <w:pPr>
        <w:tabs>
          <w:tab w:val="left" w:pos="5103"/>
          <w:tab w:val="left" w:pos="10348"/>
        </w:tabs>
        <w:jc w:val="center"/>
        <w:rPr>
          <w:noProof w:val="0"/>
          <w:sz w:val="32"/>
          <w:szCs w:val="32"/>
          <w:lang w:eastAsia="ru-RU"/>
        </w:rPr>
      </w:pPr>
    </w:p>
    <w:p w14:paraId="7C2CF43C" w14:textId="77777777" w:rsidR="00A20ACF" w:rsidRPr="00FF430B" w:rsidRDefault="00A20ACF" w:rsidP="00196AB4"/>
    <w:p w14:paraId="3D554E2F" w14:textId="77777777" w:rsidR="00D241CE" w:rsidRDefault="00D241CE" w:rsidP="00BA7FF4">
      <w:pPr>
        <w:jc w:val="right"/>
        <w:rPr>
          <w:noProof w:val="0"/>
        </w:rPr>
      </w:pPr>
      <w:bookmarkStart w:id="0" w:name="_Toc449692095"/>
    </w:p>
    <w:p w14:paraId="0CA52C3B" w14:textId="77777777" w:rsidR="00D241CE" w:rsidRDefault="00D241CE" w:rsidP="00BA7FF4">
      <w:pPr>
        <w:jc w:val="right"/>
        <w:rPr>
          <w:noProof w:val="0"/>
        </w:rPr>
      </w:pPr>
    </w:p>
    <w:p w14:paraId="379E8E07" w14:textId="77777777" w:rsidR="00D241CE" w:rsidRDefault="00D241CE" w:rsidP="00BA7FF4">
      <w:pPr>
        <w:jc w:val="right"/>
        <w:rPr>
          <w:noProof w:val="0"/>
        </w:rPr>
      </w:pPr>
    </w:p>
    <w:p w14:paraId="58BB7E07" w14:textId="77777777" w:rsidR="00D241CE" w:rsidRDefault="00D241CE" w:rsidP="00BA7FF4">
      <w:pPr>
        <w:jc w:val="right"/>
        <w:rPr>
          <w:noProof w:val="0"/>
        </w:rPr>
      </w:pPr>
    </w:p>
    <w:p w14:paraId="2BDECA6E" w14:textId="77777777" w:rsidR="00D241CE" w:rsidRDefault="00D241CE" w:rsidP="00BA7FF4">
      <w:pPr>
        <w:jc w:val="right"/>
        <w:rPr>
          <w:noProof w:val="0"/>
        </w:rPr>
      </w:pPr>
    </w:p>
    <w:p w14:paraId="1D08A96B" w14:textId="77777777" w:rsidR="00D241CE" w:rsidRDefault="00D241CE" w:rsidP="00BA7FF4">
      <w:pPr>
        <w:jc w:val="right"/>
        <w:rPr>
          <w:noProof w:val="0"/>
        </w:rPr>
      </w:pPr>
    </w:p>
    <w:p w14:paraId="70581DF9" w14:textId="09CAE9E0" w:rsidR="00D241CE" w:rsidRPr="00D241CE" w:rsidRDefault="001028B9" w:rsidP="00D241CE">
      <w:pPr>
        <w:jc w:val="center"/>
        <w:rPr>
          <w:noProof w:val="0"/>
          <w:sz w:val="36"/>
          <w:szCs w:val="36"/>
        </w:rPr>
      </w:pPr>
      <w:r w:rsidRPr="001028B9">
        <w:rPr>
          <w:b/>
          <w:sz w:val="36"/>
          <w:szCs w:val="36"/>
        </w:rPr>
        <w:t>Reparații curente a holului etajului I și a casei scării din cadrul IPLT ”Dragoș Voda” or. Stauceni</w:t>
      </w:r>
    </w:p>
    <w:p w14:paraId="7F82CAD2" w14:textId="77777777" w:rsidR="00D241CE" w:rsidRDefault="00D241CE" w:rsidP="00BA7FF4">
      <w:pPr>
        <w:jc w:val="right"/>
        <w:rPr>
          <w:noProof w:val="0"/>
        </w:rPr>
      </w:pPr>
    </w:p>
    <w:p w14:paraId="57ABD3BF" w14:textId="77777777" w:rsidR="00D241CE" w:rsidRDefault="00D241CE" w:rsidP="00BA7FF4">
      <w:pPr>
        <w:jc w:val="right"/>
        <w:rPr>
          <w:noProof w:val="0"/>
        </w:rPr>
      </w:pPr>
    </w:p>
    <w:p w14:paraId="75E73128" w14:textId="77777777" w:rsidR="00D241CE" w:rsidRDefault="00D241CE" w:rsidP="00BA7FF4">
      <w:pPr>
        <w:jc w:val="right"/>
        <w:rPr>
          <w:noProof w:val="0"/>
        </w:rPr>
      </w:pPr>
    </w:p>
    <w:p w14:paraId="4155C584" w14:textId="77777777" w:rsidR="00D241CE" w:rsidRDefault="00D241CE" w:rsidP="00BA7FF4">
      <w:pPr>
        <w:jc w:val="right"/>
        <w:rPr>
          <w:noProof w:val="0"/>
        </w:rPr>
      </w:pPr>
    </w:p>
    <w:p w14:paraId="128727B5" w14:textId="77777777" w:rsidR="00D241CE" w:rsidRDefault="00D241CE" w:rsidP="00BA7FF4">
      <w:pPr>
        <w:jc w:val="right"/>
        <w:rPr>
          <w:noProof w:val="0"/>
        </w:rPr>
      </w:pPr>
    </w:p>
    <w:p w14:paraId="660AFA8E" w14:textId="77777777" w:rsidR="00D241CE" w:rsidRDefault="00D241CE" w:rsidP="00BA7FF4">
      <w:pPr>
        <w:jc w:val="right"/>
        <w:rPr>
          <w:noProof w:val="0"/>
        </w:rPr>
      </w:pPr>
    </w:p>
    <w:p w14:paraId="4E3B1571" w14:textId="77777777" w:rsidR="00D241CE" w:rsidRDefault="00D241CE" w:rsidP="00BA7FF4">
      <w:pPr>
        <w:jc w:val="right"/>
        <w:rPr>
          <w:noProof w:val="0"/>
        </w:rPr>
      </w:pPr>
    </w:p>
    <w:p w14:paraId="4BB2738E" w14:textId="77777777" w:rsidR="00D241CE" w:rsidRDefault="00D241CE" w:rsidP="00BA7FF4">
      <w:pPr>
        <w:jc w:val="right"/>
        <w:rPr>
          <w:noProof w:val="0"/>
        </w:rPr>
      </w:pPr>
    </w:p>
    <w:p w14:paraId="1807F0D2" w14:textId="77777777" w:rsidR="00D241CE" w:rsidRDefault="00D241CE" w:rsidP="00BA7FF4">
      <w:pPr>
        <w:jc w:val="right"/>
        <w:rPr>
          <w:noProof w:val="0"/>
        </w:rPr>
      </w:pPr>
    </w:p>
    <w:p w14:paraId="03AE60CA" w14:textId="77777777" w:rsidR="00D241CE" w:rsidRDefault="00D241CE" w:rsidP="00BA7FF4">
      <w:pPr>
        <w:jc w:val="right"/>
        <w:rPr>
          <w:noProof w:val="0"/>
        </w:rPr>
      </w:pPr>
    </w:p>
    <w:p w14:paraId="53C3D736" w14:textId="77777777" w:rsidR="00D241CE" w:rsidRDefault="00D241CE" w:rsidP="00BA7FF4">
      <w:pPr>
        <w:jc w:val="right"/>
        <w:rPr>
          <w:noProof w:val="0"/>
        </w:rPr>
      </w:pPr>
    </w:p>
    <w:p w14:paraId="1B240471" w14:textId="77777777" w:rsidR="00D241CE" w:rsidRDefault="00D241CE" w:rsidP="00BA7FF4">
      <w:pPr>
        <w:jc w:val="right"/>
        <w:rPr>
          <w:noProof w:val="0"/>
        </w:rPr>
      </w:pPr>
    </w:p>
    <w:p w14:paraId="4FCB2403" w14:textId="77777777" w:rsidR="00D241CE" w:rsidRDefault="00D241CE" w:rsidP="00BA7FF4">
      <w:pPr>
        <w:jc w:val="right"/>
        <w:rPr>
          <w:noProof w:val="0"/>
        </w:rPr>
      </w:pPr>
    </w:p>
    <w:p w14:paraId="3F317370" w14:textId="77777777" w:rsidR="00D241CE" w:rsidRDefault="00D241CE" w:rsidP="00BA7FF4">
      <w:pPr>
        <w:jc w:val="right"/>
        <w:rPr>
          <w:noProof w:val="0"/>
        </w:rPr>
      </w:pPr>
    </w:p>
    <w:p w14:paraId="67265C30" w14:textId="77777777" w:rsidR="00D241CE" w:rsidRDefault="00D241CE" w:rsidP="00BA7FF4">
      <w:pPr>
        <w:jc w:val="right"/>
        <w:rPr>
          <w:noProof w:val="0"/>
        </w:rPr>
      </w:pPr>
    </w:p>
    <w:p w14:paraId="45AB88BC" w14:textId="77777777" w:rsidR="00D241CE" w:rsidRDefault="00D241CE" w:rsidP="00BA7FF4">
      <w:pPr>
        <w:jc w:val="right"/>
        <w:rPr>
          <w:noProof w:val="0"/>
        </w:rPr>
      </w:pPr>
    </w:p>
    <w:p w14:paraId="60A97255" w14:textId="77777777" w:rsidR="00D241CE" w:rsidRDefault="00D241CE" w:rsidP="00BA7FF4">
      <w:pPr>
        <w:jc w:val="right"/>
        <w:rPr>
          <w:noProof w:val="0"/>
        </w:rPr>
      </w:pPr>
    </w:p>
    <w:p w14:paraId="5F93FF25" w14:textId="77777777" w:rsidR="00D241CE" w:rsidRDefault="00D241CE" w:rsidP="00BA7FF4">
      <w:pPr>
        <w:jc w:val="right"/>
        <w:rPr>
          <w:noProof w:val="0"/>
        </w:rPr>
      </w:pPr>
    </w:p>
    <w:p w14:paraId="4BB0073B" w14:textId="77777777" w:rsidR="00D241CE" w:rsidRDefault="00D241CE" w:rsidP="00BA7FF4">
      <w:pPr>
        <w:jc w:val="right"/>
        <w:rPr>
          <w:noProof w:val="0"/>
        </w:rPr>
      </w:pPr>
    </w:p>
    <w:p w14:paraId="3B1245A4" w14:textId="77777777" w:rsidR="00D241CE" w:rsidRDefault="00D241CE" w:rsidP="00BA7FF4">
      <w:pPr>
        <w:jc w:val="right"/>
        <w:rPr>
          <w:noProof w:val="0"/>
        </w:rPr>
      </w:pPr>
    </w:p>
    <w:p w14:paraId="47066AF0" w14:textId="77777777" w:rsidR="00D241CE" w:rsidRDefault="00D241CE" w:rsidP="00BA7FF4">
      <w:pPr>
        <w:jc w:val="right"/>
        <w:rPr>
          <w:noProof w:val="0"/>
        </w:rPr>
      </w:pPr>
    </w:p>
    <w:p w14:paraId="5C41422B" w14:textId="77777777" w:rsidR="00D241CE" w:rsidRDefault="00D241CE" w:rsidP="00BA7FF4">
      <w:pPr>
        <w:jc w:val="right"/>
        <w:rPr>
          <w:noProof w:val="0"/>
        </w:rPr>
      </w:pPr>
    </w:p>
    <w:p w14:paraId="4E944250" w14:textId="77777777" w:rsidR="00D241CE" w:rsidRDefault="00D241CE" w:rsidP="00BA7FF4">
      <w:pPr>
        <w:jc w:val="right"/>
        <w:rPr>
          <w:noProof w:val="0"/>
        </w:rPr>
      </w:pPr>
    </w:p>
    <w:p w14:paraId="28C0D6F9" w14:textId="77777777" w:rsidR="00D241CE" w:rsidRDefault="00D241CE" w:rsidP="00BA7FF4">
      <w:pPr>
        <w:jc w:val="right"/>
        <w:rPr>
          <w:noProof w:val="0"/>
        </w:rPr>
      </w:pPr>
    </w:p>
    <w:p w14:paraId="03A16651" w14:textId="3C8A494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1" w:name="_Toc449692096"/>
      <w:bookmarkEnd w:id="0"/>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1"/>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lastRenderedPageBreak/>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 xml:space="preserve">Nu se execută vreo condiţie,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63EB4698" w14:textId="77777777" w:rsidR="002927B7" w:rsidRPr="00FF430B" w:rsidRDefault="002927B7" w:rsidP="00196AB4">
      <w:pPr>
        <w:spacing w:after="200" w:line="276" w:lineRule="auto"/>
        <w:jc w:val="center"/>
        <w:rPr>
          <w:lang w:eastAsia="zh-CN"/>
        </w:rPr>
      </w:pPr>
      <w:bookmarkStart w:id="2" w:name="_Toc449692097"/>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2"/>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3"/>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 xml:space="preserve">experienţa similară, cu referire în mod special la suprafeţe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lastRenderedPageBreak/>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5A04BF36" w14:textId="77777777" w:rsidR="0019071C" w:rsidRPr="00FF430B" w:rsidRDefault="0019071C" w:rsidP="009A7C84">
      <w:pPr>
        <w:jc w:val="center"/>
        <w:rPr>
          <w:rFonts w:eastAsia="PMingLiU"/>
          <w:b/>
          <w:lang w:eastAsia="zh-CN"/>
        </w:rPr>
      </w:pPr>
      <w:bookmarkStart w:id="4" w:name="_Toc449692109"/>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12"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12"/>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02"/>
        <w:gridCol w:w="1869"/>
        <w:gridCol w:w="1906"/>
        <w:gridCol w:w="1633"/>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13"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13"/>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
        <w:gridCol w:w="3126"/>
        <w:gridCol w:w="1984"/>
        <w:gridCol w:w="1590"/>
        <w:gridCol w:w="1889"/>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14"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lastRenderedPageBreak/>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 xml:space="preserve">suma de </w:t>
      </w:r>
      <w:r w:rsidRPr="00FF430B">
        <w:lastRenderedPageBreak/>
        <w:t>..................................................................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xml:space="preserve">), având </w:t>
      </w:r>
      <w:r w:rsidRPr="00FF430B">
        <w:lastRenderedPageBreak/>
        <w:t>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lastRenderedPageBreak/>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lastRenderedPageBreak/>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lastRenderedPageBreak/>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795303">
            <w:pPr>
              <w:pStyle w:val="a"/>
              <w:numPr>
                <w:ilvl w:val="0"/>
                <w:numId w:val="12"/>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15" w:name="_Toc449692118"/>
      <w:bookmarkStart w:id="16" w:name="_Toc390252621"/>
      <w:r w:rsidRPr="00FF430B">
        <w:rPr>
          <w:rFonts w:ascii="Times New Roman" w:hAnsi="Times New Roman" w:cs="Times New Roman"/>
          <w:bCs w:val="0"/>
          <w:color w:val="auto"/>
          <w:sz w:val="24"/>
          <w:szCs w:val="24"/>
        </w:rPr>
        <w:t>CAIET DE SARCINI</w:t>
      </w:r>
      <w:bookmarkEnd w:id="15"/>
    </w:p>
    <w:p w14:paraId="49391497" w14:textId="4861711D"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sz w:val="24"/>
          <w:szCs w:val="24"/>
        </w:rPr>
        <w:t xml:space="preserve"> </w:t>
      </w:r>
      <w:bookmarkEnd w:id="16"/>
      <w:r w:rsidRPr="00FF430B">
        <w:rPr>
          <w:rFonts w:ascii="Times New Roman" w:hAnsi="Times New Roman" w:cs="Times New Roman"/>
          <w:bCs w:val="0"/>
          <w:color w:val="auto"/>
        </w:rPr>
        <w:t>LUCRĂRI</w:t>
      </w:r>
    </w:p>
    <w:p w14:paraId="75FCD812" w14:textId="77777777" w:rsidR="001028B9" w:rsidRDefault="00E60F5A" w:rsidP="001028B9">
      <w:pPr>
        <w:tabs>
          <w:tab w:val="left" w:pos="567"/>
        </w:tabs>
        <w:jc w:val="both"/>
        <w:rPr>
          <w:b/>
          <w:sz w:val="28"/>
          <w:szCs w:val="28"/>
          <w:u w:val="single"/>
        </w:rPr>
      </w:pPr>
      <w:r w:rsidRPr="00E60F5A">
        <w:rPr>
          <w:b/>
          <w:i/>
          <w:sz w:val="28"/>
          <w:szCs w:val="28"/>
        </w:rPr>
        <w:t xml:space="preserve">Obiectul </w:t>
      </w:r>
      <w:r w:rsidRPr="00E60F5A">
        <w:rPr>
          <w:b/>
          <w:sz w:val="28"/>
          <w:szCs w:val="28"/>
        </w:rPr>
        <w:t xml:space="preserve"> </w:t>
      </w:r>
      <w:r w:rsidR="001028B9" w:rsidRPr="001028B9">
        <w:rPr>
          <w:b/>
          <w:sz w:val="28"/>
          <w:szCs w:val="28"/>
          <w:u w:val="single"/>
        </w:rPr>
        <w:t xml:space="preserve">Reparații curente a holului etajului I și a casei scării din cadrul IPLT ”Dragoș Voda” or. Stauceni </w:t>
      </w:r>
    </w:p>
    <w:p w14:paraId="2B80E4C5" w14:textId="7FFA1B27" w:rsidR="00E60F5A" w:rsidRPr="00E60F5A" w:rsidRDefault="00E60F5A" w:rsidP="001028B9">
      <w:pPr>
        <w:tabs>
          <w:tab w:val="left" w:pos="567"/>
        </w:tabs>
        <w:jc w:val="both"/>
        <w:rPr>
          <w:b/>
          <w:sz w:val="28"/>
          <w:szCs w:val="28"/>
          <w:u w:val="single"/>
        </w:rPr>
      </w:pPr>
      <w:r w:rsidRPr="00E60F5A">
        <w:rPr>
          <w:b/>
          <w:i/>
          <w:sz w:val="28"/>
          <w:szCs w:val="28"/>
        </w:rPr>
        <w:t>Autoritatea contractantă</w:t>
      </w:r>
      <w:r w:rsidRPr="00E60F5A">
        <w:rPr>
          <w:b/>
          <w:sz w:val="28"/>
          <w:szCs w:val="28"/>
        </w:rPr>
        <w:t xml:space="preserve"> </w:t>
      </w:r>
      <w:r w:rsidRPr="00E60F5A">
        <w:rPr>
          <w:b/>
          <w:sz w:val="28"/>
          <w:szCs w:val="28"/>
          <w:u w:val="single"/>
        </w:rPr>
        <w:t>Primăria orașului Stăuceni</w:t>
      </w:r>
    </w:p>
    <w:p w14:paraId="2DD7BE65" w14:textId="77777777" w:rsidR="00E71F7B" w:rsidRPr="00FF430B" w:rsidRDefault="00E71F7B" w:rsidP="00196AB4">
      <w:pPr>
        <w:jc w:val="both"/>
      </w:pPr>
    </w:p>
    <w:p w14:paraId="56112218" w14:textId="77777777" w:rsidR="00E71F7B" w:rsidRPr="00E60F5A"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rPr>
      </w:pPr>
      <w:r w:rsidRPr="00E60F5A">
        <w:rPr>
          <w:rFonts w:ascii="Times New Roman" w:hAnsi="Times New Roman" w:cs="Times New Roman"/>
          <w:color w:val="auto"/>
          <w:sz w:val="28"/>
          <w:szCs w:val="28"/>
        </w:rPr>
        <w:t xml:space="preserve">Formularul de deviz nr.1 – </w:t>
      </w:r>
      <w:r w:rsidR="005B24DA" w:rsidRPr="00E60F5A">
        <w:rPr>
          <w:rFonts w:ascii="Times New Roman" w:hAnsi="Times New Roman" w:cs="Times New Roman"/>
          <w:color w:val="auto"/>
          <w:sz w:val="28"/>
          <w:szCs w:val="28"/>
        </w:rPr>
        <w:t>L</w:t>
      </w:r>
      <w:r w:rsidRPr="00E60F5A">
        <w:rPr>
          <w:rFonts w:ascii="Times New Roman" w:hAnsi="Times New Roman" w:cs="Times New Roman"/>
          <w:color w:val="auto"/>
          <w:sz w:val="28"/>
          <w:szCs w:val="28"/>
        </w:rPr>
        <w:t>ista cu cantitățile de lucrări</w:t>
      </w:r>
    </w:p>
    <w:p w14:paraId="52410195" w14:textId="77777777" w:rsidR="00E60F5A" w:rsidRDefault="00E60F5A" w:rsidP="00E60F5A">
      <w:pPr>
        <w:tabs>
          <w:tab w:val="left" w:pos="567"/>
        </w:tabs>
        <w:rPr>
          <w:i/>
        </w:rPr>
      </w:pPr>
    </w:p>
    <w:tbl>
      <w:tblPr>
        <w:tblW w:w="10348"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1"/>
        <w:gridCol w:w="8"/>
        <w:gridCol w:w="693"/>
        <w:gridCol w:w="559"/>
        <w:gridCol w:w="140"/>
        <w:gridCol w:w="26"/>
        <w:gridCol w:w="533"/>
        <w:gridCol w:w="2652"/>
        <w:gridCol w:w="1119"/>
        <w:gridCol w:w="1119"/>
        <w:gridCol w:w="530"/>
        <w:gridCol w:w="867"/>
        <w:gridCol w:w="267"/>
        <w:gridCol w:w="1134"/>
      </w:tblGrid>
      <w:tr w:rsidR="001028B9" w:rsidRPr="00884147" w14:paraId="18FB66BC" w14:textId="77777777" w:rsidTr="001028B9">
        <w:tblPrEx>
          <w:tblCellMar>
            <w:top w:w="0" w:type="dxa"/>
            <w:bottom w:w="0" w:type="dxa"/>
          </w:tblCellMar>
        </w:tblPrEx>
        <w:trPr>
          <w:cantSplit/>
          <w:trHeight w:val="1246"/>
        </w:trPr>
        <w:tc>
          <w:tcPr>
            <w:tcW w:w="709" w:type="dxa"/>
            <w:gridSpan w:val="2"/>
            <w:tcBorders>
              <w:top w:val="single" w:sz="4" w:space="0" w:color="auto"/>
              <w:bottom w:val="single" w:sz="4" w:space="0" w:color="auto"/>
            </w:tcBorders>
            <w:shd w:val="pct5" w:color="auto" w:fill="auto"/>
          </w:tcPr>
          <w:p w14:paraId="4474A2F7" w14:textId="77777777" w:rsidR="001028B9" w:rsidRDefault="001028B9" w:rsidP="00E5700B">
            <w:pPr>
              <w:ind w:right="-108"/>
              <w:jc w:val="center"/>
              <w:rPr>
                <w:sz w:val="22"/>
                <w:szCs w:val="22"/>
                <w:lang w:val="en-US"/>
              </w:rPr>
            </w:pPr>
            <w:r>
              <w:rPr>
                <w:sz w:val="22"/>
                <w:szCs w:val="22"/>
                <w:lang w:val="en-US"/>
              </w:rPr>
              <w:t>№</w:t>
            </w:r>
          </w:p>
          <w:p w14:paraId="499CAF54" w14:textId="77777777" w:rsidR="001028B9" w:rsidRDefault="001028B9" w:rsidP="00E5700B">
            <w:pPr>
              <w:ind w:right="-108"/>
              <w:jc w:val="center"/>
              <w:rPr>
                <w:sz w:val="22"/>
                <w:szCs w:val="22"/>
                <w:lang w:val="en-US"/>
              </w:rPr>
            </w:pPr>
            <w:r>
              <w:rPr>
                <w:sz w:val="22"/>
                <w:szCs w:val="22"/>
                <w:lang w:val="en-US"/>
              </w:rPr>
              <w:t xml:space="preserve"> crt.</w:t>
            </w:r>
          </w:p>
        </w:tc>
        <w:tc>
          <w:tcPr>
            <w:tcW w:w="1418" w:type="dxa"/>
            <w:gridSpan w:val="4"/>
            <w:tcBorders>
              <w:top w:val="single" w:sz="4" w:space="0" w:color="auto"/>
              <w:bottom w:val="single" w:sz="4" w:space="0" w:color="auto"/>
            </w:tcBorders>
            <w:shd w:val="pct5" w:color="auto" w:fill="auto"/>
          </w:tcPr>
          <w:p w14:paraId="1AFEFBF0" w14:textId="77777777" w:rsidR="001028B9" w:rsidRDefault="001028B9" w:rsidP="00E5700B">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5953" w:type="dxa"/>
            <w:gridSpan w:val="5"/>
            <w:tcBorders>
              <w:top w:val="single" w:sz="4" w:space="0" w:color="auto"/>
              <w:bottom w:val="single" w:sz="4" w:space="0" w:color="auto"/>
            </w:tcBorders>
            <w:shd w:val="pct5" w:color="auto" w:fill="auto"/>
          </w:tcPr>
          <w:p w14:paraId="4313F889" w14:textId="77777777" w:rsidR="001028B9" w:rsidRDefault="001028B9" w:rsidP="00E5700B">
            <w:pPr>
              <w:jc w:val="center"/>
              <w:rPr>
                <w:sz w:val="22"/>
                <w:szCs w:val="22"/>
              </w:rPr>
            </w:pPr>
          </w:p>
          <w:p w14:paraId="70326B25" w14:textId="77777777" w:rsidR="001028B9" w:rsidRDefault="001028B9" w:rsidP="00E5700B">
            <w:pPr>
              <w:jc w:val="center"/>
              <w:rPr>
                <w:sz w:val="22"/>
                <w:szCs w:val="22"/>
                <w:lang w:val="en-US"/>
              </w:rPr>
            </w:pPr>
            <w:r>
              <w:rPr>
                <w:sz w:val="22"/>
                <w:szCs w:val="22"/>
              </w:rPr>
              <w:t xml:space="preserve">Denumire lucrări       </w:t>
            </w:r>
          </w:p>
        </w:tc>
        <w:tc>
          <w:tcPr>
            <w:tcW w:w="1134" w:type="dxa"/>
            <w:gridSpan w:val="2"/>
            <w:tcBorders>
              <w:top w:val="single" w:sz="4" w:space="0" w:color="auto"/>
              <w:bottom w:val="single" w:sz="4" w:space="0" w:color="auto"/>
            </w:tcBorders>
            <w:shd w:val="pct5" w:color="auto" w:fill="auto"/>
          </w:tcPr>
          <w:p w14:paraId="5945604D" w14:textId="77777777" w:rsidR="001028B9" w:rsidRDefault="001028B9" w:rsidP="00E5700B">
            <w:pPr>
              <w:ind w:left="-108" w:right="-108"/>
              <w:jc w:val="center"/>
              <w:rPr>
                <w:sz w:val="22"/>
                <w:szCs w:val="22"/>
              </w:rPr>
            </w:pPr>
          </w:p>
          <w:p w14:paraId="558C5F89" w14:textId="77777777" w:rsidR="001028B9" w:rsidRDefault="001028B9" w:rsidP="00E5700B">
            <w:pPr>
              <w:ind w:left="-108" w:right="-108"/>
              <w:jc w:val="center"/>
              <w:rPr>
                <w:sz w:val="22"/>
                <w:szCs w:val="22"/>
                <w:lang w:val="en-US"/>
              </w:rPr>
            </w:pPr>
            <w:r>
              <w:rPr>
                <w:sz w:val="22"/>
                <w:szCs w:val="22"/>
              </w:rPr>
              <w:t>U.M.</w:t>
            </w:r>
            <w:r>
              <w:rPr>
                <w:sz w:val="22"/>
                <w:szCs w:val="22"/>
                <w:lang w:val="en-US"/>
              </w:rPr>
              <w:t xml:space="preserve"> </w:t>
            </w:r>
          </w:p>
        </w:tc>
        <w:tc>
          <w:tcPr>
            <w:tcW w:w="1134" w:type="dxa"/>
            <w:tcBorders>
              <w:top w:val="single" w:sz="4" w:space="0" w:color="auto"/>
              <w:bottom w:val="single" w:sz="4" w:space="0" w:color="auto"/>
            </w:tcBorders>
            <w:shd w:val="pct5" w:color="auto" w:fill="auto"/>
          </w:tcPr>
          <w:p w14:paraId="0539E463" w14:textId="77777777" w:rsidR="001028B9" w:rsidRDefault="001028B9" w:rsidP="00E5700B">
            <w:pPr>
              <w:ind w:left="-108" w:right="-108"/>
              <w:jc w:val="center"/>
              <w:rPr>
                <w:sz w:val="22"/>
                <w:szCs w:val="22"/>
                <w:lang w:val="en-US"/>
              </w:rPr>
            </w:pPr>
            <w:r>
              <w:rPr>
                <w:sz w:val="22"/>
                <w:szCs w:val="22"/>
              </w:rPr>
              <w:t>Cantitate conform datelor din proiect</w:t>
            </w:r>
          </w:p>
        </w:tc>
      </w:tr>
      <w:tr w:rsidR="001028B9" w:rsidRPr="001F26B6" w14:paraId="44DF6529" w14:textId="77777777" w:rsidTr="001028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1" w:type="dxa"/>
            <w:tcBorders>
              <w:top w:val="nil"/>
              <w:left w:val="single" w:sz="6" w:space="0" w:color="auto"/>
              <w:bottom w:val="nil"/>
              <w:right w:val="nil"/>
            </w:tcBorders>
          </w:tcPr>
          <w:p w14:paraId="286C1402" w14:textId="77777777" w:rsidR="001028B9" w:rsidRDefault="001028B9" w:rsidP="00E5700B">
            <w:pPr>
              <w:jc w:val="center"/>
              <w:rPr>
                <w:lang w:val="en-US"/>
              </w:rPr>
            </w:pPr>
            <w:bookmarkStart w:id="17" w:name="_GoBack"/>
            <w:bookmarkEnd w:id="17"/>
          </w:p>
        </w:tc>
        <w:tc>
          <w:tcPr>
            <w:tcW w:w="1400" w:type="dxa"/>
            <w:gridSpan w:val="4"/>
            <w:tcBorders>
              <w:top w:val="nil"/>
              <w:left w:val="single" w:sz="6" w:space="0" w:color="auto"/>
              <w:bottom w:val="nil"/>
              <w:right w:val="nil"/>
            </w:tcBorders>
          </w:tcPr>
          <w:p w14:paraId="5548629F" w14:textId="77777777" w:rsidR="001028B9" w:rsidRDefault="001028B9" w:rsidP="00E5700B">
            <w:pPr>
              <w:rPr>
                <w:lang w:val="en-US"/>
              </w:rPr>
            </w:pPr>
          </w:p>
        </w:tc>
        <w:tc>
          <w:tcPr>
            <w:tcW w:w="5979" w:type="dxa"/>
            <w:gridSpan w:val="6"/>
            <w:tcBorders>
              <w:top w:val="nil"/>
              <w:left w:val="single" w:sz="6" w:space="0" w:color="auto"/>
              <w:bottom w:val="nil"/>
              <w:right w:val="single" w:sz="6" w:space="0" w:color="auto"/>
            </w:tcBorders>
          </w:tcPr>
          <w:p w14:paraId="54FC5C0E" w14:textId="77777777" w:rsidR="001028B9" w:rsidRPr="007F2714" w:rsidRDefault="001028B9" w:rsidP="00E5700B">
            <w:pPr>
              <w:rPr>
                <w:b/>
                <w:bCs/>
                <w:sz w:val="22"/>
                <w:szCs w:val="22"/>
                <w:lang w:val="en-US"/>
              </w:rPr>
            </w:pPr>
            <w:r w:rsidRPr="001F26B6">
              <w:rPr>
                <w:b/>
                <w:bCs/>
                <w:sz w:val="22"/>
                <w:szCs w:val="22"/>
                <w:lang w:val="en-US"/>
              </w:rPr>
              <w:t>1. Lucrari  de constructie</w:t>
            </w:r>
          </w:p>
          <w:p w14:paraId="70646D4F" w14:textId="77777777" w:rsidR="001028B9" w:rsidRPr="00C172E4" w:rsidRDefault="001028B9" w:rsidP="00E5700B">
            <w:pPr>
              <w:rPr>
                <w:sz w:val="2"/>
                <w:szCs w:val="2"/>
                <w:lang w:val="en-US"/>
              </w:rPr>
            </w:pPr>
          </w:p>
        </w:tc>
        <w:tc>
          <w:tcPr>
            <w:tcW w:w="1134" w:type="dxa"/>
            <w:gridSpan w:val="2"/>
            <w:tcBorders>
              <w:top w:val="nil"/>
              <w:left w:val="single" w:sz="6" w:space="0" w:color="auto"/>
              <w:bottom w:val="nil"/>
              <w:right w:val="nil"/>
            </w:tcBorders>
          </w:tcPr>
          <w:p w14:paraId="57C262F0" w14:textId="77777777" w:rsidR="001028B9" w:rsidRPr="001F26B6" w:rsidRDefault="001028B9" w:rsidP="00E5700B">
            <w:pPr>
              <w:rPr>
                <w:b/>
                <w:bCs/>
                <w:sz w:val="22"/>
                <w:szCs w:val="22"/>
                <w:lang w:val="en-US"/>
              </w:rPr>
            </w:pPr>
          </w:p>
        </w:tc>
        <w:tc>
          <w:tcPr>
            <w:tcW w:w="1134" w:type="dxa"/>
            <w:tcBorders>
              <w:top w:val="nil"/>
              <w:left w:val="single" w:sz="6" w:space="0" w:color="auto"/>
              <w:bottom w:val="nil"/>
              <w:right w:val="single" w:sz="4" w:space="0" w:color="auto"/>
            </w:tcBorders>
          </w:tcPr>
          <w:p w14:paraId="575A78F6" w14:textId="77777777" w:rsidR="001028B9" w:rsidRPr="001F26B6" w:rsidRDefault="001028B9" w:rsidP="00E5700B">
            <w:pPr>
              <w:rPr>
                <w:lang w:val="en-US"/>
              </w:rPr>
            </w:pPr>
          </w:p>
        </w:tc>
      </w:tr>
      <w:tr w:rsidR="001028B9" w:rsidRPr="001F26B6" w14:paraId="6A23F238" w14:textId="77777777" w:rsidTr="001028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1" w:type="dxa"/>
            <w:tcBorders>
              <w:top w:val="nil"/>
              <w:left w:val="single" w:sz="6" w:space="0" w:color="auto"/>
              <w:bottom w:val="nil"/>
              <w:right w:val="nil"/>
            </w:tcBorders>
          </w:tcPr>
          <w:p w14:paraId="4938B008" w14:textId="77777777" w:rsidR="001028B9" w:rsidRDefault="001028B9" w:rsidP="00E5700B">
            <w:pPr>
              <w:jc w:val="center"/>
              <w:rPr>
                <w:lang w:val="en-US"/>
              </w:rPr>
            </w:pPr>
          </w:p>
        </w:tc>
        <w:tc>
          <w:tcPr>
            <w:tcW w:w="1400" w:type="dxa"/>
            <w:gridSpan w:val="4"/>
            <w:tcBorders>
              <w:top w:val="nil"/>
              <w:left w:val="single" w:sz="6" w:space="0" w:color="auto"/>
              <w:bottom w:val="nil"/>
              <w:right w:val="nil"/>
            </w:tcBorders>
          </w:tcPr>
          <w:p w14:paraId="1EC61074" w14:textId="77777777" w:rsidR="001028B9" w:rsidRDefault="001028B9" w:rsidP="00E5700B">
            <w:pPr>
              <w:rPr>
                <w:lang w:val="en-US"/>
              </w:rPr>
            </w:pPr>
          </w:p>
        </w:tc>
        <w:tc>
          <w:tcPr>
            <w:tcW w:w="5979" w:type="dxa"/>
            <w:gridSpan w:val="6"/>
            <w:tcBorders>
              <w:top w:val="nil"/>
              <w:left w:val="single" w:sz="6" w:space="0" w:color="auto"/>
              <w:bottom w:val="nil"/>
              <w:right w:val="single" w:sz="6" w:space="0" w:color="auto"/>
            </w:tcBorders>
          </w:tcPr>
          <w:p w14:paraId="2F71FB0C" w14:textId="77777777" w:rsidR="001028B9" w:rsidRPr="007F2714" w:rsidRDefault="001028B9" w:rsidP="00E5700B">
            <w:pPr>
              <w:rPr>
                <w:b/>
                <w:bCs/>
                <w:sz w:val="22"/>
                <w:szCs w:val="22"/>
                <w:lang w:val="en-US"/>
              </w:rPr>
            </w:pPr>
            <w:r w:rsidRPr="001F26B6">
              <w:rPr>
                <w:b/>
                <w:bCs/>
                <w:sz w:val="22"/>
                <w:szCs w:val="22"/>
                <w:lang w:val="en-US"/>
              </w:rPr>
              <w:t>1.1. Coridor etajul 1</w:t>
            </w:r>
          </w:p>
          <w:p w14:paraId="42B8CB15" w14:textId="77777777" w:rsidR="001028B9" w:rsidRPr="00C172E4" w:rsidRDefault="001028B9" w:rsidP="00E5700B">
            <w:pPr>
              <w:rPr>
                <w:sz w:val="2"/>
                <w:szCs w:val="2"/>
                <w:lang w:val="en-US"/>
              </w:rPr>
            </w:pPr>
          </w:p>
        </w:tc>
        <w:tc>
          <w:tcPr>
            <w:tcW w:w="1134" w:type="dxa"/>
            <w:gridSpan w:val="2"/>
            <w:tcBorders>
              <w:top w:val="nil"/>
              <w:left w:val="single" w:sz="6" w:space="0" w:color="auto"/>
              <w:bottom w:val="nil"/>
              <w:right w:val="nil"/>
            </w:tcBorders>
          </w:tcPr>
          <w:p w14:paraId="4653C8A8" w14:textId="77777777" w:rsidR="001028B9" w:rsidRPr="001F26B6" w:rsidRDefault="001028B9" w:rsidP="00E5700B">
            <w:pPr>
              <w:rPr>
                <w:b/>
                <w:bCs/>
                <w:sz w:val="22"/>
                <w:szCs w:val="22"/>
                <w:lang w:val="en-US"/>
              </w:rPr>
            </w:pPr>
          </w:p>
        </w:tc>
        <w:tc>
          <w:tcPr>
            <w:tcW w:w="1134" w:type="dxa"/>
            <w:tcBorders>
              <w:top w:val="nil"/>
              <w:left w:val="single" w:sz="6" w:space="0" w:color="auto"/>
              <w:bottom w:val="nil"/>
              <w:right w:val="single" w:sz="4" w:space="0" w:color="auto"/>
            </w:tcBorders>
          </w:tcPr>
          <w:p w14:paraId="1745C1AE" w14:textId="77777777" w:rsidR="001028B9" w:rsidRPr="001F26B6" w:rsidRDefault="001028B9" w:rsidP="00E5700B">
            <w:pPr>
              <w:rPr>
                <w:lang w:val="en-US"/>
              </w:rPr>
            </w:pPr>
          </w:p>
        </w:tc>
      </w:tr>
      <w:tr w:rsidR="001028B9" w:rsidRPr="001F26B6" w14:paraId="6988B468" w14:textId="77777777" w:rsidTr="001028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1" w:type="dxa"/>
            <w:tcBorders>
              <w:top w:val="nil"/>
              <w:left w:val="single" w:sz="6" w:space="0" w:color="auto"/>
              <w:bottom w:val="nil"/>
              <w:right w:val="nil"/>
            </w:tcBorders>
          </w:tcPr>
          <w:p w14:paraId="00104F86" w14:textId="77777777" w:rsidR="001028B9" w:rsidRDefault="001028B9" w:rsidP="00E5700B">
            <w:pPr>
              <w:jc w:val="center"/>
              <w:rPr>
                <w:lang w:val="en-US"/>
              </w:rPr>
            </w:pPr>
          </w:p>
        </w:tc>
        <w:tc>
          <w:tcPr>
            <w:tcW w:w="1400" w:type="dxa"/>
            <w:gridSpan w:val="4"/>
            <w:tcBorders>
              <w:top w:val="nil"/>
              <w:left w:val="single" w:sz="6" w:space="0" w:color="auto"/>
              <w:bottom w:val="nil"/>
              <w:right w:val="nil"/>
            </w:tcBorders>
          </w:tcPr>
          <w:p w14:paraId="0CC780DA" w14:textId="77777777" w:rsidR="001028B9" w:rsidRDefault="001028B9" w:rsidP="00E5700B">
            <w:pPr>
              <w:rPr>
                <w:lang w:val="en-US"/>
              </w:rPr>
            </w:pPr>
          </w:p>
        </w:tc>
        <w:tc>
          <w:tcPr>
            <w:tcW w:w="5979" w:type="dxa"/>
            <w:gridSpan w:val="6"/>
            <w:tcBorders>
              <w:top w:val="nil"/>
              <w:left w:val="single" w:sz="6" w:space="0" w:color="auto"/>
              <w:bottom w:val="nil"/>
              <w:right w:val="single" w:sz="6" w:space="0" w:color="auto"/>
            </w:tcBorders>
          </w:tcPr>
          <w:p w14:paraId="5CA6F560" w14:textId="77777777" w:rsidR="001028B9" w:rsidRPr="007F2714" w:rsidRDefault="001028B9" w:rsidP="00E5700B">
            <w:pPr>
              <w:rPr>
                <w:b/>
                <w:bCs/>
                <w:sz w:val="22"/>
                <w:szCs w:val="22"/>
                <w:lang w:val="en-US"/>
              </w:rPr>
            </w:pPr>
            <w:r w:rsidRPr="001F26B6">
              <w:rPr>
                <w:b/>
                <w:bCs/>
                <w:sz w:val="22"/>
                <w:szCs w:val="22"/>
                <w:lang w:val="en-US"/>
              </w:rPr>
              <w:t>1.1.1. Pereti</w:t>
            </w:r>
          </w:p>
          <w:p w14:paraId="0C2044A1" w14:textId="77777777" w:rsidR="001028B9" w:rsidRPr="00C172E4" w:rsidRDefault="001028B9" w:rsidP="00E5700B">
            <w:pPr>
              <w:rPr>
                <w:sz w:val="2"/>
                <w:szCs w:val="2"/>
                <w:lang w:val="en-US"/>
              </w:rPr>
            </w:pPr>
          </w:p>
        </w:tc>
        <w:tc>
          <w:tcPr>
            <w:tcW w:w="1134" w:type="dxa"/>
            <w:gridSpan w:val="2"/>
            <w:tcBorders>
              <w:top w:val="nil"/>
              <w:left w:val="single" w:sz="6" w:space="0" w:color="auto"/>
              <w:bottom w:val="nil"/>
              <w:right w:val="nil"/>
            </w:tcBorders>
          </w:tcPr>
          <w:p w14:paraId="4CF59334" w14:textId="77777777" w:rsidR="001028B9" w:rsidRPr="001F26B6" w:rsidRDefault="001028B9" w:rsidP="00E5700B">
            <w:pPr>
              <w:rPr>
                <w:b/>
                <w:bCs/>
                <w:sz w:val="22"/>
                <w:szCs w:val="22"/>
                <w:lang w:val="en-US"/>
              </w:rPr>
            </w:pPr>
          </w:p>
        </w:tc>
        <w:tc>
          <w:tcPr>
            <w:tcW w:w="1134" w:type="dxa"/>
            <w:tcBorders>
              <w:top w:val="nil"/>
              <w:left w:val="single" w:sz="6" w:space="0" w:color="auto"/>
              <w:bottom w:val="nil"/>
              <w:right w:val="single" w:sz="4" w:space="0" w:color="auto"/>
            </w:tcBorders>
          </w:tcPr>
          <w:p w14:paraId="041D0D02" w14:textId="77777777" w:rsidR="001028B9" w:rsidRPr="001F26B6" w:rsidRDefault="001028B9" w:rsidP="00E5700B">
            <w:pPr>
              <w:rPr>
                <w:lang w:val="en-US"/>
              </w:rPr>
            </w:pPr>
          </w:p>
        </w:tc>
      </w:tr>
      <w:tr w:rsidR="001028B9" w14:paraId="4471FB58"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3C7DD9D7" w14:textId="77777777" w:rsidR="001028B9" w:rsidRDefault="001028B9" w:rsidP="00E5700B">
            <w:pPr>
              <w:rPr>
                <w:lang w:val="en-US"/>
              </w:rPr>
            </w:pPr>
            <w:r>
              <w:rPr>
                <w:lang w:val="en-US"/>
              </w:rPr>
              <w:t>1</w:t>
            </w:r>
          </w:p>
        </w:tc>
        <w:tc>
          <w:tcPr>
            <w:tcW w:w="1400" w:type="dxa"/>
            <w:gridSpan w:val="4"/>
            <w:tcBorders>
              <w:top w:val="single" w:sz="4" w:space="0" w:color="auto"/>
              <w:bottom w:val="single" w:sz="4" w:space="0" w:color="auto"/>
            </w:tcBorders>
          </w:tcPr>
          <w:p w14:paraId="431AE1B3" w14:textId="77777777" w:rsidR="001028B9" w:rsidRDefault="001028B9" w:rsidP="00E5700B">
            <w:pPr>
              <w:rPr>
                <w:lang w:val="en-US"/>
              </w:rPr>
            </w:pPr>
            <w:r>
              <w:rPr>
                <w:lang w:val="en-US"/>
              </w:rPr>
              <w:t>RpCJ35A</w:t>
            </w:r>
          </w:p>
          <w:p w14:paraId="79516CA3"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43C19689"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Desfaceri de tencuieli interioare  driscuite la pereti</w:t>
            </w:r>
            <w:r>
              <w:rPr>
                <w:rFonts w:ascii="Times New Roman CYR" w:hAnsi="Times New Roman CYR" w:cs="Times New Roman CYR"/>
                <w:sz w:val="16"/>
                <w:szCs w:val="16"/>
                <w:lang w:val="en-US"/>
              </w:rPr>
              <w:t xml:space="preserve"> </w:t>
            </w:r>
          </w:p>
          <w:p w14:paraId="74B8E035"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37E344E"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4BA9997C" w14:textId="77777777" w:rsidR="001028B9" w:rsidRPr="00B400BD" w:rsidRDefault="001028B9" w:rsidP="00E5700B">
            <w:pPr>
              <w:jc w:val="center"/>
              <w:rPr>
                <w:b/>
                <w:bCs/>
                <w:lang w:val="en-US"/>
              </w:rPr>
            </w:pPr>
            <w:r w:rsidRPr="00B400BD">
              <w:rPr>
                <w:b/>
                <w:bCs/>
                <w:lang w:val="en-US"/>
              </w:rPr>
              <w:t>445,30</w:t>
            </w:r>
          </w:p>
        </w:tc>
      </w:tr>
      <w:tr w:rsidR="001028B9" w14:paraId="17CF47CF"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3C43BE1" w14:textId="77777777" w:rsidR="001028B9" w:rsidRDefault="001028B9" w:rsidP="00E5700B">
            <w:pPr>
              <w:rPr>
                <w:lang w:val="en-US"/>
              </w:rPr>
            </w:pPr>
          </w:p>
        </w:tc>
        <w:tc>
          <w:tcPr>
            <w:tcW w:w="1400" w:type="dxa"/>
            <w:gridSpan w:val="4"/>
            <w:tcBorders>
              <w:top w:val="nil"/>
              <w:bottom w:val="single" w:sz="2" w:space="0" w:color="auto"/>
            </w:tcBorders>
            <w:vAlign w:val="center"/>
          </w:tcPr>
          <w:p w14:paraId="7A3A0991" w14:textId="77777777" w:rsidR="001028B9" w:rsidRDefault="001028B9" w:rsidP="00E5700B">
            <w:pPr>
              <w:jc w:val="center"/>
              <w:rPr>
                <w:sz w:val="16"/>
                <w:szCs w:val="16"/>
                <w:lang w:val="en-US"/>
              </w:rPr>
            </w:pPr>
            <w:r>
              <w:rPr>
                <w:sz w:val="16"/>
                <w:szCs w:val="16"/>
                <w:lang w:val="en-US"/>
              </w:rPr>
              <w:t>7122050013400</w:t>
            </w:r>
          </w:p>
        </w:tc>
        <w:tc>
          <w:tcPr>
            <w:tcW w:w="5979" w:type="dxa"/>
            <w:gridSpan w:val="6"/>
            <w:tcBorders>
              <w:top w:val="nil"/>
              <w:bottom w:val="single" w:sz="2" w:space="0" w:color="auto"/>
            </w:tcBorders>
          </w:tcPr>
          <w:p w14:paraId="1F8DEFEC" w14:textId="77777777" w:rsidR="001028B9" w:rsidRDefault="001028B9" w:rsidP="00E5700B">
            <w:pPr>
              <w:rPr>
                <w:lang w:val="en-US"/>
              </w:rPr>
            </w:pPr>
            <w:r>
              <w:rPr>
                <w:lang w:val="en-US"/>
              </w:rPr>
              <w:t>Zidar</w:t>
            </w:r>
          </w:p>
        </w:tc>
        <w:tc>
          <w:tcPr>
            <w:tcW w:w="1134" w:type="dxa"/>
            <w:gridSpan w:val="2"/>
            <w:tcBorders>
              <w:top w:val="nil"/>
              <w:bottom w:val="single" w:sz="2" w:space="0" w:color="auto"/>
            </w:tcBorders>
          </w:tcPr>
          <w:p w14:paraId="2339E7F5" w14:textId="77777777" w:rsidR="001028B9" w:rsidRDefault="001028B9" w:rsidP="00E5700B">
            <w:pPr>
              <w:rPr>
                <w:lang w:val="en-US"/>
              </w:rPr>
            </w:pPr>
            <w:r>
              <w:rPr>
                <w:lang w:val="en-US"/>
              </w:rPr>
              <w:t>h-om</w:t>
            </w:r>
          </w:p>
        </w:tc>
        <w:tc>
          <w:tcPr>
            <w:tcW w:w="1134" w:type="dxa"/>
            <w:tcBorders>
              <w:top w:val="nil"/>
              <w:bottom w:val="single" w:sz="2" w:space="0" w:color="auto"/>
            </w:tcBorders>
          </w:tcPr>
          <w:p w14:paraId="7F8476D2" w14:textId="77777777" w:rsidR="001028B9" w:rsidRDefault="001028B9" w:rsidP="00E5700B">
            <w:pPr>
              <w:rPr>
                <w:lang w:val="en-US"/>
              </w:rPr>
            </w:pPr>
            <w:r>
              <w:rPr>
                <w:lang w:val="en-US"/>
              </w:rPr>
              <w:t>53,44</w:t>
            </w:r>
          </w:p>
        </w:tc>
      </w:tr>
      <w:tr w:rsidR="001028B9" w14:paraId="5951FF2F"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6028ADF" w14:textId="77777777" w:rsidR="001028B9" w:rsidRDefault="001028B9" w:rsidP="00E5700B">
            <w:pPr>
              <w:rPr>
                <w:lang w:val="en-US"/>
              </w:rPr>
            </w:pPr>
          </w:p>
        </w:tc>
        <w:tc>
          <w:tcPr>
            <w:tcW w:w="1400" w:type="dxa"/>
            <w:gridSpan w:val="4"/>
            <w:tcBorders>
              <w:top w:val="nil"/>
              <w:bottom w:val="single" w:sz="2" w:space="0" w:color="auto"/>
            </w:tcBorders>
            <w:vAlign w:val="center"/>
          </w:tcPr>
          <w:p w14:paraId="2A96491B" w14:textId="77777777" w:rsidR="001028B9" w:rsidRDefault="001028B9" w:rsidP="00E5700B">
            <w:pPr>
              <w:jc w:val="center"/>
              <w:rPr>
                <w:sz w:val="16"/>
                <w:szCs w:val="16"/>
                <w:lang w:val="en-US"/>
              </w:rPr>
            </w:pPr>
            <w:r>
              <w:rPr>
                <w:sz w:val="16"/>
                <w:szCs w:val="16"/>
                <w:lang w:val="en-US"/>
              </w:rPr>
              <w:t>9310060019920</w:t>
            </w:r>
          </w:p>
        </w:tc>
        <w:tc>
          <w:tcPr>
            <w:tcW w:w="5979" w:type="dxa"/>
            <w:gridSpan w:val="6"/>
            <w:tcBorders>
              <w:top w:val="nil"/>
              <w:bottom w:val="single" w:sz="2" w:space="0" w:color="auto"/>
            </w:tcBorders>
          </w:tcPr>
          <w:p w14:paraId="627F5E35" w14:textId="77777777" w:rsidR="001028B9" w:rsidRDefault="001028B9" w:rsidP="00E5700B">
            <w:pPr>
              <w:rPr>
                <w:lang w:val="en-US"/>
              </w:rPr>
            </w:pPr>
            <w:r>
              <w:rPr>
                <w:lang w:val="en-US"/>
              </w:rPr>
              <w:t>Muncitor deservire CM</w:t>
            </w:r>
          </w:p>
        </w:tc>
        <w:tc>
          <w:tcPr>
            <w:tcW w:w="1134" w:type="dxa"/>
            <w:gridSpan w:val="2"/>
            <w:tcBorders>
              <w:top w:val="nil"/>
              <w:bottom w:val="single" w:sz="2" w:space="0" w:color="auto"/>
            </w:tcBorders>
          </w:tcPr>
          <w:p w14:paraId="4B4E0972" w14:textId="77777777" w:rsidR="001028B9" w:rsidRDefault="001028B9" w:rsidP="00E5700B">
            <w:pPr>
              <w:rPr>
                <w:lang w:val="en-US"/>
              </w:rPr>
            </w:pPr>
            <w:r>
              <w:rPr>
                <w:lang w:val="en-US"/>
              </w:rPr>
              <w:t>h-om</w:t>
            </w:r>
          </w:p>
        </w:tc>
        <w:tc>
          <w:tcPr>
            <w:tcW w:w="1134" w:type="dxa"/>
            <w:tcBorders>
              <w:top w:val="nil"/>
              <w:bottom w:val="single" w:sz="2" w:space="0" w:color="auto"/>
            </w:tcBorders>
          </w:tcPr>
          <w:p w14:paraId="0BCD2D5D" w14:textId="77777777" w:rsidR="001028B9" w:rsidRDefault="001028B9" w:rsidP="00E5700B">
            <w:pPr>
              <w:rPr>
                <w:lang w:val="en-US"/>
              </w:rPr>
            </w:pPr>
            <w:r>
              <w:rPr>
                <w:lang w:val="en-US"/>
              </w:rPr>
              <w:t>66,80</w:t>
            </w:r>
          </w:p>
        </w:tc>
      </w:tr>
      <w:tr w:rsidR="001028B9" w14:paraId="34C360E3"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9B782F8"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0283637" w14:textId="77777777" w:rsidR="001028B9" w:rsidRDefault="001028B9" w:rsidP="00E5700B">
            <w:pPr>
              <w:jc w:val="center"/>
              <w:rPr>
                <w:sz w:val="16"/>
                <w:szCs w:val="16"/>
                <w:lang w:val="en-US"/>
              </w:rPr>
            </w:pPr>
            <w:r>
              <w:rPr>
                <w:sz w:val="16"/>
                <w:szCs w:val="16"/>
                <w:lang w:val="en-US"/>
              </w:rPr>
              <w:t>4100116202818</w:t>
            </w:r>
          </w:p>
        </w:tc>
        <w:tc>
          <w:tcPr>
            <w:tcW w:w="5979" w:type="dxa"/>
            <w:gridSpan w:val="6"/>
            <w:tcBorders>
              <w:top w:val="nil"/>
              <w:bottom w:val="single" w:sz="2" w:space="0" w:color="auto"/>
            </w:tcBorders>
          </w:tcPr>
          <w:p w14:paraId="31B4B8D1" w14:textId="77777777" w:rsidR="001028B9" w:rsidRDefault="001028B9" w:rsidP="00E5700B">
            <w:pPr>
              <w:rPr>
                <w:lang w:val="en-US"/>
              </w:rPr>
            </w:pPr>
            <w:r>
              <w:rPr>
                <w:lang w:val="en-US"/>
              </w:rPr>
              <w:t>Apa pentru mortare si betoane</w:t>
            </w:r>
          </w:p>
        </w:tc>
        <w:tc>
          <w:tcPr>
            <w:tcW w:w="1134" w:type="dxa"/>
            <w:gridSpan w:val="2"/>
            <w:tcBorders>
              <w:top w:val="nil"/>
              <w:bottom w:val="single" w:sz="2" w:space="0" w:color="auto"/>
            </w:tcBorders>
          </w:tcPr>
          <w:p w14:paraId="7D2305C9" w14:textId="77777777" w:rsidR="001028B9" w:rsidRDefault="001028B9" w:rsidP="00E5700B">
            <w:pPr>
              <w:rPr>
                <w:lang w:val="en-US"/>
              </w:rPr>
            </w:pPr>
            <w:r>
              <w:rPr>
                <w:lang w:val="en-US"/>
              </w:rPr>
              <w:t>m3</w:t>
            </w:r>
          </w:p>
        </w:tc>
        <w:tc>
          <w:tcPr>
            <w:tcW w:w="1134" w:type="dxa"/>
            <w:tcBorders>
              <w:top w:val="nil"/>
              <w:bottom w:val="single" w:sz="2" w:space="0" w:color="auto"/>
            </w:tcBorders>
          </w:tcPr>
          <w:p w14:paraId="43A1E462" w14:textId="77777777" w:rsidR="001028B9" w:rsidRDefault="001028B9" w:rsidP="00E5700B">
            <w:pPr>
              <w:rPr>
                <w:lang w:val="en-US"/>
              </w:rPr>
            </w:pPr>
            <w:r>
              <w:rPr>
                <w:lang w:val="en-US"/>
              </w:rPr>
              <w:t>22,27</w:t>
            </w:r>
          </w:p>
        </w:tc>
      </w:tr>
      <w:tr w:rsidR="001028B9" w14:paraId="44427F63"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668C3C6"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C2B5E91" w14:textId="77777777" w:rsidR="001028B9" w:rsidRDefault="001028B9" w:rsidP="00E5700B">
            <w:pPr>
              <w:jc w:val="center"/>
              <w:rPr>
                <w:sz w:val="16"/>
                <w:szCs w:val="16"/>
                <w:lang w:val="en-US"/>
              </w:rPr>
            </w:pPr>
            <w:r>
              <w:rPr>
                <w:sz w:val="16"/>
                <w:szCs w:val="16"/>
                <w:lang w:val="en-US"/>
              </w:rPr>
              <w:t>2922140006703</w:t>
            </w:r>
          </w:p>
        </w:tc>
        <w:tc>
          <w:tcPr>
            <w:tcW w:w="5979" w:type="dxa"/>
            <w:gridSpan w:val="6"/>
            <w:tcBorders>
              <w:top w:val="nil"/>
              <w:bottom w:val="single" w:sz="2" w:space="0" w:color="auto"/>
            </w:tcBorders>
          </w:tcPr>
          <w:p w14:paraId="66D7C022" w14:textId="77777777" w:rsidR="001028B9" w:rsidRDefault="001028B9" w:rsidP="00E5700B">
            <w:pPr>
              <w:rPr>
                <w:lang w:val="en-US"/>
              </w:rPr>
            </w:pPr>
            <w:r>
              <w:rPr>
                <w:lang w:val="en-US"/>
              </w:rPr>
              <w:t>Macara fereastra de 0,0015 MN (0,15 tf)</w:t>
            </w:r>
          </w:p>
        </w:tc>
        <w:tc>
          <w:tcPr>
            <w:tcW w:w="1134" w:type="dxa"/>
            <w:gridSpan w:val="2"/>
            <w:tcBorders>
              <w:top w:val="nil"/>
              <w:bottom w:val="single" w:sz="2" w:space="0" w:color="auto"/>
            </w:tcBorders>
          </w:tcPr>
          <w:p w14:paraId="7DF2C1EC" w14:textId="77777777" w:rsidR="001028B9" w:rsidRDefault="001028B9" w:rsidP="00E5700B">
            <w:pPr>
              <w:rPr>
                <w:lang w:val="en-US"/>
              </w:rPr>
            </w:pPr>
            <w:r>
              <w:rPr>
                <w:lang w:val="en-US"/>
              </w:rPr>
              <w:t>h-ut</w:t>
            </w:r>
          </w:p>
        </w:tc>
        <w:tc>
          <w:tcPr>
            <w:tcW w:w="1134" w:type="dxa"/>
            <w:tcBorders>
              <w:top w:val="nil"/>
              <w:bottom w:val="single" w:sz="2" w:space="0" w:color="auto"/>
            </w:tcBorders>
          </w:tcPr>
          <w:p w14:paraId="65067850" w14:textId="77777777" w:rsidR="001028B9" w:rsidRDefault="001028B9" w:rsidP="00E5700B">
            <w:pPr>
              <w:rPr>
                <w:lang w:val="en-US"/>
              </w:rPr>
            </w:pPr>
            <w:r>
              <w:rPr>
                <w:lang w:val="en-US"/>
              </w:rPr>
              <w:t>4,45</w:t>
            </w:r>
          </w:p>
        </w:tc>
      </w:tr>
      <w:tr w:rsidR="001028B9" w14:paraId="6089E739"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461DC923" w14:textId="77777777" w:rsidR="001028B9" w:rsidRDefault="001028B9" w:rsidP="00E5700B">
            <w:pPr>
              <w:rPr>
                <w:lang w:val="en-US"/>
              </w:rPr>
            </w:pPr>
            <w:r>
              <w:rPr>
                <w:lang w:val="en-US"/>
              </w:rPr>
              <w:t>2</w:t>
            </w:r>
          </w:p>
        </w:tc>
        <w:tc>
          <w:tcPr>
            <w:tcW w:w="1400" w:type="dxa"/>
            <w:gridSpan w:val="4"/>
            <w:tcBorders>
              <w:top w:val="single" w:sz="4" w:space="0" w:color="auto"/>
              <w:bottom w:val="single" w:sz="4" w:space="0" w:color="auto"/>
            </w:tcBorders>
          </w:tcPr>
          <w:p w14:paraId="7FBA2B30" w14:textId="77777777" w:rsidR="001028B9" w:rsidRDefault="001028B9" w:rsidP="00E5700B">
            <w:pPr>
              <w:rPr>
                <w:lang w:val="en-US"/>
              </w:rPr>
            </w:pPr>
            <w:r>
              <w:rPr>
                <w:lang w:val="en-US"/>
              </w:rPr>
              <w:t>RpCM33A</w:t>
            </w:r>
          </w:p>
          <w:p w14:paraId="2417CAB9"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3FC8DF78"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Demontarea placajelor din faianta, gresie, ceramica</w:t>
            </w:r>
            <w:r>
              <w:rPr>
                <w:rFonts w:ascii="Times New Roman CYR" w:hAnsi="Times New Roman CYR" w:cs="Times New Roman CYR"/>
                <w:sz w:val="16"/>
                <w:szCs w:val="16"/>
                <w:lang w:val="en-US"/>
              </w:rPr>
              <w:t xml:space="preserve"> </w:t>
            </w:r>
          </w:p>
          <w:p w14:paraId="1831C448"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843AEC9"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67952A70" w14:textId="77777777" w:rsidR="001028B9" w:rsidRPr="00B400BD" w:rsidRDefault="001028B9" w:rsidP="00E5700B">
            <w:pPr>
              <w:jc w:val="center"/>
              <w:rPr>
                <w:b/>
                <w:bCs/>
                <w:lang w:val="en-US"/>
              </w:rPr>
            </w:pPr>
            <w:r w:rsidRPr="00B400BD">
              <w:rPr>
                <w:b/>
                <w:bCs/>
                <w:lang w:val="en-US"/>
              </w:rPr>
              <w:t>12,30</w:t>
            </w:r>
          </w:p>
        </w:tc>
      </w:tr>
      <w:tr w:rsidR="001028B9" w14:paraId="40060EF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5785C10" w14:textId="77777777" w:rsidR="001028B9" w:rsidRDefault="001028B9" w:rsidP="00E5700B">
            <w:pPr>
              <w:rPr>
                <w:lang w:val="en-US"/>
              </w:rPr>
            </w:pPr>
          </w:p>
        </w:tc>
        <w:tc>
          <w:tcPr>
            <w:tcW w:w="1400" w:type="dxa"/>
            <w:gridSpan w:val="4"/>
            <w:tcBorders>
              <w:top w:val="nil"/>
              <w:bottom w:val="single" w:sz="2" w:space="0" w:color="auto"/>
            </w:tcBorders>
            <w:vAlign w:val="center"/>
          </w:tcPr>
          <w:p w14:paraId="157089F0" w14:textId="77777777" w:rsidR="001028B9" w:rsidRDefault="001028B9" w:rsidP="00E5700B">
            <w:pPr>
              <w:jc w:val="center"/>
              <w:rPr>
                <w:sz w:val="16"/>
                <w:szCs w:val="16"/>
                <w:lang w:val="en-US"/>
              </w:rPr>
            </w:pPr>
            <w:r>
              <w:rPr>
                <w:sz w:val="16"/>
                <w:szCs w:val="16"/>
                <w:lang w:val="en-US"/>
              </w:rPr>
              <w:t>7132010010900</w:t>
            </w:r>
          </w:p>
        </w:tc>
        <w:tc>
          <w:tcPr>
            <w:tcW w:w="5979" w:type="dxa"/>
            <w:gridSpan w:val="6"/>
            <w:tcBorders>
              <w:top w:val="nil"/>
              <w:bottom w:val="single" w:sz="2" w:space="0" w:color="auto"/>
            </w:tcBorders>
          </w:tcPr>
          <w:p w14:paraId="1968718A" w14:textId="77777777" w:rsidR="001028B9" w:rsidRDefault="001028B9" w:rsidP="00E5700B">
            <w:pPr>
              <w:rPr>
                <w:lang w:val="en-US"/>
              </w:rPr>
            </w:pPr>
            <w:r>
              <w:rPr>
                <w:lang w:val="en-US"/>
              </w:rPr>
              <w:t>Faiantar</w:t>
            </w:r>
          </w:p>
        </w:tc>
        <w:tc>
          <w:tcPr>
            <w:tcW w:w="1134" w:type="dxa"/>
            <w:gridSpan w:val="2"/>
            <w:tcBorders>
              <w:top w:val="nil"/>
              <w:bottom w:val="single" w:sz="2" w:space="0" w:color="auto"/>
            </w:tcBorders>
          </w:tcPr>
          <w:p w14:paraId="56D87B32" w14:textId="77777777" w:rsidR="001028B9" w:rsidRDefault="001028B9" w:rsidP="00E5700B">
            <w:pPr>
              <w:rPr>
                <w:lang w:val="en-US"/>
              </w:rPr>
            </w:pPr>
            <w:r>
              <w:rPr>
                <w:lang w:val="en-US"/>
              </w:rPr>
              <w:t>h-om</w:t>
            </w:r>
          </w:p>
        </w:tc>
        <w:tc>
          <w:tcPr>
            <w:tcW w:w="1134" w:type="dxa"/>
            <w:tcBorders>
              <w:top w:val="nil"/>
              <w:bottom w:val="single" w:sz="2" w:space="0" w:color="auto"/>
            </w:tcBorders>
          </w:tcPr>
          <w:p w14:paraId="49FB129E" w14:textId="77777777" w:rsidR="001028B9" w:rsidRDefault="001028B9" w:rsidP="00E5700B">
            <w:pPr>
              <w:rPr>
                <w:lang w:val="en-US"/>
              </w:rPr>
            </w:pPr>
            <w:r>
              <w:rPr>
                <w:lang w:val="en-US"/>
              </w:rPr>
              <w:t>9,84</w:t>
            </w:r>
          </w:p>
        </w:tc>
      </w:tr>
      <w:tr w:rsidR="001028B9" w14:paraId="7EAED99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379E6B6" w14:textId="77777777" w:rsidR="001028B9" w:rsidRDefault="001028B9" w:rsidP="00E5700B">
            <w:pPr>
              <w:rPr>
                <w:lang w:val="en-US"/>
              </w:rPr>
            </w:pPr>
          </w:p>
        </w:tc>
        <w:tc>
          <w:tcPr>
            <w:tcW w:w="1400" w:type="dxa"/>
            <w:gridSpan w:val="4"/>
            <w:tcBorders>
              <w:top w:val="nil"/>
              <w:bottom w:val="single" w:sz="2" w:space="0" w:color="auto"/>
            </w:tcBorders>
            <w:vAlign w:val="center"/>
          </w:tcPr>
          <w:p w14:paraId="3694B60D" w14:textId="77777777" w:rsidR="001028B9" w:rsidRDefault="001028B9" w:rsidP="00E5700B">
            <w:pPr>
              <w:jc w:val="center"/>
              <w:rPr>
                <w:sz w:val="16"/>
                <w:szCs w:val="16"/>
                <w:lang w:val="en-US"/>
              </w:rPr>
            </w:pPr>
            <w:r>
              <w:rPr>
                <w:sz w:val="16"/>
                <w:szCs w:val="16"/>
                <w:lang w:val="en-US"/>
              </w:rPr>
              <w:t>9310060019920</w:t>
            </w:r>
          </w:p>
        </w:tc>
        <w:tc>
          <w:tcPr>
            <w:tcW w:w="5979" w:type="dxa"/>
            <w:gridSpan w:val="6"/>
            <w:tcBorders>
              <w:top w:val="nil"/>
              <w:bottom w:val="single" w:sz="2" w:space="0" w:color="auto"/>
            </w:tcBorders>
          </w:tcPr>
          <w:p w14:paraId="0218D3B6" w14:textId="77777777" w:rsidR="001028B9" w:rsidRDefault="001028B9" w:rsidP="00E5700B">
            <w:pPr>
              <w:rPr>
                <w:lang w:val="en-US"/>
              </w:rPr>
            </w:pPr>
            <w:r>
              <w:rPr>
                <w:lang w:val="en-US"/>
              </w:rPr>
              <w:t>Muncitor deservire CM</w:t>
            </w:r>
          </w:p>
        </w:tc>
        <w:tc>
          <w:tcPr>
            <w:tcW w:w="1134" w:type="dxa"/>
            <w:gridSpan w:val="2"/>
            <w:tcBorders>
              <w:top w:val="nil"/>
              <w:bottom w:val="single" w:sz="2" w:space="0" w:color="auto"/>
            </w:tcBorders>
          </w:tcPr>
          <w:p w14:paraId="0D7EAF6F" w14:textId="77777777" w:rsidR="001028B9" w:rsidRDefault="001028B9" w:rsidP="00E5700B">
            <w:pPr>
              <w:rPr>
                <w:lang w:val="en-US"/>
              </w:rPr>
            </w:pPr>
            <w:r>
              <w:rPr>
                <w:lang w:val="en-US"/>
              </w:rPr>
              <w:t>h-om</w:t>
            </w:r>
          </w:p>
        </w:tc>
        <w:tc>
          <w:tcPr>
            <w:tcW w:w="1134" w:type="dxa"/>
            <w:tcBorders>
              <w:top w:val="nil"/>
              <w:bottom w:val="single" w:sz="2" w:space="0" w:color="auto"/>
            </w:tcBorders>
          </w:tcPr>
          <w:p w14:paraId="501CDF49" w14:textId="77777777" w:rsidR="001028B9" w:rsidRDefault="001028B9" w:rsidP="00E5700B">
            <w:pPr>
              <w:rPr>
                <w:lang w:val="en-US"/>
              </w:rPr>
            </w:pPr>
            <w:r>
              <w:rPr>
                <w:lang w:val="en-US"/>
              </w:rPr>
              <w:t>9,84</w:t>
            </w:r>
          </w:p>
        </w:tc>
      </w:tr>
      <w:tr w:rsidR="001028B9" w14:paraId="776306C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4DD9F04"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52A225D" w14:textId="77777777" w:rsidR="001028B9" w:rsidRDefault="001028B9" w:rsidP="00E5700B">
            <w:pPr>
              <w:jc w:val="center"/>
              <w:rPr>
                <w:sz w:val="16"/>
                <w:szCs w:val="16"/>
                <w:lang w:val="en-US"/>
              </w:rPr>
            </w:pPr>
            <w:r>
              <w:rPr>
                <w:sz w:val="16"/>
                <w:szCs w:val="16"/>
                <w:lang w:val="en-US"/>
              </w:rPr>
              <w:t>4100126202818</w:t>
            </w:r>
          </w:p>
        </w:tc>
        <w:tc>
          <w:tcPr>
            <w:tcW w:w="5979" w:type="dxa"/>
            <w:gridSpan w:val="6"/>
            <w:tcBorders>
              <w:top w:val="nil"/>
              <w:bottom w:val="single" w:sz="2" w:space="0" w:color="auto"/>
            </w:tcBorders>
          </w:tcPr>
          <w:p w14:paraId="0C750F52" w14:textId="77777777" w:rsidR="001028B9" w:rsidRDefault="001028B9" w:rsidP="00E5700B">
            <w:pPr>
              <w:rPr>
                <w:lang w:val="en-US"/>
              </w:rPr>
            </w:pPr>
            <w:r>
              <w:rPr>
                <w:lang w:val="en-US"/>
              </w:rPr>
              <w:t xml:space="preserve"> Apa</w:t>
            </w:r>
          </w:p>
        </w:tc>
        <w:tc>
          <w:tcPr>
            <w:tcW w:w="1134" w:type="dxa"/>
            <w:gridSpan w:val="2"/>
            <w:tcBorders>
              <w:top w:val="nil"/>
              <w:bottom w:val="single" w:sz="2" w:space="0" w:color="auto"/>
            </w:tcBorders>
          </w:tcPr>
          <w:p w14:paraId="01D985D9" w14:textId="77777777" w:rsidR="001028B9" w:rsidRDefault="001028B9" w:rsidP="00E5700B">
            <w:pPr>
              <w:rPr>
                <w:lang w:val="en-US"/>
              </w:rPr>
            </w:pPr>
            <w:r>
              <w:rPr>
                <w:lang w:val="en-US"/>
              </w:rPr>
              <w:t>m3</w:t>
            </w:r>
          </w:p>
        </w:tc>
        <w:tc>
          <w:tcPr>
            <w:tcW w:w="1134" w:type="dxa"/>
            <w:tcBorders>
              <w:top w:val="nil"/>
              <w:bottom w:val="single" w:sz="2" w:space="0" w:color="auto"/>
            </w:tcBorders>
          </w:tcPr>
          <w:p w14:paraId="10F08D22" w14:textId="77777777" w:rsidR="001028B9" w:rsidRDefault="001028B9" w:rsidP="00E5700B">
            <w:pPr>
              <w:rPr>
                <w:lang w:val="en-US"/>
              </w:rPr>
            </w:pPr>
            <w:r>
              <w:rPr>
                <w:lang w:val="en-US"/>
              </w:rPr>
              <w:t>0,04</w:t>
            </w:r>
          </w:p>
        </w:tc>
      </w:tr>
      <w:tr w:rsidR="001028B9" w14:paraId="13ED589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D07DE54"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1E914DC" w14:textId="77777777" w:rsidR="001028B9" w:rsidRDefault="001028B9" w:rsidP="00E5700B">
            <w:pPr>
              <w:jc w:val="center"/>
              <w:rPr>
                <w:sz w:val="16"/>
                <w:szCs w:val="16"/>
                <w:lang w:val="en-US"/>
              </w:rPr>
            </w:pPr>
            <w:r>
              <w:rPr>
                <w:sz w:val="16"/>
                <w:szCs w:val="16"/>
                <w:lang w:val="en-US"/>
              </w:rPr>
              <w:t>2922140006703</w:t>
            </w:r>
          </w:p>
        </w:tc>
        <w:tc>
          <w:tcPr>
            <w:tcW w:w="5979" w:type="dxa"/>
            <w:gridSpan w:val="6"/>
            <w:tcBorders>
              <w:top w:val="nil"/>
              <w:bottom w:val="single" w:sz="2" w:space="0" w:color="auto"/>
            </w:tcBorders>
          </w:tcPr>
          <w:p w14:paraId="05D1F552" w14:textId="77777777" w:rsidR="001028B9" w:rsidRDefault="001028B9" w:rsidP="00E5700B">
            <w:pPr>
              <w:rPr>
                <w:lang w:val="en-US"/>
              </w:rPr>
            </w:pPr>
            <w:r>
              <w:rPr>
                <w:lang w:val="en-US"/>
              </w:rPr>
              <w:t>Macara fereastra de 0,0015 MN (0,15 tf)</w:t>
            </w:r>
          </w:p>
        </w:tc>
        <w:tc>
          <w:tcPr>
            <w:tcW w:w="1134" w:type="dxa"/>
            <w:gridSpan w:val="2"/>
            <w:tcBorders>
              <w:top w:val="nil"/>
              <w:bottom w:val="single" w:sz="2" w:space="0" w:color="auto"/>
            </w:tcBorders>
          </w:tcPr>
          <w:p w14:paraId="62BD0382" w14:textId="77777777" w:rsidR="001028B9" w:rsidRDefault="001028B9" w:rsidP="00E5700B">
            <w:pPr>
              <w:rPr>
                <w:lang w:val="en-US"/>
              </w:rPr>
            </w:pPr>
            <w:r>
              <w:rPr>
                <w:lang w:val="en-US"/>
              </w:rPr>
              <w:t>h-ut</w:t>
            </w:r>
          </w:p>
        </w:tc>
        <w:tc>
          <w:tcPr>
            <w:tcW w:w="1134" w:type="dxa"/>
            <w:tcBorders>
              <w:top w:val="nil"/>
              <w:bottom w:val="single" w:sz="2" w:space="0" w:color="auto"/>
            </w:tcBorders>
          </w:tcPr>
          <w:p w14:paraId="083C7F53" w14:textId="77777777" w:rsidR="001028B9" w:rsidRDefault="001028B9" w:rsidP="00E5700B">
            <w:pPr>
              <w:rPr>
                <w:lang w:val="en-US"/>
              </w:rPr>
            </w:pPr>
            <w:r>
              <w:rPr>
                <w:lang w:val="en-US"/>
              </w:rPr>
              <w:t>0,18</w:t>
            </w:r>
          </w:p>
        </w:tc>
      </w:tr>
      <w:tr w:rsidR="001028B9" w14:paraId="1138C75D"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136D4120" w14:textId="77777777" w:rsidR="001028B9" w:rsidRDefault="001028B9" w:rsidP="00E5700B">
            <w:pPr>
              <w:rPr>
                <w:lang w:val="en-US"/>
              </w:rPr>
            </w:pPr>
            <w:r>
              <w:rPr>
                <w:lang w:val="en-US"/>
              </w:rPr>
              <w:t>3</w:t>
            </w:r>
          </w:p>
        </w:tc>
        <w:tc>
          <w:tcPr>
            <w:tcW w:w="1400" w:type="dxa"/>
            <w:gridSpan w:val="4"/>
            <w:tcBorders>
              <w:top w:val="single" w:sz="4" w:space="0" w:color="auto"/>
              <w:bottom w:val="single" w:sz="4" w:space="0" w:color="auto"/>
            </w:tcBorders>
          </w:tcPr>
          <w:p w14:paraId="6168240B" w14:textId="77777777" w:rsidR="001028B9" w:rsidRDefault="001028B9" w:rsidP="00E5700B">
            <w:pPr>
              <w:rPr>
                <w:lang w:val="en-US"/>
              </w:rPr>
            </w:pPr>
            <w:r>
              <w:rPr>
                <w:lang w:val="en-US"/>
              </w:rPr>
              <w:t>RpCO56C</w:t>
            </w:r>
          </w:p>
          <w:p w14:paraId="733B9568"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4FDFA7B3"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Demontari: captuseli din lemn, asbociment, PFL, PAS, tec. la pereti sau tavane suspendate, usi, etc.</w:t>
            </w:r>
            <w:r>
              <w:rPr>
                <w:rFonts w:ascii="Times New Roman CYR" w:hAnsi="Times New Roman CYR" w:cs="Times New Roman CYR"/>
                <w:sz w:val="16"/>
                <w:szCs w:val="16"/>
                <w:lang w:val="en-US"/>
              </w:rPr>
              <w:t xml:space="preserve"> </w:t>
            </w:r>
          </w:p>
          <w:p w14:paraId="52314DAD"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87DC2E9"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1BAB2F0D" w14:textId="77777777" w:rsidR="001028B9" w:rsidRPr="00B400BD" w:rsidRDefault="001028B9" w:rsidP="00E5700B">
            <w:pPr>
              <w:jc w:val="center"/>
              <w:rPr>
                <w:b/>
                <w:bCs/>
                <w:lang w:val="en-US"/>
              </w:rPr>
            </w:pPr>
            <w:r w:rsidRPr="00B400BD">
              <w:rPr>
                <w:b/>
                <w:bCs/>
                <w:lang w:val="en-US"/>
              </w:rPr>
              <w:t>170,00</w:t>
            </w:r>
          </w:p>
        </w:tc>
      </w:tr>
      <w:tr w:rsidR="001028B9" w14:paraId="2AA76B7F"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A44F2C2" w14:textId="77777777" w:rsidR="001028B9" w:rsidRDefault="001028B9" w:rsidP="00E5700B">
            <w:pPr>
              <w:rPr>
                <w:lang w:val="en-US"/>
              </w:rPr>
            </w:pPr>
          </w:p>
        </w:tc>
        <w:tc>
          <w:tcPr>
            <w:tcW w:w="1400" w:type="dxa"/>
            <w:gridSpan w:val="4"/>
            <w:tcBorders>
              <w:top w:val="nil"/>
              <w:bottom w:val="single" w:sz="2" w:space="0" w:color="auto"/>
            </w:tcBorders>
            <w:vAlign w:val="center"/>
          </w:tcPr>
          <w:p w14:paraId="5221CA40" w14:textId="77777777" w:rsidR="001028B9" w:rsidRDefault="001028B9" w:rsidP="00E5700B">
            <w:pPr>
              <w:jc w:val="center"/>
              <w:rPr>
                <w:sz w:val="16"/>
                <w:szCs w:val="16"/>
                <w:lang w:val="en-US"/>
              </w:rPr>
            </w:pPr>
            <w:r>
              <w:rPr>
                <w:sz w:val="16"/>
                <w:szCs w:val="16"/>
                <w:lang w:val="en-US"/>
              </w:rPr>
              <w:t>7422010060100</w:t>
            </w:r>
          </w:p>
        </w:tc>
        <w:tc>
          <w:tcPr>
            <w:tcW w:w="5979" w:type="dxa"/>
            <w:gridSpan w:val="6"/>
            <w:tcBorders>
              <w:top w:val="nil"/>
              <w:bottom w:val="single" w:sz="2" w:space="0" w:color="auto"/>
            </w:tcBorders>
          </w:tcPr>
          <w:p w14:paraId="7558E7EB" w14:textId="77777777" w:rsidR="001028B9" w:rsidRDefault="001028B9" w:rsidP="00E5700B">
            <w:pPr>
              <w:rPr>
                <w:lang w:val="en-US"/>
              </w:rPr>
            </w:pPr>
            <w:r>
              <w:rPr>
                <w:lang w:val="en-US"/>
              </w:rPr>
              <w:t>Timplar</w:t>
            </w:r>
          </w:p>
        </w:tc>
        <w:tc>
          <w:tcPr>
            <w:tcW w:w="1134" w:type="dxa"/>
            <w:gridSpan w:val="2"/>
            <w:tcBorders>
              <w:top w:val="nil"/>
              <w:bottom w:val="single" w:sz="2" w:space="0" w:color="auto"/>
            </w:tcBorders>
          </w:tcPr>
          <w:p w14:paraId="6EC60712" w14:textId="77777777" w:rsidR="001028B9" w:rsidRDefault="001028B9" w:rsidP="00E5700B">
            <w:pPr>
              <w:rPr>
                <w:lang w:val="en-US"/>
              </w:rPr>
            </w:pPr>
            <w:r>
              <w:rPr>
                <w:lang w:val="en-US"/>
              </w:rPr>
              <w:t>h-om</w:t>
            </w:r>
          </w:p>
        </w:tc>
        <w:tc>
          <w:tcPr>
            <w:tcW w:w="1134" w:type="dxa"/>
            <w:tcBorders>
              <w:top w:val="nil"/>
              <w:bottom w:val="single" w:sz="2" w:space="0" w:color="auto"/>
            </w:tcBorders>
          </w:tcPr>
          <w:p w14:paraId="3E0A428A" w14:textId="77777777" w:rsidR="001028B9" w:rsidRDefault="001028B9" w:rsidP="00E5700B">
            <w:pPr>
              <w:rPr>
                <w:lang w:val="en-US"/>
              </w:rPr>
            </w:pPr>
            <w:r>
              <w:rPr>
                <w:lang w:val="en-US"/>
              </w:rPr>
              <w:t>22,10</w:t>
            </w:r>
          </w:p>
        </w:tc>
      </w:tr>
      <w:tr w:rsidR="001028B9" w14:paraId="29212B6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3D3A5EC" w14:textId="77777777" w:rsidR="001028B9" w:rsidRDefault="001028B9" w:rsidP="00E5700B">
            <w:pPr>
              <w:rPr>
                <w:lang w:val="en-US"/>
              </w:rPr>
            </w:pPr>
          </w:p>
        </w:tc>
        <w:tc>
          <w:tcPr>
            <w:tcW w:w="1400" w:type="dxa"/>
            <w:gridSpan w:val="4"/>
            <w:tcBorders>
              <w:top w:val="nil"/>
              <w:bottom w:val="single" w:sz="2" w:space="0" w:color="auto"/>
            </w:tcBorders>
            <w:vAlign w:val="center"/>
          </w:tcPr>
          <w:p w14:paraId="1991572E" w14:textId="77777777" w:rsidR="001028B9" w:rsidRDefault="001028B9" w:rsidP="00E5700B">
            <w:pPr>
              <w:jc w:val="center"/>
              <w:rPr>
                <w:sz w:val="16"/>
                <w:szCs w:val="16"/>
                <w:lang w:val="en-US"/>
              </w:rPr>
            </w:pPr>
            <w:r>
              <w:rPr>
                <w:sz w:val="16"/>
                <w:szCs w:val="16"/>
                <w:lang w:val="en-US"/>
              </w:rPr>
              <w:t>9310060019922</w:t>
            </w:r>
          </w:p>
        </w:tc>
        <w:tc>
          <w:tcPr>
            <w:tcW w:w="5979" w:type="dxa"/>
            <w:gridSpan w:val="6"/>
            <w:tcBorders>
              <w:top w:val="nil"/>
              <w:bottom w:val="single" w:sz="2" w:space="0" w:color="auto"/>
            </w:tcBorders>
          </w:tcPr>
          <w:p w14:paraId="77CA50B5" w14:textId="77777777" w:rsidR="001028B9" w:rsidRDefault="001028B9" w:rsidP="00E5700B">
            <w:pPr>
              <w:rPr>
                <w:lang w:val="en-US"/>
              </w:rPr>
            </w:pPr>
            <w:r>
              <w:rPr>
                <w:lang w:val="en-US"/>
              </w:rPr>
              <w:t xml:space="preserve">Muncitor deservire </w:t>
            </w:r>
          </w:p>
        </w:tc>
        <w:tc>
          <w:tcPr>
            <w:tcW w:w="1134" w:type="dxa"/>
            <w:gridSpan w:val="2"/>
            <w:tcBorders>
              <w:top w:val="nil"/>
              <w:bottom w:val="single" w:sz="2" w:space="0" w:color="auto"/>
            </w:tcBorders>
          </w:tcPr>
          <w:p w14:paraId="27871728" w14:textId="77777777" w:rsidR="001028B9" w:rsidRDefault="001028B9" w:rsidP="00E5700B">
            <w:pPr>
              <w:rPr>
                <w:lang w:val="en-US"/>
              </w:rPr>
            </w:pPr>
            <w:r>
              <w:rPr>
                <w:lang w:val="en-US"/>
              </w:rPr>
              <w:t>h-om</w:t>
            </w:r>
          </w:p>
        </w:tc>
        <w:tc>
          <w:tcPr>
            <w:tcW w:w="1134" w:type="dxa"/>
            <w:tcBorders>
              <w:top w:val="nil"/>
              <w:bottom w:val="single" w:sz="2" w:space="0" w:color="auto"/>
            </w:tcBorders>
          </w:tcPr>
          <w:p w14:paraId="0490267D" w14:textId="77777777" w:rsidR="001028B9" w:rsidRDefault="001028B9" w:rsidP="00E5700B">
            <w:pPr>
              <w:rPr>
                <w:lang w:val="en-US"/>
              </w:rPr>
            </w:pPr>
            <w:r>
              <w:rPr>
                <w:lang w:val="en-US"/>
              </w:rPr>
              <w:t>20,40</w:t>
            </w:r>
          </w:p>
        </w:tc>
      </w:tr>
      <w:tr w:rsidR="001028B9" w14:paraId="52AF704B"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788BE044" w14:textId="77777777" w:rsidR="001028B9" w:rsidRDefault="001028B9" w:rsidP="00E5700B">
            <w:pPr>
              <w:rPr>
                <w:lang w:val="en-US"/>
              </w:rPr>
            </w:pPr>
            <w:r>
              <w:rPr>
                <w:lang w:val="en-US"/>
              </w:rPr>
              <w:t>4</w:t>
            </w:r>
          </w:p>
        </w:tc>
        <w:tc>
          <w:tcPr>
            <w:tcW w:w="1400" w:type="dxa"/>
            <w:gridSpan w:val="4"/>
            <w:tcBorders>
              <w:top w:val="single" w:sz="4" w:space="0" w:color="auto"/>
              <w:bottom w:val="single" w:sz="4" w:space="0" w:color="auto"/>
            </w:tcBorders>
          </w:tcPr>
          <w:p w14:paraId="29279195" w14:textId="77777777" w:rsidR="001028B9" w:rsidRDefault="001028B9" w:rsidP="00E5700B">
            <w:pPr>
              <w:rPr>
                <w:lang w:val="en-US"/>
              </w:rPr>
            </w:pPr>
            <w:r>
              <w:rPr>
                <w:lang w:val="en-US"/>
              </w:rPr>
              <w:t>CN53A</w:t>
            </w:r>
          </w:p>
          <w:p w14:paraId="6E08C4C9"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6172540B"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 xml:space="preserve">Grunduirea suprafetelor interioare a peretilor </w:t>
            </w:r>
            <w:r>
              <w:rPr>
                <w:rFonts w:ascii="Times New Roman CYR" w:hAnsi="Times New Roman CYR" w:cs="Times New Roman CYR"/>
                <w:sz w:val="16"/>
                <w:szCs w:val="16"/>
                <w:lang w:val="en-US"/>
              </w:rPr>
              <w:t xml:space="preserve"> </w:t>
            </w:r>
          </w:p>
          <w:p w14:paraId="7A0F21F4"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196866D"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76AFD5F1" w14:textId="77777777" w:rsidR="001028B9" w:rsidRPr="00B400BD" w:rsidRDefault="001028B9" w:rsidP="00E5700B">
            <w:pPr>
              <w:jc w:val="center"/>
              <w:rPr>
                <w:b/>
                <w:bCs/>
                <w:lang w:val="en-US"/>
              </w:rPr>
            </w:pPr>
            <w:r w:rsidRPr="00B400BD">
              <w:rPr>
                <w:b/>
                <w:bCs/>
                <w:lang w:val="en-US"/>
              </w:rPr>
              <w:t>445,30</w:t>
            </w:r>
          </w:p>
        </w:tc>
      </w:tr>
      <w:tr w:rsidR="001028B9" w14:paraId="31935B49"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F73BCBF" w14:textId="77777777" w:rsidR="001028B9" w:rsidRDefault="001028B9" w:rsidP="00E5700B">
            <w:pPr>
              <w:rPr>
                <w:lang w:val="en-US"/>
              </w:rPr>
            </w:pPr>
          </w:p>
        </w:tc>
        <w:tc>
          <w:tcPr>
            <w:tcW w:w="1400" w:type="dxa"/>
            <w:gridSpan w:val="4"/>
            <w:tcBorders>
              <w:top w:val="nil"/>
              <w:bottom w:val="single" w:sz="2" w:space="0" w:color="auto"/>
            </w:tcBorders>
            <w:vAlign w:val="center"/>
          </w:tcPr>
          <w:p w14:paraId="061CBA84" w14:textId="77777777" w:rsidR="001028B9" w:rsidRDefault="001028B9" w:rsidP="00E5700B">
            <w:pPr>
              <w:jc w:val="center"/>
              <w:rPr>
                <w:sz w:val="16"/>
                <w:szCs w:val="16"/>
                <w:lang w:val="en-US"/>
              </w:rPr>
            </w:pPr>
            <w:r>
              <w:rPr>
                <w:sz w:val="16"/>
                <w:szCs w:val="16"/>
                <w:lang w:val="en-US"/>
              </w:rPr>
              <w:t>7141020013300</w:t>
            </w:r>
          </w:p>
        </w:tc>
        <w:tc>
          <w:tcPr>
            <w:tcW w:w="5979" w:type="dxa"/>
            <w:gridSpan w:val="6"/>
            <w:tcBorders>
              <w:top w:val="nil"/>
              <w:bottom w:val="single" w:sz="2" w:space="0" w:color="auto"/>
            </w:tcBorders>
          </w:tcPr>
          <w:p w14:paraId="172C063D" w14:textId="77777777" w:rsidR="001028B9" w:rsidRDefault="001028B9" w:rsidP="00E5700B">
            <w:pPr>
              <w:rPr>
                <w:lang w:val="en-US"/>
              </w:rPr>
            </w:pPr>
            <w:r>
              <w:rPr>
                <w:lang w:val="en-US"/>
              </w:rPr>
              <w:t>Zugrav vopsitor</w:t>
            </w:r>
          </w:p>
        </w:tc>
        <w:tc>
          <w:tcPr>
            <w:tcW w:w="1134" w:type="dxa"/>
            <w:gridSpan w:val="2"/>
            <w:tcBorders>
              <w:top w:val="nil"/>
              <w:bottom w:val="single" w:sz="2" w:space="0" w:color="auto"/>
            </w:tcBorders>
          </w:tcPr>
          <w:p w14:paraId="0EF8130D" w14:textId="77777777" w:rsidR="001028B9" w:rsidRDefault="001028B9" w:rsidP="00E5700B">
            <w:pPr>
              <w:rPr>
                <w:lang w:val="en-US"/>
              </w:rPr>
            </w:pPr>
            <w:r>
              <w:rPr>
                <w:lang w:val="en-US"/>
              </w:rPr>
              <w:t>h-om</w:t>
            </w:r>
          </w:p>
        </w:tc>
        <w:tc>
          <w:tcPr>
            <w:tcW w:w="1134" w:type="dxa"/>
            <w:tcBorders>
              <w:top w:val="nil"/>
              <w:bottom w:val="single" w:sz="2" w:space="0" w:color="auto"/>
            </w:tcBorders>
          </w:tcPr>
          <w:p w14:paraId="5DFF98BC" w14:textId="77777777" w:rsidR="001028B9" w:rsidRDefault="001028B9" w:rsidP="00E5700B">
            <w:pPr>
              <w:rPr>
                <w:lang w:val="en-US"/>
              </w:rPr>
            </w:pPr>
            <w:r>
              <w:rPr>
                <w:lang w:val="en-US"/>
              </w:rPr>
              <w:t>13,36</w:t>
            </w:r>
          </w:p>
        </w:tc>
      </w:tr>
      <w:tr w:rsidR="001028B9" w14:paraId="586785BF"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D21C413"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36C14D3" w14:textId="77777777" w:rsidR="001028B9" w:rsidRDefault="001028B9" w:rsidP="00E5700B">
            <w:pPr>
              <w:jc w:val="center"/>
              <w:rPr>
                <w:sz w:val="16"/>
                <w:szCs w:val="16"/>
                <w:lang w:val="en-US"/>
              </w:rPr>
            </w:pPr>
            <w:r>
              <w:rPr>
                <w:sz w:val="16"/>
                <w:szCs w:val="16"/>
                <w:lang w:val="en-US"/>
              </w:rPr>
              <w:t>2416586105303b</w:t>
            </w:r>
          </w:p>
        </w:tc>
        <w:tc>
          <w:tcPr>
            <w:tcW w:w="5979" w:type="dxa"/>
            <w:gridSpan w:val="6"/>
            <w:tcBorders>
              <w:top w:val="nil"/>
              <w:bottom w:val="single" w:sz="2" w:space="0" w:color="auto"/>
            </w:tcBorders>
          </w:tcPr>
          <w:p w14:paraId="3467A929" w14:textId="77777777" w:rsidR="001028B9" w:rsidRDefault="001028B9" w:rsidP="00E5700B">
            <w:pPr>
              <w:rPr>
                <w:lang w:val="en-US"/>
              </w:rPr>
            </w:pPr>
            <w:r>
              <w:rPr>
                <w:lang w:val="en-US"/>
              </w:rPr>
              <w:t xml:space="preserve">Amorsa-grund  betonogrund </w:t>
            </w:r>
          </w:p>
        </w:tc>
        <w:tc>
          <w:tcPr>
            <w:tcW w:w="1134" w:type="dxa"/>
            <w:gridSpan w:val="2"/>
            <w:tcBorders>
              <w:top w:val="nil"/>
              <w:bottom w:val="single" w:sz="2" w:space="0" w:color="auto"/>
            </w:tcBorders>
          </w:tcPr>
          <w:p w14:paraId="07D160D1" w14:textId="77777777" w:rsidR="001028B9" w:rsidRDefault="001028B9" w:rsidP="00E5700B">
            <w:pPr>
              <w:rPr>
                <w:lang w:val="en-US"/>
              </w:rPr>
            </w:pPr>
            <w:r>
              <w:rPr>
                <w:lang w:val="en-US"/>
              </w:rPr>
              <w:t>kg</w:t>
            </w:r>
          </w:p>
        </w:tc>
        <w:tc>
          <w:tcPr>
            <w:tcW w:w="1134" w:type="dxa"/>
            <w:tcBorders>
              <w:top w:val="nil"/>
              <w:bottom w:val="single" w:sz="2" w:space="0" w:color="auto"/>
            </w:tcBorders>
          </w:tcPr>
          <w:p w14:paraId="067BDA04" w14:textId="77777777" w:rsidR="001028B9" w:rsidRDefault="001028B9" w:rsidP="00E5700B">
            <w:pPr>
              <w:rPr>
                <w:lang w:val="en-US"/>
              </w:rPr>
            </w:pPr>
            <w:r>
              <w:rPr>
                <w:lang w:val="en-US"/>
              </w:rPr>
              <w:t>66,80</w:t>
            </w:r>
          </w:p>
        </w:tc>
      </w:tr>
      <w:tr w:rsidR="001028B9" w14:paraId="3F161B9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682D65E"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4668FCB" w14:textId="77777777" w:rsidR="001028B9" w:rsidRDefault="001028B9" w:rsidP="00E5700B">
            <w:pPr>
              <w:jc w:val="center"/>
              <w:rPr>
                <w:sz w:val="16"/>
                <w:szCs w:val="16"/>
                <w:lang w:val="en-US"/>
              </w:rPr>
            </w:pPr>
            <w:r>
              <w:rPr>
                <w:sz w:val="16"/>
                <w:szCs w:val="16"/>
                <w:lang w:val="en-US"/>
              </w:rPr>
              <w:t>810741</w:t>
            </w:r>
          </w:p>
        </w:tc>
        <w:tc>
          <w:tcPr>
            <w:tcW w:w="5979" w:type="dxa"/>
            <w:gridSpan w:val="6"/>
            <w:tcBorders>
              <w:top w:val="nil"/>
              <w:bottom w:val="single" w:sz="2" w:space="0" w:color="auto"/>
            </w:tcBorders>
          </w:tcPr>
          <w:p w14:paraId="5DA728B3" w14:textId="77777777" w:rsidR="001028B9" w:rsidRDefault="001028B9" w:rsidP="00E5700B">
            <w:pPr>
              <w:rPr>
                <w:lang w:val="en-US"/>
              </w:rPr>
            </w:pPr>
            <w:r>
              <w:rPr>
                <w:lang w:val="en-US"/>
              </w:rPr>
              <w:t>Hirtie pentru slefuit uscata</w:t>
            </w:r>
          </w:p>
        </w:tc>
        <w:tc>
          <w:tcPr>
            <w:tcW w:w="1134" w:type="dxa"/>
            <w:gridSpan w:val="2"/>
            <w:tcBorders>
              <w:top w:val="nil"/>
              <w:bottom w:val="single" w:sz="2" w:space="0" w:color="auto"/>
            </w:tcBorders>
          </w:tcPr>
          <w:p w14:paraId="70D13F94" w14:textId="77777777" w:rsidR="001028B9" w:rsidRDefault="001028B9" w:rsidP="00E5700B">
            <w:pPr>
              <w:rPr>
                <w:lang w:val="en-US"/>
              </w:rPr>
            </w:pPr>
            <w:r>
              <w:rPr>
                <w:lang w:val="en-US"/>
              </w:rPr>
              <w:t>buc</w:t>
            </w:r>
          </w:p>
        </w:tc>
        <w:tc>
          <w:tcPr>
            <w:tcW w:w="1134" w:type="dxa"/>
            <w:tcBorders>
              <w:top w:val="nil"/>
              <w:bottom w:val="single" w:sz="2" w:space="0" w:color="auto"/>
            </w:tcBorders>
          </w:tcPr>
          <w:p w14:paraId="268107D4" w14:textId="77777777" w:rsidR="001028B9" w:rsidRDefault="001028B9" w:rsidP="00E5700B">
            <w:pPr>
              <w:rPr>
                <w:lang w:val="en-US"/>
              </w:rPr>
            </w:pPr>
            <w:r>
              <w:rPr>
                <w:lang w:val="en-US"/>
              </w:rPr>
              <w:t>22,27</w:t>
            </w:r>
          </w:p>
        </w:tc>
      </w:tr>
      <w:tr w:rsidR="001028B9" w14:paraId="4B7C5191"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4E2E60CD" w14:textId="77777777" w:rsidR="001028B9" w:rsidRDefault="001028B9" w:rsidP="00E5700B">
            <w:pPr>
              <w:rPr>
                <w:lang w:val="en-US"/>
              </w:rPr>
            </w:pPr>
            <w:r>
              <w:rPr>
                <w:lang w:val="en-US"/>
              </w:rPr>
              <w:t>5</w:t>
            </w:r>
          </w:p>
        </w:tc>
        <w:tc>
          <w:tcPr>
            <w:tcW w:w="1400" w:type="dxa"/>
            <w:gridSpan w:val="4"/>
            <w:tcBorders>
              <w:top w:val="single" w:sz="4" w:space="0" w:color="auto"/>
              <w:bottom w:val="single" w:sz="4" w:space="0" w:color="auto"/>
            </w:tcBorders>
          </w:tcPr>
          <w:p w14:paraId="64448198" w14:textId="77777777" w:rsidR="001028B9" w:rsidRDefault="001028B9" w:rsidP="00E5700B">
            <w:pPr>
              <w:rPr>
                <w:lang w:val="en-US"/>
              </w:rPr>
            </w:pPr>
            <w:r>
              <w:rPr>
                <w:lang w:val="en-US"/>
              </w:rPr>
              <w:t>CF15A</w:t>
            </w:r>
          </w:p>
          <w:p w14:paraId="332C9E5A"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51C3BF61"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Tencuieli interioare si exterioare sclivisite, executate manual, cu mortar de ciment M 100-T de 2 cm grosime medie, la pereti din beton sau caramida, cu suprafete plane</w:t>
            </w:r>
            <w:r>
              <w:rPr>
                <w:rFonts w:ascii="Times New Roman CYR" w:hAnsi="Times New Roman CYR" w:cs="Times New Roman CYR"/>
                <w:sz w:val="16"/>
                <w:szCs w:val="16"/>
                <w:lang w:val="en-US"/>
              </w:rPr>
              <w:t xml:space="preserve"> </w:t>
            </w:r>
          </w:p>
          <w:p w14:paraId="5D91E087"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05F7149"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2889D9FC" w14:textId="77777777" w:rsidR="001028B9" w:rsidRPr="00B400BD" w:rsidRDefault="001028B9" w:rsidP="00E5700B">
            <w:pPr>
              <w:jc w:val="center"/>
              <w:rPr>
                <w:b/>
                <w:bCs/>
                <w:lang w:val="en-US"/>
              </w:rPr>
            </w:pPr>
            <w:r w:rsidRPr="00B400BD">
              <w:rPr>
                <w:b/>
                <w:bCs/>
                <w:lang w:val="en-US"/>
              </w:rPr>
              <w:t>445,30</w:t>
            </w:r>
          </w:p>
        </w:tc>
      </w:tr>
      <w:tr w:rsidR="001028B9" w14:paraId="6725307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B520A47" w14:textId="77777777" w:rsidR="001028B9" w:rsidRDefault="001028B9" w:rsidP="00E5700B">
            <w:pPr>
              <w:rPr>
                <w:lang w:val="en-US"/>
              </w:rPr>
            </w:pPr>
          </w:p>
        </w:tc>
        <w:tc>
          <w:tcPr>
            <w:tcW w:w="1400" w:type="dxa"/>
            <w:gridSpan w:val="4"/>
            <w:tcBorders>
              <w:top w:val="nil"/>
              <w:bottom w:val="single" w:sz="2" w:space="0" w:color="auto"/>
            </w:tcBorders>
            <w:vAlign w:val="center"/>
          </w:tcPr>
          <w:p w14:paraId="1561477F" w14:textId="77777777" w:rsidR="001028B9" w:rsidRDefault="001028B9" w:rsidP="00E5700B">
            <w:pPr>
              <w:jc w:val="center"/>
              <w:rPr>
                <w:sz w:val="16"/>
                <w:szCs w:val="16"/>
                <w:lang w:val="en-US"/>
              </w:rPr>
            </w:pPr>
            <w:r>
              <w:rPr>
                <w:sz w:val="16"/>
                <w:szCs w:val="16"/>
                <w:lang w:val="en-US"/>
              </w:rPr>
              <w:t>7122050013400</w:t>
            </w:r>
          </w:p>
        </w:tc>
        <w:tc>
          <w:tcPr>
            <w:tcW w:w="5979" w:type="dxa"/>
            <w:gridSpan w:val="6"/>
            <w:tcBorders>
              <w:top w:val="nil"/>
              <w:bottom w:val="single" w:sz="2" w:space="0" w:color="auto"/>
            </w:tcBorders>
          </w:tcPr>
          <w:p w14:paraId="500096CC" w14:textId="77777777" w:rsidR="001028B9" w:rsidRDefault="001028B9" w:rsidP="00E5700B">
            <w:pPr>
              <w:rPr>
                <w:lang w:val="en-US"/>
              </w:rPr>
            </w:pPr>
            <w:r>
              <w:rPr>
                <w:lang w:val="en-US"/>
              </w:rPr>
              <w:t>Zidar</w:t>
            </w:r>
          </w:p>
        </w:tc>
        <w:tc>
          <w:tcPr>
            <w:tcW w:w="1134" w:type="dxa"/>
            <w:gridSpan w:val="2"/>
            <w:tcBorders>
              <w:top w:val="nil"/>
              <w:bottom w:val="single" w:sz="2" w:space="0" w:color="auto"/>
            </w:tcBorders>
          </w:tcPr>
          <w:p w14:paraId="41A5EAC6" w14:textId="77777777" w:rsidR="001028B9" w:rsidRDefault="001028B9" w:rsidP="00E5700B">
            <w:pPr>
              <w:rPr>
                <w:lang w:val="en-US"/>
              </w:rPr>
            </w:pPr>
            <w:r>
              <w:rPr>
                <w:lang w:val="en-US"/>
              </w:rPr>
              <w:t>h-om</w:t>
            </w:r>
          </w:p>
        </w:tc>
        <w:tc>
          <w:tcPr>
            <w:tcW w:w="1134" w:type="dxa"/>
            <w:tcBorders>
              <w:top w:val="nil"/>
              <w:bottom w:val="single" w:sz="2" w:space="0" w:color="auto"/>
            </w:tcBorders>
          </w:tcPr>
          <w:p w14:paraId="152C7F88" w14:textId="77777777" w:rsidR="001028B9" w:rsidRDefault="001028B9" w:rsidP="00E5700B">
            <w:pPr>
              <w:rPr>
                <w:lang w:val="en-US"/>
              </w:rPr>
            </w:pPr>
            <w:r>
              <w:rPr>
                <w:lang w:val="en-US"/>
              </w:rPr>
              <w:t>623,42</w:t>
            </w:r>
          </w:p>
        </w:tc>
      </w:tr>
      <w:tr w:rsidR="001028B9" w14:paraId="0340CE0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8C11794" w14:textId="77777777" w:rsidR="001028B9" w:rsidRDefault="001028B9" w:rsidP="00E5700B">
            <w:pPr>
              <w:rPr>
                <w:lang w:val="en-US"/>
              </w:rPr>
            </w:pPr>
          </w:p>
        </w:tc>
        <w:tc>
          <w:tcPr>
            <w:tcW w:w="1400" w:type="dxa"/>
            <w:gridSpan w:val="4"/>
            <w:tcBorders>
              <w:top w:val="nil"/>
              <w:bottom w:val="single" w:sz="2" w:space="0" w:color="auto"/>
            </w:tcBorders>
            <w:vAlign w:val="center"/>
          </w:tcPr>
          <w:p w14:paraId="42B25425" w14:textId="77777777" w:rsidR="001028B9" w:rsidRDefault="001028B9" w:rsidP="00E5700B">
            <w:pPr>
              <w:jc w:val="center"/>
              <w:rPr>
                <w:sz w:val="16"/>
                <w:szCs w:val="16"/>
                <w:lang w:val="en-US"/>
              </w:rPr>
            </w:pPr>
            <w:r>
              <w:rPr>
                <w:sz w:val="16"/>
                <w:szCs w:val="16"/>
                <w:lang w:val="en-US"/>
              </w:rPr>
              <w:t>9310060019920</w:t>
            </w:r>
          </w:p>
        </w:tc>
        <w:tc>
          <w:tcPr>
            <w:tcW w:w="5979" w:type="dxa"/>
            <w:gridSpan w:val="6"/>
            <w:tcBorders>
              <w:top w:val="nil"/>
              <w:bottom w:val="single" w:sz="2" w:space="0" w:color="auto"/>
            </w:tcBorders>
          </w:tcPr>
          <w:p w14:paraId="4E52DEF1" w14:textId="77777777" w:rsidR="001028B9" w:rsidRDefault="001028B9" w:rsidP="00E5700B">
            <w:pPr>
              <w:rPr>
                <w:lang w:val="en-US"/>
              </w:rPr>
            </w:pPr>
            <w:r>
              <w:rPr>
                <w:lang w:val="en-US"/>
              </w:rPr>
              <w:t>Muncitor deservire CM</w:t>
            </w:r>
          </w:p>
        </w:tc>
        <w:tc>
          <w:tcPr>
            <w:tcW w:w="1134" w:type="dxa"/>
            <w:gridSpan w:val="2"/>
            <w:tcBorders>
              <w:top w:val="nil"/>
              <w:bottom w:val="single" w:sz="2" w:space="0" w:color="auto"/>
            </w:tcBorders>
          </w:tcPr>
          <w:p w14:paraId="5C3F92AC" w14:textId="77777777" w:rsidR="001028B9" w:rsidRDefault="001028B9" w:rsidP="00E5700B">
            <w:pPr>
              <w:rPr>
                <w:lang w:val="en-US"/>
              </w:rPr>
            </w:pPr>
            <w:r>
              <w:rPr>
                <w:lang w:val="en-US"/>
              </w:rPr>
              <w:t>h-om</w:t>
            </w:r>
          </w:p>
        </w:tc>
        <w:tc>
          <w:tcPr>
            <w:tcW w:w="1134" w:type="dxa"/>
            <w:tcBorders>
              <w:top w:val="nil"/>
              <w:bottom w:val="single" w:sz="2" w:space="0" w:color="auto"/>
            </w:tcBorders>
          </w:tcPr>
          <w:p w14:paraId="0DEAC97F" w14:textId="77777777" w:rsidR="001028B9" w:rsidRDefault="001028B9" w:rsidP="00E5700B">
            <w:pPr>
              <w:rPr>
                <w:lang w:val="en-US"/>
              </w:rPr>
            </w:pPr>
            <w:r>
              <w:rPr>
                <w:lang w:val="en-US"/>
              </w:rPr>
              <w:t>133,59</w:t>
            </w:r>
          </w:p>
        </w:tc>
      </w:tr>
      <w:tr w:rsidR="001028B9" w14:paraId="4B3CF179"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82CA18E"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33EBB94" w14:textId="77777777" w:rsidR="001028B9" w:rsidRDefault="001028B9" w:rsidP="00E5700B">
            <w:pPr>
              <w:jc w:val="center"/>
              <w:rPr>
                <w:sz w:val="16"/>
                <w:szCs w:val="16"/>
                <w:lang w:val="en-US"/>
              </w:rPr>
            </w:pPr>
            <w:r>
              <w:rPr>
                <w:sz w:val="16"/>
                <w:szCs w:val="16"/>
                <w:lang w:val="en-US"/>
              </w:rPr>
              <w:t>2651122100402</w:t>
            </w:r>
          </w:p>
        </w:tc>
        <w:tc>
          <w:tcPr>
            <w:tcW w:w="5979" w:type="dxa"/>
            <w:gridSpan w:val="6"/>
            <w:tcBorders>
              <w:top w:val="nil"/>
              <w:bottom w:val="single" w:sz="2" w:space="0" w:color="auto"/>
            </w:tcBorders>
          </w:tcPr>
          <w:p w14:paraId="68AED1F6" w14:textId="77777777" w:rsidR="001028B9" w:rsidRDefault="001028B9" w:rsidP="00E5700B">
            <w:pPr>
              <w:rPr>
                <w:lang w:val="en-US"/>
              </w:rPr>
            </w:pPr>
            <w:r>
              <w:rPr>
                <w:lang w:val="en-US"/>
              </w:rPr>
              <w:t>Ciment metalurgic cu adaosuri M 30 saci S1500</w:t>
            </w:r>
          </w:p>
        </w:tc>
        <w:tc>
          <w:tcPr>
            <w:tcW w:w="1134" w:type="dxa"/>
            <w:gridSpan w:val="2"/>
            <w:tcBorders>
              <w:top w:val="nil"/>
              <w:bottom w:val="single" w:sz="2" w:space="0" w:color="auto"/>
            </w:tcBorders>
          </w:tcPr>
          <w:p w14:paraId="15B9C939" w14:textId="77777777" w:rsidR="001028B9" w:rsidRDefault="001028B9" w:rsidP="00E5700B">
            <w:pPr>
              <w:rPr>
                <w:lang w:val="en-US"/>
              </w:rPr>
            </w:pPr>
            <w:r>
              <w:rPr>
                <w:lang w:val="en-US"/>
              </w:rPr>
              <w:t>kg</w:t>
            </w:r>
          </w:p>
        </w:tc>
        <w:tc>
          <w:tcPr>
            <w:tcW w:w="1134" w:type="dxa"/>
            <w:tcBorders>
              <w:top w:val="nil"/>
              <w:bottom w:val="single" w:sz="2" w:space="0" w:color="auto"/>
            </w:tcBorders>
          </w:tcPr>
          <w:p w14:paraId="1369570B" w14:textId="77777777" w:rsidR="001028B9" w:rsidRDefault="001028B9" w:rsidP="00E5700B">
            <w:pPr>
              <w:rPr>
                <w:lang w:val="en-US"/>
              </w:rPr>
            </w:pPr>
            <w:r>
              <w:rPr>
                <w:lang w:val="en-US"/>
              </w:rPr>
              <w:t>4 675,65</w:t>
            </w:r>
          </w:p>
        </w:tc>
      </w:tr>
      <w:tr w:rsidR="001028B9" w14:paraId="309AEBFA"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C089CCC"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1744940" w14:textId="77777777" w:rsidR="001028B9" w:rsidRDefault="001028B9" w:rsidP="00E5700B">
            <w:pPr>
              <w:jc w:val="center"/>
              <w:rPr>
                <w:sz w:val="16"/>
                <w:szCs w:val="16"/>
                <w:lang w:val="en-US"/>
              </w:rPr>
            </w:pPr>
            <w:r>
              <w:rPr>
                <w:sz w:val="16"/>
                <w:szCs w:val="16"/>
                <w:lang w:val="en-US"/>
              </w:rPr>
              <w:t>1421102200513</w:t>
            </w:r>
          </w:p>
        </w:tc>
        <w:tc>
          <w:tcPr>
            <w:tcW w:w="5979" w:type="dxa"/>
            <w:gridSpan w:val="6"/>
            <w:tcBorders>
              <w:top w:val="nil"/>
              <w:bottom w:val="single" w:sz="2" w:space="0" w:color="auto"/>
            </w:tcBorders>
          </w:tcPr>
          <w:p w14:paraId="152B01EE" w14:textId="77777777" w:rsidR="001028B9" w:rsidRDefault="001028B9" w:rsidP="00E5700B">
            <w:pPr>
              <w:rPr>
                <w:lang w:val="en-US"/>
              </w:rPr>
            </w:pPr>
            <w:r>
              <w:rPr>
                <w:lang w:val="en-US"/>
              </w:rPr>
              <w:t>Nisip sortat nespalat de riu si lacuri 0,0-3,0 mm</w:t>
            </w:r>
          </w:p>
        </w:tc>
        <w:tc>
          <w:tcPr>
            <w:tcW w:w="1134" w:type="dxa"/>
            <w:gridSpan w:val="2"/>
            <w:tcBorders>
              <w:top w:val="nil"/>
              <w:bottom w:val="single" w:sz="2" w:space="0" w:color="auto"/>
            </w:tcBorders>
          </w:tcPr>
          <w:p w14:paraId="2DF5CDAC" w14:textId="77777777" w:rsidR="001028B9" w:rsidRDefault="001028B9" w:rsidP="00E5700B">
            <w:pPr>
              <w:rPr>
                <w:lang w:val="en-US"/>
              </w:rPr>
            </w:pPr>
            <w:r>
              <w:rPr>
                <w:lang w:val="en-US"/>
              </w:rPr>
              <w:t>m3</w:t>
            </w:r>
          </w:p>
        </w:tc>
        <w:tc>
          <w:tcPr>
            <w:tcW w:w="1134" w:type="dxa"/>
            <w:tcBorders>
              <w:top w:val="nil"/>
              <w:bottom w:val="single" w:sz="2" w:space="0" w:color="auto"/>
            </w:tcBorders>
          </w:tcPr>
          <w:p w14:paraId="49DFFA87" w14:textId="77777777" w:rsidR="001028B9" w:rsidRDefault="001028B9" w:rsidP="00E5700B">
            <w:pPr>
              <w:rPr>
                <w:lang w:val="en-US"/>
              </w:rPr>
            </w:pPr>
            <w:r>
              <w:rPr>
                <w:lang w:val="en-US"/>
              </w:rPr>
              <w:t>13,36</w:t>
            </w:r>
          </w:p>
        </w:tc>
      </w:tr>
      <w:tr w:rsidR="001028B9" w14:paraId="03783ED3"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25BB4FB"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33ACEE2" w14:textId="77777777" w:rsidR="001028B9" w:rsidRDefault="001028B9" w:rsidP="00E5700B">
            <w:pPr>
              <w:jc w:val="center"/>
              <w:rPr>
                <w:sz w:val="16"/>
                <w:szCs w:val="16"/>
                <w:lang w:val="en-US"/>
              </w:rPr>
            </w:pPr>
            <w:r>
              <w:rPr>
                <w:sz w:val="16"/>
                <w:szCs w:val="16"/>
                <w:lang w:val="en-US"/>
              </w:rPr>
              <w:t>4100116202818</w:t>
            </w:r>
          </w:p>
        </w:tc>
        <w:tc>
          <w:tcPr>
            <w:tcW w:w="5979" w:type="dxa"/>
            <w:gridSpan w:val="6"/>
            <w:tcBorders>
              <w:top w:val="nil"/>
              <w:bottom w:val="single" w:sz="2" w:space="0" w:color="auto"/>
            </w:tcBorders>
          </w:tcPr>
          <w:p w14:paraId="121F9BCE" w14:textId="77777777" w:rsidR="001028B9" w:rsidRDefault="001028B9" w:rsidP="00E5700B">
            <w:pPr>
              <w:rPr>
                <w:lang w:val="en-US"/>
              </w:rPr>
            </w:pPr>
            <w:r>
              <w:rPr>
                <w:lang w:val="en-US"/>
              </w:rPr>
              <w:t>Apa pentru mortare si betoane</w:t>
            </w:r>
          </w:p>
        </w:tc>
        <w:tc>
          <w:tcPr>
            <w:tcW w:w="1134" w:type="dxa"/>
            <w:gridSpan w:val="2"/>
            <w:tcBorders>
              <w:top w:val="nil"/>
              <w:bottom w:val="single" w:sz="2" w:space="0" w:color="auto"/>
            </w:tcBorders>
          </w:tcPr>
          <w:p w14:paraId="61A8F04C" w14:textId="77777777" w:rsidR="001028B9" w:rsidRDefault="001028B9" w:rsidP="00E5700B">
            <w:pPr>
              <w:rPr>
                <w:lang w:val="en-US"/>
              </w:rPr>
            </w:pPr>
            <w:r>
              <w:rPr>
                <w:lang w:val="en-US"/>
              </w:rPr>
              <w:t>m3</w:t>
            </w:r>
          </w:p>
        </w:tc>
        <w:tc>
          <w:tcPr>
            <w:tcW w:w="1134" w:type="dxa"/>
            <w:tcBorders>
              <w:top w:val="nil"/>
              <w:bottom w:val="single" w:sz="2" w:space="0" w:color="auto"/>
            </w:tcBorders>
          </w:tcPr>
          <w:p w14:paraId="291771DF" w14:textId="77777777" w:rsidR="001028B9" w:rsidRDefault="001028B9" w:rsidP="00E5700B">
            <w:pPr>
              <w:rPr>
                <w:lang w:val="en-US"/>
              </w:rPr>
            </w:pPr>
            <w:r>
              <w:rPr>
                <w:lang w:val="en-US"/>
              </w:rPr>
              <w:t>3,12</w:t>
            </w:r>
          </w:p>
        </w:tc>
      </w:tr>
      <w:tr w:rsidR="001028B9" w14:paraId="64BF7F4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70ECAB7"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D83B2CF" w14:textId="77777777" w:rsidR="001028B9" w:rsidRDefault="001028B9" w:rsidP="00E5700B">
            <w:pPr>
              <w:jc w:val="center"/>
              <w:rPr>
                <w:sz w:val="16"/>
                <w:szCs w:val="16"/>
                <w:lang w:val="en-US"/>
              </w:rPr>
            </w:pPr>
            <w:r>
              <w:rPr>
                <w:sz w:val="16"/>
                <w:szCs w:val="16"/>
                <w:lang w:val="en-US"/>
              </w:rPr>
              <w:t>2664102102010</w:t>
            </w:r>
          </w:p>
        </w:tc>
        <w:tc>
          <w:tcPr>
            <w:tcW w:w="5979" w:type="dxa"/>
            <w:gridSpan w:val="6"/>
            <w:tcBorders>
              <w:top w:val="nil"/>
              <w:bottom w:val="single" w:sz="2" w:space="0" w:color="auto"/>
            </w:tcBorders>
          </w:tcPr>
          <w:p w14:paraId="506F915B" w14:textId="77777777" w:rsidR="001028B9" w:rsidRDefault="001028B9" w:rsidP="00E5700B">
            <w:pPr>
              <w:rPr>
                <w:lang w:val="en-US"/>
              </w:rPr>
            </w:pPr>
            <w:r>
              <w:rPr>
                <w:lang w:val="en-US"/>
              </w:rPr>
              <w:t>Mortar ciment 100-T(pt.informatie)</w:t>
            </w:r>
          </w:p>
        </w:tc>
        <w:tc>
          <w:tcPr>
            <w:tcW w:w="1134" w:type="dxa"/>
            <w:gridSpan w:val="2"/>
            <w:tcBorders>
              <w:top w:val="nil"/>
              <w:bottom w:val="single" w:sz="2" w:space="0" w:color="auto"/>
            </w:tcBorders>
          </w:tcPr>
          <w:p w14:paraId="632827F3" w14:textId="77777777" w:rsidR="001028B9" w:rsidRDefault="001028B9" w:rsidP="00E5700B">
            <w:pPr>
              <w:rPr>
                <w:lang w:val="en-US"/>
              </w:rPr>
            </w:pPr>
            <w:r>
              <w:rPr>
                <w:lang w:val="en-US"/>
              </w:rPr>
              <w:t>m3</w:t>
            </w:r>
          </w:p>
        </w:tc>
        <w:tc>
          <w:tcPr>
            <w:tcW w:w="1134" w:type="dxa"/>
            <w:tcBorders>
              <w:top w:val="nil"/>
              <w:bottom w:val="single" w:sz="2" w:space="0" w:color="auto"/>
            </w:tcBorders>
          </w:tcPr>
          <w:p w14:paraId="16917198" w14:textId="77777777" w:rsidR="001028B9" w:rsidRDefault="001028B9" w:rsidP="00E5700B">
            <w:pPr>
              <w:rPr>
                <w:lang w:val="en-US"/>
              </w:rPr>
            </w:pPr>
            <w:r>
              <w:rPr>
                <w:lang w:val="en-US"/>
              </w:rPr>
              <w:t>10,69</w:t>
            </w:r>
          </w:p>
        </w:tc>
      </w:tr>
      <w:tr w:rsidR="001028B9" w14:paraId="1F2DD755"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18397D3"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0642DE0" w14:textId="77777777" w:rsidR="001028B9" w:rsidRDefault="001028B9" w:rsidP="00E5700B">
            <w:pPr>
              <w:jc w:val="center"/>
              <w:rPr>
                <w:sz w:val="16"/>
                <w:szCs w:val="16"/>
                <w:lang w:val="en-US"/>
              </w:rPr>
            </w:pPr>
            <w:r>
              <w:rPr>
                <w:sz w:val="16"/>
                <w:szCs w:val="16"/>
                <w:lang w:val="en-US"/>
              </w:rPr>
              <w:t>2952160007200</w:t>
            </w:r>
          </w:p>
        </w:tc>
        <w:tc>
          <w:tcPr>
            <w:tcW w:w="5979" w:type="dxa"/>
            <w:gridSpan w:val="6"/>
            <w:tcBorders>
              <w:top w:val="nil"/>
              <w:bottom w:val="single" w:sz="2" w:space="0" w:color="auto"/>
            </w:tcBorders>
          </w:tcPr>
          <w:p w14:paraId="2E40DB5E" w14:textId="77777777" w:rsidR="001028B9" w:rsidRDefault="001028B9" w:rsidP="00E5700B">
            <w:pPr>
              <w:rPr>
                <w:lang w:val="en-US"/>
              </w:rPr>
            </w:pPr>
            <w:r>
              <w:rPr>
                <w:lang w:val="en-US"/>
              </w:rPr>
              <w:t>Utilaj de ridicat pentru lucrari de finisaj</w:t>
            </w:r>
          </w:p>
        </w:tc>
        <w:tc>
          <w:tcPr>
            <w:tcW w:w="1134" w:type="dxa"/>
            <w:gridSpan w:val="2"/>
            <w:tcBorders>
              <w:top w:val="nil"/>
              <w:bottom w:val="single" w:sz="2" w:space="0" w:color="auto"/>
            </w:tcBorders>
          </w:tcPr>
          <w:p w14:paraId="092C7BB2" w14:textId="77777777" w:rsidR="001028B9" w:rsidRDefault="001028B9" w:rsidP="00E5700B">
            <w:pPr>
              <w:rPr>
                <w:lang w:val="en-US"/>
              </w:rPr>
            </w:pPr>
            <w:r>
              <w:rPr>
                <w:lang w:val="en-US"/>
              </w:rPr>
              <w:t>h-ut</w:t>
            </w:r>
          </w:p>
        </w:tc>
        <w:tc>
          <w:tcPr>
            <w:tcW w:w="1134" w:type="dxa"/>
            <w:tcBorders>
              <w:top w:val="nil"/>
              <w:bottom w:val="single" w:sz="2" w:space="0" w:color="auto"/>
            </w:tcBorders>
          </w:tcPr>
          <w:p w14:paraId="0A920747" w14:textId="77777777" w:rsidR="001028B9" w:rsidRDefault="001028B9" w:rsidP="00E5700B">
            <w:pPr>
              <w:rPr>
                <w:lang w:val="en-US"/>
              </w:rPr>
            </w:pPr>
            <w:r>
              <w:rPr>
                <w:lang w:val="en-US"/>
              </w:rPr>
              <w:t>1,78</w:t>
            </w:r>
          </w:p>
        </w:tc>
      </w:tr>
      <w:tr w:rsidR="001028B9" w14:paraId="57299A6F"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CAA959F"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73AC202" w14:textId="77777777" w:rsidR="001028B9" w:rsidRDefault="001028B9" w:rsidP="00E5700B">
            <w:pPr>
              <w:jc w:val="center"/>
              <w:rPr>
                <w:sz w:val="16"/>
                <w:szCs w:val="16"/>
                <w:lang w:val="en-US"/>
              </w:rPr>
            </w:pPr>
            <w:r>
              <w:rPr>
                <w:sz w:val="16"/>
                <w:szCs w:val="16"/>
                <w:lang w:val="en-US"/>
              </w:rPr>
              <w:t>2952270003817</w:t>
            </w:r>
          </w:p>
        </w:tc>
        <w:tc>
          <w:tcPr>
            <w:tcW w:w="5979" w:type="dxa"/>
            <w:gridSpan w:val="6"/>
            <w:tcBorders>
              <w:top w:val="nil"/>
              <w:bottom w:val="single" w:sz="2" w:space="0" w:color="auto"/>
            </w:tcBorders>
          </w:tcPr>
          <w:p w14:paraId="2431D159" w14:textId="77777777" w:rsidR="001028B9" w:rsidRDefault="001028B9" w:rsidP="00E5700B">
            <w:pPr>
              <w:rPr>
                <w:lang w:val="en-US"/>
              </w:rPr>
            </w:pPr>
            <w:r>
              <w:rPr>
                <w:lang w:val="en-US"/>
              </w:rPr>
              <w:t>Malaxor  pentru mortar de 200 L actionat electric</w:t>
            </w:r>
          </w:p>
        </w:tc>
        <w:tc>
          <w:tcPr>
            <w:tcW w:w="1134" w:type="dxa"/>
            <w:gridSpan w:val="2"/>
            <w:tcBorders>
              <w:top w:val="nil"/>
              <w:bottom w:val="single" w:sz="2" w:space="0" w:color="auto"/>
            </w:tcBorders>
          </w:tcPr>
          <w:p w14:paraId="2638F829" w14:textId="77777777" w:rsidR="001028B9" w:rsidRDefault="001028B9" w:rsidP="00E5700B">
            <w:pPr>
              <w:rPr>
                <w:lang w:val="en-US"/>
              </w:rPr>
            </w:pPr>
            <w:r>
              <w:rPr>
                <w:lang w:val="en-US"/>
              </w:rPr>
              <w:t>h-ut</w:t>
            </w:r>
          </w:p>
        </w:tc>
        <w:tc>
          <w:tcPr>
            <w:tcW w:w="1134" w:type="dxa"/>
            <w:tcBorders>
              <w:top w:val="nil"/>
              <w:bottom w:val="single" w:sz="2" w:space="0" w:color="auto"/>
            </w:tcBorders>
          </w:tcPr>
          <w:p w14:paraId="7294F28A" w14:textId="77777777" w:rsidR="001028B9" w:rsidRDefault="001028B9" w:rsidP="00E5700B">
            <w:pPr>
              <w:rPr>
                <w:lang w:val="en-US"/>
              </w:rPr>
            </w:pPr>
            <w:r>
              <w:rPr>
                <w:lang w:val="en-US"/>
              </w:rPr>
              <w:t>3,56</w:t>
            </w:r>
          </w:p>
        </w:tc>
      </w:tr>
      <w:tr w:rsidR="001028B9" w14:paraId="2CDAF1C6"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7216695D" w14:textId="77777777" w:rsidR="001028B9" w:rsidRDefault="001028B9" w:rsidP="00E5700B">
            <w:pPr>
              <w:rPr>
                <w:lang w:val="en-US"/>
              </w:rPr>
            </w:pPr>
            <w:r>
              <w:rPr>
                <w:lang w:val="en-US"/>
              </w:rPr>
              <w:t>6</w:t>
            </w:r>
          </w:p>
        </w:tc>
        <w:tc>
          <w:tcPr>
            <w:tcW w:w="1400" w:type="dxa"/>
            <w:gridSpan w:val="4"/>
            <w:tcBorders>
              <w:top w:val="single" w:sz="4" w:space="0" w:color="auto"/>
              <w:bottom w:val="single" w:sz="4" w:space="0" w:color="auto"/>
            </w:tcBorders>
          </w:tcPr>
          <w:p w14:paraId="60D51B34" w14:textId="77777777" w:rsidR="001028B9" w:rsidRDefault="001028B9" w:rsidP="00E5700B">
            <w:pPr>
              <w:rPr>
                <w:lang w:val="en-US"/>
              </w:rPr>
            </w:pPr>
            <w:r>
              <w:rPr>
                <w:lang w:val="en-US"/>
              </w:rPr>
              <w:t>CF17B k=4</w:t>
            </w:r>
          </w:p>
          <w:p w14:paraId="6A8194D8"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08382572"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Diverse lucrari - diferenta de grosime, +- 5 mm la stratul de grund aplicat la pereti, executat cu mortar</w:t>
            </w:r>
            <w:r>
              <w:rPr>
                <w:rFonts w:ascii="Times New Roman CYR" w:hAnsi="Times New Roman CYR" w:cs="Times New Roman CYR"/>
                <w:sz w:val="16"/>
                <w:szCs w:val="16"/>
                <w:lang w:val="en-US"/>
              </w:rPr>
              <w:t xml:space="preserve"> </w:t>
            </w:r>
          </w:p>
          <w:p w14:paraId="6D014D5E"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6020FE0"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7827E075" w14:textId="77777777" w:rsidR="001028B9" w:rsidRPr="00B400BD" w:rsidRDefault="001028B9" w:rsidP="00E5700B">
            <w:pPr>
              <w:jc w:val="center"/>
              <w:rPr>
                <w:b/>
                <w:bCs/>
                <w:lang w:val="en-US"/>
              </w:rPr>
            </w:pPr>
            <w:r w:rsidRPr="00B400BD">
              <w:rPr>
                <w:b/>
                <w:bCs/>
                <w:lang w:val="en-US"/>
              </w:rPr>
              <w:t>445,30</w:t>
            </w:r>
          </w:p>
        </w:tc>
      </w:tr>
      <w:tr w:rsidR="001028B9" w14:paraId="27650E81"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67A09C6" w14:textId="77777777" w:rsidR="001028B9" w:rsidRDefault="001028B9" w:rsidP="00E5700B">
            <w:pPr>
              <w:rPr>
                <w:lang w:val="en-US"/>
              </w:rPr>
            </w:pPr>
          </w:p>
        </w:tc>
        <w:tc>
          <w:tcPr>
            <w:tcW w:w="1400" w:type="dxa"/>
            <w:gridSpan w:val="4"/>
            <w:tcBorders>
              <w:top w:val="nil"/>
              <w:bottom w:val="single" w:sz="2" w:space="0" w:color="auto"/>
            </w:tcBorders>
            <w:vAlign w:val="center"/>
          </w:tcPr>
          <w:p w14:paraId="72D5F0C1" w14:textId="77777777" w:rsidR="001028B9" w:rsidRDefault="001028B9" w:rsidP="00E5700B">
            <w:pPr>
              <w:jc w:val="center"/>
              <w:rPr>
                <w:sz w:val="16"/>
                <w:szCs w:val="16"/>
                <w:lang w:val="en-US"/>
              </w:rPr>
            </w:pPr>
            <w:r>
              <w:rPr>
                <w:sz w:val="16"/>
                <w:szCs w:val="16"/>
                <w:lang w:val="en-US"/>
              </w:rPr>
              <w:t>7122050013400</w:t>
            </w:r>
          </w:p>
        </w:tc>
        <w:tc>
          <w:tcPr>
            <w:tcW w:w="5979" w:type="dxa"/>
            <w:gridSpan w:val="6"/>
            <w:tcBorders>
              <w:top w:val="nil"/>
              <w:bottom w:val="single" w:sz="2" w:space="0" w:color="auto"/>
            </w:tcBorders>
          </w:tcPr>
          <w:p w14:paraId="148217AC" w14:textId="77777777" w:rsidR="001028B9" w:rsidRDefault="001028B9" w:rsidP="00E5700B">
            <w:pPr>
              <w:rPr>
                <w:lang w:val="en-US"/>
              </w:rPr>
            </w:pPr>
            <w:r>
              <w:rPr>
                <w:lang w:val="en-US"/>
              </w:rPr>
              <w:t>Zidar</w:t>
            </w:r>
          </w:p>
        </w:tc>
        <w:tc>
          <w:tcPr>
            <w:tcW w:w="1134" w:type="dxa"/>
            <w:gridSpan w:val="2"/>
            <w:tcBorders>
              <w:top w:val="nil"/>
              <w:bottom w:val="single" w:sz="2" w:space="0" w:color="auto"/>
            </w:tcBorders>
          </w:tcPr>
          <w:p w14:paraId="5DD2E930" w14:textId="77777777" w:rsidR="001028B9" w:rsidRDefault="001028B9" w:rsidP="00E5700B">
            <w:pPr>
              <w:rPr>
                <w:lang w:val="en-US"/>
              </w:rPr>
            </w:pPr>
            <w:r>
              <w:rPr>
                <w:lang w:val="en-US"/>
              </w:rPr>
              <w:t>h-om</w:t>
            </w:r>
          </w:p>
        </w:tc>
        <w:tc>
          <w:tcPr>
            <w:tcW w:w="1134" w:type="dxa"/>
            <w:tcBorders>
              <w:top w:val="nil"/>
              <w:bottom w:val="single" w:sz="2" w:space="0" w:color="auto"/>
            </w:tcBorders>
          </w:tcPr>
          <w:p w14:paraId="7F48D01E" w14:textId="77777777" w:rsidR="001028B9" w:rsidRDefault="001028B9" w:rsidP="00E5700B">
            <w:pPr>
              <w:rPr>
                <w:lang w:val="en-US"/>
              </w:rPr>
            </w:pPr>
            <w:r>
              <w:rPr>
                <w:lang w:val="en-US"/>
              </w:rPr>
              <w:t>178,12</w:t>
            </w:r>
          </w:p>
        </w:tc>
      </w:tr>
      <w:tr w:rsidR="001028B9" w14:paraId="2138E375"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AEA2B39" w14:textId="77777777" w:rsidR="001028B9" w:rsidRDefault="001028B9" w:rsidP="00E5700B">
            <w:pPr>
              <w:rPr>
                <w:lang w:val="en-US"/>
              </w:rPr>
            </w:pPr>
          </w:p>
        </w:tc>
        <w:tc>
          <w:tcPr>
            <w:tcW w:w="1400" w:type="dxa"/>
            <w:gridSpan w:val="4"/>
            <w:tcBorders>
              <w:top w:val="nil"/>
              <w:bottom w:val="single" w:sz="2" w:space="0" w:color="auto"/>
            </w:tcBorders>
            <w:vAlign w:val="center"/>
          </w:tcPr>
          <w:p w14:paraId="34892B09" w14:textId="77777777" w:rsidR="001028B9" w:rsidRDefault="001028B9" w:rsidP="00E5700B">
            <w:pPr>
              <w:jc w:val="center"/>
              <w:rPr>
                <w:sz w:val="16"/>
                <w:szCs w:val="16"/>
                <w:lang w:val="en-US"/>
              </w:rPr>
            </w:pPr>
            <w:r>
              <w:rPr>
                <w:sz w:val="16"/>
                <w:szCs w:val="16"/>
                <w:lang w:val="en-US"/>
              </w:rPr>
              <w:t>9310060019920</w:t>
            </w:r>
          </w:p>
        </w:tc>
        <w:tc>
          <w:tcPr>
            <w:tcW w:w="5979" w:type="dxa"/>
            <w:gridSpan w:val="6"/>
            <w:tcBorders>
              <w:top w:val="nil"/>
              <w:bottom w:val="single" w:sz="2" w:space="0" w:color="auto"/>
            </w:tcBorders>
          </w:tcPr>
          <w:p w14:paraId="0D44BF61" w14:textId="77777777" w:rsidR="001028B9" w:rsidRDefault="001028B9" w:rsidP="00E5700B">
            <w:pPr>
              <w:rPr>
                <w:lang w:val="en-US"/>
              </w:rPr>
            </w:pPr>
            <w:r>
              <w:rPr>
                <w:lang w:val="en-US"/>
              </w:rPr>
              <w:t>Muncitor deservire CM</w:t>
            </w:r>
          </w:p>
        </w:tc>
        <w:tc>
          <w:tcPr>
            <w:tcW w:w="1134" w:type="dxa"/>
            <w:gridSpan w:val="2"/>
            <w:tcBorders>
              <w:top w:val="nil"/>
              <w:bottom w:val="single" w:sz="2" w:space="0" w:color="auto"/>
            </w:tcBorders>
          </w:tcPr>
          <w:p w14:paraId="216EAE2D" w14:textId="77777777" w:rsidR="001028B9" w:rsidRDefault="001028B9" w:rsidP="00E5700B">
            <w:pPr>
              <w:rPr>
                <w:lang w:val="en-US"/>
              </w:rPr>
            </w:pPr>
            <w:r>
              <w:rPr>
                <w:lang w:val="en-US"/>
              </w:rPr>
              <w:t>h-om</w:t>
            </w:r>
          </w:p>
        </w:tc>
        <w:tc>
          <w:tcPr>
            <w:tcW w:w="1134" w:type="dxa"/>
            <w:tcBorders>
              <w:top w:val="nil"/>
              <w:bottom w:val="single" w:sz="2" w:space="0" w:color="auto"/>
            </w:tcBorders>
          </w:tcPr>
          <w:p w14:paraId="2E1CC832" w14:textId="77777777" w:rsidR="001028B9" w:rsidRDefault="001028B9" w:rsidP="00E5700B">
            <w:pPr>
              <w:rPr>
                <w:lang w:val="en-US"/>
              </w:rPr>
            </w:pPr>
            <w:r>
              <w:rPr>
                <w:lang w:val="en-US"/>
              </w:rPr>
              <w:t>53,44</w:t>
            </w:r>
          </w:p>
        </w:tc>
      </w:tr>
      <w:tr w:rsidR="001028B9" w14:paraId="5907DD7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E7AC950"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789B250" w14:textId="77777777" w:rsidR="001028B9" w:rsidRDefault="001028B9" w:rsidP="00E5700B">
            <w:pPr>
              <w:jc w:val="center"/>
              <w:rPr>
                <w:sz w:val="16"/>
                <w:szCs w:val="16"/>
                <w:lang w:val="en-US"/>
              </w:rPr>
            </w:pPr>
            <w:r>
              <w:rPr>
                <w:sz w:val="16"/>
                <w:szCs w:val="16"/>
                <w:lang w:val="en-US"/>
              </w:rPr>
              <w:t>2664102100000</w:t>
            </w:r>
          </w:p>
        </w:tc>
        <w:tc>
          <w:tcPr>
            <w:tcW w:w="5979" w:type="dxa"/>
            <w:gridSpan w:val="6"/>
            <w:tcBorders>
              <w:top w:val="nil"/>
              <w:bottom w:val="single" w:sz="2" w:space="0" w:color="auto"/>
            </w:tcBorders>
          </w:tcPr>
          <w:p w14:paraId="288AA65E" w14:textId="77777777" w:rsidR="001028B9" w:rsidRDefault="001028B9" w:rsidP="00E5700B">
            <w:pPr>
              <w:rPr>
                <w:lang w:val="en-US"/>
              </w:rPr>
            </w:pPr>
            <w:r>
              <w:rPr>
                <w:lang w:val="en-US"/>
              </w:rPr>
              <w:t>Mortar</w:t>
            </w:r>
          </w:p>
        </w:tc>
        <w:tc>
          <w:tcPr>
            <w:tcW w:w="1134" w:type="dxa"/>
            <w:gridSpan w:val="2"/>
            <w:tcBorders>
              <w:top w:val="nil"/>
              <w:bottom w:val="single" w:sz="2" w:space="0" w:color="auto"/>
            </w:tcBorders>
          </w:tcPr>
          <w:p w14:paraId="6A1D2EED" w14:textId="77777777" w:rsidR="001028B9" w:rsidRDefault="001028B9" w:rsidP="00E5700B">
            <w:pPr>
              <w:rPr>
                <w:lang w:val="en-US"/>
              </w:rPr>
            </w:pPr>
            <w:r>
              <w:rPr>
                <w:lang w:val="en-US"/>
              </w:rPr>
              <w:t>m3</w:t>
            </w:r>
          </w:p>
        </w:tc>
        <w:tc>
          <w:tcPr>
            <w:tcW w:w="1134" w:type="dxa"/>
            <w:tcBorders>
              <w:top w:val="nil"/>
              <w:bottom w:val="single" w:sz="2" w:space="0" w:color="auto"/>
            </w:tcBorders>
          </w:tcPr>
          <w:p w14:paraId="7C9E1E93" w14:textId="77777777" w:rsidR="001028B9" w:rsidRDefault="001028B9" w:rsidP="00E5700B">
            <w:pPr>
              <w:rPr>
                <w:lang w:val="en-US"/>
              </w:rPr>
            </w:pPr>
            <w:r>
              <w:rPr>
                <w:lang w:val="en-US"/>
              </w:rPr>
              <w:t>10,69</w:t>
            </w:r>
          </w:p>
        </w:tc>
      </w:tr>
      <w:tr w:rsidR="001028B9" w14:paraId="65C0CB3F"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DC920CA"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7FB9C15" w14:textId="77777777" w:rsidR="001028B9" w:rsidRDefault="001028B9" w:rsidP="00E5700B">
            <w:pPr>
              <w:jc w:val="center"/>
              <w:rPr>
                <w:sz w:val="16"/>
                <w:szCs w:val="16"/>
                <w:lang w:val="en-US"/>
              </w:rPr>
            </w:pPr>
            <w:r>
              <w:rPr>
                <w:sz w:val="16"/>
                <w:szCs w:val="16"/>
                <w:lang w:val="en-US"/>
              </w:rPr>
              <w:t>2952160007200</w:t>
            </w:r>
          </w:p>
        </w:tc>
        <w:tc>
          <w:tcPr>
            <w:tcW w:w="5979" w:type="dxa"/>
            <w:gridSpan w:val="6"/>
            <w:tcBorders>
              <w:top w:val="nil"/>
              <w:bottom w:val="single" w:sz="2" w:space="0" w:color="auto"/>
            </w:tcBorders>
          </w:tcPr>
          <w:p w14:paraId="1A9F9C09" w14:textId="77777777" w:rsidR="001028B9" w:rsidRDefault="001028B9" w:rsidP="00E5700B">
            <w:pPr>
              <w:rPr>
                <w:lang w:val="en-US"/>
              </w:rPr>
            </w:pPr>
            <w:r>
              <w:rPr>
                <w:lang w:val="en-US"/>
              </w:rPr>
              <w:t>Utilaj de ridicat pentru lucrari de finisaj</w:t>
            </w:r>
          </w:p>
        </w:tc>
        <w:tc>
          <w:tcPr>
            <w:tcW w:w="1134" w:type="dxa"/>
            <w:gridSpan w:val="2"/>
            <w:tcBorders>
              <w:top w:val="nil"/>
              <w:bottom w:val="single" w:sz="2" w:space="0" w:color="auto"/>
            </w:tcBorders>
          </w:tcPr>
          <w:p w14:paraId="7831C6E7" w14:textId="77777777" w:rsidR="001028B9" w:rsidRDefault="001028B9" w:rsidP="00E5700B">
            <w:pPr>
              <w:rPr>
                <w:lang w:val="en-US"/>
              </w:rPr>
            </w:pPr>
            <w:r>
              <w:rPr>
                <w:lang w:val="en-US"/>
              </w:rPr>
              <w:t>h-ut</w:t>
            </w:r>
          </w:p>
        </w:tc>
        <w:tc>
          <w:tcPr>
            <w:tcW w:w="1134" w:type="dxa"/>
            <w:tcBorders>
              <w:top w:val="nil"/>
              <w:bottom w:val="single" w:sz="2" w:space="0" w:color="auto"/>
            </w:tcBorders>
          </w:tcPr>
          <w:p w14:paraId="28A8909E" w14:textId="77777777" w:rsidR="001028B9" w:rsidRDefault="001028B9" w:rsidP="00E5700B">
            <w:pPr>
              <w:rPr>
                <w:lang w:val="en-US"/>
              </w:rPr>
            </w:pPr>
            <w:r>
              <w:rPr>
                <w:lang w:val="en-US"/>
              </w:rPr>
              <w:t>1,78</w:t>
            </w:r>
          </w:p>
        </w:tc>
      </w:tr>
      <w:tr w:rsidR="001028B9" w14:paraId="1F12FA23"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30422587" w14:textId="77777777" w:rsidR="001028B9" w:rsidRDefault="001028B9" w:rsidP="00E5700B">
            <w:pPr>
              <w:rPr>
                <w:lang w:val="en-US"/>
              </w:rPr>
            </w:pPr>
            <w:r>
              <w:rPr>
                <w:lang w:val="en-US"/>
              </w:rPr>
              <w:t>7</w:t>
            </w:r>
          </w:p>
        </w:tc>
        <w:tc>
          <w:tcPr>
            <w:tcW w:w="1400" w:type="dxa"/>
            <w:gridSpan w:val="4"/>
            <w:tcBorders>
              <w:top w:val="single" w:sz="4" w:space="0" w:color="auto"/>
              <w:bottom w:val="single" w:sz="4" w:space="0" w:color="auto"/>
            </w:tcBorders>
          </w:tcPr>
          <w:p w14:paraId="74A66642" w14:textId="77777777" w:rsidR="001028B9" w:rsidRDefault="001028B9" w:rsidP="00E5700B">
            <w:pPr>
              <w:rPr>
                <w:lang w:val="en-US"/>
              </w:rPr>
            </w:pPr>
            <w:r>
              <w:rPr>
                <w:lang w:val="en-US"/>
              </w:rPr>
              <w:t>CC03A</w:t>
            </w:r>
          </w:p>
          <w:p w14:paraId="2EADF75A"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62F6F775"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Montare plase sudate la inaltimi mai mici sau egale cu 35 m, la pereti si diafragme, cu greutatea plaselor pina la 3 kg/mp VR 100x100x3</w:t>
            </w:r>
            <w:r>
              <w:rPr>
                <w:rFonts w:ascii="Times New Roman CYR" w:hAnsi="Times New Roman CYR" w:cs="Times New Roman CYR"/>
                <w:sz w:val="16"/>
                <w:szCs w:val="16"/>
                <w:lang w:val="en-US"/>
              </w:rPr>
              <w:t xml:space="preserve"> </w:t>
            </w:r>
          </w:p>
          <w:p w14:paraId="37803373"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C42847D" w14:textId="77777777" w:rsidR="001028B9" w:rsidRDefault="001028B9" w:rsidP="00E5700B">
            <w:pPr>
              <w:jc w:val="center"/>
              <w:rPr>
                <w:lang w:val="en-US"/>
              </w:rPr>
            </w:pPr>
            <w:r>
              <w:rPr>
                <w:lang w:val="en-US"/>
              </w:rPr>
              <w:t>kg</w:t>
            </w:r>
          </w:p>
        </w:tc>
        <w:tc>
          <w:tcPr>
            <w:tcW w:w="1134" w:type="dxa"/>
            <w:tcBorders>
              <w:top w:val="single" w:sz="4" w:space="0" w:color="auto"/>
              <w:bottom w:val="single" w:sz="4" w:space="0" w:color="auto"/>
            </w:tcBorders>
            <w:vAlign w:val="center"/>
          </w:tcPr>
          <w:p w14:paraId="2EE194B7" w14:textId="77777777" w:rsidR="001028B9" w:rsidRPr="00B400BD" w:rsidRDefault="001028B9" w:rsidP="00E5700B">
            <w:pPr>
              <w:jc w:val="center"/>
              <w:rPr>
                <w:b/>
                <w:bCs/>
                <w:lang w:val="en-US"/>
              </w:rPr>
            </w:pPr>
            <w:r w:rsidRPr="00B400BD">
              <w:rPr>
                <w:b/>
                <w:bCs/>
                <w:lang w:val="en-US"/>
              </w:rPr>
              <w:t>595,00</w:t>
            </w:r>
          </w:p>
        </w:tc>
      </w:tr>
      <w:tr w:rsidR="001028B9" w14:paraId="082988E5"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612D965" w14:textId="77777777" w:rsidR="001028B9" w:rsidRDefault="001028B9" w:rsidP="00E5700B">
            <w:pPr>
              <w:rPr>
                <w:lang w:val="en-US"/>
              </w:rPr>
            </w:pPr>
          </w:p>
        </w:tc>
        <w:tc>
          <w:tcPr>
            <w:tcW w:w="1400" w:type="dxa"/>
            <w:gridSpan w:val="4"/>
            <w:tcBorders>
              <w:top w:val="nil"/>
              <w:bottom w:val="single" w:sz="2" w:space="0" w:color="auto"/>
            </w:tcBorders>
            <w:vAlign w:val="center"/>
          </w:tcPr>
          <w:p w14:paraId="0C2AD8E0" w14:textId="77777777" w:rsidR="001028B9" w:rsidRDefault="001028B9" w:rsidP="00E5700B">
            <w:pPr>
              <w:jc w:val="center"/>
              <w:rPr>
                <w:sz w:val="16"/>
                <w:szCs w:val="16"/>
                <w:lang w:val="en-US"/>
              </w:rPr>
            </w:pPr>
            <w:r>
              <w:rPr>
                <w:sz w:val="16"/>
                <w:szCs w:val="16"/>
                <w:lang w:val="en-US"/>
              </w:rPr>
              <w:t>7123020011140</w:t>
            </w:r>
          </w:p>
        </w:tc>
        <w:tc>
          <w:tcPr>
            <w:tcW w:w="5979" w:type="dxa"/>
            <w:gridSpan w:val="6"/>
            <w:tcBorders>
              <w:top w:val="nil"/>
              <w:bottom w:val="single" w:sz="2" w:space="0" w:color="auto"/>
            </w:tcBorders>
          </w:tcPr>
          <w:p w14:paraId="62CED367" w14:textId="77777777" w:rsidR="001028B9" w:rsidRDefault="001028B9" w:rsidP="00E5700B">
            <w:pPr>
              <w:rPr>
                <w:lang w:val="en-US"/>
              </w:rPr>
            </w:pPr>
            <w:r>
              <w:rPr>
                <w:lang w:val="en-US"/>
              </w:rPr>
              <w:t>Fierar beton</w:t>
            </w:r>
          </w:p>
        </w:tc>
        <w:tc>
          <w:tcPr>
            <w:tcW w:w="1134" w:type="dxa"/>
            <w:gridSpan w:val="2"/>
            <w:tcBorders>
              <w:top w:val="nil"/>
              <w:bottom w:val="single" w:sz="2" w:space="0" w:color="auto"/>
            </w:tcBorders>
          </w:tcPr>
          <w:p w14:paraId="339101F1" w14:textId="77777777" w:rsidR="001028B9" w:rsidRDefault="001028B9" w:rsidP="00E5700B">
            <w:pPr>
              <w:rPr>
                <w:lang w:val="en-US"/>
              </w:rPr>
            </w:pPr>
            <w:r>
              <w:rPr>
                <w:lang w:val="en-US"/>
              </w:rPr>
              <w:t>h-om</w:t>
            </w:r>
          </w:p>
        </w:tc>
        <w:tc>
          <w:tcPr>
            <w:tcW w:w="1134" w:type="dxa"/>
            <w:tcBorders>
              <w:top w:val="nil"/>
              <w:bottom w:val="single" w:sz="2" w:space="0" w:color="auto"/>
            </w:tcBorders>
          </w:tcPr>
          <w:p w14:paraId="5D044720" w14:textId="77777777" w:rsidR="001028B9" w:rsidRDefault="001028B9" w:rsidP="00E5700B">
            <w:pPr>
              <w:rPr>
                <w:lang w:val="en-US"/>
              </w:rPr>
            </w:pPr>
            <w:r>
              <w:rPr>
                <w:lang w:val="en-US"/>
              </w:rPr>
              <w:t>23,80</w:t>
            </w:r>
          </w:p>
        </w:tc>
      </w:tr>
      <w:tr w:rsidR="001028B9" w14:paraId="217F6639"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C756CBE" w14:textId="77777777" w:rsidR="001028B9" w:rsidRDefault="001028B9" w:rsidP="00E5700B">
            <w:pPr>
              <w:rPr>
                <w:lang w:val="en-US"/>
              </w:rPr>
            </w:pPr>
          </w:p>
        </w:tc>
        <w:tc>
          <w:tcPr>
            <w:tcW w:w="1400" w:type="dxa"/>
            <w:gridSpan w:val="4"/>
            <w:tcBorders>
              <w:top w:val="nil"/>
              <w:bottom w:val="single" w:sz="2" w:space="0" w:color="auto"/>
            </w:tcBorders>
            <w:vAlign w:val="center"/>
          </w:tcPr>
          <w:p w14:paraId="7FD98DA9" w14:textId="77777777" w:rsidR="001028B9" w:rsidRDefault="001028B9" w:rsidP="00E5700B">
            <w:pPr>
              <w:jc w:val="center"/>
              <w:rPr>
                <w:sz w:val="16"/>
                <w:szCs w:val="16"/>
                <w:lang w:val="en-US"/>
              </w:rPr>
            </w:pPr>
            <w:r>
              <w:rPr>
                <w:sz w:val="16"/>
                <w:szCs w:val="16"/>
                <w:lang w:val="en-US"/>
              </w:rPr>
              <w:t>9310060019920</w:t>
            </w:r>
          </w:p>
        </w:tc>
        <w:tc>
          <w:tcPr>
            <w:tcW w:w="5979" w:type="dxa"/>
            <w:gridSpan w:val="6"/>
            <w:tcBorders>
              <w:top w:val="nil"/>
              <w:bottom w:val="single" w:sz="2" w:space="0" w:color="auto"/>
            </w:tcBorders>
          </w:tcPr>
          <w:p w14:paraId="581C8806" w14:textId="77777777" w:rsidR="001028B9" w:rsidRDefault="001028B9" w:rsidP="00E5700B">
            <w:pPr>
              <w:rPr>
                <w:lang w:val="en-US"/>
              </w:rPr>
            </w:pPr>
            <w:r>
              <w:rPr>
                <w:lang w:val="en-US"/>
              </w:rPr>
              <w:t>Muncitor deservire CM</w:t>
            </w:r>
          </w:p>
        </w:tc>
        <w:tc>
          <w:tcPr>
            <w:tcW w:w="1134" w:type="dxa"/>
            <w:gridSpan w:val="2"/>
            <w:tcBorders>
              <w:top w:val="nil"/>
              <w:bottom w:val="single" w:sz="2" w:space="0" w:color="auto"/>
            </w:tcBorders>
          </w:tcPr>
          <w:p w14:paraId="599B4324" w14:textId="77777777" w:rsidR="001028B9" w:rsidRDefault="001028B9" w:rsidP="00E5700B">
            <w:pPr>
              <w:rPr>
                <w:lang w:val="en-US"/>
              </w:rPr>
            </w:pPr>
            <w:r>
              <w:rPr>
                <w:lang w:val="en-US"/>
              </w:rPr>
              <w:t>h-om</w:t>
            </w:r>
          </w:p>
        </w:tc>
        <w:tc>
          <w:tcPr>
            <w:tcW w:w="1134" w:type="dxa"/>
            <w:tcBorders>
              <w:top w:val="nil"/>
              <w:bottom w:val="single" w:sz="2" w:space="0" w:color="auto"/>
            </w:tcBorders>
          </w:tcPr>
          <w:p w14:paraId="346BAAAC" w14:textId="77777777" w:rsidR="001028B9" w:rsidRDefault="001028B9" w:rsidP="00E5700B">
            <w:pPr>
              <w:rPr>
                <w:lang w:val="en-US"/>
              </w:rPr>
            </w:pPr>
            <w:r>
              <w:rPr>
                <w:lang w:val="en-US"/>
              </w:rPr>
              <w:t>2,98</w:t>
            </w:r>
          </w:p>
        </w:tc>
      </w:tr>
      <w:tr w:rsidR="001028B9" w14:paraId="2A7D1A6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F81551A"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FAA895C" w14:textId="77777777" w:rsidR="001028B9" w:rsidRDefault="001028B9" w:rsidP="00E5700B">
            <w:pPr>
              <w:jc w:val="center"/>
              <w:rPr>
                <w:sz w:val="16"/>
                <w:szCs w:val="16"/>
                <w:lang w:val="en-US"/>
              </w:rPr>
            </w:pPr>
            <w:r>
              <w:rPr>
                <w:sz w:val="16"/>
                <w:szCs w:val="16"/>
                <w:lang w:val="en-US"/>
              </w:rPr>
              <w:t>2873122004100</w:t>
            </w:r>
          </w:p>
        </w:tc>
        <w:tc>
          <w:tcPr>
            <w:tcW w:w="5979" w:type="dxa"/>
            <w:gridSpan w:val="6"/>
            <w:tcBorders>
              <w:top w:val="nil"/>
              <w:bottom w:val="single" w:sz="2" w:space="0" w:color="auto"/>
            </w:tcBorders>
          </w:tcPr>
          <w:p w14:paraId="1C6449C5" w14:textId="77777777" w:rsidR="001028B9" w:rsidRDefault="001028B9" w:rsidP="00E5700B">
            <w:pPr>
              <w:rPr>
                <w:lang w:val="en-US"/>
              </w:rPr>
            </w:pPr>
            <w:r>
              <w:rPr>
                <w:lang w:val="en-US"/>
              </w:rPr>
              <w:t xml:space="preserve">Plase sudate </w:t>
            </w:r>
          </w:p>
        </w:tc>
        <w:tc>
          <w:tcPr>
            <w:tcW w:w="1134" w:type="dxa"/>
            <w:gridSpan w:val="2"/>
            <w:tcBorders>
              <w:top w:val="nil"/>
              <w:bottom w:val="single" w:sz="2" w:space="0" w:color="auto"/>
            </w:tcBorders>
          </w:tcPr>
          <w:p w14:paraId="4E6EB8A6" w14:textId="77777777" w:rsidR="001028B9" w:rsidRDefault="001028B9" w:rsidP="00E5700B">
            <w:pPr>
              <w:rPr>
                <w:lang w:val="en-US"/>
              </w:rPr>
            </w:pPr>
            <w:r>
              <w:rPr>
                <w:lang w:val="en-US"/>
              </w:rPr>
              <w:t>kg</w:t>
            </w:r>
          </w:p>
        </w:tc>
        <w:tc>
          <w:tcPr>
            <w:tcW w:w="1134" w:type="dxa"/>
            <w:tcBorders>
              <w:top w:val="nil"/>
              <w:bottom w:val="single" w:sz="2" w:space="0" w:color="auto"/>
            </w:tcBorders>
          </w:tcPr>
          <w:p w14:paraId="08AE86FC" w14:textId="77777777" w:rsidR="001028B9" w:rsidRDefault="001028B9" w:rsidP="00E5700B">
            <w:pPr>
              <w:rPr>
                <w:lang w:val="en-US"/>
              </w:rPr>
            </w:pPr>
            <w:r>
              <w:rPr>
                <w:lang w:val="en-US"/>
              </w:rPr>
              <w:t>600,95</w:t>
            </w:r>
          </w:p>
        </w:tc>
      </w:tr>
      <w:tr w:rsidR="001028B9" w14:paraId="3EBBEFE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C69FB38"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8D7501D" w14:textId="77777777" w:rsidR="001028B9" w:rsidRDefault="001028B9" w:rsidP="00E5700B">
            <w:pPr>
              <w:jc w:val="center"/>
              <w:rPr>
                <w:sz w:val="16"/>
                <w:szCs w:val="16"/>
                <w:lang w:val="en-US"/>
              </w:rPr>
            </w:pPr>
            <w:r>
              <w:rPr>
                <w:sz w:val="16"/>
                <w:szCs w:val="16"/>
                <w:lang w:val="en-US"/>
              </w:rPr>
              <w:t>2710602100000</w:t>
            </w:r>
          </w:p>
        </w:tc>
        <w:tc>
          <w:tcPr>
            <w:tcW w:w="5979" w:type="dxa"/>
            <w:gridSpan w:val="6"/>
            <w:tcBorders>
              <w:top w:val="nil"/>
              <w:bottom w:val="single" w:sz="2" w:space="0" w:color="auto"/>
            </w:tcBorders>
          </w:tcPr>
          <w:p w14:paraId="672927EC" w14:textId="77777777" w:rsidR="001028B9" w:rsidRDefault="001028B9" w:rsidP="00E5700B">
            <w:pPr>
              <w:rPr>
                <w:lang w:val="en-US"/>
              </w:rPr>
            </w:pPr>
            <w:r>
              <w:rPr>
                <w:lang w:val="en-US"/>
              </w:rPr>
              <w:t>Otel beton OB 37 diam. mai mic sau egal de 8 mm</w:t>
            </w:r>
          </w:p>
        </w:tc>
        <w:tc>
          <w:tcPr>
            <w:tcW w:w="1134" w:type="dxa"/>
            <w:gridSpan w:val="2"/>
            <w:tcBorders>
              <w:top w:val="nil"/>
              <w:bottom w:val="single" w:sz="2" w:space="0" w:color="auto"/>
            </w:tcBorders>
          </w:tcPr>
          <w:p w14:paraId="30ED7C33" w14:textId="77777777" w:rsidR="001028B9" w:rsidRDefault="001028B9" w:rsidP="00E5700B">
            <w:pPr>
              <w:rPr>
                <w:lang w:val="en-US"/>
              </w:rPr>
            </w:pPr>
            <w:r>
              <w:rPr>
                <w:lang w:val="en-US"/>
              </w:rPr>
              <w:t>kg</w:t>
            </w:r>
          </w:p>
        </w:tc>
        <w:tc>
          <w:tcPr>
            <w:tcW w:w="1134" w:type="dxa"/>
            <w:tcBorders>
              <w:top w:val="nil"/>
              <w:bottom w:val="single" w:sz="2" w:space="0" w:color="auto"/>
            </w:tcBorders>
          </w:tcPr>
          <w:p w14:paraId="21C286D9" w14:textId="77777777" w:rsidR="001028B9" w:rsidRDefault="001028B9" w:rsidP="00E5700B">
            <w:pPr>
              <w:rPr>
                <w:lang w:val="en-US"/>
              </w:rPr>
            </w:pPr>
            <w:r>
              <w:rPr>
                <w:lang w:val="en-US"/>
              </w:rPr>
              <w:t>2,98</w:t>
            </w:r>
          </w:p>
        </w:tc>
      </w:tr>
      <w:tr w:rsidR="001028B9" w14:paraId="1CB7C9B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AEF25D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38AA5E8" w14:textId="77777777" w:rsidR="001028B9" w:rsidRDefault="001028B9" w:rsidP="00E5700B">
            <w:pPr>
              <w:jc w:val="center"/>
              <w:rPr>
                <w:sz w:val="16"/>
                <w:szCs w:val="16"/>
                <w:lang w:val="en-US"/>
              </w:rPr>
            </w:pPr>
            <w:r>
              <w:rPr>
                <w:sz w:val="16"/>
                <w:szCs w:val="16"/>
                <w:lang w:val="en-US"/>
              </w:rPr>
              <w:t>2734113803881</w:t>
            </w:r>
          </w:p>
        </w:tc>
        <w:tc>
          <w:tcPr>
            <w:tcW w:w="5979" w:type="dxa"/>
            <w:gridSpan w:val="6"/>
            <w:tcBorders>
              <w:top w:val="nil"/>
              <w:bottom w:val="single" w:sz="2" w:space="0" w:color="auto"/>
            </w:tcBorders>
          </w:tcPr>
          <w:p w14:paraId="090B8D1A" w14:textId="77777777" w:rsidR="001028B9" w:rsidRDefault="001028B9" w:rsidP="00E5700B">
            <w:pPr>
              <w:rPr>
                <w:lang w:val="en-US"/>
              </w:rPr>
            </w:pPr>
            <w:r>
              <w:rPr>
                <w:lang w:val="en-US"/>
              </w:rPr>
              <w:t>Sirma din otel moale, neagra, D=1 mm</w:t>
            </w:r>
          </w:p>
        </w:tc>
        <w:tc>
          <w:tcPr>
            <w:tcW w:w="1134" w:type="dxa"/>
            <w:gridSpan w:val="2"/>
            <w:tcBorders>
              <w:top w:val="nil"/>
              <w:bottom w:val="single" w:sz="2" w:space="0" w:color="auto"/>
            </w:tcBorders>
          </w:tcPr>
          <w:p w14:paraId="1B30CD6E" w14:textId="77777777" w:rsidR="001028B9" w:rsidRDefault="001028B9" w:rsidP="00E5700B">
            <w:pPr>
              <w:rPr>
                <w:lang w:val="en-US"/>
              </w:rPr>
            </w:pPr>
            <w:r>
              <w:rPr>
                <w:lang w:val="en-US"/>
              </w:rPr>
              <w:t>kg</w:t>
            </w:r>
          </w:p>
        </w:tc>
        <w:tc>
          <w:tcPr>
            <w:tcW w:w="1134" w:type="dxa"/>
            <w:tcBorders>
              <w:top w:val="nil"/>
              <w:bottom w:val="single" w:sz="2" w:space="0" w:color="auto"/>
            </w:tcBorders>
          </w:tcPr>
          <w:p w14:paraId="3A45A42B" w14:textId="77777777" w:rsidR="001028B9" w:rsidRDefault="001028B9" w:rsidP="00E5700B">
            <w:pPr>
              <w:rPr>
                <w:lang w:val="en-US"/>
              </w:rPr>
            </w:pPr>
            <w:r>
              <w:rPr>
                <w:lang w:val="en-US"/>
              </w:rPr>
              <w:t>5,95</w:t>
            </w:r>
          </w:p>
        </w:tc>
      </w:tr>
      <w:tr w:rsidR="001028B9" w14:paraId="12240DF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1C2E90B"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D732A3B" w14:textId="77777777" w:rsidR="001028B9" w:rsidRDefault="001028B9" w:rsidP="00E5700B">
            <w:pPr>
              <w:jc w:val="center"/>
              <w:rPr>
                <w:sz w:val="16"/>
                <w:szCs w:val="16"/>
                <w:lang w:val="en-US"/>
              </w:rPr>
            </w:pPr>
            <w:r>
              <w:rPr>
                <w:sz w:val="16"/>
                <w:szCs w:val="16"/>
                <w:lang w:val="en-US"/>
              </w:rPr>
              <w:t>2010237318750</w:t>
            </w:r>
          </w:p>
        </w:tc>
        <w:tc>
          <w:tcPr>
            <w:tcW w:w="5979" w:type="dxa"/>
            <w:gridSpan w:val="6"/>
            <w:tcBorders>
              <w:top w:val="nil"/>
              <w:bottom w:val="single" w:sz="2" w:space="0" w:color="auto"/>
            </w:tcBorders>
          </w:tcPr>
          <w:p w14:paraId="0627EE1B" w14:textId="77777777" w:rsidR="001028B9" w:rsidRDefault="001028B9" w:rsidP="00E5700B">
            <w:pPr>
              <w:rPr>
                <w:lang w:val="en-US"/>
              </w:rPr>
            </w:pPr>
            <w:r>
              <w:rPr>
                <w:lang w:val="en-US"/>
              </w:rPr>
              <w:t xml:space="preserve">Distantieri </w:t>
            </w:r>
          </w:p>
        </w:tc>
        <w:tc>
          <w:tcPr>
            <w:tcW w:w="1134" w:type="dxa"/>
            <w:gridSpan w:val="2"/>
            <w:tcBorders>
              <w:top w:val="nil"/>
              <w:bottom w:val="single" w:sz="2" w:space="0" w:color="auto"/>
            </w:tcBorders>
          </w:tcPr>
          <w:p w14:paraId="44E63F06" w14:textId="77777777" w:rsidR="001028B9" w:rsidRDefault="001028B9" w:rsidP="00E5700B">
            <w:pPr>
              <w:rPr>
                <w:lang w:val="en-US"/>
              </w:rPr>
            </w:pPr>
            <w:r>
              <w:rPr>
                <w:lang w:val="en-US"/>
              </w:rPr>
              <w:t>buc</w:t>
            </w:r>
          </w:p>
        </w:tc>
        <w:tc>
          <w:tcPr>
            <w:tcW w:w="1134" w:type="dxa"/>
            <w:tcBorders>
              <w:top w:val="nil"/>
              <w:bottom w:val="single" w:sz="2" w:space="0" w:color="auto"/>
            </w:tcBorders>
          </w:tcPr>
          <w:p w14:paraId="500CB261" w14:textId="77777777" w:rsidR="001028B9" w:rsidRDefault="001028B9" w:rsidP="00E5700B">
            <w:pPr>
              <w:rPr>
                <w:lang w:val="en-US"/>
              </w:rPr>
            </w:pPr>
            <w:r>
              <w:rPr>
                <w:lang w:val="en-US"/>
              </w:rPr>
              <w:t>178,50</w:t>
            </w:r>
          </w:p>
        </w:tc>
      </w:tr>
      <w:tr w:rsidR="001028B9" w14:paraId="3FC80959"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C390864"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3038C45" w14:textId="77777777" w:rsidR="001028B9" w:rsidRDefault="001028B9" w:rsidP="00E5700B">
            <w:pPr>
              <w:jc w:val="center"/>
              <w:rPr>
                <w:sz w:val="16"/>
                <w:szCs w:val="16"/>
                <w:lang w:val="en-US"/>
              </w:rPr>
            </w:pPr>
            <w:r>
              <w:rPr>
                <w:sz w:val="16"/>
                <w:szCs w:val="16"/>
                <w:lang w:val="en-US"/>
              </w:rPr>
              <w:t>2922140007000</w:t>
            </w:r>
          </w:p>
        </w:tc>
        <w:tc>
          <w:tcPr>
            <w:tcW w:w="5979" w:type="dxa"/>
            <w:gridSpan w:val="6"/>
            <w:tcBorders>
              <w:top w:val="nil"/>
              <w:bottom w:val="single" w:sz="2" w:space="0" w:color="auto"/>
            </w:tcBorders>
          </w:tcPr>
          <w:p w14:paraId="3A28DF6D" w14:textId="77777777" w:rsidR="001028B9" w:rsidRDefault="001028B9" w:rsidP="00E5700B">
            <w:pPr>
              <w:rPr>
                <w:lang w:val="en-US"/>
              </w:rPr>
            </w:pPr>
            <w:r>
              <w:rPr>
                <w:lang w:val="en-US"/>
              </w:rPr>
              <w:t xml:space="preserve">Macara </w:t>
            </w:r>
          </w:p>
        </w:tc>
        <w:tc>
          <w:tcPr>
            <w:tcW w:w="1134" w:type="dxa"/>
            <w:gridSpan w:val="2"/>
            <w:tcBorders>
              <w:top w:val="nil"/>
              <w:bottom w:val="single" w:sz="2" w:space="0" w:color="auto"/>
            </w:tcBorders>
          </w:tcPr>
          <w:p w14:paraId="4D102075" w14:textId="77777777" w:rsidR="001028B9" w:rsidRDefault="001028B9" w:rsidP="00E5700B">
            <w:pPr>
              <w:rPr>
                <w:lang w:val="en-US"/>
              </w:rPr>
            </w:pPr>
            <w:r>
              <w:rPr>
                <w:lang w:val="en-US"/>
              </w:rPr>
              <w:t>h-ut</w:t>
            </w:r>
          </w:p>
        </w:tc>
        <w:tc>
          <w:tcPr>
            <w:tcW w:w="1134" w:type="dxa"/>
            <w:tcBorders>
              <w:top w:val="nil"/>
              <w:bottom w:val="single" w:sz="2" w:space="0" w:color="auto"/>
            </w:tcBorders>
          </w:tcPr>
          <w:p w14:paraId="7EB9FA66" w14:textId="77777777" w:rsidR="001028B9" w:rsidRDefault="001028B9" w:rsidP="00E5700B">
            <w:pPr>
              <w:rPr>
                <w:lang w:val="en-US"/>
              </w:rPr>
            </w:pPr>
            <w:r>
              <w:rPr>
                <w:lang w:val="en-US"/>
              </w:rPr>
              <w:t>0,36</w:t>
            </w:r>
          </w:p>
        </w:tc>
      </w:tr>
      <w:tr w:rsidR="001028B9" w14:paraId="1B1B0F41"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781B838E" w14:textId="77777777" w:rsidR="001028B9" w:rsidRDefault="001028B9" w:rsidP="00E5700B">
            <w:pPr>
              <w:rPr>
                <w:lang w:val="en-US"/>
              </w:rPr>
            </w:pPr>
            <w:r>
              <w:rPr>
                <w:lang w:val="en-US"/>
              </w:rPr>
              <w:t>8</w:t>
            </w:r>
          </w:p>
        </w:tc>
        <w:tc>
          <w:tcPr>
            <w:tcW w:w="1400" w:type="dxa"/>
            <w:gridSpan w:val="4"/>
            <w:tcBorders>
              <w:top w:val="single" w:sz="4" w:space="0" w:color="auto"/>
              <w:bottom w:val="single" w:sz="4" w:space="0" w:color="auto"/>
            </w:tcBorders>
          </w:tcPr>
          <w:p w14:paraId="5292D1D3" w14:textId="77777777" w:rsidR="001028B9" w:rsidRDefault="001028B9" w:rsidP="00E5700B">
            <w:pPr>
              <w:rPr>
                <w:lang w:val="en-US"/>
              </w:rPr>
            </w:pPr>
            <w:r>
              <w:rPr>
                <w:lang w:val="en-US"/>
              </w:rPr>
              <w:t>CN53A</w:t>
            </w:r>
          </w:p>
          <w:p w14:paraId="6588736D"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3EC10C64"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 xml:space="preserve">Grunduirea suprafetelor interioare a peretilor </w:t>
            </w:r>
            <w:r>
              <w:rPr>
                <w:rFonts w:ascii="Times New Roman CYR" w:hAnsi="Times New Roman CYR" w:cs="Times New Roman CYR"/>
                <w:sz w:val="16"/>
                <w:szCs w:val="16"/>
                <w:lang w:val="en-US"/>
              </w:rPr>
              <w:t xml:space="preserve"> </w:t>
            </w:r>
          </w:p>
          <w:p w14:paraId="0F053278"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56DECC6"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75215732" w14:textId="77777777" w:rsidR="001028B9" w:rsidRPr="00B400BD" w:rsidRDefault="001028B9" w:rsidP="00E5700B">
            <w:pPr>
              <w:jc w:val="center"/>
              <w:rPr>
                <w:b/>
                <w:bCs/>
                <w:lang w:val="en-US"/>
              </w:rPr>
            </w:pPr>
            <w:r w:rsidRPr="00B400BD">
              <w:rPr>
                <w:b/>
                <w:bCs/>
                <w:lang w:val="en-US"/>
              </w:rPr>
              <w:t>445,30</w:t>
            </w:r>
          </w:p>
        </w:tc>
      </w:tr>
      <w:tr w:rsidR="001028B9" w14:paraId="03F98D9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824EE47" w14:textId="77777777" w:rsidR="001028B9" w:rsidRDefault="001028B9" w:rsidP="00E5700B">
            <w:pPr>
              <w:rPr>
                <w:lang w:val="en-US"/>
              </w:rPr>
            </w:pPr>
          </w:p>
        </w:tc>
        <w:tc>
          <w:tcPr>
            <w:tcW w:w="1400" w:type="dxa"/>
            <w:gridSpan w:val="4"/>
            <w:tcBorders>
              <w:top w:val="nil"/>
              <w:bottom w:val="single" w:sz="2" w:space="0" w:color="auto"/>
            </w:tcBorders>
            <w:vAlign w:val="center"/>
          </w:tcPr>
          <w:p w14:paraId="3BD60671" w14:textId="77777777" w:rsidR="001028B9" w:rsidRDefault="001028B9" w:rsidP="00E5700B">
            <w:pPr>
              <w:jc w:val="center"/>
              <w:rPr>
                <w:sz w:val="16"/>
                <w:szCs w:val="16"/>
                <w:lang w:val="en-US"/>
              </w:rPr>
            </w:pPr>
            <w:r>
              <w:rPr>
                <w:sz w:val="16"/>
                <w:szCs w:val="16"/>
                <w:lang w:val="en-US"/>
              </w:rPr>
              <w:t>7141020013300</w:t>
            </w:r>
          </w:p>
        </w:tc>
        <w:tc>
          <w:tcPr>
            <w:tcW w:w="5979" w:type="dxa"/>
            <w:gridSpan w:val="6"/>
            <w:tcBorders>
              <w:top w:val="nil"/>
              <w:bottom w:val="single" w:sz="2" w:space="0" w:color="auto"/>
            </w:tcBorders>
          </w:tcPr>
          <w:p w14:paraId="1CC1DF11" w14:textId="77777777" w:rsidR="001028B9" w:rsidRDefault="001028B9" w:rsidP="00E5700B">
            <w:pPr>
              <w:rPr>
                <w:lang w:val="en-US"/>
              </w:rPr>
            </w:pPr>
            <w:r>
              <w:rPr>
                <w:lang w:val="en-US"/>
              </w:rPr>
              <w:t>Zugrav vopsitor</w:t>
            </w:r>
          </w:p>
        </w:tc>
        <w:tc>
          <w:tcPr>
            <w:tcW w:w="1134" w:type="dxa"/>
            <w:gridSpan w:val="2"/>
            <w:tcBorders>
              <w:top w:val="nil"/>
              <w:bottom w:val="single" w:sz="2" w:space="0" w:color="auto"/>
            </w:tcBorders>
          </w:tcPr>
          <w:p w14:paraId="549743A0" w14:textId="77777777" w:rsidR="001028B9" w:rsidRDefault="001028B9" w:rsidP="00E5700B">
            <w:pPr>
              <w:rPr>
                <w:lang w:val="en-US"/>
              </w:rPr>
            </w:pPr>
            <w:r>
              <w:rPr>
                <w:lang w:val="en-US"/>
              </w:rPr>
              <w:t>h-om</w:t>
            </w:r>
          </w:p>
        </w:tc>
        <w:tc>
          <w:tcPr>
            <w:tcW w:w="1134" w:type="dxa"/>
            <w:tcBorders>
              <w:top w:val="nil"/>
              <w:bottom w:val="single" w:sz="2" w:space="0" w:color="auto"/>
            </w:tcBorders>
          </w:tcPr>
          <w:p w14:paraId="4A0A30A9" w14:textId="77777777" w:rsidR="001028B9" w:rsidRDefault="001028B9" w:rsidP="00E5700B">
            <w:pPr>
              <w:rPr>
                <w:lang w:val="en-US"/>
              </w:rPr>
            </w:pPr>
            <w:r>
              <w:rPr>
                <w:lang w:val="en-US"/>
              </w:rPr>
              <w:t>13,36</w:t>
            </w:r>
          </w:p>
        </w:tc>
      </w:tr>
      <w:tr w:rsidR="001028B9" w14:paraId="632F42D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7B91380"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22DD9D6" w14:textId="77777777" w:rsidR="001028B9" w:rsidRDefault="001028B9" w:rsidP="00E5700B">
            <w:pPr>
              <w:jc w:val="center"/>
              <w:rPr>
                <w:sz w:val="16"/>
                <w:szCs w:val="16"/>
                <w:lang w:val="en-US"/>
              </w:rPr>
            </w:pPr>
            <w:r>
              <w:rPr>
                <w:sz w:val="16"/>
                <w:szCs w:val="16"/>
                <w:lang w:val="en-US"/>
              </w:rPr>
              <w:t>2416586105303</w:t>
            </w:r>
          </w:p>
        </w:tc>
        <w:tc>
          <w:tcPr>
            <w:tcW w:w="5979" w:type="dxa"/>
            <w:gridSpan w:val="6"/>
            <w:tcBorders>
              <w:top w:val="nil"/>
              <w:bottom w:val="single" w:sz="2" w:space="0" w:color="auto"/>
            </w:tcBorders>
          </w:tcPr>
          <w:p w14:paraId="240AB365" w14:textId="77777777" w:rsidR="001028B9" w:rsidRDefault="001028B9" w:rsidP="00E5700B">
            <w:pPr>
              <w:rPr>
                <w:lang w:val="en-US"/>
              </w:rPr>
            </w:pPr>
            <w:r>
              <w:rPr>
                <w:lang w:val="en-US"/>
              </w:rPr>
              <w:t>Amorsa-grund</w:t>
            </w:r>
          </w:p>
        </w:tc>
        <w:tc>
          <w:tcPr>
            <w:tcW w:w="1134" w:type="dxa"/>
            <w:gridSpan w:val="2"/>
            <w:tcBorders>
              <w:top w:val="nil"/>
              <w:bottom w:val="single" w:sz="2" w:space="0" w:color="auto"/>
            </w:tcBorders>
          </w:tcPr>
          <w:p w14:paraId="4990FC90" w14:textId="77777777" w:rsidR="001028B9" w:rsidRDefault="001028B9" w:rsidP="00E5700B">
            <w:pPr>
              <w:rPr>
                <w:lang w:val="en-US"/>
              </w:rPr>
            </w:pPr>
            <w:r>
              <w:rPr>
                <w:lang w:val="en-US"/>
              </w:rPr>
              <w:t>kg</w:t>
            </w:r>
          </w:p>
        </w:tc>
        <w:tc>
          <w:tcPr>
            <w:tcW w:w="1134" w:type="dxa"/>
            <w:tcBorders>
              <w:top w:val="nil"/>
              <w:bottom w:val="single" w:sz="2" w:space="0" w:color="auto"/>
            </w:tcBorders>
          </w:tcPr>
          <w:p w14:paraId="5A35F61B" w14:textId="77777777" w:rsidR="001028B9" w:rsidRDefault="001028B9" w:rsidP="00E5700B">
            <w:pPr>
              <w:rPr>
                <w:lang w:val="en-US"/>
              </w:rPr>
            </w:pPr>
            <w:r>
              <w:rPr>
                <w:lang w:val="en-US"/>
              </w:rPr>
              <w:t>66,80</w:t>
            </w:r>
          </w:p>
        </w:tc>
      </w:tr>
      <w:tr w:rsidR="001028B9" w14:paraId="65C141C1"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7236A67"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4B5AB6A" w14:textId="77777777" w:rsidR="001028B9" w:rsidRDefault="001028B9" w:rsidP="00E5700B">
            <w:pPr>
              <w:jc w:val="center"/>
              <w:rPr>
                <w:sz w:val="16"/>
                <w:szCs w:val="16"/>
                <w:lang w:val="en-US"/>
              </w:rPr>
            </w:pPr>
            <w:r>
              <w:rPr>
                <w:sz w:val="16"/>
                <w:szCs w:val="16"/>
                <w:lang w:val="en-US"/>
              </w:rPr>
              <w:t>810741</w:t>
            </w:r>
          </w:p>
        </w:tc>
        <w:tc>
          <w:tcPr>
            <w:tcW w:w="5979" w:type="dxa"/>
            <w:gridSpan w:val="6"/>
            <w:tcBorders>
              <w:top w:val="nil"/>
              <w:bottom w:val="single" w:sz="2" w:space="0" w:color="auto"/>
            </w:tcBorders>
          </w:tcPr>
          <w:p w14:paraId="187DCB9D" w14:textId="77777777" w:rsidR="001028B9" w:rsidRDefault="001028B9" w:rsidP="00E5700B">
            <w:pPr>
              <w:rPr>
                <w:lang w:val="en-US"/>
              </w:rPr>
            </w:pPr>
            <w:r>
              <w:rPr>
                <w:lang w:val="en-US"/>
              </w:rPr>
              <w:t>Hirtie pentru slefuit uscata</w:t>
            </w:r>
          </w:p>
        </w:tc>
        <w:tc>
          <w:tcPr>
            <w:tcW w:w="1134" w:type="dxa"/>
            <w:gridSpan w:val="2"/>
            <w:tcBorders>
              <w:top w:val="nil"/>
              <w:bottom w:val="single" w:sz="2" w:space="0" w:color="auto"/>
            </w:tcBorders>
          </w:tcPr>
          <w:p w14:paraId="2CF9122A" w14:textId="77777777" w:rsidR="001028B9" w:rsidRDefault="001028B9" w:rsidP="00E5700B">
            <w:pPr>
              <w:rPr>
                <w:lang w:val="en-US"/>
              </w:rPr>
            </w:pPr>
            <w:r>
              <w:rPr>
                <w:lang w:val="en-US"/>
              </w:rPr>
              <w:t>buc</w:t>
            </w:r>
          </w:p>
        </w:tc>
        <w:tc>
          <w:tcPr>
            <w:tcW w:w="1134" w:type="dxa"/>
            <w:tcBorders>
              <w:top w:val="nil"/>
              <w:bottom w:val="single" w:sz="2" w:space="0" w:color="auto"/>
            </w:tcBorders>
          </w:tcPr>
          <w:p w14:paraId="6A3A9DB6" w14:textId="77777777" w:rsidR="001028B9" w:rsidRDefault="001028B9" w:rsidP="00E5700B">
            <w:pPr>
              <w:rPr>
                <w:lang w:val="en-US"/>
              </w:rPr>
            </w:pPr>
            <w:r>
              <w:rPr>
                <w:lang w:val="en-US"/>
              </w:rPr>
              <w:t>22,27</w:t>
            </w:r>
          </w:p>
        </w:tc>
      </w:tr>
      <w:tr w:rsidR="001028B9" w14:paraId="4F5E5D96"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420485DE" w14:textId="77777777" w:rsidR="001028B9" w:rsidRDefault="001028B9" w:rsidP="00E5700B">
            <w:pPr>
              <w:rPr>
                <w:lang w:val="en-US"/>
              </w:rPr>
            </w:pPr>
            <w:r>
              <w:rPr>
                <w:lang w:val="en-US"/>
              </w:rPr>
              <w:t>9</w:t>
            </w:r>
          </w:p>
        </w:tc>
        <w:tc>
          <w:tcPr>
            <w:tcW w:w="1400" w:type="dxa"/>
            <w:gridSpan w:val="4"/>
            <w:tcBorders>
              <w:top w:val="single" w:sz="4" w:space="0" w:color="auto"/>
              <w:bottom w:val="single" w:sz="4" w:space="0" w:color="auto"/>
            </w:tcBorders>
          </w:tcPr>
          <w:p w14:paraId="4290800C" w14:textId="77777777" w:rsidR="001028B9" w:rsidRDefault="001028B9" w:rsidP="00E5700B">
            <w:pPr>
              <w:rPr>
                <w:lang w:val="en-US"/>
              </w:rPr>
            </w:pPr>
            <w:r>
              <w:rPr>
                <w:lang w:val="en-US"/>
              </w:rPr>
              <w:t>CF50B</w:t>
            </w:r>
          </w:p>
          <w:p w14:paraId="3C8D2380"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0D97C8DC"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13014DDB"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4148B4C"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1330BA0E" w14:textId="77777777" w:rsidR="001028B9" w:rsidRPr="00B400BD" w:rsidRDefault="001028B9" w:rsidP="00E5700B">
            <w:pPr>
              <w:jc w:val="center"/>
              <w:rPr>
                <w:b/>
                <w:bCs/>
                <w:lang w:val="en-US"/>
              </w:rPr>
            </w:pPr>
            <w:r w:rsidRPr="00B400BD">
              <w:rPr>
                <w:b/>
                <w:bCs/>
                <w:lang w:val="en-US"/>
              </w:rPr>
              <w:t>445,30</w:t>
            </w:r>
          </w:p>
        </w:tc>
      </w:tr>
      <w:tr w:rsidR="001028B9" w14:paraId="39A1824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2392DAA" w14:textId="77777777" w:rsidR="001028B9" w:rsidRDefault="001028B9" w:rsidP="00E5700B">
            <w:pPr>
              <w:rPr>
                <w:lang w:val="en-US"/>
              </w:rPr>
            </w:pPr>
          </w:p>
        </w:tc>
        <w:tc>
          <w:tcPr>
            <w:tcW w:w="1400" w:type="dxa"/>
            <w:gridSpan w:val="4"/>
            <w:tcBorders>
              <w:top w:val="nil"/>
              <w:bottom w:val="single" w:sz="2" w:space="0" w:color="auto"/>
            </w:tcBorders>
            <w:vAlign w:val="center"/>
          </w:tcPr>
          <w:p w14:paraId="1699BB5C" w14:textId="77777777" w:rsidR="001028B9" w:rsidRDefault="001028B9" w:rsidP="00E5700B">
            <w:pPr>
              <w:jc w:val="center"/>
              <w:rPr>
                <w:sz w:val="16"/>
                <w:szCs w:val="16"/>
                <w:lang w:val="en-US"/>
              </w:rPr>
            </w:pPr>
            <w:r>
              <w:rPr>
                <w:sz w:val="16"/>
                <w:szCs w:val="16"/>
                <w:lang w:val="en-US"/>
              </w:rPr>
              <w:t>7122050013442</w:t>
            </w:r>
          </w:p>
        </w:tc>
        <w:tc>
          <w:tcPr>
            <w:tcW w:w="5979" w:type="dxa"/>
            <w:gridSpan w:val="6"/>
            <w:tcBorders>
              <w:top w:val="nil"/>
              <w:bottom w:val="single" w:sz="2" w:space="0" w:color="auto"/>
            </w:tcBorders>
          </w:tcPr>
          <w:p w14:paraId="22B581C7" w14:textId="77777777" w:rsidR="001028B9" w:rsidRDefault="001028B9" w:rsidP="00E5700B">
            <w:pPr>
              <w:rPr>
                <w:lang w:val="en-US"/>
              </w:rPr>
            </w:pPr>
            <w:r>
              <w:rPr>
                <w:lang w:val="en-US"/>
              </w:rPr>
              <w:t>Tencuitor</w:t>
            </w:r>
          </w:p>
        </w:tc>
        <w:tc>
          <w:tcPr>
            <w:tcW w:w="1134" w:type="dxa"/>
            <w:gridSpan w:val="2"/>
            <w:tcBorders>
              <w:top w:val="nil"/>
              <w:bottom w:val="single" w:sz="2" w:space="0" w:color="auto"/>
            </w:tcBorders>
          </w:tcPr>
          <w:p w14:paraId="28408277" w14:textId="77777777" w:rsidR="001028B9" w:rsidRDefault="001028B9" w:rsidP="00E5700B">
            <w:pPr>
              <w:rPr>
                <w:lang w:val="en-US"/>
              </w:rPr>
            </w:pPr>
            <w:r>
              <w:rPr>
                <w:lang w:val="en-US"/>
              </w:rPr>
              <w:t>h-om</w:t>
            </w:r>
          </w:p>
        </w:tc>
        <w:tc>
          <w:tcPr>
            <w:tcW w:w="1134" w:type="dxa"/>
            <w:tcBorders>
              <w:top w:val="nil"/>
              <w:bottom w:val="single" w:sz="2" w:space="0" w:color="auto"/>
            </w:tcBorders>
          </w:tcPr>
          <w:p w14:paraId="4DD9DA88" w14:textId="77777777" w:rsidR="001028B9" w:rsidRDefault="001028B9" w:rsidP="00E5700B">
            <w:pPr>
              <w:rPr>
                <w:lang w:val="en-US"/>
              </w:rPr>
            </w:pPr>
            <w:r>
              <w:rPr>
                <w:lang w:val="en-US"/>
              </w:rPr>
              <w:t>543,27</w:t>
            </w:r>
          </w:p>
        </w:tc>
      </w:tr>
      <w:tr w:rsidR="001028B9" w14:paraId="04DBCEC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410973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B86119E" w14:textId="77777777" w:rsidR="001028B9" w:rsidRDefault="001028B9" w:rsidP="00E5700B">
            <w:pPr>
              <w:jc w:val="center"/>
              <w:rPr>
                <w:sz w:val="16"/>
                <w:szCs w:val="16"/>
                <w:lang w:val="en-US"/>
              </w:rPr>
            </w:pPr>
            <w:r>
              <w:rPr>
                <w:sz w:val="16"/>
                <w:szCs w:val="16"/>
                <w:lang w:val="en-US"/>
              </w:rPr>
              <w:t>2653102100831</w:t>
            </w:r>
          </w:p>
        </w:tc>
        <w:tc>
          <w:tcPr>
            <w:tcW w:w="5979" w:type="dxa"/>
            <w:gridSpan w:val="6"/>
            <w:tcBorders>
              <w:top w:val="nil"/>
              <w:bottom w:val="single" w:sz="2" w:space="0" w:color="auto"/>
            </w:tcBorders>
          </w:tcPr>
          <w:p w14:paraId="315E9ECF" w14:textId="77777777" w:rsidR="001028B9" w:rsidRDefault="001028B9" w:rsidP="00E5700B">
            <w:pPr>
              <w:rPr>
                <w:lang w:val="en-US"/>
              </w:rPr>
            </w:pPr>
            <w:r>
              <w:rPr>
                <w:lang w:val="en-US"/>
              </w:rPr>
              <w:t>Amestec uscat</w:t>
            </w:r>
          </w:p>
        </w:tc>
        <w:tc>
          <w:tcPr>
            <w:tcW w:w="1134" w:type="dxa"/>
            <w:gridSpan w:val="2"/>
            <w:tcBorders>
              <w:top w:val="nil"/>
              <w:bottom w:val="single" w:sz="2" w:space="0" w:color="auto"/>
            </w:tcBorders>
          </w:tcPr>
          <w:p w14:paraId="15FF3ED2" w14:textId="77777777" w:rsidR="001028B9" w:rsidRDefault="001028B9" w:rsidP="00E5700B">
            <w:pPr>
              <w:rPr>
                <w:lang w:val="en-US"/>
              </w:rPr>
            </w:pPr>
            <w:r>
              <w:rPr>
                <w:lang w:val="en-US"/>
              </w:rPr>
              <w:t>kg</w:t>
            </w:r>
          </w:p>
        </w:tc>
        <w:tc>
          <w:tcPr>
            <w:tcW w:w="1134" w:type="dxa"/>
            <w:tcBorders>
              <w:top w:val="nil"/>
              <w:bottom w:val="single" w:sz="2" w:space="0" w:color="auto"/>
            </w:tcBorders>
          </w:tcPr>
          <w:p w14:paraId="7C19CD09" w14:textId="77777777" w:rsidR="001028B9" w:rsidRDefault="001028B9" w:rsidP="00E5700B">
            <w:pPr>
              <w:rPr>
                <w:lang w:val="en-US"/>
              </w:rPr>
            </w:pPr>
            <w:r>
              <w:rPr>
                <w:lang w:val="en-US"/>
              </w:rPr>
              <w:t>3 179,44</w:t>
            </w:r>
          </w:p>
        </w:tc>
      </w:tr>
      <w:tr w:rsidR="001028B9" w14:paraId="76311E7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F9963F6"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A9CDE3C" w14:textId="77777777" w:rsidR="001028B9" w:rsidRDefault="001028B9" w:rsidP="00E5700B">
            <w:pPr>
              <w:jc w:val="center"/>
              <w:rPr>
                <w:sz w:val="16"/>
                <w:szCs w:val="16"/>
                <w:lang w:val="en-US"/>
              </w:rPr>
            </w:pPr>
            <w:r>
              <w:rPr>
                <w:sz w:val="16"/>
                <w:szCs w:val="16"/>
                <w:lang w:val="en-US"/>
              </w:rPr>
              <w:t>4100116202818</w:t>
            </w:r>
          </w:p>
        </w:tc>
        <w:tc>
          <w:tcPr>
            <w:tcW w:w="5979" w:type="dxa"/>
            <w:gridSpan w:val="6"/>
            <w:tcBorders>
              <w:top w:val="nil"/>
              <w:bottom w:val="single" w:sz="2" w:space="0" w:color="auto"/>
            </w:tcBorders>
          </w:tcPr>
          <w:p w14:paraId="2F068607" w14:textId="77777777" w:rsidR="001028B9" w:rsidRDefault="001028B9" w:rsidP="00E5700B">
            <w:pPr>
              <w:rPr>
                <w:lang w:val="en-US"/>
              </w:rPr>
            </w:pPr>
            <w:r>
              <w:rPr>
                <w:lang w:val="en-US"/>
              </w:rPr>
              <w:t>Apa pentru mortare si betoane</w:t>
            </w:r>
          </w:p>
        </w:tc>
        <w:tc>
          <w:tcPr>
            <w:tcW w:w="1134" w:type="dxa"/>
            <w:gridSpan w:val="2"/>
            <w:tcBorders>
              <w:top w:val="nil"/>
              <w:bottom w:val="single" w:sz="2" w:space="0" w:color="auto"/>
            </w:tcBorders>
          </w:tcPr>
          <w:p w14:paraId="28509967" w14:textId="77777777" w:rsidR="001028B9" w:rsidRDefault="001028B9" w:rsidP="00E5700B">
            <w:pPr>
              <w:rPr>
                <w:lang w:val="en-US"/>
              </w:rPr>
            </w:pPr>
            <w:r>
              <w:rPr>
                <w:lang w:val="en-US"/>
              </w:rPr>
              <w:t>m3</w:t>
            </w:r>
          </w:p>
        </w:tc>
        <w:tc>
          <w:tcPr>
            <w:tcW w:w="1134" w:type="dxa"/>
            <w:tcBorders>
              <w:top w:val="nil"/>
              <w:bottom w:val="single" w:sz="2" w:space="0" w:color="auto"/>
            </w:tcBorders>
          </w:tcPr>
          <w:p w14:paraId="3719DC9C" w14:textId="77777777" w:rsidR="001028B9" w:rsidRDefault="001028B9" w:rsidP="00E5700B">
            <w:pPr>
              <w:rPr>
                <w:lang w:val="en-US"/>
              </w:rPr>
            </w:pPr>
            <w:r>
              <w:rPr>
                <w:lang w:val="en-US"/>
              </w:rPr>
              <w:t>1,78</w:t>
            </w:r>
          </w:p>
        </w:tc>
      </w:tr>
      <w:tr w:rsidR="001028B9" w14:paraId="20EDC1E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56BAF1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F293E81" w14:textId="77777777" w:rsidR="001028B9" w:rsidRDefault="001028B9" w:rsidP="00E5700B">
            <w:pPr>
              <w:jc w:val="center"/>
              <w:rPr>
                <w:sz w:val="16"/>
                <w:szCs w:val="16"/>
                <w:lang w:val="en-US"/>
              </w:rPr>
            </w:pPr>
            <w:r>
              <w:rPr>
                <w:sz w:val="16"/>
                <w:szCs w:val="16"/>
                <w:lang w:val="en-US"/>
              </w:rPr>
              <w:t>2952160007200</w:t>
            </w:r>
          </w:p>
        </w:tc>
        <w:tc>
          <w:tcPr>
            <w:tcW w:w="5979" w:type="dxa"/>
            <w:gridSpan w:val="6"/>
            <w:tcBorders>
              <w:top w:val="nil"/>
              <w:bottom w:val="single" w:sz="2" w:space="0" w:color="auto"/>
            </w:tcBorders>
          </w:tcPr>
          <w:p w14:paraId="0C4FAE56" w14:textId="77777777" w:rsidR="001028B9" w:rsidRDefault="001028B9" w:rsidP="00E5700B">
            <w:pPr>
              <w:rPr>
                <w:lang w:val="en-US"/>
              </w:rPr>
            </w:pPr>
            <w:r>
              <w:rPr>
                <w:lang w:val="en-US"/>
              </w:rPr>
              <w:t>Utilaj de ridicat pentru lucrari de finisaj</w:t>
            </w:r>
          </w:p>
        </w:tc>
        <w:tc>
          <w:tcPr>
            <w:tcW w:w="1134" w:type="dxa"/>
            <w:gridSpan w:val="2"/>
            <w:tcBorders>
              <w:top w:val="nil"/>
              <w:bottom w:val="single" w:sz="2" w:space="0" w:color="auto"/>
            </w:tcBorders>
          </w:tcPr>
          <w:p w14:paraId="67DFDA0E" w14:textId="77777777" w:rsidR="001028B9" w:rsidRDefault="001028B9" w:rsidP="00E5700B">
            <w:pPr>
              <w:rPr>
                <w:lang w:val="en-US"/>
              </w:rPr>
            </w:pPr>
            <w:r>
              <w:rPr>
                <w:lang w:val="en-US"/>
              </w:rPr>
              <w:t>h-ut</w:t>
            </w:r>
          </w:p>
        </w:tc>
        <w:tc>
          <w:tcPr>
            <w:tcW w:w="1134" w:type="dxa"/>
            <w:tcBorders>
              <w:top w:val="nil"/>
              <w:bottom w:val="single" w:sz="2" w:space="0" w:color="auto"/>
            </w:tcBorders>
          </w:tcPr>
          <w:p w14:paraId="11BD2980" w14:textId="77777777" w:rsidR="001028B9" w:rsidRDefault="001028B9" w:rsidP="00E5700B">
            <w:pPr>
              <w:rPr>
                <w:lang w:val="en-US"/>
              </w:rPr>
            </w:pPr>
            <w:r>
              <w:rPr>
                <w:lang w:val="en-US"/>
              </w:rPr>
              <w:t>35,18</w:t>
            </w:r>
          </w:p>
        </w:tc>
      </w:tr>
      <w:tr w:rsidR="001028B9" w14:paraId="7B158C2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C33BF4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83E3899" w14:textId="77777777" w:rsidR="001028B9" w:rsidRDefault="001028B9" w:rsidP="00E5700B">
            <w:pPr>
              <w:jc w:val="center"/>
              <w:rPr>
                <w:sz w:val="16"/>
                <w:szCs w:val="16"/>
                <w:lang w:val="en-US"/>
              </w:rPr>
            </w:pPr>
            <w:r>
              <w:rPr>
                <w:sz w:val="16"/>
                <w:szCs w:val="16"/>
                <w:lang w:val="en-US"/>
              </w:rPr>
              <w:t>2952240004021</w:t>
            </w:r>
          </w:p>
        </w:tc>
        <w:tc>
          <w:tcPr>
            <w:tcW w:w="5979" w:type="dxa"/>
            <w:gridSpan w:val="6"/>
            <w:tcBorders>
              <w:top w:val="nil"/>
              <w:bottom w:val="single" w:sz="2" w:space="0" w:color="auto"/>
            </w:tcBorders>
          </w:tcPr>
          <w:p w14:paraId="160E20B3" w14:textId="77777777" w:rsidR="001028B9" w:rsidRDefault="001028B9" w:rsidP="00E5700B">
            <w:pPr>
              <w:rPr>
                <w:lang w:val="en-US"/>
              </w:rPr>
            </w:pPr>
            <w:r>
              <w:rPr>
                <w:lang w:val="en-US"/>
              </w:rPr>
              <w:t>Mixer electric</w:t>
            </w:r>
          </w:p>
        </w:tc>
        <w:tc>
          <w:tcPr>
            <w:tcW w:w="1134" w:type="dxa"/>
            <w:gridSpan w:val="2"/>
            <w:tcBorders>
              <w:top w:val="nil"/>
              <w:bottom w:val="single" w:sz="2" w:space="0" w:color="auto"/>
            </w:tcBorders>
          </w:tcPr>
          <w:p w14:paraId="370921B5" w14:textId="77777777" w:rsidR="001028B9" w:rsidRDefault="001028B9" w:rsidP="00E5700B">
            <w:pPr>
              <w:rPr>
                <w:lang w:val="en-US"/>
              </w:rPr>
            </w:pPr>
            <w:r>
              <w:rPr>
                <w:lang w:val="en-US"/>
              </w:rPr>
              <w:t>h-ut</w:t>
            </w:r>
          </w:p>
        </w:tc>
        <w:tc>
          <w:tcPr>
            <w:tcW w:w="1134" w:type="dxa"/>
            <w:tcBorders>
              <w:top w:val="nil"/>
              <w:bottom w:val="single" w:sz="2" w:space="0" w:color="auto"/>
            </w:tcBorders>
          </w:tcPr>
          <w:p w14:paraId="745EFCCF" w14:textId="77777777" w:rsidR="001028B9" w:rsidRDefault="001028B9" w:rsidP="00E5700B">
            <w:pPr>
              <w:rPr>
                <w:lang w:val="en-US"/>
              </w:rPr>
            </w:pPr>
            <w:r>
              <w:rPr>
                <w:lang w:val="en-US"/>
              </w:rPr>
              <w:t>7,12</w:t>
            </w:r>
          </w:p>
        </w:tc>
      </w:tr>
      <w:tr w:rsidR="001028B9" w14:paraId="2BD6B56F"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04AEB739" w14:textId="77777777" w:rsidR="001028B9" w:rsidRDefault="001028B9" w:rsidP="00E5700B">
            <w:pPr>
              <w:rPr>
                <w:lang w:val="en-US"/>
              </w:rPr>
            </w:pPr>
            <w:r>
              <w:rPr>
                <w:lang w:val="en-US"/>
              </w:rPr>
              <w:t>10</w:t>
            </w:r>
          </w:p>
        </w:tc>
        <w:tc>
          <w:tcPr>
            <w:tcW w:w="1400" w:type="dxa"/>
            <w:gridSpan w:val="4"/>
            <w:tcBorders>
              <w:top w:val="single" w:sz="4" w:space="0" w:color="auto"/>
              <w:bottom w:val="single" w:sz="4" w:space="0" w:color="auto"/>
            </w:tcBorders>
          </w:tcPr>
          <w:p w14:paraId="3DB7AD58" w14:textId="77777777" w:rsidR="001028B9" w:rsidRDefault="001028B9" w:rsidP="00E5700B">
            <w:pPr>
              <w:rPr>
                <w:lang w:val="en-US"/>
              </w:rPr>
            </w:pPr>
            <w:r>
              <w:rPr>
                <w:lang w:val="en-US"/>
              </w:rPr>
              <w:t>CF17C</w:t>
            </w:r>
          </w:p>
          <w:p w14:paraId="4A81E62E"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74684B0C"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p w14:paraId="6014117B"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CEF7AC4"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0A459E4D" w14:textId="77777777" w:rsidR="001028B9" w:rsidRPr="00B400BD" w:rsidRDefault="001028B9" w:rsidP="00E5700B">
            <w:pPr>
              <w:jc w:val="center"/>
              <w:rPr>
                <w:b/>
                <w:bCs/>
                <w:lang w:val="en-US"/>
              </w:rPr>
            </w:pPr>
            <w:r w:rsidRPr="00B400BD">
              <w:rPr>
                <w:b/>
                <w:bCs/>
                <w:lang w:val="en-US"/>
              </w:rPr>
              <w:t>445,30</w:t>
            </w:r>
          </w:p>
        </w:tc>
      </w:tr>
      <w:tr w:rsidR="001028B9" w14:paraId="4AC9938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6FB2569" w14:textId="77777777" w:rsidR="001028B9" w:rsidRDefault="001028B9" w:rsidP="00E5700B">
            <w:pPr>
              <w:rPr>
                <w:lang w:val="en-US"/>
              </w:rPr>
            </w:pPr>
          </w:p>
        </w:tc>
        <w:tc>
          <w:tcPr>
            <w:tcW w:w="1400" w:type="dxa"/>
            <w:gridSpan w:val="4"/>
            <w:tcBorders>
              <w:top w:val="nil"/>
              <w:bottom w:val="single" w:sz="2" w:space="0" w:color="auto"/>
            </w:tcBorders>
            <w:vAlign w:val="center"/>
          </w:tcPr>
          <w:p w14:paraId="4BD70EED" w14:textId="77777777" w:rsidR="001028B9" w:rsidRDefault="001028B9" w:rsidP="00E5700B">
            <w:pPr>
              <w:jc w:val="center"/>
              <w:rPr>
                <w:sz w:val="16"/>
                <w:szCs w:val="16"/>
                <w:lang w:val="en-US"/>
              </w:rPr>
            </w:pPr>
            <w:r>
              <w:rPr>
                <w:sz w:val="16"/>
                <w:szCs w:val="16"/>
                <w:lang w:val="en-US"/>
              </w:rPr>
              <w:t>7122050013400</w:t>
            </w:r>
          </w:p>
        </w:tc>
        <w:tc>
          <w:tcPr>
            <w:tcW w:w="5979" w:type="dxa"/>
            <w:gridSpan w:val="6"/>
            <w:tcBorders>
              <w:top w:val="nil"/>
              <w:bottom w:val="single" w:sz="2" w:space="0" w:color="auto"/>
            </w:tcBorders>
          </w:tcPr>
          <w:p w14:paraId="14647583" w14:textId="77777777" w:rsidR="001028B9" w:rsidRDefault="001028B9" w:rsidP="00E5700B">
            <w:pPr>
              <w:rPr>
                <w:lang w:val="en-US"/>
              </w:rPr>
            </w:pPr>
            <w:r>
              <w:rPr>
                <w:lang w:val="en-US"/>
              </w:rPr>
              <w:t>Zidar</w:t>
            </w:r>
          </w:p>
        </w:tc>
        <w:tc>
          <w:tcPr>
            <w:tcW w:w="1134" w:type="dxa"/>
            <w:gridSpan w:val="2"/>
            <w:tcBorders>
              <w:top w:val="nil"/>
              <w:bottom w:val="single" w:sz="2" w:space="0" w:color="auto"/>
            </w:tcBorders>
          </w:tcPr>
          <w:p w14:paraId="6CFCED24" w14:textId="77777777" w:rsidR="001028B9" w:rsidRDefault="001028B9" w:rsidP="00E5700B">
            <w:pPr>
              <w:rPr>
                <w:lang w:val="en-US"/>
              </w:rPr>
            </w:pPr>
            <w:r>
              <w:rPr>
                <w:lang w:val="en-US"/>
              </w:rPr>
              <w:t>h-om</w:t>
            </w:r>
          </w:p>
        </w:tc>
        <w:tc>
          <w:tcPr>
            <w:tcW w:w="1134" w:type="dxa"/>
            <w:tcBorders>
              <w:top w:val="nil"/>
              <w:bottom w:val="single" w:sz="2" w:space="0" w:color="auto"/>
            </w:tcBorders>
          </w:tcPr>
          <w:p w14:paraId="3E227404" w14:textId="77777777" w:rsidR="001028B9" w:rsidRDefault="001028B9" w:rsidP="00E5700B">
            <w:pPr>
              <w:rPr>
                <w:lang w:val="en-US"/>
              </w:rPr>
            </w:pPr>
            <w:r>
              <w:rPr>
                <w:lang w:val="en-US"/>
              </w:rPr>
              <w:t>89,06</w:t>
            </w:r>
          </w:p>
        </w:tc>
      </w:tr>
      <w:tr w:rsidR="001028B9" w14:paraId="185936DA"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22E3063"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103073B" w14:textId="77777777" w:rsidR="001028B9" w:rsidRDefault="001028B9" w:rsidP="00E5700B">
            <w:pPr>
              <w:jc w:val="center"/>
              <w:rPr>
                <w:sz w:val="16"/>
                <w:szCs w:val="16"/>
                <w:lang w:val="en-US"/>
              </w:rPr>
            </w:pPr>
            <w:r>
              <w:rPr>
                <w:sz w:val="16"/>
                <w:szCs w:val="16"/>
                <w:lang w:val="en-US"/>
              </w:rPr>
              <w:t>2614122601913</w:t>
            </w:r>
          </w:p>
        </w:tc>
        <w:tc>
          <w:tcPr>
            <w:tcW w:w="5979" w:type="dxa"/>
            <w:gridSpan w:val="6"/>
            <w:tcBorders>
              <w:top w:val="nil"/>
              <w:bottom w:val="single" w:sz="2" w:space="0" w:color="auto"/>
            </w:tcBorders>
          </w:tcPr>
          <w:p w14:paraId="5C391DED" w14:textId="77777777" w:rsidR="001028B9" w:rsidRDefault="001028B9" w:rsidP="00E5700B">
            <w:pPr>
              <w:rPr>
                <w:lang w:val="en-US"/>
              </w:rPr>
            </w:pPr>
            <w:r>
              <w:rPr>
                <w:lang w:val="en-US"/>
              </w:rPr>
              <w:t>Impaslitura din fibra de sticla tip 160gr/m2</w:t>
            </w:r>
          </w:p>
        </w:tc>
        <w:tc>
          <w:tcPr>
            <w:tcW w:w="1134" w:type="dxa"/>
            <w:gridSpan w:val="2"/>
            <w:tcBorders>
              <w:top w:val="nil"/>
              <w:bottom w:val="single" w:sz="2" w:space="0" w:color="auto"/>
            </w:tcBorders>
          </w:tcPr>
          <w:p w14:paraId="163DEF7B" w14:textId="77777777" w:rsidR="001028B9" w:rsidRDefault="001028B9" w:rsidP="00E5700B">
            <w:pPr>
              <w:rPr>
                <w:lang w:val="en-US"/>
              </w:rPr>
            </w:pPr>
            <w:r>
              <w:rPr>
                <w:lang w:val="en-US"/>
              </w:rPr>
              <w:t>m2</w:t>
            </w:r>
          </w:p>
        </w:tc>
        <w:tc>
          <w:tcPr>
            <w:tcW w:w="1134" w:type="dxa"/>
            <w:tcBorders>
              <w:top w:val="nil"/>
              <w:bottom w:val="single" w:sz="2" w:space="0" w:color="auto"/>
            </w:tcBorders>
          </w:tcPr>
          <w:p w14:paraId="6119081D" w14:textId="77777777" w:rsidR="001028B9" w:rsidRDefault="001028B9" w:rsidP="00E5700B">
            <w:pPr>
              <w:rPr>
                <w:lang w:val="en-US"/>
              </w:rPr>
            </w:pPr>
            <w:r>
              <w:rPr>
                <w:lang w:val="en-US"/>
              </w:rPr>
              <w:t>489,83</w:t>
            </w:r>
          </w:p>
        </w:tc>
      </w:tr>
      <w:tr w:rsidR="001028B9" w14:paraId="58A1D65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199F567"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A6850B3" w14:textId="77777777" w:rsidR="001028B9" w:rsidRDefault="001028B9" w:rsidP="00E5700B">
            <w:pPr>
              <w:jc w:val="center"/>
              <w:rPr>
                <w:sz w:val="16"/>
                <w:szCs w:val="16"/>
                <w:lang w:val="en-US"/>
              </w:rPr>
            </w:pPr>
            <w:r>
              <w:rPr>
                <w:sz w:val="16"/>
                <w:szCs w:val="16"/>
                <w:lang w:val="en-US"/>
              </w:rPr>
              <w:t>2462106110132</w:t>
            </w:r>
          </w:p>
        </w:tc>
        <w:tc>
          <w:tcPr>
            <w:tcW w:w="5979" w:type="dxa"/>
            <w:gridSpan w:val="6"/>
            <w:tcBorders>
              <w:top w:val="nil"/>
              <w:bottom w:val="single" w:sz="2" w:space="0" w:color="auto"/>
            </w:tcBorders>
          </w:tcPr>
          <w:p w14:paraId="0EECCC88" w14:textId="77777777" w:rsidR="001028B9" w:rsidRDefault="001028B9" w:rsidP="00E5700B">
            <w:pPr>
              <w:rPr>
                <w:lang w:val="en-US"/>
              </w:rPr>
            </w:pPr>
            <w:r>
              <w:rPr>
                <w:lang w:val="en-US"/>
              </w:rPr>
              <w:t>Aracet CPMB</w:t>
            </w:r>
          </w:p>
        </w:tc>
        <w:tc>
          <w:tcPr>
            <w:tcW w:w="1134" w:type="dxa"/>
            <w:gridSpan w:val="2"/>
            <w:tcBorders>
              <w:top w:val="nil"/>
              <w:bottom w:val="single" w:sz="2" w:space="0" w:color="auto"/>
            </w:tcBorders>
          </w:tcPr>
          <w:p w14:paraId="2D6F274B" w14:textId="77777777" w:rsidR="001028B9" w:rsidRDefault="001028B9" w:rsidP="00E5700B">
            <w:pPr>
              <w:rPr>
                <w:lang w:val="en-US"/>
              </w:rPr>
            </w:pPr>
            <w:r>
              <w:rPr>
                <w:lang w:val="en-US"/>
              </w:rPr>
              <w:t>kg</w:t>
            </w:r>
          </w:p>
        </w:tc>
        <w:tc>
          <w:tcPr>
            <w:tcW w:w="1134" w:type="dxa"/>
            <w:tcBorders>
              <w:top w:val="nil"/>
              <w:bottom w:val="single" w:sz="2" w:space="0" w:color="auto"/>
            </w:tcBorders>
          </w:tcPr>
          <w:p w14:paraId="1C433054" w14:textId="77777777" w:rsidR="001028B9" w:rsidRDefault="001028B9" w:rsidP="00E5700B">
            <w:pPr>
              <w:rPr>
                <w:lang w:val="en-US"/>
              </w:rPr>
            </w:pPr>
            <w:r>
              <w:rPr>
                <w:lang w:val="en-US"/>
              </w:rPr>
              <w:t>66,80</w:t>
            </w:r>
          </w:p>
        </w:tc>
      </w:tr>
      <w:tr w:rsidR="001028B9" w14:paraId="00592C4F"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3A7A60F"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19A75F9" w14:textId="77777777" w:rsidR="001028B9" w:rsidRDefault="001028B9" w:rsidP="00E5700B">
            <w:pPr>
              <w:jc w:val="center"/>
              <w:rPr>
                <w:sz w:val="16"/>
                <w:szCs w:val="16"/>
                <w:lang w:val="en-US"/>
              </w:rPr>
            </w:pPr>
            <w:r>
              <w:rPr>
                <w:sz w:val="16"/>
                <w:szCs w:val="16"/>
                <w:lang w:val="en-US"/>
              </w:rPr>
              <w:t>4100116202818</w:t>
            </w:r>
          </w:p>
        </w:tc>
        <w:tc>
          <w:tcPr>
            <w:tcW w:w="5979" w:type="dxa"/>
            <w:gridSpan w:val="6"/>
            <w:tcBorders>
              <w:top w:val="nil"/>
              <w:bottom w:val="single" w:sz="2" w:space="0" w:color="auto"/>
            </w:tcBorders>
          </w:tcPr>
          <w:p w14:paraId="7DACBA34" w14:textId="77777777" w:rsidR="001028B9" w:rsidRDefault="001028B9" w:rsidP="00E5700B">
            <w:pPr>
              <w:rPr>
                <w:lang w:val="en-US"/>
              </w:rPr>
            </w:pPr>
            <w:r>
              <w:rPr>
                <w:lang w:val="en-US"/>
              </w:rPr>
              <w:t>Apa pentru mortare si betoane</w:t>
            </w:r>
          </w:p>
        </w:tc>
        <w:tc>
          <w:tcPr>
            <w:tcW w:w="1134" w:type="dxa"/>
            <w:gridSpan w:val="2"/>
            <w:tcBorders>
              <w:top w:val="nil"/>
              <w:bottom w:val="single" w:sz="2" w:space="0" w:color="auto"/>
            </w:tcBorders>
          </w:tcPr>
          <w:p w14:paraId="66705A8B" w14:textId="77777777" w:rsidR="001028B9" w:rsidRDefault="001028B9" w:rsidP="00E5700B">
            <w:pPr>
              <w:rPr>
                <w:lang w:val="en-US"/>
              </w:rPr>
            </w:pPr>
            <w:r>
              <w:rPr>
                <w:lang w:val="en-US"/>
              </w:rPr>
              <w:t>m3</w:t>
            </w:r>
          </w:p>
        </w:tc>
        <w:tc>
          <w:tcPr>
            <w:tcW w:w="1134" w:type="dxa"/>
            <w:tcBorders>
              <w:top w:val="nil"/>
              <w:bottom w:val="single" w:sz="2" w:space="0" w:color="auto"/>
            </w:tcBorders>
          </w:tcPr>
          <w:p w14:paraId="7F4E77DC" w14:textId="77777777" w:rsidR="001028B9" w:rsidRDefault="001028B9" w:rsidP="00E5700B">
            <w:pPr>
              <w:rPr>
                <w:lang w:val="en-US"/>
              </w:rPr>
            </w:pPr>
            <w:r>
              <w:rPr>
                <w:lang w:val="en-US"/>
              </w:rPr>
              <w:t>0,13</w:t>
            </w:r>
          </w:p>
        </w:tc>
      </w:tr>
      <w:tr w:rsidR="001028B9" w14:paraId="33136A0F"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78059010" w14:textId="77777777" w:rsidR="001028B9" w:rsidRDefault="001028B9" w:rsidP="00E5700B">
            <w:pPr>
              <w:rPr>
                <w:lang w:val="en-US"/>
              </w:rPr>
            </w:pPr>
            <w:r>
              <w:rPr>
                <w:lang w:val="en-US"/>
              </w:rPr>
              <w:t>11</w:t>
            </w:r>
          </w:p>
        </w:tc>
        <w:tc>
          <w:tcPr>
            <w:tcW w:w="1400" w:type="dxa"/>
            <w:gridSpan w:val="4"/>
            <w:tcBorders>
              <w:top w:val="single" w:sz="4" w:space="0" w:color="auto"/>
              <w:bottom w:val="single" w:sz="4" w:space="0" w:color="auto"/>
            </w:tcBorders>
          </w:tcPr>
          <w:p w14:paraId="0874ACF4" w14:textId="77777777" w:rsidR="001028B9" w:rsidRDefault="001028B9" w:rsidP="00E5700B">
            <w:pPr>
              <w:rPr>
                <w:lang w:val="en-US"/>
              </w:rPr>
            </w:pPr>
            <w:r>
              <w:rPr>
                <w:lang w:val="en-US"/>
              </w:rPr>
              <w:t>CF57A</w:t>
            </w:r>
          </w:p>
          <w:p w14:paraId="7F1BC728"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67B44469"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w:t>
            </w:r>
            <w:r>
              <w:rPr>
                <w:rFonts w:ascii="Times New Roman CYR" w:hAnsi="Times New Roman CYR" w:cs="Times New Roman CYR"/>
                <w:sz w:val="16"/>
                <w:szCs w:val="16"/>
                <w:lang w:val="en-US"/>
              </w:rPr>
              <w:t xml:space="preserve"> </w:t>
            </w:r>
          </w:p>
          <w:p w14:paraId="09B16C28"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68EDF3E"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62174DE0" w14:textId="77777777" w:rsidR="001028B9" w:rsidRPr="00B400BD" w:rsidRDefault="001028B9" w:rsidP="00E5700B">
            <w:pPr>
              <w:jc w:val="center"/>
              <w:rPr>
                <w:b/>
                <w:bCs/>
                <w:lang w:val="en-US"/>
              </w:rPr>
            </w:pPr>
            <w:r w:rsidRPr="00B400BD">
              <w:rPr>
                <w:b/>
                <w:bCs/>
                <w:lang w:val="en-US"/>
              </w:rPr>
              <w:t>445,30</w:t>
            </w:r>
          </w:p>
        </w:tc>
      </w:tr>
      <w:tr w:rsidR="001028B9" w14:paraId="4F0A0DAA"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AD89992" w14:textId="77777777" w:rsidR="001028B9" w:rsidRDefault="001028B9" w:rsidP="00E5700B">
            <w:pPr>
              <w:rPr>
                <w:lang w:val="en-US"/>
              </w:rPr>
            </w:pPr>
          </w:p>
        </w:tc>
        <w:tc>
          <w:tcPr>
            <w:tcW w:w="1400" w:type="dxa"/>
            <w:gridSpan w:val="4"/>
            <w:tcBorders>
              <w:top w:val="nil"/>
              <w:bottom w:val="single" w:sz="2" w:space="0" w:color="auto"/>
            </w:tcBorders>
            <w:vAlign w:val="center"/>
          </w:tcPr>
          <w:p w14:paraId="32881A88" w14:textId="77777777" w:rsidR="001028B9" w:rsidRDefault="001028B9" w:rsidP="00E5700B">
            <w:pPr>
              <w:jc w:val="center"/>
              <w:rPr>
                <w:sz w:val="16"/>
                <w:szCs w:val="16"/>
                <w:lang w:val="en-US"/>
              </w:rPr>
            </w:pPr>
            <w:r>
              <w:rPr>
                <w:sz w:val="16"/>
                <w:szCs w:val="16"/>
                <w:lang w:val="en-US"/>
              </w:rPr>
              <w:t>7122050013401</w:t>
            </w:r>
          </w:p>
        </w:tc>
        <w:tc>
          <w:tcPr>
            <w:tcW w:w="5979" w:type="dxa"/>
            <w:gridSpan w:val="6"/>
            <w:tcBorders>
              <w:top w:val="nil"/>
              <w:bottom w:val="single" w:sz="2" w:space="0" w:color="auto"/>
            </w:tcBorders>
          </w:tcPr>
          <w:p w14:paraId="2A6E987E" w14:textId="77777777" w:rsidR="001028B9" w:rsidRDefault="001028B9" w:rsidP="00E5700B">
            <w:pPr>
              <w:rPr>
                <w:lang w:val="en-US"/>
              </w:rPr>
            </w:pPr>
            <w:r>
              <w:rPr>
                <w:lang w:val="en-US"/>
              </w:rPr>
              <w:t>Zidar cat.4</w:t>
            </w:r>
          </w:p>
        </w:tc>
        <w:tc>
          <w:tcPr>
            <w:tcW w:w="1134" w:type="dxa"/>
            <w:gridSpan w:val="2"/>
            <w:tcBorders>
              <w:top w:val="nil"/>
              <w:bottom w:val="single" w:sz="2" w:space="0" w:color="auto"/>
            </w:tcBorders>
          </w:tcPr>
          <w:p w14:paraId="6FDCDF61" w14:textId="77777777" w:rsidR="001028B9" w:rsidRDefault="001028B9" w:rsidP="00E5700B">
            <w:pPr>
              <w:rPr>
                <w:lang w:val="en-US"/>
              </w:rPr>
            </w:pPr>
            <w:r>
              <w:rPr>
                <w:lang w:val="en-US"/>
              </w:rPr>
              <w:t>h-om</w:t>
            </w:r>
          </w:p>
        </w:tc>
        <w:tc>
          <w:tcPr>
            <w:tcW w:w="1134" w:type="dxa"/>
            <w:tcBorders>
              <w:top w:val="nil"/>
              <w:bottom w:val="single" w:sz="2" w:space="0" w:color="auto"/>
            </w:tcBorders>
          </w:tcPr>
          <w:p w14:paraId="077282A1" w14:textId="77777777" w:rsidR="001028B9" w:rsidRDefault="001028B9" w:rsidP="00E5700B">
            <w:pPr>
              <w:rPr>
                <w:lang w:val="en-US"/>
              </w:rPr>
            </w:pPr>
            <w:r>
              <w:rPr>
                <w:lang w:val="en-US"/>
              </w:rPr>
              <w:t>200,39</w:t>
            </w:r>
          </w:p>
        </w:tc>
      </w:tr>
      <w:tr w:rsidR="001028B9" w14:paraId="382714C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FBB0EEB" w14:textId="77777777" w:rsidR="001028B9" w:rsidRDefault="001028B9" w:rsidP="00E5700B">
            <w:pPr>
              <w:rPr>
                <w:lang w:val="en-US"/>
              </w:rPr>
            </w:pPr>
          </w:p>
        </w:tc>
        <w:tc>
          <w:tcPr>
            <w:tcW w:w="1400" w:type="dxa"/>
            <w:gridSpan w:val="4"/>
            <w:tcBorders>
              <w:top w:val="nil"/>
              <w:bottom w:val="single" w:sz="2" w:space="0" w:color="auto"/>
            </w:tcBorders>
            <w:vAlign w:val="center"/>
          </w:tcPr>
          <w:p w14:paraId="5638373E" w14:textId="77777777" w:rsidR="001028B9" w:rsidRDefault="001028B9" w:rsidP="00E5700B">
            <w:pPr>
              <w:jc w:val="center"/>
              <w:rPr>
                <w:sz w:val="16"/>
                <w:szCs w:val="16"/>
                <w:lang w:val="en-US"/>
              </w:rPr>
            </w:pPr>
            <w:r>
              <w:rPr>
                <w:sz w:val="16"/>
                <w:szCs w:val="16"/>
                <w:lang w:val="en-US"/>
              </w:rPr>
              <w:t>9310060019920</w:t>
            </w:r>
          </w:p>
        </w:tc>
        <w:tc>
          <w:tcPr>
            <w:tcW w:w="5979" w:type="dxa"/>
            <w:gridSpan w:val="6"/>
            <w:tcBorders>
              <w:top w:val="nil"/>
              <w:bottom w:val="single" w:sz="2" w:space="0" w:color="auto"/>
            </w:tcBorders>
          </w:tcPr>
          <w:p w14:paraId="45AC389D" w14:textId="77777777" w:rsidR="001028B9" w:rsidRDefault="001028B9" w:rsidP="00E5700B">
            <w:pPr>
              <w:rPr>
                <w:lang w:val="en-US"/>
              </w:rPr>
            </w:pPr>
            <w:r>
              <w:rPr>
                <w:lang w:val="en-US"/>
              </w:rPr>
              <w:t>Muncitor deservire CM</w:t>
            </w:r>
          </w:p>
        </w:tc>
        <w:tc>
          <w:tcPr>
            <w:tcW w:w="1134" w:type="dxa"/>
            <w:gridSpan w:val="2"/>
            <w:tcBorders>
              <w:top w:val="nil"/>
              <w:bottom w:val="single" w:sz="2" w:space="0" w:color="auto"/>
            </w:tcBorders>
          </w:tcPr>
          <w:p w14:paraId="7B04B8DF" w14:textId="77777777" w:rsidR="001028B9" w:rsidRDefault="001028B9" w:rsidP="00E5700B">
            <w:pPr>
              <w:rPr>
                <w:lang w:val="en-US"/>
              </w:rPr>
            </w:pPr>
            <w:r>
              <w:rPr>
                <w:lang w:val="en-US"/>
              </w:rPr>
              <w:t>h-om</w:t>
            </w:r>
          </w:p>
        </w:tc>
        <w:tc>
          <w:tcPr>
            <w:tcW w:w="1134" w:type="dxa"/>
            <w:tcBorders>
              <w:top w:val="nil"/>
              <w:bottom w:val="single" w:sz="2" w:space="0" w:color="auto"/>
            </w:tcBorders>
          </w:tcPr>
          <w:p w14:paraId="7F353B0B" w14:textId="77777777" w:rsidR="001028B9" w:rsidRDefault="001028B9" w:rsidP="00E5700B">
            <w:pPr>
              <w:rPr>
                <w:lang w:val="en-US"/>
              </w:rPr>
            </w:pPr>
            <w:r>
              <w:rPr>
                <w:lang w:val="en-US"/>
              </w:rPr>
              <w:t>44,53</w:t>
            </w:r>
          </w:p>
        </w:tc>
      </w:tr>
      <w:tr w:rsidR="001028B9" w14:paraId="77FF885A"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E53D80D"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1943D73" w14:textId="77777777" w:rsidR="001028B9" w:rsidRDefault="001028B9" w:rsidP="00E5700B">
            <w:pPr>
              <w:jc w:val="center"/>
              <w:rPr>
                <w:sz w:val="16"/>
                <w:szCs w:val="16"/>
                <w:lang w:val="en-US"/>
              </w:rPr>
            </w:pPr>
            <w:r>
              <w:rPr>
                <w:sz w:val="16"/>
                <w:szCs w:val="16"/>
                <w:lang w:val="en-US"/>
              </w:rPr>
              <w:t>2653102100833</w:t>
            </w:r>
          </w:p>
        </w:tc>
        <w:tc>
          <w:tcPr>
            <w:tcW w:w="5979" w:type="dxa"/>
            <w:gridSpan w:val="6"/>
            <w:tcBorders>
              <w:top w:val="nil"/>
              <w:bottom w:val="single" w:sz="2" w:space="0" w:color="auto"/>
            </w:tcBorders>
          </w:tcPr>
          <w:p w14:paraId="2F060646" w14:textId="77777777" w:rsidR="001028B9" w:rsidRDefault="001028B9" w:rsidP="00E5700B">
            <w:pPr>
              <w:rPr>
                <w:lang w:val="en-US"/>
              </w:rPr>
            </w:pPr>
            <w:r>
              <w:rPr>
                <w:lang w:val="en-US"/>
              </w:rPr>
              <w:t>Chit pe baza de ipsos "Eurofin"</w:t>
            </w:r>
          </w:p>
        </w:tc>
        <w:tc>
          <w:tcPr>
            <w:tcW w:w="1134" w:type="dxa"/>
            <w:gridSpan w:val="2"/>
            <w:tcBorders>
              <w:top w:val="nil"/>
              <w:bottom w:val="single" w:sz="2" w:space="0" w:color="auto"/>
            </w:tcBorders>
          </w:tcPr>
          <w:p w14:paraId="152B6654" w14:textId="77777777" w:rsidR="001028B9" w:rsidRDefault="001028B9" w:rsidP="00E5700B">
            <w:pPr>
              <w:rPr>
                <w:lang w:val="en-US"/>
              </w:rPr>
            </w:pPr>
            <w:r>
              <w:rPr>
                <w:lang w:val="en-US"/>
              </w:rPr>
              <w:t>kg</w:t>
            </w:r>
          </w:p>
        </w:tc>
        <w:tc>
          <w:tcPr>
            <w:tcW w:w="1134" w:type="dxa"/>
            <w:tcBorders>
              <w:top w:val="nil"/>
              <w:bottom w:val="single" w:sz="2" w:space="0" w:color="auto"/>
            </w:tcBorders>
          </w:tcPr>
          <w:p w14:paraId="3D015AA7" w14:textId="77777777" w:rsidR="001028B9" w:rsidRDefault="001028B9" w:rsidP="00E5700B">
            <w:pPr>
              <w:rPr>
                <w:lang w:val="en-US"/>
              </w:rPr>
            </w:pPr>
            <w:r>
              <w:rPr>
                <w:lang w:val="en-US"/>
              </w:rPr>
              <w:t>469,75</w:t>
            </w:r>
          </w:p>
        </w:tc>
      </w:tr>
      <w:tr w:rsidR="001028B9" w14:paraId="45B43AD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11ED876"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762F2C5" w14:textId="77777777" w:rsidR="001028B9" w:rsidRDefault="001028B9" w:rsidP="00E5700B">
            <w:pPr>
              <w:jc w:val="center"/>
              <w:rPr>
                <w:sz w:val="16"/>
                <w:szCs w:val="16"/>
                <w:lang w:val="en-US"/>
              </w:rPr>
            </w:pPr>
            <w:r>
              <w:rPr>
                <w:sz w:val="16"/>
                <w:szCs w:val="16"/>
                <w:lang w:val="en-US"/>
              </w:rPr>
              <w:t>4100126202818</w:t>
            </w:r>
          </w:p>
        </w:tc>
        <w:tc>
          <w:tcPr>
            <w:tcW w:w="5979" w:type="dxa"/>
            <w:gridSpan w:val="6"/>
            <w:tcBorders>
              <w:top w:val="nil"/>
              <w:bottom w:val="single" w:sz="2" w:space="0" w:color="auto"/>
            </w:tcBorders>
          </w:tcPr>
          <w:p w14:paraId="6A08497A" w14:textId="77777777" w:rsidR="001028B9" w:rsidRDefault="001028B9" w:rsidP="00E5700B">
            <w:pPr>
              <w:rPr>
                <w:lang w:val="en-US"/>
              </w:rPr>
            </w:pPr>
            <w:r>
              <w:rPr>
                <w:lang w:val="en-US"/>
              </w:rPr>
              <w:t xml:space="preserve"> Apa</w:t>
            </w:r>
          </w:p>
        </w:tc>
        <w:tc>
          <w:tcPr>
            <w:tcW w:w="1134" w:type="dxa"/>
            <w:gridSpan w:val="2"/>
            <w:tcBorders>
              <w:top w:val="nil"/>
              <w:bottom w:val="single" w:sz="2" w:space="0" w:color="auto"/>
            </w:tcBorders>
          </w:tcPr>
          <w:p w14:paraId="5AF7CC53" w14:textId="77777777" w:rsidR="001028B9" w:rsidRDefault="001028B9" w:rsidP="00E5700B">
            <w:pPr>
              <w:rPr>
                <w:lang w:val="en-US"/>
              </w:rPr>
            </w:pPr>
            <w:r>
              <w:rPr>
                <w:lang w:val="en-US"/>
              </w:rPr>
              <w:t>m3</w:t>
            </w:r>
          </w:p>
        </w:tc>
        <w:tc>
          <w:tcPr>
            <w:tcW w:w="1134" w:type="dxa"/>
            <w:tcBorders>
              <w:top w:val="nil"/>
              <w:bottom w:val="single" w:sz="2" w:space="0" w:color="auto"/>
            </w:tcBorders>
          </w:tcPr>
          <w:p w14:paraId="6F66616B" w14:textId="77777777" w:rsidR="001028B9" w:rsidRDefault="001028B9" w:rsidP="00E5700B">
            <w:pPr>
              <w:rPr>
                <w:lang w:val="en-US"/>
              </w:rPr>
            </w:pPr>
            <w:r>
              <w:rPr>
                <w:lang w:val="en-US"/>
              </w:rPr>
              <w:t>0,45</w:t>
            </w:r>
          </w:p>
        </w:tc>
      </w:tr>
      <w:tr w:rsidR="001028B9" w14:paraId="2979FBD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E41EC0D"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2096D10" w14:textId="77777777" w:rsidR="001028B9" w:rsidRDefault="001028B9" w:rsidP="00E5700B">
            <w:pPr>
              <w:jc w:val="center"/>
              <w:rPr>
                <w:sz w:val="16"/>
                <w:szCs w:val="16"/>
                <w:lang w:val="en-US"/>
              </w:rPr>
            </w:pPr>
            <w:r>
              <w:rPr>
                <w:sz w:val="16"/>
                <w:szCs w:val="16"/>
                <w:lang w:val="en-US"/>
              </w:rPr>
              <w:t>2952160007200</w:t>
            </w:r>
          </w:p>
        </w:tc>
        <w:tc>
          <w:tcPr>
            <w:tcW w:w="5979" w:type="dxa"/>
            <w:gridSpan w:val="6"/>
            <w:tcBorders>
              <w:top w:val="nil"/>
              <w:bottom w:val="single" w:sz="2" w:space="0" w:color="auto"/>
            </w:tcBorders>
          </w:tcPr>
          <w:p w14:paraId="2EA9DD73" w14:textId="77777777" w:rsidR="001028B9" w:rsidRDefault="001028B9" w:rsidP="00E5700B">
            <w:pPr>
              <w:rPr>
                <w:lang w:val="en-US"/>
              </w:rPr>
            </w:pPr>
            <w:r>
              <w:rPr>
                <w:lang w:val="en-US"/>
              </w:rPr>
              <w:t>Utilaj de ridicat pentru lucrari de finisaj</w:t>
            </w:r>
          </w:p>
        </w:tc>
        <w:tc>
          <w:tcPr>
            <w:tcW w:w="1134" w:type="dxa"/>
            <w:gridSpan w:val="2"/>
            <w:tcBorders>
              <w:top w:val="nil"/>
              <w:bottom w:val="single" w:sz="2" w:space="0" w:color="auto"/>
            </w:tcBorders>
          </w:tcPr>
          <w:p w14:paraId="45A14810" w14:textId="77777777" w:rsidR="001028B9" w:rsidRDefault="001028B9" w:rsidP="00E5700B">
            <w:pPr>
              <w:rPr>
                <w:lang w:val="en-US"/>
              </w:rPr>
            </w:pPr>
            <w:r>
              <w:rPr>
                <w:lang w:val="en-US"/>
              </w:rPr>
              <w:t>h-ut</w:t>
            </w:r>
          </w:p>
        </w:tc>
        <w:tc>
          <w:tcPr>
            <w:tcW w:w="1134" w:type="dxa"/>
            <w:tcBorders>
              <w:top w:val="nil"/>
              <w:bottom w:val="single" w:sz="2" w:space="0" w:color="auto"/>
            </w:tcBorders>
          </w:tcPr>
          <w:p w14:paraId="57566BFF" w14:textId="77777777" w:rsidR="001028B9" w:rsidRDefault="001028B9" w:rsidP="00E5700B">
            <w:pPr>
              <w:rPr>
                <w:lang w:val="en-US"/>
              </w:rPr>
            </w:pPr>
            <w:r>
              <w:rPr>
                <w:lang w:val="en-US"/>
              </w:rPr>
              <w:t>0,45</w:t>
            </w:r>
          </w:p>
        </w:tc>
      </w:tr>
      <w:tr w:rsidR="001028B9" w14:paraId="0F59D6B0"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47BF37A7" w14:textId="77777777" w:rsidR="001028B9" w:rsidRDefault="001028B9" w:rsidP="00E5700B">
            <w:pPr>
              <w:rPr>
                <w:lang w:val="en-US"/>
              </w:rPr>
            </w:pPr>
            <w:r>
              <w:rPr>
                <w:lang w:val="en-US"/>
              </w:rPr>
              <w:t>12</w:t>
            </w:r>
          </w:p>
        </w:tc>
        <w:tc>
          <w:tcPr>
            <w:tcW w:w="1400" w:type="dxa"/>
            <w:gridSpan w:val="4"/>
            <w:tcBorders>
              <w:top w:val="single" w:sz="4" w:space="0" w:color="auto"/>
              <w:bottom w:val="single" w:sz="4" w:space="0" w:color="auto"/>
            </w:tcBorders>
          </w:tcPr>
          <w:p w14:paraId="0DC6E5A0" w14:textId="77777777" w:rsidR="001028B9" w:rsidRDefault="001028B9" w:rsidP="00E5700B">
            <w:pPr>
              <w:rPr>
                <w:lang w:val="en-US"/>
              </w:rPr>
            </w:pPr>
            <w:r>
              <w:rPr>
                <w:lang w:val="en-US"/>
              </w:rPr>
              <w:t>CN54A</w:t>
            </w:r>
          </w:p>
          <w:p w14:paraId="2263EA71"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6E25B72E"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Aplicarea manuala a grundului cu cuart "Gleta" intr-un strat, la pereti si tavane interioare</w:t>
            </w:r>
            <w:r>
              <w:rPr>
                <w:rFonts w:ascii="Times New Roman CYR" w:hAnsi="Times New Roman CYR" w:cs="Times New Roman CYR"/>
                <w:sz w:val="16"/>
                <w:szCs w:val="16"/>
                <w:lang w:val="en-US"/>
              </w:rPr>
              <w:t xml:space="preserve"> </w:t>
            </w:r>
          </w:p>
          <w:p w14:paraId="37F16083"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21064B8"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09F4CC9A" w14:textId="77777777" w:rsidR="001028B9" w:rsidRPr="00B400BD" w:rsidRDefault="001028B9" w:rsidP="00E5700B">
            <w:pPr>
              <w:jc w:val="center"/>
              <w:rPr>
                <w:b/>
                <w:bCs/>
                <w:lang w:val="en-US"/>
              </w:rPr>
            </w:pPr>
            <w:r w:rsidRPr="00B400BD">
              <w:rPr>
                <w:b/>
                <w:bCs/>
                <w:lang w:val="en-US"/>
              </w:rPr>
              <w:t>169,30</w:t>
            </w:r>
          </w:p>
        </w:tc>
      </w:tr>
      <w:tr w:rsidR="001028B9" w14:paraId="2FB66389"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48DCDE5" w14:textId="77777777" w:rsidR="001028B9" w:rsidRDefault="001028B9" w:rsidP="00E5700B">
            <w:pPr>
              <w:rPr>
                <w:lang w:val="en-US"/>
              </w:rPr>
            </w:pPr>
          </w:p>
        </w:tc>
        <w:tc>
          <w:tcPr>
            <w:tcW w:w="1400" w:type="dxa"/>
            <w:gridSpan w:val="4"/>
            <w:tcBorders>
              <w:top w:val="nil"/>
              <w:bottom w:val="single" w:sz="2" w:space="0" w:color="auto"/>
            </w:tcBorders>
            <w:vAlign w:val="center"/>
          </w:tcPr>
          <w:p w14:paraId="4F208742" w14:textId="77777777" w:rsidR="001028B9" w:rsidRDefault="001028B9" w:rsidP="00E5700B">
            <w:pPr>
              <w:jc w:val="center"/>
              <w:rPr>
                <w:sz w:val="16"/>
                <w:szCs w:val="16"/>
                <w:lang w:val="en-US"/>
              </w:rPr>
            </w:pPr>
            <w:r>
              <w:rPr>
                <w:sz w:val="16"/>
                <w:szCs w:val="16"/>
                <w:lang w:val="en-US"/>
              </w:rPr>
              <w:t>7141020013301</w:t>
            </w:r>
          </w:p>
        </w:tc>
        <w:tc>
          <w:tcPr>
            <w:tcW w:w="5979" w:type="dxa"/>
            <w:gridSpan w:val="6"/>
            <w:tcBorders>
              <w:top w:val="nil"/>
              <w:bottom w:val="single" w:sz="2" w:space="0" w:color="auto"/>
            </w:tcBorders>
          </w:tcPr>
          <w:p w14:paraId="2DF1CA3E" w14:textId="77777777" w:rsidR="001028B9" w:rsidRDefault="001028B9" w:rsidP="00E5700B">
            <w:pPr>
              <w:rPr>
                <w:lang w:val="en-US"/>
              </w:rPr>
            </w:pPr>
            <w:r>
              <w:rPr>
                <w:lang w:val="en-US"/>
              </w:rPr>
              <w:t>Zugrav vopsitor cat. 3</w:t>
            </w:r>
          </w:p>
        </w:tc>
        <w:tc>
          <w:tcPr>
            <w:tcW w:w="1134" w:type="dxa"/>
            <w:gridSpan w:val="2"/>
            <w:tcBorders>
              <w:top w:val="nil"/>
              <w:bottom w:val="single" w:sz="2" w:space="0" w:color="auto"/>
            </w:tcBorders>
          </w:tcPr>
          <w:p w14:paraId="2FE86924" w14:textId="77777777" w:rsidR="001028B9" w:rsidRDefault="001028B9" w:rsidP="00E5700B">
            <w:pPr>
              <w:rPr>
                <w:lang w:val="en-US"/>
              </w:rPr>
            </w:pPr>
            <w:r>
              <w:rPr>
                <w:lang w:val="en-US"/>
              </w:rPr>
              <w:t>h-om</w:t>
            </w:r>
          </w:p>
        </w:tc>
        <w:tc>
          <w:tcPr>
            <w:tcW w:w="1134" w:type="dxa"/>
            <w:tcBorders>
              <w:top w:val="nil"/>
              <w:bottom w:val="single" w:sz="2" w:space="0" w:color="auto"/>
            </w:tcBorders>
          </w:tcPr>
          <w:p w14:paraId="021661E6" w14:textId="77777777" w:rsidR="001028B9" w:rsidRDefault="001028B9" w:rsidP="00E5700B">
            <w:pPr>
              <w:rPr>
                <w:lang w:val="en-US"/>
              </w:rPr>
            </w:pPr>
            <w:r>
              <w:rPr>
                <w:lang w:val="en-US"/>
              </w:rPr>
              <w:t>23,70</w:t>
            </w:r>
          </w:p>
        </w:tc>
      </w:tr>
      <w:tr w:rsidR="001028B9" w14:paraId="4DC7EA79"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3155458"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45168B7" w14:textId="77777777" w:rsidR="001028B9" w:rsidRDefault="001028B9" w:rsidP="00E5700B">
            <w:pPr>
              <w:jc w:val="center"/>
              <w:rPr>
                <w:sz w:val="16"/>
                <w:szCs w:val="16"/>
                <w:lang w:val="en-US"/>
              </w:rPr>
            </w:pPr>
            <w:r>
              <w:rPr>
                <w:sz w:val="16"/>
                <w:szCs w:val="16"/>
                <w:lang w:val="en-US"/>
              </w:rPr>
              <w:t>2430226101010</w:t>
            </w:r>
          </w:p>
        </w:tc>
        <w:tc>
          <w:tcPr>
            <w:tcW w:w="5979" w:type="dxa"/>
            <w:gridSpan w:val="6"/>
            <w:tcBorders>
              <w:top w:val="nil"/>
              <w:bottom w:val="single" w:sz="2" w:space="0" w:color="auto"/>
            </w:tcBorders>
          </w:tcPr>
          <w:p w14:paraId="222B2FE4" w14:textId="77777777" w:rsidR="001028B9" w:rsidRDefault="001028B9" w:rsidP="00E5700B">
            <w:pPr>
              <w:rPr>
                <w:lang w:val="en-US"/>
              </w:rPr>
            </w:pPr>
            <w:r>
              <w:rPr>
                <w:lang w:val="en-US"/>
              </w:rPr>
              <w:t>Grund cu cuart "Gleta"</w:t>
            </w:r>
          </w:p>
        </w:tc>
        <w:tc>
          <w:tcPr>
            <w:tcW w:w="1134" w:type="dxa"/>
            <w:gridSpan w:val="2"/>
            <w:tcBorders>
              <w:top w:val="nil"/>
              <w:bottom w:val="single" w:sz="2" w:space="0" w:color="auto"/>
            </w:tcBorders>
          </w:tcPr>
          <w:p w14:paraId="6DD90E86" w14:textId="77777777" w:rsidR="001028B9" w:rsidRDefault="001028B9" w:rsidP="00E5700B">
            <w:pPr>
              <w:rPr>
                <w:lang w:val="en-US"/>
              </w:rPr>
            </w:pPr>
            <w:r>
              <w:rPr>
                <w:lang w:val="en-US"/>
              </w:rPr>
              <w:t>kg</w:t>
            </w:r>
          </w:p>
        </w:tc>
        <w:tc>
          <w:tcPr>
            <w:tcW w:w="1134" w:type="dxa"/>
            <w:tcBorders>
              <w:top w:val="nil"/>
              <w:bottom w:val="single" w:sz="2" w:space="0" w:color="auto"/>
            </w:tcBorders>
          </w:tcPr>
          <w:p w14:paraId="3B0F1C92" w14:textId="77777777" w:rsidR="001028B9" w:rsidRDefault="001028B9" w:rsidP="00E5700B">
            <w:pPr>
              <w:rPr>
                <w:lang w:val="en-US"/>
              </w:rPr>
            </w:pPr>
            <w:r>
              <w:rPr>
                <w:lang w:val="en-US"/>
              </w:rPr>
              <w:t>70,26</w:t>
            </w:r>
          </w:p>
        </w:tc>
      </w:tr>
      <w:tr w:rsidR="001028B9" w14:paraId="02BB4B8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97B1135"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14FCB49" w14:textId="77777777" w:rsidR="001028B9" w:rsidRDefault="001028B9" w:rsidP="00E5700B">
            <w:pPr>
              <w:jc w:val="center"/>
              <w:rPr>
                <w:sz w:val="16"/>
                <w:szCs w:val="16"/>
                <w:lang w:val="en-US"/>
              </w:rPr>
            </w:pPr>
            <w:r>
              <w:rPr>
                <w:sz w:val="16"/>
                <w:szCs w:val="16"/>
                <w:lang w:val="en-US"/>
              </w:rPr>
              <w:t>810741</w:t>
            </w:r>
          </w:p>
        </w:tc>
        <w:tc>
          <w:tcPr>
            <w:tcW w:w="5979" w:type="dxa"/>
            <w:gridSpan w:val="6"/>
            <w:tcBorders>
              <w:top w:val="nil"/>
              <w:bottom w:val="single" w:sz="2" w:space="0" w:color="auto"/>
            </w:tcBorders>
          </w:tcPr>
          <w:p w14:paraId="7D368FB9" w14:textId="77777777" w:rsidR="001028B9" w:rsidRDefault="001028B9" w:rsidP="00E5700B">
            <w:pPr>
              <w:rPr>
                <w:lang w:val="en-US"/>
              </w:rPr>
            </w:pPr>
            <w:r>
              <w:rPr>
                <w:lang w:val="en-US"/>
              </w:rPr>
              <w:t>Hirtie pentru slefuit uscata</w:t>
            </w:r>
          </w:p>
        </w:tc>
        <w:tc>
          <w:tcPr>
            <w:tcW w:w="1134" w:type="dxa"/>
            <w:gridSpan w:val="2"/>
            <w:tcBorders>
              <w:top w:val="nil"/>
              <w:bottom w:val="single" w:sz="2" w:space="0" w:color="auto"/>
            </w:tcBorders>
          </w:tcPr>
          <w:p w14:paraId="3134B51A" w14:textId="77777777" w:rsidR="001028B9" w:rsidRDefault="001028B9" w:rsidP="00E5700B">
            <w:pPr>
              <w:rPr>
                <w:lang w:val="en-US"/>
              </w:rPr>
            </w:pPr>
            <w:r>
              <w:rPr>
                <w:lang w:val="en-US"/>
              </w:rPr>
              <w:t>buc</w:t>
            </w:r>
          </w:p>
        </w:tc>
        <w:tc>
          <w:tcPr>
            <w:tcW w:w="1134" w:type="dxa"/>
            <w:tcBorders>
              <w:top w:val="nil"/>
              <w:bottom w:val="single" w:sz="2" w:space="0" w:color="auto"/>
            </w:tcBorders>
          </w:tcPr>
          <w:p w14:paraId="4E147AE4" w14:textId="77777777" w:rsidR="001028B9" w:rsidRDefault="001028B9" w:rsidP="00E5700B">
            <w:pPr>
              <w:rPr>
                <w:lang w:val="en-US"/>
              </w:rPr>
            </w:pPr>
            <w:r>
              <w:rPr>
                <w:lang w:val="en-US"/>
              </w:rPr>
              <w:t>8,47</w:t>
            </w:r>
          </w:p>
        </w:tc>
      </w:tr>
      <w:tr w:rsidR="001028B9" w14:paraId="32000A5F"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664C630F" w14:textId="77777777" w:rsidR="001028B9" w:rsidRDefault="001028B9" w:rsidP="00E5700B">
            <w:pPr>
              <w:rPr>
                <w:lang w:val="en-US"/>
              </w:rPr>
            </w:pPr>
            <w:r>
              <w:rPr>
                <w:lang w:val="en-US"/>
              </w:rPr>
              <w:t>13</w:t>
            </w:r>
          </w:p>
        </w:tc>
        <w:tc>
          <w:tcPr>
            <w:tcW w:w="1400" w:type="dxa"/>
            <w:gridSpan w:val="4"/>
            <w:tcBorders>
              <w:top w:val="single" w:sz="4" w:space="0" w:color="auto"/>
              <w:bottom w:val="single" w:sz="4" w:space="0" w:color="auto"/>
            </w:tcBorders>
          </w:tcPr>
          <w:p w14:paraId="1B81366E" w14:textId="77777777" w:rsidR="001028B9" w:rsidRDefault="001028B9" w:rsidP="00E5700B">
            <w:pPr>
              <w:rPr>
                <w:lang w:val="en-US"/>
              </w:rPr>
            </w:pPr>
            <w:r>
              <w:rPr>
                <w:lang w:val="en-US"/>
              </w:rPr>
              <w:t>CF30A</w:t>
            </w:r>
          </w:p>
          <w:p w14:paraId="4711EDBB"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15D9FB9F"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 xml:space="preserve">Tencuieli exterioare de 2-3 mm. grosime, executate manual. cu amestec "TINC" la pereti. Mozaic de cuart cu </w:t>
            </w:r>
            <w:r>
              <w:rPr>
                <w:lang w:val="en-US"/>
              </w:rPr>
              <w:lastRenderedPageBreak/>
              <w:t>norma 4,50 kg/m2 (culoare coordonat cu beneficiarul) h=1,50 m</w:t>
            </w:r>
            <w:r>
              <w:rPr>
                <w:rFonts w:ascii="Times New Roman CYR" w:hAnsi="Times New Roman CYR" w:cs="Times New Roman CYR"/>
                <w:sz w:val="16"/>
                <w:szCs w:val="16"/>
                <w:lang w:val="en-US"/>
              </w:rPr>
              <w:t xml:space="preserve"> </w:t>
            </w:r>
          </w:p>
          <w:p w14:paraId="6696D0AF"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2D0C62E" w14:textId="77777777" w:rsidR="001028B9" w:rsidRDefault="001028B9" w:rsidP="00E5700B">
            <w:pPr>
              <w:jc w:val="center"/>
              <w:rPr>
                <w:lang w:val="en-US"/>
              </w:rPr>
            </w:pPr>
            <w:r>
              <w:rPr>
                <w:lang w:val="en-US"/>
              </w:rPr>
              <w:lastRenderedPageBreak/>
              <w:t>m2</w:t>
            </w:r>
          </w:p>
        </w:tc>
        <w:tc>
          <w:tcPr>
            <w:tcW w:w="1134" w:type="dxa"/>
            <w:tcBorders>
              <w:top w:val="single" w:sz="4" w:space="0" w:color="auto"/>
              <w:bottom w:val="single" w:sz="4" w:space="0" w:color="auto"/>
            </w:tcBorders>
            <w:vAlign w:val="center"/>
          </w:tcPr>
          <w:p w14:paraId="5E4FAF2C" w14:textId="77777777" w:rsidR="001028B9" w:rsidRPr="00B400BD" w:rsidRDefault="001028B9" w:rsidP="00E5700B">
            <w:pPr>
              <w:jc w:val="center"/>
              <w:rPr>
                <w:b/>
                <w:bCs/>
                <w:lang w:val="en-US"/>
              </w:rPr>
            </w:pPr>
            <w:r w:rsidRPr="00B400BD">
              <w:rPr>
                <w:b/>
                <w:bCs/>
                <w:lang w:val="en-US"/>
              </w:rPr>
              <w:t>169,30</w:t>
            </w:r>
          </w:p>
        </w:tc>
      </w:tr>
      <w:tr w:rsidR="001028B9" w14:paraId="4B5D7C4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69A9AC1" w14:textId="77777777" w:rsidR="001028B9" w:rsidRDefault="001028B9" w:rsidP="00E5700B">
            <w:pPr>
              <w:rPr>
                <w:lang w:val="en-US"/>
              </w:rPr>
            </w:pPr>
          </w:p>
        </w:tc>
        <w:tc>
          <w:tcPr>
            <w:tcW w:w="1400" w:type="dxa"/>
            <w:gridSpan w:val="4"/>
            <w:tcBorders>
              <w:top w:val="nil"/>
              <w:bottom w:val="single" w:sz="2" w:space="0" w:color="auto"/>
            </w:tcBorders>
            <w:vAlign w:val="center"/>
          </w:tcPr>
          <w:p w14:paraId="342FB974" w14:textId="77777777" w:rsidR="001028B9" w:rsidRDefault="001028B9" w:rsidP="00E5700B">
            <w:pPr>
              <w:jc w:val="center"/>
              <w:rPr>
                <w:sz w:val="16"/>
                <w:szCs w:val="16"/>
                <w:lang w:val="en-US"/>
              </w:rPr>
            </w:pPr>
            <w:r>
              <w:rPr>
                <w:sz w:val="16"/>
                <w:szCs w:val="16"/>
                <w:lang w:val="en-US"/>
              </w:rPr>
              <w:t>7122050013442</w:t>
            </w:r>
          </w:p>
        </w:tc>
        <w:tc>
          <w:tcPr>
            <w:tcW w:w="5979" w:type="dxa"/>
            <w:gridSpan w:val="6"/>
            <w:tcBorders>
              <w:top w:val="nil"/>
              <w:bottom w:val="single" w:sz="2" w:space="0" w:color="auto"/>
            </w:tcBorders>
          </w:tcPr>
          <w:p w14:paraId="25EA5ABA" w14:textId="77777777" w:rsidR="001028B9" w:rsidRDefault="001028B9" w:rsidP="00E5700B">
            <w:pPr>
              <w:rPr>
                <w:lang w:val="en-US"/>
              </w:rPr>
            </w:pPr>
            <w:r>
              <w:rPr>
                <w:lang w:val="en-US"/>
              </w:rPr>
              <w:t>Tencuitor</w:t>
            </w:r>
          </w:p>
        </w:tc>
        <w:tc>
          <w:tcPr>
            <w:tcW w:w="1134" w:type="dxa"/>
            <w:gridSpan w:val="2"/>
            <w:tcBorders>
              <w:top w:val="nil"/>
              <w:bottom w:val="single" w:sz="2" w:space="0" w:color="auto"/>
            </w:tcBorders>
          </w:tcPr>
          <w:p w14:paraId="2AA76544" w14:textId="77777777" w:rsidR="001028B9" w:rsidRDefault="001028B9" w:rsidP="00E5700B">
            <w:pPr>
              <w:rPr>
                <w:lang w:val="en-US"/>
              </w:rPr>
            </w:pPr>
            <w:r>
              <w:rPr>
                <w:lang w:val="en-US"/>
              </w:rPr>
              <w:t>h-om</w:t>
            </w:r>
          </w:p>
        </w:tc>
        <w:tc>
          <w:tcPr>
            <w:tcW w:w="1134" w:type="dxa"/>
            <w:tcBorders>
              <w:top w:val="nil"/>
              <w:bottom w:val="single" w:sz="2" w:space="0" w:color="auto"/>
            </w:tcBorders>
          </w:tcPr>
          <w:p w14:paraId="72E4B76B" w14:textId="77777777" w:rsidR="001028B9" w:rsidRDefault="001028B9" w:rsidP="00E5700B">
            <w:pPr>
              <w:rPr>
                <w:lang w:val="en-US"/>
              </w:rPr>
            </w:pPr>
            <w:r>
              <w:rPr>
                <w:lang w:val="en-US"/>
              </w:rPr>
              <w:t>206,55</w:t>
            </w:r>
          </w:p>
        </w:tc>
      </w:tr>
      <w:tr w:rsidR="001028B9" w14:paraId="0D1B910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C75AC1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9582209" w14:textId="77777777" w:rsidR="001028B9" w:rsidRDefault="001028B9" w:rsidP="00E5700B">
            <w:pPr>
              <w:jc w:val="center"/>
              <w:rPr>
                <w:sz w:val="16"/>
                <w:szCs w:val="16"/>
                <w:lang w:val="en-US"/>
              </w:rPr>
            </w:pPr>
            <w:r>
              <w:rPr>
                <w:sz w:val="16"/>
                <w:szCs w:val="16"/>
                <w:lang w:val="en-US"/>
              </w:rPr>
              <w:t>26531021008311</w:t>
            </w:r>
          </w:p>
        </w:tc>
        <w:tc>
          <w:tcPr>
            <w:tcW w:w="5979" w:type="dxa"/>
            <w:gridSpan w:val="6"/>
            <w:tcBorders>
              <w:top w:val="nil"/>
              <w:bottom w:val="single" w:sz="2" w:space="0" w:color="auto"/>
            </w:tcBorders>
          </w:tcPr>
          <w:p w14:paraId="351E7CC6" w14:textId="77777777" w:rsidR="001028B9" w:rsidRDefault="001028B9" w:rsidP="00E5700B">
            <w:pPr>
              <w:rPr>
                <w:lang w:val="en-US"/>
              </w:rPr>
            </w:pPr>
            <w:r>
              <w:rPr>
                <w:lang w:val="en-US"/>
              </w:rPr>
              <w:t>Tink/ . Mozaic de cuart  (culoare coordonat cu beneficiarul)</w:t>
            </w:r>
          </w:p>
        </w:tc>
        <w:tc>
          <w:tcPr>
            <w:tcW w:w="1134" w:type="dxa"/>
            <w:gridSpan w:val="2"/>
            <w:tcBorders>
              <w:top w:val="nil"/>
              <w:bottom w:val="single" w:sz="2" w:space="0" w:color="auto"/>
            </w:tcBorders>
          </w:tcPr>
          <w:p w14:paraId="6DA59909" w14:textId="77777777" w:rsidR="001028B9" w:rsidRDefault="001028B9" w:rsidP="00E5700B">
            <w:pPr>
              <w:rPr>
                <w:lang w:val="en-US"/>
              </w:rPr>
            </w:pPr>
            <w:r>
              <w:rPr>
                <w:lang w:val="en-US"/>
              </w:rPr>
              <w:t>kg</w:t>
            </w:r>
          </w:p>
        </w:tc>
        <w:tc>
          <w:tcPr>
            <w:tcW w:w="1134" w:type="dxa"/>
            <w:tcBorders>
              <w:top w:val="nil"/>
              <w:bottom w:val="single" w:sz="2" w:space="0" w:color="auto"/>
            </w:tcBorders>
          </w:tcPr>
          <w:p w14:paraId="04ECD7B3" w14:textId="77777777" w:rsidR="001028B9" w:rsidRDefault="001028B9" w:rsidP="00E5700B">
            <w:pPr>
              <w:rPr>
                <w:lang w:val="en-US"/>
              </w:rPr>
            </w:pPr>
            <w:r>
              <w:rPr>
                <w:lang w:val="en-US"/>
              </w:rPr>
              <w:t>761,85</w:t>
            </w:r>
          </w:p>
        </w:tc>
      </w:tr>
      <w:tr w:rsidR="001028B9" w14:paraId="583AD78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5973FFC"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67E9837" w14:textId="77777777" w:rsidR="001028B9" w:rsidRDefault="001028B9" w:rsidP="00E5700B">
            <w:pPr>
              <w:jc w:val="center"/>
              <w:rPr>
                <w:sz w:val="16"/>
                <w:szCs w:val="16"/>
                <w:lang w:val="en-US"/>
              </w:rPr>
            </w:pPr>
            <w:r>
              <w:rPr>
                <w:sz w:val="16"/>
                <w:szCs w:val="16"/>
                <w:lang w:val="en-US"/>
              </w:rPr>
              <w:t>4100126202818</w:t>
            </w:r>
          </w:p>
        </w:tc>
        <w:tc>
          <w:tcPr>
            <w:tcW w:w="5979" w:type="dxa"/>
            <w:gridSpan w:val="6"/>
            <w:tcBorders>
              <w:top w:val="nil"/>
              <w:bottom w:val="single" w:sz="2" w:space="0" w:color="auto"/>
            </w:tcBorders>
          </w:tcPr>
          <w:p w14:paraId="01A23E97" w14:textId="77777777" w:rsidR="001028B9" w:rsidRDefault="001028B9" w:rsidP="00E5700B">
            <w:pPr>
              <w:rPr>
                <w:lang w:val="en-US"/>
              </w:rPr>
            </w:pPr>
            <w:r>
              <w:rPr>
                <w:lang w:val="en-US"/>
              </w:rPr>
              <w:t xml:space="preserve"> Apa</w:t>
            </w:r>
          </w:p>
        </w:tc>
        <w:tc>
          <w:tcPr>
            <w:tcW w:w="1134" w:type="dxa"/>
            <w:gridSpan w:val="2"/>
            <w:tcBorders>
              <w:top w:val="nil"/>
              <w:bottom w:val="single" w:sz="2" w:space="0" w:color="auto"/>
            </w:tcBorders>
          </w:tcPr>
          <w:p w14:paraId="4847DAB5" w14:textId="77777777" w:rsidR="001028B9" w:rsidRDefault="001028B9" w:rsidP="00E5700B">
            <w:pPr>
              <w:rPr>
                <w:lang w:val="en-US"/>
              </w:rPr>
            </w:pPr>
            <w:r>
              <w:rPr>
                <w:lang w:val="en-US"/>
              </w:rPr>
              <w:t>m3</w:t>
            </w:r>
          </w:p>
        </w:tc>
        <w:tc>
          <w:tcPr>
            <w:tcW w:w="1134" w:type="dxa"/>
            <w:tcBorders>
              <w:top w:val="nil"/>
              <w:bottom w:val="single" w:sz="2" w:space="0" w:color="auto"/>
            </w:tcBorders>
          </w:tcPr>
          <w:p w14:paraId="079E1FE9" w14:textId="77777777" w:rsidR="001028B9" w:rsidRDefault="001028B9" w:rsidP="00E5700B">
            <w:pPr>
              <w:rPr>
                <w:lang w:val="en-US"/>
              </w:rPr>
            </w:pPr>
            <w:r>
              <w:rPr>
                <w:lang w:val="en-US"/>
              </w:rPr>
              <w:t>0,68</w:t>
            </w:r>
          </w:p>
        </w:tc>
      </w:tr>
      <w:tr w:rsidR="001028B9" w14:paraId="42A998C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46B447C"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22F3F36" w14:textId="77777777" w:rsidR="001028B9" w:rsidRDefault="001028B9" w:rsidP="00E5700B">
            <w:pPr>
              <w:jc w:val="center"/>
              <w:rPr>
                <w:sz w:val="16"/>
                <w:szCs w:val="16"/>
                <w:lang w:val="en-US"/>
              </w:rPr>
            </w:pPr>
            <w:r>
              <w:rPr>
                <w:sz w:val="16"/>
                <w:szCs w:val="16"/>
                <w:lang w:val="en-US"/>
              </w:rPr>
              <w:t>2952270007607</w:t>
            </w:r>
          </w:p>
        </w:tc>
        <w:tc>
          <w:tcPr>
            <w:tcW w:w="5979" w:type="dxa"/>
            <w:gridSpan w:val="6"/>
            <w:tcBorders>
              <w:top w:val="nil"/>
              <w:bottom w:val="single" w:sz="2" w:space="0" w:color="auto"/>
            </w:tcBorders>
          </w:tcPr>
          <w:p w14:paraId="6998BF40" w14:textId="77777777" w:rsidR="001028B9" w:rsidRDefault="001028B9" w:rsidP="00E5700B">
            <w:pPr>
              <w:rPr>
                <w:lang w:val="en-US"/>
              </w:rPr>
            </w:pPr>
            <w:r>
              <w:rPr>
                <w:lang w:val="en-US"/>
              </w:rPr>
              <w:t>Masina de gaurit electrica cu ajutaj de snec</w:t>
            </w:r>
          </w:p>
        </w:tc>
        <w:tc>
          <w:tcPr>
            <w:tcW w:w="1134" w:type="dxa"/>
            <w:gridSpan w:val="2"/>
            <w:tcBorders>
              <w:top w:val="nil"/>
              <w:bottom w:val="single" w:sz="2" w:space="0" w:color="auto"/>
            </w:tcBorders>
          </w:tcPr>
          <w:p w14:paraId="23EDE2C8" w14:textId="77777777" w:rsidR="001028B9" w:rsidRDefault="001028B9" w:rsidP="00E5700B">
            <w:pPr>
              <w:rPr>
                <w:lang w:val="en-US"/>
              </w:rPr>
            </w:pPr>
            <w:r>
              <w:rPr>
                <w:lang w:val="en-US"/>
              </w:rPr>
              <w:t>h-ut</w:t>
            </w:r>
          </w:p>
        </w:tc>
        <w:tc>
          <w:tcPr>
            <w:tcW w:w="1134" w:type="dxa"/>
            <w:tcBorders>
              <w:top w:val="nil"/>
              <w:bottom w:val="single" w:sz="2" w:space="0" w:color="auto"/>
            </w:tcBorders>
          </w:tcPr>
          <w:p w14:paraId="7821C5AE" w14:textId="77777777" w:rsidR="001028B9" w:rsidRDefault="001028B9" w:rsidP="00E5700B">
            <w:pPr>
              <w:rPr>
                <w:lang w:val="en-US"/>
              </w:rPr>
            </w:pPr>
            <w:r>
              <w:rPr>
                <w:lang w:val="en-US"/>
              </w:rPr>
              <w:t>1,02</w:t>
            </w:r>
          </w:p>
        </w:tc>
      </w:tr>
      <w:tr w:rsidR="001028B9" w14:paraId="2A58C230"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7F57BC39" w14:textId="77777777" w:rsidR="001028B9" w:rsidRDefault="001028B9" w:rsidP="00E5700B">
            <w:pPr>
              <w:rPr>
                <w:lang w:val="en-US"/>
              </w:rPr>
            </w:pPr>
            <w:r>
              <w:rPr>
                <w:lang w:val="en-US"/>
              </w:rPr>
              <w:t>14</w:t>
            </w:r>
          </w:p>
        </w:tc>
        <w:tc>
          <w:tcPr>
            <w:tcW w:w="1400" w:type="dxa"/>
            <w:gridSpan w:val="4"/>
            <w:tcBorders>
              <w:top w:val="single" w:sz="4" w:space="0" w:color="auto"/>
              <w:bottom w:val="single" w:sz="4" w:space="0" w:color="auto"/>
            </w:tcBorders>
          </w:tcPr>
          <w:p w14:paraId="63DCC90C" w14:textId="77777777" w:rsidR="001028B9" w:rsidRDefault="001028B9" w:rsidP="00E5700B">
            <w:pPr>
              <w:rPr>
                <w:lang w:val="en-US"/>
              </w:rPr>
            </w:pPr>
            <w:r>
              <w:rPr>
                <w:lang w:val="en-US"/>
              </w:rPr>
              <w:t>CN53A</w:t>
            </w:r>
          </w:p>
          <w:p w14:paraId="2819B23E"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7CD7C90A"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 xml:space="preserve">Grunduirea suprafetelor interioare a peretilor </w:t>
            </w:r>
            <w:r>
              <w:rPr>
                <w:rFonts w:ascii="Times New Roman CYR" w:hAnsi="Times New Roman CYR" w:cs="Times New Roman CYR"/>
                <w:sz w:val="16"/>
                <w:szCs w:val="16"/>
                <w:lang w:val="en-US"/>
              </w:rPr>
              <w:t xml:space="preserve"> </w:t>
            </w:r>
          </w:p>
          <w:p w14:paraId="7D4880A3"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17BDEBB"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681C8CF7" w14:textId="77777777" w:rsidR="001028B9" w:rsidRPr="00B400BD" w:rsidRDefault="001028B9" w:rsidP="00E5700B">
            <w:pPr>
              <w:jc w:val="center"/>
              <w:rPr>
                <w:b/>
                <w:bCs/>
                <w:lang w:val="en-US"/>
              </w:rPr>
            </w:pPr>
            <w:r w:rsidRPr="00B400BD">
              <w:rPr>
                <w:b/>
                <w:bCs/>
                <w:lang w:val="en-US"/>
              </w:rPr>
              <w:t>276,00</w:t>
            </w:r>
          </w:p>
        </w:tc>
      </w:tr>
      <w:tr w:rsidR="001028B9" w14:paraId="5EB6832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A1E78D7" w14:textId="77777777" w:rsidR="001028B9" w:rsidRDefault="001028B9" w:rsidP="00E5700B">
            <w:pPr>
              <w:rPr>
                <w:lang w:val="en-US"/>
              </w:rPr>
            </w:pPr>
          </w:p>
        </w:tc>
        <w:tc>
          <w:tcPr>
            <w:tcW w:w="1400" w:type="dxa"/>
            <w:gridSpan w:val="4"/>
            <w:tcBorders>
              <w:top w:val="nil"/>
              <w:bottom w:val="single" w:sz="2" w:space="0" w:color="auto"/>
            </w:tcBorders>
            <w:vAlign w:val="center"/>
          </w:tcPr>
          <w:p w14:paraId="6E0E9BEE" w14:textId="77777777" w:rsidR="001028B9" w:rsidRDefault="001028B9" w:rsidP="00E5700B">
            <w:pPr>
              <w:jc w:val="center"/>
              <w:rPr>
                <w:sz w:val="16"/>
                <w:szCs w:val="16"/>
                <w:lang w:val="en-US"/>
              </w:rPr>
            </w:pPr>
            <w:r>
              <w:rPr>
                <w:sz w:val="16"/>
                <w:szCs w:val="16"/>
                <w:lang w:val="en-US"/>
              </w:rPr>
              <w:t>7141020013300</w:t>
            </w:r>
          </w:p>
        </w:tc>
        <w:tc>
          <w:tcPr>
            <w:tcW w:w="5979" w:type="dxa"/>
            <w:gridSpan w:val="6"/>
            <w:tcBorders>
              <w:top w:val="nil"/>
              <w:bottom w:val="single" w:sz="2" w:space="0" w:color="auto"/>
            </w:tcBorders>
          </w:tcPr>
          <w:p w14:paraId="4180F2C5" w14:textId="77777777" w:rsidR="001028B9" w:rsidRDefault="001028B9" w:rsidP="00E5700B">
            <w:pPr>
              <w:rPr>
                <w:lang w:val="en-US"/>
              </w:rPr>
            </w:pPr>
            <w:r>
              <w:rPr>
                <w:lang w:val="en-US"/>
              </w:rPr>
              <w:t>Zugrav vopsitor</w:t>
            </w:r>
          </w:p>
        </w:tc>
        <w:tc>
          <w:tcPr>
            <w:tcW w:w="1134" w:type="dxa"/>
            <w:gridSpan w:val="2"/>
            <w:tcBorders>
              <w:top w:val="nil"/>
              <w:bottom w:val="single" w:sz="2" w:space="0" w:color="auto"/>
            </w:tcBorders>
          </w:tcPr>
          <w:p w14:paraId="0AEE4C68" w14:textId="77777777" w:rsidR="001028B9" w:rsidRDefault="001028B9" w:rsidP="00E5700B">
            <w:pPr>
              <w:rPr>
                <w:lang w:val="en-US"/>
              </w:rPr>
            </w:pPr>
            <w:r>
              <w:rPr>
                <w:lang w:val="en-US"/>
              </w:rPr>
              <w:t>h-om</w:t>
            </w:r>
          </w:p>
        </w:tc>
        <w:tc>
          <w:tcPr>
            <w:tcW w:w="1134" w:type="dxa"/>
            <w:tcBorders>
              <w:top w:val="nil"/>
              <w:bottom w:val="single" w:sz="2" w:space="0" w:color="auto"/>
            </w:tcBorders>
          </w:tcPr>
          <w:p w14:paraId="72F5E747" w14:textId="77777777" w:rsidR="001028B9" w:rsidRDefault="001028B9" w:rsidP="00E5700B">
            <w:pPr>
              <w:rPr>
                <w:lang w:val="en-US"/>
              </w:rPr>
            </w:pPr>
            <w:r>
              <w:rPr>
                <w:lang w:val="en-US"/>
              </w:rPr>
              <w:t>8,28</w:t>
            </w:r>
          </w:p>
        </w:tc>
      </w:tr>
      <w:tr w:rsidR="001028B9" w14:paraId="0FE8D9A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AD272D2"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68B9B3D" w14:textId="77777777" w:rsidR="001028B9" w:rsidRDefault="001028B9" w:rsidP="00E5700B">
            <w:pPr>
              <w:jc w:val="center"/>
              <w:rPr>
                <w:sz w:val="16"/>
                <w:szCs w:val="16"/>
                <w:lang w:val="en-US"/>
              </w:rPr>
            </w:pPr>
            <w:r>
              <w:rPr>
                <w:sz w:val="16"/>
                <w:szCs w:val="16"/>
                <w:lang w:val="en-US"/>
              </w:rPr>
              <w:t>2416586105303</w:t>
            </w:r>
          </w:p>
        </w:tc>
        <w:tc>
          <w:tcPr>
            <w:tcW w:w="5979" w:type="dxa"/>
            <w:gridSpan w:val="6"/>
            <w:tcBorders>
              <w:top w:val="nil"/>
              <w:bottom w:val="single" w:sz="2" w:space="0" w:color="auto"/>
            </w:tcBorders>
          </w:tcPr>
          <w:p w14:paraId="04CF2870" w14:textId="77777777" w:rsidR="001028B9" w:rsidRDefault="001028B9" w:rsidP="00E5700B">
            <w:pPr>
              <w:rPr>
                <w:lang w:val="en-US"/>
              </w:rPr>
            </w:pPr>
            <w:r>
              <w:rPr>
                <w:lang w:val="en-US"/>
              </w:rPr>
              <w:t>Amorsa-grund</w:t>
            </w:r>
          </w:p>
        </w:tc>
        <w:tc>
          <w:tcPr>
            <w:tcW w:w="1134" w:type="dxa"/>
            <w:gridSpan w:val="2"/>
            <w:tcBorders>
              <w:top w:val="nil"/>
              <w:bottom w:val="single" w:sz="2" w:space="0" w:color="auto"/>
            </w:tcBorders>
          </w:tcPr>
          <w:p w14:paraId="1A4F09C9" w14:textId="77777777" w:rsidR="001028B9" w:rsidRDefault="001028B9" w:rsidP="00E5700B">
            <w:pPr>
              <w:rPr>
                <w:lang w:val="en-US"/>
              </w:rPr>
            </w:pPr>
            <w:r>
              <w:rPr>
                <w:lang w:val="en-US"/>
              </w:rPr>
              <w:t>kg</w:t>
            </w:r>
          </w:p>
        </w:tc>
        <w:tc>
          <w:tcPr>
            <w:tcW w:w="1134" w:type="dxa"/>
            <w:tcBorders>
              <w:top w:val="nil"/>
              <w:bottom w:val="single" w:sz="2" w:space="0" w:color="auto"/>
            </w:tcBorders>
          </w:tcPr>
          <w:p w14:paraId="6537273A" w14:textId="77777777" w:rsidR="001028B9" w:rsidRDefault="001028B9" w:rsidP="00E5700B">
            <w:pPr>
              <w:rPr>
                <w:lang w:val="en-US"/>
              </w:rPr>
            </w:pPr>
            <w:r>
              <w:rPr>
                <w:lang w:val="en-US"/>
              </w:rPr>
              <w:t>41,40</w:t>
            </w:r>
          </w:p>
        </w:tc>
      </w:tr>
      <w:tr w:rsidR="001028B9" w14:paraId="511125A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2F29FA0"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0E2B3A9" w14:textId="77777777" w:rsidR="001028B9" w:rsidRDefault="001028B9" w:rsidP="00E5700B">
            <w:pPr>
              <w:jc w:val="center"/>
              <w:rPr>
                <w:sz w:val="16"/>
                <w:szCs w:val="16"/>
                <w:lang w:val="en-US"/>
              </w:rPr>
            </w:pPr>
            <w:r>
              <w:rPr>
                <w:sz w:val="16"/>
                <w:szCs w:val="16"/>
                <w:lang w:val="en-US"/>
              </w:rPr>
              <w:t>810741</w:t>
            </w:r>
          </w:p>
        </w:tc>
        <w:tc>
          <w:tcPr>
            <w:tcW w:w="5979" w:type="dxa"/>
            <w:gridSpan w:val="6"/>
            <w:tcBorders>
              <w:top w:val="nil"/>
              <w:bottom w:val="single" w:sz="2" w:space="0" w:color="auto"/>
            </w:tcBorders>
          </w:tcPr>
          <w:p w14:paraId="741341DE" w14:textId="77777777" w:rsidR="001028B9" w:rsidRDefault="001028B9" w:rsidP="00E5700B">
            <w:pPr>
              <w:rPr>
                <w:lang w:val="en-US"/>
              </w:rPr>
            </w:pPr>
            <w:r>
              <w:rPr>
                <w:lang w:val="en-US"/>
              </w:rPr>
              <w:t>Hirtie pentru slefuit uscata</w:t>
            </w:r>
          </w:p>
        </w:tc>
        <w:tc>
          <w:tcPr>
            <w:tcW w:w="1134" w:type="dxa"/>
            <w:gridSpan w:val="2"/>
            <w:tcBorders>
              <w:top w:val="nil"/>
              <w:bottom w:val="single" w:sz="2" w:space="0" w:color="auto"/>
            </w:tcBorders>
          </w:tcPr>
          <w:p w14:paraId="21D2DBEF" w14:textId="77777777" w:rsidR="001028B9" w:rsidRDefault="001028B9" w:rsidP="00E5700B">
            <w:pPr>
              <w:rPr>
                <w:lang w:val="en-US"/>
              </w:rPr>
            </w:pPr>
            <w:r>
              <w:rPr>
                <w:lang w:val="en-US"/>
              </w:rPr>
              <w:t>buc</w:t>
            </w:r>
          </w:p>
        </w:tc>
        <w:tc>
          <w:tcPr>
            <w:tcW w:w="1134" w:type="dxa"/>
            <w:tcBorders>
              <w:top w:val="nil"/>
              <w:bottom w:val="single" w:sz="2" w:space="0" w:color="auto"/>
            </w:tcBorders>
          </w:tcPr>
          <w:p w14:paraId="314C2416" w14:textId="77777777" w:rsidR="001028B9" w:rsidRDefault="001028B9" w:rsidP="00E5700B">
            <w:pPr>
              <w:rPr>
                <w:lang w:val="en-US"/>
              </w:rPr>
            </w:pPr>
            <w:r>
              <w:rPr>
                <w:lang w:val="en-US"/>
              </w:rPr>
              <w:t>13,80</w:t>
            </w:r>
          </w:p>
        </w:tc>
      </w:tr>
      <w:tr w:rsidR="001028B9" w14:paraId="3F1B63C4"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19DF34D8" w14:textId="77777777" w:rsidR="001028B9" w:rsidRDefault="001028B9" w:rsidP="00E5700B">
            <w:pPr>
              <w:rPr>
                <w:lang w:val="en-US"/>
              </w:rPr>
            </w:pPr>
            <w:r>
              <w:rPr>
                <w:lang w:val="en-US"/>
              </w:rPr>
              <w:t>15</w:t>
            </w:r>
          </w:p>
        </w:tc>
        <w:tc>
          <w:tcPr>
            <w:tcW w:w="1400" w:type="dxa"/>
            <w:gridSpan w:val="4"/>
            <w:tcBorders>
              <w:top w:val="single" w:sz="4" w:space="0" w:color="auto"/>
              <w:bottom w:val="single" w:sz="4" w:space="0" w:color="auto"/>
            </w:tcBorders>
          </w:tcPr>
          <w:p w14:paraId="22FAF187" w14:textId="77777777" w:rsidR="001028B9" w:rsidRDefault="001028B9" w:rsidP="00E5700B">
            <w:pPr>
              <w:rPr>
                <w:lang w:val="en-US"/>
              </w:rPr>
            </w:pPr>
            <w:r>
              <w:rPr>
                <w:lang w:val="en-US"/>
              </w:rPr>
              <w:t>CN06A</w:t>
            </w:r>
          </w:p>
          <w:p w14:paraId="10107E38"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63C6EA55"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61189D5D"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859D480"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7939F28F" w14:textId="77777777" w:rsidR="001028B9" w:rsidRPr="00B400BD" w:rsidRDefault="001028B9" w:rsidP="00E5700B">
            <w:pPr>
              <w:jc w:val="center"/>
              <w:rPr>
                <w:b/>
                <w:bCs/>
                <w:lang w:val="en-US"/>
              </w:rPr>
            </w:pPr>
            <w:r w:rsidRPr="00B400BD">
              <w:rPr>
                <w:b/>
                <w:bCs/>
                <w:lang w:val="en-US"/>
              </w:rPr>
              <w:t>276,00</w:t>
            </w:r>
          </w:p>
        </w:tc>
      </w:tr>
      <w:tr w:rsidR="001028B9" w14:paraId="72F1ABF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8CF2DCC" w14:textId="77777777" w:rsidR="001028B9" w:rsidRDefault="001028B9" w:rsidP="00E5700B">
            <w:pPr>
              <w:rPr>
                <w:lang w:val="en-US"/>
              </w:rPr>
            </w:pPr>
          </w:p>
        </w:tc>
        <w:tc>
          <w:tcPr>
            <w:tcW w:w="1400" w:type="dxa"/>
            <w:gridSpan w:val="4"/>
            <w:tcBorders>
              <w:top w:val="nil"/>
              <w:bottom w:val="single" w:sz="2" w:space="0" w:color="auto"/>
            </w:tcBorders>
            <w:vAlign w:val="center"/>
          </w:tcPr>
          <w:p w14:paraId="5F1CAB8C" w14:textId="77777777" w:rsidR="001028B9" w:rsidRDefault="001028B9" w:rsidP="00E5700B">
            <w:pPr>
              <w:jc w:val="center"/>
              <w:rPr>
                <w:sz w:val="16"/>
                <w:szCs w:val="16"/>
                <w:lang w:val="en-US"/>
              </w:rPr>
            </w:pPr>
            <w:r>
              <w:rPr>
                <w:sz w:val="16"/>
                <w:szCs w:val="16"/>
                <w:lang w:val="en-US"/>
              </w:rPr>
              <w:t>7141020013300</w:t>
            </w:r>
          </w:p>
        </w:tc>
        <w:tc>
          <w:tcPr>
            <w:tcW w:w="5979" w:type="dxa"/>
            <w:gridSpan w:val="6"/>
            <w:tcBorders>
              <w:top w:val="nil"/>
              <w:bottom w:val="single" w:sz="2" w:space="0" w:color="auto"/>
            </w:tcBorders>
          </w:tcPr>
          <w:p w14:paraId="69EDFBCA" w14:textId="77777777" w:rsidR="001028B9" w:rsidRDefault="001028B9" w:rsidP="00E5700B">
            <w:pPr>
              <w:rPr>
                <w:lang w:val="en-US"/>
              </w:rPr>
            </w:pPr>
            <w:r>
              <w:rPr>
                <w:lang w:val="en-US"/>
              </w:rPr>
              <w:t>Zugrav vopsitor</w:t>
            </w:r>
          </w:p>
        </w:tc>
        <w:tc>
          <w:tcPr>
            <w:tcW w:w="1134" w:type="dxa"/>
            <w:gridSpan w:val="2"/>
            <w:tcBorders>
              <w:top w:val="nil"/>
              <w:bottom w:val="single" w:sz="2" w:space="0" w:color="auto"/>
            </w:tcBorders>
          </w:tcPr>
          <w:p w14:paraId="69E15DBB" w14:textId="77777777" w:rsidR="001028B9" w:rsidRDefault="001028B9" w:rsidP="00E5700B">
            <w:pPr>
              <w:rPr>
                <w:lang w:val="en-US"/>
              </w:rPr>
            </w:pPr>
            <w:r>
              <w:rPr>
                <w:lang w:val="en-US"/>
              </w:rPr>
              <w:t>h-om</w:t>
            </w:r>
          </w:p>
        </w:tc>
        <w:tc>
          <w:tcPr>
            <w:tcW w:w="1134" w:type="dxa"/>
            <w:tcBorders>
              <w:top w:val="nil"/>
              <w:bottom w:val="single" w:sz="2" w:space="0" w:color="auto"/>
            </w:tcBorders>
          </w:tcPr>
          <w:p w14:paraId="05D5B79D" w14:textId="77777777" w:rsidR="001028B9" w:rsidRDefault="001028B9" w:rsidP="00E5700B">
            <w:pPr>
              <w:rPr>
                <w:lang w:val="en-US"/>
              </w:rPr>
            </w:pPr>
            <w:r>
              <w:rPr>
                <w:lang w:val="en-US"/>
              </w:rPr>
              <w:t>151,80</w:t>
            </w:r>
          </w:p>
        </w:tc>
      </w:tr>
      <w:tr w:rsidR="001028B9" w14:paraId="714CB5CA"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C6024B0"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F6C3FB0" w14:textId="77777777" w:rsidR="001028B9" w:rsidRDefault="001028B9" w:rsidP="00E5700B">
            <w:pPr>
              <w:jc w:val="center"/>
              <w:rPr>
                <w:sz w:val="16"/>
                <w:szCs w:val="16"/>
                <w:lang w:val="en-US"/>
              </w:rPr>
            </w:pPr>
            <w:r>
              <w:rPr>
                <w:sz w:val="16"/>
                <w:szCs w:val="16"/>
                <w:lang w:val="en-US"/>
              </w:rPr>
              <w:t>2430116103800</w:t>
            </w:r>
          </w:p>
        </w:tc>
        <w:tc>
          <w:tcPr>
            <w:tcW w:w="5979" w:type="dxa"/>
            <w:gridSpan w:val="6"/>
            <w:tcBorders>
              <w:top w:val="nil"/>
              <w:bottom w:val="single" w:sz="2" w:space="0" w:color="auto"/>
            </w:tcBorders>
          </w:tcPr>
          <w:p w14:paraId="06D43548" w14:textId="77777777" w:rsidR="001028B9" w:rsidRDefault="001028B9" w:rsidP="00E5700B">
            <w:pPr>
              <w:rPr>
                <w:lang w:val="en-US"/>
              </w:rPr>
            </w:pPr>
            <w:r>
              <w:rPr>
                <w:lang w:val="en-US"/>
              </w:rPr>
              <w:t xml:space="preserve">Vopsea  pe baza de copolimeri  vinilici </w:t>
            </w:r>
          </w:p>
        </w:tc>
        <w:tc>
          <w:tcPr>
            <w:tcW w:w="1134" w:type="dxa"/>
            <w:gridSpan w:val="2"/>
            <w:tcBorders>
              <w:top w:val="nil"/>
              <w:bottom w:val="single" w:sz="2" w:space="0" w:color="auto"/>
            </w:tcBorders>
          </w:tcPr>
          <w:p w14:paraId="160CC5AE" w14:textId="77777777" w:rsidR="001028B9" w:rsidRDefault="001028B9" w:rsidP="00E5700B">
            <w:pPr>
              <w:rPr>
                <w:lang w:val="en-US"/>
              </w:rPr>
            </w:pPr>
            <w:r>
              <w:rPr>
                <w:lang w:val="en-US"/>
              </w:rPr>
              <w:t>kg</w:t>
            </w:r>
          </w:p>
        </w:tc>
        <w:tc>
          <w:tcPr>
            <w:tcW w:w="1134" w:type="dxa"/>
            <w:tcBorders>
              <w:top w:val="nil"/>
              <w:bottom w:val="single" w:sz="2" w:space="0" w:color="auto"/>
            </w:tcBorders>
          </w:tcPr>
          <w:p w14:paraId="0308525F" w14:textId="77777777" w:rsidR="001028B9" w:rsidRDefault="001028B9" w:rsidP="00E5700B">
            <w:pPr>
              <w:rPr>
                <w:lang w:val="en-US"/>
              </w:rPr>
            </w:pPr>
            <w:r>
              <w:rPr>
                <w:lang w:val="en-US"/>
              </w:rPr>
              <w:t>110,40</w:t>
            </w:r>
          </w:p>
        </w:tc>
      </w:tr>
      <w:tr w:rsidR="001028B9" w14:paraId="4F9A081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6E6F7D4"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5BE4A93" w14:textId="77777777" w:rsidR="001028B9" w:rsidRDefault="001028B9" w:rsidP="00E5700B">
            <w:pPr>
              <w:jc w:val="center"/>
              <w:rPr>
                <w:sz w:val="16"/>
                <w:szCs w:val="16"/>
                <w:lang w:val="en-US"/>
              </w:rPr>
            </w:pPr>
            <w:r>
              <w:rPr>
                <w:sz w:val="16"/>
                <w:szCs w:val="16"/>
                <w:lang w:val="en-US"/>
              </w:rPr>
              <w:t>2653102100830</w:t>
            </w:r>
          </w:p>
        </w:tc>
        <w:tc>
          <w:tcPr>
            <w:tcW w:w="5979" w:type="dxa"/>
            <w:gridSpan w:val="6"/>
            <w:tcBorders>
              <w:top w:val="nil"/>
              <w:bottom w:val="single" w:sz="2" w:space="0" w:color="auto"/>
            </w:tcBorders>
          </w:tcPr>
          <w:p w14:paraId="703F929C" w14:textId="77777777" w:rsidR="001028B9" w:rsidRDefault="001028B9" w:rsidP="00E5700B">
            <w:pPr>
              <w:rPr>
                <w:lang w:val="en-US"/>
              </w:rPr>
            </w:pPr>
            <w:r>
              <w:rPr>
                <w:lang w:val="en-US"/>
              </w:rPr>
              <w:t>Ipsos pentru constructii tip A</w:t>
            </w:r>
          </w:p>
        </w:tc>
        <w:tc>
          <w:tcPr>
            <w:tcW w:w="1134" w:type="dxa"/>
            <w:gridSpan w:val="2"/>
            <w:tcBorders>
              <w:top w:val="nil"/>
              <w:bottom w:val="single" w:sz="2" w:space="0" w:color="auto"/>
            </w:tcBorders>
          </w:tcPr>
          <w:p w14:paraId="51E86721" w14:textId="77777777" w:rsidR="001028B9" w:rsidRDefault="001028B9" w:rsidP="00E5700B">
            <w:pPr>
              <w:rPr>
                <w:lang w:val="en-US"/>
              </w:rPr>
            </w:pPr>
            <w:r>
              <w:rPr>
                <w:lang w:val="en-US"/>
              </w:rPr>
              <w:t>kg</w:t>
            </w:r>
          </w:p>
        </w:tc>
        <w:tc>
          <w:tcPr>
            <w:tcW w:w="1134" w:type="dxa"/>
            <w:tcBorders>
              <w:top w:val="nil"/>
              <w:bottom w:val="single" w:sz="2" w:space="0" w:color="auto"/>
            </w:tcBorders>
          </w:tcPr>
          <w:p w14:paraId="5BC92B96" w14:textId="77777777" w:rsidR="001028B9" w:rsidRDefault="001028B9" w:rsidP="00E5700B">
            <w:pPr>
              <w:rPr>
                <w:lang w:val="en-US"/>
              </w:rPr>
            </w:pPr>
            <w:r>
              <w:rPr>
                <w:lang w:val="en-US"/>
              </w:rPr>
              <w:t>16,56</w:t>
            </w:r>
          </w:p>
        </w:tc>
      </w:tr>
      <w:tr w:rsidR="001028B9" w14:paraId="5C2DC65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33511BA"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5F5EF54" w14:textId="77777777" w:rsidR="001028B9" w:rsidRDefault="001028B9" w:rsidP="00E5700B">
            <w:pPr>
              <w:jc w:val="center"/>
              <w:rPr>
                <w:sz w:val="16"/>
                <w:szCs w:val="16"/>
                <w:lang w:val="en-US"/>
              </w:rPr>
            </w:pPr>
            <w:r>
              <w:rPr>
                <w:sz w:val="16"/>
                <w:szCs w:val="16"/>
                <w:lang w:val="en-US"/>
              </w:rPr>
              <w:t>2681126001472</w:t>
            </w:r>
          </w:p>
        </w:tc>
        <w:tc>
          <w:tcPr>
            <w:tcW w:w="5979" w:type="dxa"/>
            <w:gridSpan w:val="6"/>
            <w:tcBorders>
              <w:top w:val="nil"/>
              <w:bottom w:val="single" w:sz="2" w:space="0" w:color="auto"/>
            </w:tcBorders>
          </w:tcPr>
          <w:p w14:paraId="46EB2C6D" w14:textId="77777777" w:rsidR="001028B9" w:rsidRDefault="001028B9" w:rsidP="00E5700B">
            <w:pPr>
              <w:rPr>
                <w:lang w:val="en-US"/>
              </w:rPr>
            </w:pPr>
            <w:r>
              <w:rPr>
                <w:lang w:val="en-US"/>
              </w:rPr>
              <w:t>Hirtie slefuita uscata 23x30 gr 6</w:t>
            </w:r>
          </w:p>
        </w:tc>
        <w:tc>
          <w:tcPr>
            <w:tcW w:w="1134" w:type="dxa"/>
            <w:gridSpan w:val="2"/>
            <w:tcBorders>
              <w:top w:val="nil"/>
              <w:bottom w:val="single" w:sz="2" w:space="0" w:color="auto"/>
            </w:tcBorders>
          </w:tcPr>
          <w:p w14:paraId="4714334E" w14:textId="77777777" w:rsidR="001028B9" w:rsidRDefault="001028B9" w:rsidP="00E5700B">
            <w:pPr>
              <w:rPr>
                <w:lang w:val="en-US"/>
              </w:rPr>
            </w:pPr>
            <w:r>
              <w:rPr>
                <w:lang w:val="en-US"/>
              </w:rPr>
              <w:t>buc</w:t>
            </w:r>
          </w:p>
        </w:tc>
        <w:tc>
          <w:tcPr>
            <w:tcW w:w="1134" w:type="dxa"/>
            <w:tcBorders>
              <w:top w:val="nil"/>
              <w:bottom w:val="single" w:sz="2" w:space="0" w:color="auto"/>
            </w:tcBorders>
          </w:tcPr>
          <w:p w14:paraId="6D010BC7" w14:textId="77777777" w:rsidR="001028B9" w:rsidRDefault="001028B9" w:rsidP="00E5700B">
            <w:pPr>
              <w:rPr>
                <w:lang w:val="en-US"/>
              </w:rPr>
            </w:pPr>
            <w:r>
              <w:rPr>
                <w:lang w:val="en-US"/>
              </w:rPr>
              <w:t>138,00</w:t>
            </w:r>
          </w:p>
        </w:tc>
      </w:tr>
      <w:tr w:rsidR="001028B9" w14:paraId="4E6AD6A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31E7A14"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33E2AE2" w14:textId="77777777" w:rsidR="001028B9" w:rsidRDefault="001028B9" w:rsidP="00E5700B">
            <w:pPr>
              <w:jc w:val="center"/>
              <w:rPr>
                <w:sz w:val="16"/>
                <w:szCs w:val="16"/>
                <w:lang w:val="en-US"/>
              </w:rPr>
            </w:pPr>
            <w:r>
              <w:rPr>
                <w:sz w:val="16"/>
                <w:szCs w:val="16"/>
                <w:lang w:val="en-US"/>
              </w:rPr>
              <w:t>1711317306661</w:t>
            </w:r>
          </w:p>
        </w:tc>
        <w:tc>
          <w:tcPr>
            <w:tcW w:w="5979" w:type="dxa"/>
            <w:gridSpan w:val="6"/>
            <w:tcBorders>
              <w:top w:val="nil"/>
              <w:bottom w:val="single" w:sz="2" w:space="0" w:color="auto"/>
            </w:tcBorders>
          </w:tcPr>
          <w:p w14:paraId="22FFDCDF" w14:textId="77777777" w:rsidR="001028B9" w:rsidRDefault="001028B9" w:rsidP="00E5700B">
            <w:pPr>
              <w:rPr>
                <w:lang w:val="en-US"/>
              </w:rPr>
            </w:pPr>
            <w:r>
              <w:rPr>
                <w:lang w:val="en-US"/>
              </w:rPr>
              <w:t>Bumbac de sters</w:t>
            </w:r>
          </w:p>
        </w:tc>
        <w:tc>
          <w:tcPr>
            <w:tcW w:w="1134" w:type="dxa"/>
            <w:gridSpan w:val="2"/>
            <w:tcBorders>
              <w:top w:val="nil"/>
              <w:bottom w:val="single" w:sz="2" w:space="0" w:color="auto"/>
            </w:tcBorders>
          </w:tcPr>
          <w:p w14:paraId="4CC91667" w14:textId="77777777" w:rsidR="001028B9" w:rsidRDefault="001028B9" w:rsidP="00E5700B">
            <w:pPr>
              <w:rPr>
                <w:lang w:val="en-US"/>
              </w:rPr>
            </w:pPr>
            <w:r>
              <w:rPr>
                <w:lang w:val="en-US"/>
              </w:rPr>
              <w:t>kg</w:t>
            </w:r>
          </w:p>
        </w:tc>
        <w:tc>
          <w:tcPr>
            <w:tcW w:w="1134" w:type="dxa"/>
            <w:tcBorders>
              <w:top w:val="nil"/>
              <w:bottom w:val="single" w:sz="2" w:space="0" w:color="auto"/>
            </w:tcBorders>
          </w:tcPr>
          <w:p w14:paraId="596D3A85" w14:textId="77777777" w:rsidR="001028B9" w:rsidRDefault="001028B9" w:rsidP="00E5700B">
            <w:pPr>
              <w:rPr>
                <w:lang w:val="en-US"/>
              </w:rPr>
            </w:pPr>
            <w:r>
              <w:rPr>
                <w:lang w:val="en-US"/>
              </w:rPr>
              <w:t>13,80</w:t>
            </w:r>
          </w:p>
        </w:tc>
      </w:tr>
      <w:tr w:rsidR="001028B9" w14:paraId="437B8EE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3B8E847"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7B3ED6C" w14:textId="77777777" w:rsidR="001028B9" w:rsidRDefault="001028B9" w:rsidP="00E5700B">
            <w:pPr>
              <w:jc w:val="center"/>
              <w:rPr>
                <w:sz w:val="16"/>
                <w:szCs w:val="16"/>
                <w:lang w:val="en-US"/>
              </w:rPr>
            </w:pPr>
            <w:r>
              <w:rPr>
                <w:sz w:val="16"/>
                <w:szCs w:val="16"/>
                <w:lang w:val="en-US"/>
              </w:rPr>
              <w:t>4100116202818</w:t>
            </w:r>
          </w:p>
        </w:tc>
        <w:tc>
          <w:tcPr>
            <w:tcW w:w="5979" w:type="dxa"/>
            <w:gridSpan w:val="6"/>
            <w:tcBorders>
              <w:top w:val="nil"/>
              <w:bottom w:val="single" w:sz="2" w:space="0" w:color="auto"/>
            </w:tcBorders>
          </w:tcPr>
          <w:p w14:paraId="6CA804D9" w14:textId="77777777" w:rsidR="001028B9" w:rsidRDefault="001028B9" w:rsidP="00E5700B">
            <w:pPr>
              <w:rPr>
                <w:lang w:val="en-US"/>
              </w:rPr>
            </w:pPr>
            <w:r>
              <w:rPr>
                <w:lang w:val="en-US"/>
              </w:rPr>
              <w:t>Apa pentru mortare si betoane</w:t>
            </w:r>
          </w:p>
        </w:tc>
        <w:tc>
          <w:tcPr>
            <w:tcW w:w="1134" w:type="dxa"/>
            <w:gridSpan w:val="2"/>
            <w:tcBorders>
              <w:top w:val="nil"/>
              <w:bottom w:val="single" w:sz="2" w:space="0" w:color="auto"/>
            </w:tcBorders>
          </w:tcPr>
          <w:p w14:paraId="04CEF704" w14:textId="77777777" w:rsidR="001028B9" w:rsidRDefault="001028B9" w:rsidP="00E5700B">
            <w:pPr>
              <w:rPr>
                <w:lang w:val="en-US"/>
              </w:rPr>
            </w:pPr>
            <w:r>
              <w:rPr>
                <w:lang w:val="en-US"/>
              </w:rPr>
              <w:t>m3</w:t>
            </w:r>
          </w:p>
        </w:tc>
        <w:tc>
          <w:tcPr>
            <w:tcW w:w="1134" w:type="dxa"/>
            <w:tcBorders>
              <w:top w:val="nil"/>
              <w:bottom w:val="single" w:sz="2" w:space="0" w:color="auto"/>
            </w:tcBorders>
          </w:tcPr>
          <w:p w14:paraId="12E70370" w14:textId="77777777" w:rsidR="001028B9" w:rsidRDefault="001028B9" w:rsidP="00E5700B">
            <w:pPr>
              <w:rPr>
                <w:lang w:val="en-US"/>
              </w:rPr>
            </w:pPr>
            <w:r>
              <w:rPr>
                <w:lang w:val="en-US"/>
              </w:rPr>
              <w:t>0,55</w:t>
            </w:r>
          </w:p>
        </w:tc>
      </w:tr>
      <w:tr w:rsidR="001028B9" w14:paraId="75D8975C"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7625AB4C" w14:textId="77777777" w:rsidR="001028B9" w:rsidRDefault="001028B9" w:rsidP="00E5700B">
            <w:pPr>
              <w:rPr>
                <w:lang w:val="en-US"/>
              </w:rPr>
            </w:pPr>
            <w:r>
              <w:rPr>
                <w:lang w:val="en-US"/>
              </w:rPr>
              <w:t>16</w:t>
            </w:r>
          </w:p>
        </w:tc>
        <w:tc>
          <w:tcPr>
            <w:tcW w:w="1400" w:type="dxa"/>
            <w:gridSpan w:val="4"/>
            <w:tcBorders>
              <w:top w:val="single" w:sz="4" w:space="0" w:color="auto"/>
              <w:bottom w:val="single" w:sz="4" w:space="0" w:color="auto"/>
            </w:tcBorders>
          </w:tcPr>
          <w:p w14:paraId="1E298716" w14:textId="77777777" w:rsidR="001028B9" w:rsidRDefault="001028B9" w:rsidP="00E5700B">
            <w:pPr>
              <w:rPr>
                <w:lang w:val="en-US"/>
              </w:rPr>
            </w:pPr>
            <w:r>
              <w:rPr>
                <w:lang w:val="en-US"/>
              </w:rPr>
              <w:t>CN53A</w:t>
            </w:r>
          </w:p>
          <w:p w14:paraId="3A300FDD"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60DD65F4"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 xml:space="preserve">Grunduirea suprafetelor interioare a peretilor </w:t>
            </w:r>
            <w:r>
              <w:rPr>
                <w:rFonts w:ascii="Times New Roman CYR" w:hAnsi="Times New Roman CYR" w:cs="Times New Roman CYR"/>
                <w:sz w:val="16"/>
                <w:szCs w:val="16"/>
                <w:lang w:val="en-US"/>
              </w:rPr>
              <w:t xml:space="preserve"> </w:t>
            </w:r>
          </w:p>
          <w:p w14:paraId="289D2539"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FA9BE8B"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1DFFB53D" w14:textId="77777777" w:rsidR="001028B9" w:rsidRPr="00B400BD" w:rsidRDefault="001028B9" w:rsidP="00E5700B">
            <w:pPr>
              <w:jc w:val="center"/>
              <w:rPr>
                <w:b/>
                <w:bCs/>
                <w:lang w:val="en-US"/>
              </w:rPr>
            </w:pPr>
            <w:r w:rsidRPr="00B400BD">
              <w:rPr>
                <w:b/>
                <w:bCs/>
                <w:lang w:val="en-US"/>
              </w:rPr>
              <w:t>12,40</w:t>
            </w:r>
          </w:p>
        </w:tc>
      </w:tr>
      <w:tr w:rsidR="001028B9" w14:paraId="34ED74E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1339917" w14:textId="77777777" w:rsidR="001028B9" w:rsidRDefault="001028B9" w:rsidP="00E5700B">
            <w:pPr>
              <w:rPr>
                <w:lang w:val="en-US"/>
              </w:rPr>
            </w:pPr>
          </w:p>
        </w:tc>
        <w:tc>
          <w:tcPr>
            <w:tcW w:w="1400" w:type="dxa"/>
            <w:gridSpan w:val="4"/>
            <w:tcBorders>
              <w:top w:val="nil"/>
              <w:bottom w:val="single" w:sz="2" w:space="0" w:color="auto"/>
            </w:tcBorders>
            <w:vAlign w:val="center"/>
          </w:tcPr>
          <w:p w14:paraId="0384B3CB" w14:textId="77777777" w:rsidR="001028B9" w:rsidRDefault="001028B9" w:rsidP="00E5700B">
            <w:pPr>
              <w:jc w:val="center"/>
              <w:rPr>
                <w:sz w:val="16"/>
                <w:szCs w:val="16"/>
                <w:lang w:val="en-US"/>
              </w:rPr>
            </w:pPr>
            <w:r>
              <w:rPr>
                <w:sz w:val="16"/>
                <w:szCs w:val="16"/>
                <w:lang w:val="en-US"/>
              </w:rPr>
              <w:t>7141020013300</w:t>
            </w:r>
          </w:p>
        </w:tc>
        <w:tc>
          <w:tcPr>
            <w:tcW w:w="5979" w:type="dxa"/>
            <w:gridSpan w:val="6"/>
            <w:tcBorders>
              <w:top w:val="nil"/>
              <w:bottom w:val="single" w:sz="2" w:space="0" w:color="auto"/>
            </w:tcBorders>
          </w:tcPr>
          <w:p w14:paraId="14F21B36" w14:textId="77777777" w:rsidR="001028B9" w:rsidRDefault="001028B9" w:rsidP="00E5700B">
            <w:pPr>
              <w:rPr>
                <w:lang w:val="en-US"/>
              </w:rPr>
            </w:pPr>
            <w:r>
              <w:rPr>
                <w:lang w:val="en-US"/>
              </w:rPr>
              <w:t>Zugrav vopsitor</w:t>
            </w:r>
          </w:p>
        </w:tc>
        <w:tc>
          <w:tcPr>
            <w:tcW w:w="1134" w:type="dxa"/>
            <w:gridSpan w:val="2"/>
            <w:tcBorders>
              <w:top w:val="nil"/>
              <w:bottom w:val="single" w:sz="2" w:space="0" w:color="auto"/>
            </w:tcBorders>
          </w:tcPr>
          <w:p w14:paraId="270A9D64" w14:textId="77777777" w:rsidR="001028B9" w:rsidRDefault="001028B9" w:rsidP="00E5700B">
            <w:pPr>
              <w:rPr>
                <w:lang w:val="en-US"/>
              </w:rPr>
            </w:pPr>
            <w:r>
              <w:rPr>
                <w:lang w:val="en-US"/>
              </w:rPr>
              <w:t>h-om</w:t>
            </w:r>
          </w:p>
        </w:tc>
        <w:tc>
          <w:tcPr>
            <w:tcW w:w="1134" w:type="dxa"/>
            <w:tcBorders>
              <w:top w:val="nil"/>
              <w:bottom w:val="single" w:sz="2" w:space="0" w:color="auto"/>
            </w:tcBorders>
          </w:tcPr>
          <w:p w14:paraId="5D44D6B3" w14:textId="77777777" w:rsidR="001028B9" w:rsidRDefault="001028B9" w:rsidP="00E5700B">
            <w:pPr>
              <w:rPr>
                <w:lang w:val="en-US"/>
              </w:rPr>
            </w:pPr>
            <w:r>
              <w:rPr>
                <w:lang w:val="en-US"/>
              </w:rPr>
              <w:t>0,37</w:t>
            </w:r>
          </w:p>
        </w:tc>
      </w:tr>
      <w:tr w:rsidR="001028B9" w14:paraId="18096CA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4AAC6FE"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6A0C886" w14:textId="77777777" w:rsidR="001028B9" w:rsidRDefault="001028B9" w:rsidP="00E5700B">
            <w:pPr>
              <w:jc w:val="center"/>
              <w:rPr>
                <w:sz w:val="16"/>
                <w:szCs w:val="16"/>
                <w:lang w:val="en-US"/>
              </w:rPr>
            </w:pPr>
            <w:r>
              <w:rPr>
                <w:sz w:val="16"/>
                <w:szCs w:val="16"/>
                <w:lang w:val="en-US"/>
              </w:rPr>
              <w:t>2416586105303b</w:t>
            </w:r>
          </w:p>
        </w:tc>
        <w:tc>
          <w:tcPr>
            <w:tcW w:w="5979" w:type="dxa"/>
            <w:gridSpan w:val="6"/>
            <w:tcBorders>
              <w:top w:val="nil"/>
              <w:bottom w:val="single" w:sz="2" w:space="0" w:color="auto"/>
            </w:tcBorders>
          </w:tcPr>
          <w:p w14:paraId="1139BD1C" w14:textId="77777777" w:rsidR="001028B9" w:rsidRDefault="001028B9" w:rsidP="00E5700B">
            <w:pPr>
              <w:rPr>
                <w:lang w:val="en-US"/>
              </w:rPr>
            </w:pPr>
            <w:r>
              <w:rPr>
                <w:lang w:val="en-US"/>
              </w:rPr>
              <w:t xml:space="preserve">Amorsa-grund  betonogrund </w:t>
            </w:r>
          </w:p>
        </w:tc>
        <w:tc>
          <w:tcPr>
            <w:tcW w:w="1134" w:type="dxa"/>
            <w:gridSpan w:val="2"/>
            <w:tcBorders>
              <w:top w:val="nil"/>
              <w:bottom w:val="single" w:sz="2" w:space="0" w:color="auto"/>
            </w:tcBorders>
          </w:tcPr>
          <w:p w14:paraId="6F189B62" w14:textId="77777777" w:rsidR="001028B9" w:rsidRDefault="001028B9" w:rsidP="00E5700B">
            <w:pPr>
              <w:rPr>
                <w:lang w:val="en-US"/>
              </w:rPr>
            </w:pPr>
            <w:r>
              <w:rPr>
                <w:lang w:val="en-US"/>
              </w:rPr>
              <w:t>kg</w:t>
            </w:r>
          </w:p>
        </w:tc>
        <w:tc>
          <w:tcPr>
            <w:tcW w:w="1134" w:type="dxa"/>
            <w:tcBorders>
              <w:top w:val="nil"/>
              <w:bottom w:val="single" w:sz="2" w:space="0" w:color="auto"/>
            </w:tcBorders>
          </w:tcPr>
          <w:p w14:paraId="1E0DF1FE" w14:textId="77777777" w:rsidR="001028B9" w:rsidRDefault="001028B9" w:rsidP="00E5700B">
            <w:pPr>
              <w:rPr>
                <w:lang w:val="en-US"/>
              </w:rPr>
            </w:pPr>
            <w:r>
              <w:rPr>
                <w:lang w:val="en-US"/>
              </w:rPr>
              <w:t>1,86</w:t>
            </w:r>
          </w:p>
        </w:tc>
      </w:tr>
      <w:tr w:rsidR="001028B9" w14:paraId="64420453"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C98F750"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35492F3" w14:textId="77777777" w:rsidR="001028B9" w:rsidRDefault="001028B9" w:rsidP="00E5700B">
            <w:pPr>
              <w:jc w:val="center"/>
              <w:rPr>
                <w:sz w:val="16"/>
                <w:szCs w:val="16"/>
                <w:lang w:val="en-US"/>
              </w:rPr>
            </w:pPr>
            <w:r>
              <w:rPr>
                <w:sz w:val="16"/>
                <w:szCs w:val="16"/>
                <w:lang w:val="en-US"/>
              </w:rPr>
              <w:t>810741</w:t>
            </w:r>
          </w:p>
        </w:tc>
        <w:tc>
          <w:tcPr>
            <w:tcW w:w="5979" w:type="dxa"/>
            <w:gridSpan w:val="6"/>
            <w:tcBorders>
              <w:top w:val="nil"/>
              <w:bottom w:val="single" w:sz="2" w:space="0" w:color="auto"/>
            </w:tcBorders>
          </w:tcPr>
          <w:p w14:paraId="6E965AC7" w14:textId="77777777" w:rsidR="001028B9" w:rsidRDefault="001028B9" w:rsidP="00E5700B">
            <w:pPr>
              <w:rPr>
                <w:lang w:val="en-US"/>
              </w:rPr>
            </w:pPr>
            <w:r>
              <w:rPr>
                <w:lang w:val="en-US"/>
              </w:rPr>
              <w:t>Hirtie pentru slefuit uscata</w:t>
            </w:r>
          </w:p>
        </w:tc>
        <w:tc>
          <w:tcPr>
            <w:tcW w:w="1134" w:type="dxa"/>
            <w:gridSpan w:val="2"/>
            <w:tcBorders>
              <w:top w:val="nil"/>
              <w:bottom w:val="single" w:sz="2" w:space="0" w:color="auto"/>
            </w:tcBorders>
          </w:tcPr>
          <w:p w14:paraId="192570B8" w14:textId="77777777" w:rsidR="001028B9" w:rsidRDefault="001028B9" w:rsidP="00E5700B">
            <w:pPr>
              <w:rPr>
                <w:lang w:val="en-US"/>
              </w:rPr>
            </w:pPr>
            <w:r>
              <w:rPr>
                <w:lang w:val="en-US"/>
              </w:rPr>
              <w:t>buc</w:t>
            </w:r>
          </w:p>
        </w:tc>
        <w:tc>
          <w:tcPr>
            <w:tcW w:w="1134" w:type="dxa"/>
            <w:tcBorders>
              <w:top w:val="nil"/>
              <w:bottom w:val="single" w:sz="2" w:space="0" w:color="auto"/>
            </w:tcBorders>
          </w:tcPr>
          <w:p w14:paraId="4C61F006" w14:textId="77777777" w:rsidR="001028B9" w:rsidRDefault="001028B9" w:rsidP="00E5700B">
            <w:pPr>
              <w:rPr>
                <w:lang w:val="en-US"/>
              </w:rPr>
            </w:pPr>
            <w:r>
              <w:rPr>
                <w:lang w:val="en-US"/>
              </w:rPr>
              <w:t>0,62</w:t>
            </w:r>
          </w:p>
        </w:tc>
      </w:tr>
      <w:tr w:rsidR="001028B9" w14:paraId="76D46EEE"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53ACBE71" w14:textId="77777777" w:rsidR="001028B9" w:rsidRDefault="001028B9" w:rsidP="00E5700B">
            <w:pPr>
              <w:rPr>
                <w:lang w:val="en-US"/>
              </w:rPr>
            </w:pPr>
            <w:r>
              <w:rPr>
                <w:lang w:val="en-US"/>
              </w:rPr>
              <w:t>17</w:t>
            </w:r>
          </w:p>
        </w:tc>
        <w:tc>
          <w:tcPr>
            <w:tcW w:w="1400" w:type="dxa"/>
            <w:gridSpan w:val="4"/>
            <w:tcBorders>
              <w:top w:val="single" w:sz="4" w:space="0" w:color="auto"/>
              <w:bottom w:val="single" w:sz="4" w:space="0" w:color="auto"/>
            </w:tcBorders>
          </w:tcPr>
          <w:p w14:paraId="2512CA2C" w14:textId="77777777" w:rsidR="001028B9" w:rsidRDefault="001028B9" w:rsidP="00E5700B">
            <w:pPr>
              <w:rPr>
                <w:lang w:val="en-US"/>
              </w:rPr>
            </w:pPr>
            <w:r>
              <w:rPr>
                <w:lang w:val="en-US"/>
              </w:rPr>
              <w:t>CI22B</w:t>
            </w:r>
          </w:p>
          <w:p w14:paraId="5CE2BAA5"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011F42C8"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Placaj din placute de ceramica (la pereti, stilpi, pilastri si glafuri)  fixate de adeziv (amestec uscat),  dimensiuni  placute:variabile</w:t>
            </w:r>
            <w:r>
              <w:rPr>
                <w:rFonts w:ascii="Times New Roman CYR" w:hAnsi="Times New Roman CYR" w:cs="Times New Roman CYR"/>
                <w:sz w:val="16"/>
                <w:szCs w:val="16"/>
                <w:lang w:val="en-US"/>
              </w:rPr>
              <w:t xml:space="preserve"> </w:t>
            </w:r>
          </w:p>
          <w:p w14:paraId="2751A948"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2D7F299"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3182827B" w14:textId="77777777" w:rsidR="001028B9" w:rsidRPr="00B400BD" w:rsidRDefault="001028B9" w:rsidP="00E5700B">
            <w:pPr>
              <w:jc w:val="center"/>
              <w:rPr>
                <w:b/>
                <w:bCs/>
                <w:lang w:val="en-US"/>
              </w:rPr>
            </w:pPr>
            <w:r w:rsidRPr="00B400BD">
              <w:rPr>
                <w:b/>
                <w:bCs/>
                <w:lang w:val="en-US"/>
              </w:rPr>
              <w:t>12,40</w:t>
            </w:r>
          </w:p>
        </w:tc>
      </w:tr>
      <w:tr w:rsidR="001028B9" w14:paraId="247F06E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EB0892C" w14:textId="77777777" w:rsidR="001028B9" w:rsidRDefault="001028B9" w:rsidP="00E5700B">
            <w:pPr>
              <w:rPr>
                <w:lang w:val="en-US"/>
              </w:rPr>
            </w:pPr>
          </w:p>
        </w:tc>
        <w:tc>
          <w:tcPr>
            <w:tcW w:w="1400" w:type="dxa"/>
            <w:gridSpan w:val="4"/>
            <w:tcBorders>
              <w:top w:val="nil"/>
              <w:bottom w:val="single" w:sz="2" w:space="0" w:color="auto"/>
            </w:tcBorders>
            <w:vAlign w:val="center"/>
          </w:tcPr>
          <w:p w14:paraId="658B4402" w14:textId="77777777" w:rsidR="001028B9" w:rsidRDefault="001028B9" w:rsidP="00E5700B">
            <w:pPr>
              <w:jc w:val="center"/>
              <w:rPr>
                <w:sz w:val="16"/>
                <w:szCs w:val="16"/>
                <w:lang w:val="en-US"/>
              </w:rPr>
            </w:pPr>
            <w:r>
              <w:rPr>
                <w:sz w:val="16"/>
                <w:szCs w:val="16"/>
                <w:lang w:val="en-US"/>
              </w:rPr>
              <w:t>9310060019930</w:t>
            </w:r>
          </w:p>
        </w:tc>
        <w:tc>
          <w:tcPr>
            <w:tcW w:w="5979" w:type="dxa"/>
            <w:gridSpan w:val="6"/>
            <w:tcBorders>
              <w:top w:val="nil"/>
              <w:bottom w:val="single" w:sz="2" w:space="0" w:color="auto"/>
            </w:tcBorders>
          </w:tcPr>
          <w:p w14:paraId="2ABCF791" w14:textId="77777777" w:rsidR="001028B9" w:rsidRDefault="001028B9" w:rsidP="00E5700B">
            <w:pPr>
              <w:rPr>
                <w:lang w:val="en-US"/>
              </w:rPr>
            </w:pPr>
            <w:r>
              <w:rPr>
                <w:lang w:val="en-US"/>
              </w:rPr>
              <w:t>Muncitor</w:t>
            </w:r>
          </w:p>
        </w:tc>
        <w:tc>
          <w:tcPr>
            <w:tcW w:w="1134" w:type="dxa"/>
            <w:gridSpan w:val="2"/>
            <w:tcBorders>
              <w:top w:val="nil"/>
              <w:bottom w:val="single" w:sz="2" w:space="0" w:color="auto"/>
            </w:tcBorders>
          </w:tcPr>
          <w:p w14:paraId="2E722C4D" w14:textId="77777777" w:rsidR="001028B9" w:rsidRDefault="001028B9" w:rsidP="00E5700B">
            <w:pPr>
              <w:rPr>
                <w:lang w:val="en-US"/>
              </w:rPr>
            </w:pPr>
            <w:r>
              <w:rPr>
                <w:lang w:val="en-US"/>
              </w:rPr>
              <w:t>h-om</w:t>
            </w:r>
          </w:p>
        </w:tc>
        <w:tc>
          <w:tcPr>
            <w:tcW w:w="1134" w:type="dxa"/>
            <w:tcBorders>
              <w:top w:val="nil"/>
              <w:bottom w:val="single" w:sz="2" w:space="0" w:color="auto"/>
            </w:tcBorders>
          </w:tcPr>
          <w:p w14:paraId="6D1A4968" w14:textId="77777777" w:rsidR="001028B9" w:rsidRDefault="001028B9" w:rsidP="00E5700B">
            <w:pPr>
              <w:rPr>
                <w:lang w:val="en-US"/>
              </w:rPr>
            </w:pPr>
            <w:r>
              <w:rPr>
                <w:lang w:val="en-US"/>
              </w:rPr>
              <w:t>20,46</w:t>
            </w:r>
          </w:p>
        </w:tc>
      </w:tr>
      <w:tr w:rsidR="001028B9" w14:paraId="3408EE4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838A9F4"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0DCCDE7" w14:textId="77777777" w:rsidR="001028B9" w:rsidRDefault="001028B9" w:rsidP="00E5700B">
            <w:pPr>
              <w:jc w:val="center"/>
              <w:rPr>
                <w:sz w:val="16"/>
                <w:szCs w:val="16"/>
                <w:lang w:val="en-US"/>
              </w:rPr>
            </w:pPr>
            <w:r>
              <w:rPr>
                <w:sz w:val="16"/>
                <w:szCs w:val="16"/>
                <w:lang w:val="en-US"/>
              </w:rPr>
              <w:t>2661112800700</w:t>
            </w:r>
          </w:p>
        </w:tc>
        <w:tc>
          <w:tcPr>
            <w:tcW w:w="5979" w:type="dxa"/>
            <w:gridSpan w:val="6"/>
            <w:tcBorders>
              <w:top w:val="nil"/>
              <w:bottom w:val="single" w:sz="2" w:space="0" w:color="auto"/>
            </w:tcBorders>
          </w:tcPr>
          <w:p w14:paraId="61D41612" w14:textId="77777777" w:rsidR="001028B9" w:rsidRDefault="001028B9" w:rsidP="00E5700B">
            <w:pPr>
              <w:rPr>
                <w:lang w:val="en-US"/>
              </w:rPr>
            </w:pPr>
            <w:r>
              <w:rPr>
                <w:lang w:val="en-US"/>
              </w:rPr>
              <w:t>Placi sau piscoturi de gresie</w:t>
            </w:r>
          </w:p>
        </w:tc>
        <w:tc>
          <w:tcPr>
            <w:tcW w:w="1134" w:type="dxa"/>
            <w:gridSpan w:val="2"/>
            <w:tcBorders>
              <w:top w:val="nil"/>
              <w:bottom w:val="single" w:sz="2" w:space="0" w:color="auto"/>
            </w:tcBorders>
          </w:tcPr>
          <w:p w14:paraId="205F93D2" w14:textId="77777777" w:rsidR="001028B9" w:rsidRDefault="001028B9" w:rsidP="00E5700B">
            <w:pPr>
              <w:rPr>
                <w:lang w:val="en-US"/>
              </w:rPr>
            </w:pPr>
            <w:r>
              <w:rPr>
                <w:lang w:val="en-US"/>
              </w:rPr>
              <w:t>m2</w:t>
            </w:r>
          </w:p>
        </w:tc>
        <w:tc>
          <w:tcPr>
            <w:tcW w:w="1134" w:type="dxa"/>
            <w:tcBorders>
              <w:top w:val="nil"/>
              <w:bottom w:val="single" w:sz="2" w:space="0" w:color="auto"/>
            </w:tcBorders>
          </w:tcPr>
          <w:p w14:paraId="0DB6AC9E" w14:textId="77777777" w:rsidR="001028B9" w:rsidRDefault="001028B9" w:rsidP="00E5700B">
            <w:pPr>
              <w:rPr>
                <w:lang w:val="en-US"/>
              </w:rPr>
            </w:pPr>
            <w:r>
              <w:rPr>
                <w:lang w:val="en-US"/>
              </w:rPr>
              <w:t>12,77</w:t>
            </w:r>
          </w:p>
        </w:tc>
      </w:tr>
      <w:tr w:rsidR="001028B9" w14:paraId="3F54BDF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5A9310B"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6CB4F62" w14:textId="77777777" w:rsidR="001028B9" w:rsidRDefault="001028B9" w:rsidP="00E5700B">
            <w:pPr>
              <w:jc w:val="center"/>
              <w:rPr>
                <w:sz w:val="16"/>
                <w:szCs w:val="16"/>
                <w:lang w:val="en-US"/>
              </w:rPr>
            </w:pPr>
            <w:r>
              <w:rPr>
                <w:sz w:val="16"/>
                <w:szCs w:val="16"/>
                <w:lang w:val="en-US"/>
              </w:rPr>
              <w:t>2664102102013</w:t>
            </w:r>
          </w:p>
        </w:tc>
        <w:tc>
          <w:tcPr>
            <w:tcW w:w="5979" w:type="dxa"/>
            <w:gridSpan w:val="6"/>
            <w:tcBorders>
              <w:top w:val="nil"/>
              <w:bottom w:val="single" w:sz="2" w:space="0" w:color="auto"/>
            </w:tcBorders>
          </w:tcPr>
          <w:p w14:paraId="50B13B04" w14:textId="77777777" w:rsidR="001028B9" w:rsidRDefault="001028B9" w:rsidP="00E5700B">
            <w:pPr>
              <w:rPr>
                <w:lang w:val="en-US"/>
              </w:rPr>
            </w:pPr>
            <w:r>
              <w:rPr>
                <w:lang w:val="en-US"/>
              </w:rPr>
              <w:t>Adeziv pentru lucrari de placaj  (amestec uscat)</w:t>
            </w:r>
          </w:p>
        </w:tc>
        <w:tc>
          <w:tcPr>
            <w:tcW w:w="1134" w:type="dxa"/>
            <w:gridSpan w:val="2"/>
            <w:tcBorders>
              <w:top w:val="nil"/>
              <w:bottom w:val="single" w:sz="2" w:space="0" w:color="auto"/>
            </w:tcBorders>
          </w:tcPr>
          <w:p w14:paraId="3A31EF2E" w14:textId="77777777" w:rsidR="001028B9" w:rsidRDefault="001028B9" w:rsidP="00E5700B">
            <w:pPr>
              <w:rPr>
                <w:lang w:val="en-US"/>
              </w:rPr>
            </w:pPr>
            <w:r>
              <w:rPr>
                <w:lang w:val="en-US"/>
              </w:rPr>
              <w:t>kg</w:t>
            </w:r>
          </w:p>
        </w:tc>
        <w:tc>
          <w:tcPr>
            <w:tcW w:w="1134" w:type="dxa"/>
            <w:tcBorders>
              <w:top w:val="nil"/>
              <w:bottom w:val="single" w:sz="2" w:space="0" w:color="auto"/>
            </w:tcBorders>
          </w:tcPr>
          <w:p w14:paraId="28B192AD" w14:textId="77777777" w:rsidR="001028B9" w:rsidRDefault="001028B9" w:rsidP="00E5700B">
            <w:pPr>
              <w:rPr>
                <w:lang w:val="en-US"/>
              </w:rPr>
            </w:pPr>
            <w:r>
              <w:rPr>
                <w:lang w:val="en-US"/>
              </w:rPr>
              <w:t>46,34</w:t>
            </w:r>
          </w:p>
        </w:tc>
      </w:tr>
      <w:tr w:rsidR="001028B9" w14:paraId="3DD6C2D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10821F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00AEE66" w14:textId="77777777" w:rsidR="001028B9" w:rsidRDefault="001028B9" w:rsidP="00E5700B">
            <w:pPr>
              <w:jc w:val="center"/>
              <w:rPr>
                <w:sz w:val="16"/>
                <w:szCs w:val="16"/>
                <w:lang w:val="en-US"/>
              </w:rPr>
            </w:pPr>
            <w:r>
              <w:rPr>
                <w:sz w:val="16"/>
                <w:szCs w:val="16"/>
                <w:lang w:val="en-US"/>
              </w:rPr>
              <w:t>24302261000001</w:t>
            </w:r>
          </w:p>
        </w:tc>
        <w:tc>
          <w:tcPr>
            <w:tcW w:w="5979" w:type="dxa"/>
            <w:gridSpan w:val="6"/>
            <w:tcBorders>
              <w:top w:val="nil"/>
              <w:bottom w:val="single" w:sz="2" w:space="0" w:color="auto"/>
            </w:tcBorders>
          </w:tcPr>
          <w:p w14:paraId="5E687C58" w14:textId="77777777" w:rsidR="001028B9" w:rsidRDefault="001028B9" w:rsidP="00E5700B">
            <w:pPr>
              <w:rPr>
                <w:lang w:val="en-US"/>
              </w:rPr>
            </w:pPr>
            <w:r>
              <w:rPr>
                <w:lang w:val="en-US"/>
              </w:rPr>
              <w:t>Fuga</w:t>
            </w:r>
          </w:p>
        </w:tc>
        <w:tc>
          <w:tcPr>
            <w:tcW w:w="1134" w:type="dxa"/>
            <w:gridSpan w:val="2"/>
            <w:tcBorders>
              <w:top w:val="nil"/>
              <w:bottom w:val="single" w:sz="2" w:space="0" w:color="auto"/>
            </w:tcBorders>
          </w:tcPr>
          <w:p w14:paraId="69772C22" w14:textId="77777777" w:rsidR="001028B9" w:rsidRDefault="001028B9" w:rsidP="00E5700B">
            <w:pPr>
              <w:rPr>
                <w:lang w:val="en-US"/>
              </w:rPr>
            </w:pPr>
            <w:r>
              <w:rPr>
                <w:lang w:val="en-US"/>
              </w:rPr>
              <w:t>kg</w:t>
            </w:r>
          </w:p>
        </w:tc>
        <w:tc>
          <w:tcPr>
            <w:tcW w:w="1134" w:type="dxa"/>
            <w:tcBorders>
              <w:top w:val="nil"/>
              <w:bottom w:val="single" w:sz="2" w:space="0" w:color="auto"/>
            </w:tcBorders>
          </w:tcPr>
          <w:p w14:paraId="1BE51156" w14:textId="77777777" w:rsidR="001028B9" w:rsidRDefault="001028B9" w:rsidP="00E5700B">
            <w:pPr>
              <w:rPr>
                <w:lang w:val="en-US"/>
              </w:rPr>
            </w:pPr>
            <w:r>
              <w:rPr>
                <w:lang w:val="en-US"/>
              </w:rPr>
              <w:t>5,89</w:t>
            </w:r>
          </w:p>
        </w:tc>
      </w:tr>
      <w:tr w:rsidR="001028B9" w14:paraId="41BCF39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2FCBD1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4EE19A7" w14:textId="77777777" w:rsidR="001028B9" w:rsidRDefault="001028B9" w:rsidP="00E5700B">
            <w:pPr>
              <w:jc w:val="center"/>
              <w:rPr>
                <w:sz w:val="16"/>
                <w:szCs w:val="16"/>
                <w:lang w:val="en-US"/>
              </w:rPr>
            </w:pPr>
            <w:r>
              <w:rPr>
                <w:sz w:val="16"/>
                <w:szCs w:val="16"/>
                <w:lang w:val="en-US"/>
              </w:rPr>
              <w:t>2010237318700</w:t>
            </w:r>
          </w:p>
        </w:tc>
        <w:tc>
          <w:tcPr>
            <w:tcW w:w="5979" w:type="dxa"/>
            <w:gridSpan w:val="6"/>
            <w:tcBorders>
              <w:top w:val="nil"/>
              <w:bottom w:val="single" w:sz="2" w:space="0" w:color="auto"/>
            </w:tcBorders>
          </w:tcPr>
          <w:p w14:paraId="1D5B0BD7" w14:textId="77777777" w:rsidR="001028B9" w:rsidRDefault="001028B9" w:rsidP="00E5700B">
            <w:pPr>
              <w:rPr>
                <w:lang w:val="en-US"/>
              </w:rPr>
            </w:pPr>
            <w:r>
              <w:rPr>
                <w:lang w:val="en-US"/>
              </w:rPr>
              <w:t xml:space="preserve">Distantieri de rost </w:t>
            </w:r>
          </w:p>
        </w:tc>
        <w:tc>
          <w:tcPr>
            <w:tcW w:w="1134" w:type="dxa"/>
            <w:gridSpan w:val="2"/>
            <w:tcBorders>
              <w:top w:val="nil"/>
              <w:bottom w:val="single" w:sz="2" w:space="0" w:color="auto"/>
            </w:tcBorders>
          </w:tcPr>
          <w:p w14:paraId="48E1E75C" w14:textId="77777777" w:rsidR="001028B9" w:rsidRDefault="001028B9" w:rsidP="00E5700B">
            <w:pPr>
              <w:rPr>
                <w:lang w:val="en-US"/>
              </w:rPr>
            </w:pPr>
            <w:r>
              <w:rPr>
                <w:lang w:val="en-US"/>
              </w:rPr>
              <w:t>buc</w:t>
            </w:r>
          </w:p>
        </w:tc>
        <w:tc>
          <w:tcPr>
            <w:tcW w:w="1134" w:type="dxa"/>
            <w:tcBorders>
              <w:top w:val="nil"/>
              <w:bottom w:val="single" w:sz="2" w:space="0" w:color="auto"/>
            </w:tcBorders>
          </w:tcPr>
          <w:p w14:paraId="1D758D5D" w14:textId="77777777" w:rsidR="001028B9" w:rsidRDefault="001028B9" w:rsidP="00E5700B">
            <w:pPr>
              <w:rPr>
                <w:lang w:val="en-US"/>
              </w:rPr>
            </w:pPr>
            <w:r>
              <w:rPr>
                <w:lang w:val="en-US"/>
              </w:rPr>
              <w:t>250,48</w:t>
            </w:r>
          </w:p>
        </w:tc>
      </w:tr>
      <w:tr w:rsidR="001028B9" w14:paraId="5185D4B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8D8BFCC"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E429879" w14:textId="77777777" w:rsidR="001028B9" w:rsidRDefault="001028B9" w:rsidP="00E5700B">
            <w:pPr>
              <w:jc w:val="center"/>
              <w:rPr>
                <w:sz w:val="16"/>
                <w:szCs w:val="16"/>
                <w:lang w:val="en-US"/>
              </w:rPr>
            </w:pPr>
            <w:r>
              <w:rPr>
                <w:sz w:val="16"/>
                <w:szCs w:val="16"/>
                <w:lang w:val="en-US"/>
              </w:rPr>
              <w:t>4100126202818</w:t>
            </w:r>
          </w:p>
        </w:tc>
        <w:tc>
          <w:tcPr>
            <w:tcW w:w="5979" w:type="dxa"/>
            <w:gridSpan w:val="6"/>
            <w:tcBorders>
              <w:top w:val="nil"/>
              <w:bottom w:val="single" w:sz="2" w:space="0" w:color="auto"/>
            </w:tcBorders>
          </w:tcPr>
          <w:p w14:paraId="5BE04FF8" w14:textId="77777777" w:rsidR="001028B9" w:rsidRDefault="001028B9" w:rsidP="00E5700B">
            <w:pPr>
              <w:rPr>
                <w:lang w:val="en-US"/>
              </w:rPr>
            </w:pPr>
            <w:r>
              <w:rPr>
                <w:lang w:val="en-US"/>
              </w:rPr>
              <w:t xml:space="preserve"> Apa</w:t>
            </w:r>
          </w:p>
        </w:tc>
        <w:tc>
          <w:tcPr>
            <w:tcW w:w="1134" w:type="dxa"/>
            <w:gridSpan w:val="2"/>
            <w:tcBorders>
              <w:top w:val="nil"/>
              <w:bottom w:val="single" w:sz="2" w:space="0" w:color="auto"/>
            </w:tcBorders>
          </w:tcPr>
          <w:p w14:paraId="4768BA3B" w14:textId="77777777" w:rsidR="001028B9" w:rsidRDefault="001028B9" w:rsidP="00E5700B">
            <w:pPr>
              <w:rPr>
                <w:lang w:val="en-US"/>
              </w:rPr>
            </w:pPr>
            <w:r>
              <w:rPr>
                <w:lang w:val="en-US"/>
              </w:rPr>
              <w:t>m3</w:t>
            </w:r>
          </w:p>
        </w:tc>
        <w:tc>
          <w:tcPr>
            <w:tcW w:w="1134" w:type="dxa"/>
            <w:tcBorders>
              <w:top w:val="nil"/>
              <w:bottom w:val="single" w:sz="2" w:space="0" w:color="auto"/>
            </w:tcBorders>
          </w:tcPr>
          <w:p w14:paraId="17BD3ACF" w14:textId="77777777" w:rsidR="001028B9" w:rsidRDefault="001028B9" w:rsidP="00E5700B">
            <w:pPr>
              <w:rPr>
                <w:lang w:val="en-US"/>
              </w:rPr>
            </w:pPr>
            <w:r>
              <w:rPr>
                <w:lang w:val="en-US"/>
              </w:rPr>
              <w:t>0,03</w:t>
            </w:r>
          </w:p>
        </w:tc>
      </w:tr>
      <w:tr w:rsidR="001028B9" w14:paraId="6B4DF7D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63E4F3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F70D50D" w14:textId="77777777" w:rsidR="001028B9" w:rsidRDefault="001028B9" w:rsidP="00E5700B">
            <w:pPr>
              <w:jc w:val="center"/>
              <w:rPr>
                <w:sz w:val="16"/>
                <w:szCs w:val="16"/>
                <w:lang w:val="en-US"/>
              </w:rPr>
            </w:pPr>
            <w:r>
              <w:rPr>
                <w:sz w:val="16"/>
                <w:szCs w:val="16"/>
                <w:lang w:val="en-US"/>
              </w:rPr>
              <w:t>2952160007200</w:t>
            </w:r>
          </w:p>
        </w:tc>
        <w:tc>
          <w:tcPr>
            <w:tcW w:w="5979" w:type="dxa"/>
            <w:gridSpan w:val="6"/>
            <w:tcBorders>
              <w:top w:val="nil"/>
              <w:bottom w:val="single" w:sz="2" w:space="0" w:color="auto"/>
            </w:tcBorders>
          </w:tcPr>
          <w:p w14:paraId="56AA5426" w14:textId="77777777" w:rsidR="001028B9" w:rsidRDefault="001028B9" w:rsidP="00E5700B">
            <w:pPr>
              <w:rPr>
                <w:lang w:val="en-US"/>
              </w:rPr>
            </w:pPr>
            <w:r>
              <w:rPr>
                <w:lang w:val="en-US"/>
              </w:rPr>
              <w:t>Utilaj de ridicat pentru lucrari de finisaj</w:t>
            </w:r>
          </w:p>
        </w:tc>
        <w:tc>
          <w:tcPr>
            <w:tcW w:w="1134" w:type="dxa"/>
            <w:gridSpan w:val="2"/>
            <w:tcBorders>
              <w:top w:val="nil"/>
              <w:bottom w:val="single" w:sz="2" w:space="0" w:color="auto"/>
            </w:tcBorders>
          </w:tcPr>
          <w:p w14:paraId="5F6B1C61" w14:textId="77777777" w:rsidR="001028B9" w:rsidRDefault="001028B9" w:rsidP="00E5700B">
            <w:pPr>
              <w:rPr>
                <w:lang w:val="en-US"/>
              </w:rPr>
            </w:pPr>
            <w:r>
              <w:rPr>
                <w:lang w:val="en-US"/>
              </w:rPr>
              <w:t>h-ut</w:t>
            </w:r>
          </w:p>
        </w:tc>
        <w:tc>
          <w:tcPr>
            <w:tcW w:w="1134" w:type="dxa"/>
            <w:tcBorders>
              <w:top w:val="nil"/>
              <w:bottom w:val="single" w:sz="2" w:space="0" w:color="auto"/>
            </w:tcBorders>
          </w:tcPr>
          <w:p w14:paraId="2B2CA8A1" w14:textId="77777777" w:rsidR="001028B9" w:rsidRDefault="001028B9" w:rsidP="00E5700B">
            <w:pPr>
              <w:rPr>
                <w:lang w:val="en-US"/>
              </w:rPr>
            </w:pPr>
            <w:r>
              <w:rPr>
                <w:lang w:val="en-US"/>
              </w:rPr>
              <w:t>0,15</w:t>
            </w:r>
          </w:p>
        </w:tc>
      </w:tr>
      <w:tr w:rsidR="001028B9" w14:paraId="5EA34CB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929B44B"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FF67C22" w14:textId="77777777" w:rsidR="001028B9" w:rsidRDefault="001028B9" w:rsidP="00E5700B">
            <w:pPr>
              <w:jc w:val="center"/>
              <w:rPr>
                <w:sz w:val="16"/>
                <w:szCs w:val="16"/>
                <w:lang w:val="en-US"/>
              </w:rPr>
            </w:pPr>
            <w:r>
              <w:rPr>
                <w:sz w:val="16"/>
                <w:szCs w:val="16"/>
                <w:lang w:val="en-US"/>
              </w:rPr>
              <w:t>2952270003820</w:t>
            </w:r>
          </w:p>
        </w:tc>
        <w:tc>
          <w:tcPr>
            <w:tcW w:w="5979" w:type="dxa"/>
            <w:gridSpan w:val="6"/>
            <w:tcBorders>
              <w:top w:val="nil"/>
              <w:bottom w:val="single" w:sz="2" w:space="0" w:color="auto"/>
            </w:tcBorders>
          </w:tcPr>
          <w:p w14:paraId="6E050ADA" w14:textId="77777777" w:rsidR="001028B9" w:rsidRDefault="001028B9" w:rsidP="00E5700B">
            <w:pPr>
              <w:rPr>
                <w:lang w:val="en-US"/>
              </w:rPr>
            </w:pPr>
            <w:r>
              <w:rPr>
                <w:lang w:val="en-US"/>
              </w:rPr>
              <w:t>Malaxor mobil, electric</w:t>
            </w:r>
          </w:p>
        </w:tc>
        <w:tc>
          <w:tcPr>
            <w:tcW w:w="1134" w:type="dxa"/>
            <w:gridSpan w:val="2"/>
            <w:tcBorders>
              <w:top w:val="nil"/>
              <w:bottom w:val="single" w:sz="2" w:space="0" w:color="auto"/>
            </w:tcBorders>
          </w:tcPr>
          <w:p w14:paraId="527E399E" w14:textId="77777777" w:rsidR="001028B9" w:rsidRDefault="001028B9" w:rsidP="00E5700B">
            <w:pPr>
              <w:rPr>
                <w:lang w:val="en-US"/>
              </w:rPr>
            </w:pPr>
            <w:r>
              <w:rPr>
                <w:lang w:val="en-US"/>
              </w:rPr>
              <w:t>h-ut</w:t>
            </w:r>
          </w:p>
        </w:tc>
        <w:tc>
          <w:tcPr>
            <w:tcW w:w="1134" w:type="dxa"/>
            <w:tcBorders>
              <w:top w:val="nil"/>
              <w:bottom w:val="single" w:sz="2" w:space="0" w:color="auto"/>
            </w:tcBorders>
          </w:tcPr>
          <w:p w14:paraId="4F7535F1" w14:textId="77777777" w:rsidR="001028B9" w:rsidRDefault="001028B9" w:rsidP="00E5700B">
            <w:pPr>
              <w:rPr>
                <w:lang w:val="en-US"/>
              </w:rPr>
            </w:pPr>
            <w:r>
              <w:rPr>
                <w:lang w:val="en-US"/>
              </w:rPr>
              <w:t>0,12</w:t>
            </w:r>
          </w:p>
        </w:tc>
      </w:tr>
      <w:tr w:rsidR="001028B9" w14:paraId="2B60DE87"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39C222F4" w14:textId="77777777" w:rsidR="001028B9" w:rsidRDefault="001028B9" w:rsidP="00E5700B">
            <w:pPr>
              <w:rPr>
                <w:lang w:val="en-US"/>
              </w:rPr>
            </w:pPr>
            <w:r>
              <w:rPr>
                <w:lang w:val="en-US"/>
              </w:rPr>
              <w:t>18</w:t>
            </w:r>
          </w:p>
        </w:tc>
        <w:tc>
          <w:tcPr>
            <w:tcW w:w="1400" w:type="dxa"/>
            <w:gridSpan w:val="4"/>
            <w:tcBorders>
              <w:top w:val="single" w:sz="4" w:space="0" w:color="auto"/>
              <w:bottom w:val="single" w:sz="4" w:space="0" w:color="auto"/>
            </w:tcBorders>
          </w:tcPr>
          <w:p w14:paraId="67C3BFC2" w14:textId="77777777" w:rsidR="001028B9" w:rsidRDefault="001028B9" w:rsidP="00E5700B">
            <w:pPr>
              <w:rPr>
                <w:lang w:val="en-US"/>
              </w:rPr>
            </w:pPr>
            <w:r>
              <w:rPr>
                <w:lang w:val="en-US"/>
              </w:rPr>
              <w:t>CK26C</w:t>
            </w:r>
          </w:p>
          <w:p w14:paraId="5BA05C80"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32099156"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Coltare  pvc la muchii placaj (se exclud suruburile)</w:t>
            </w:r>
            <w:r>
              <w:rPr>
                <w:rFonts w:ascii="Times New Roman CYR" w:hAnsi="Times New Roman CYR" w:cs="Times New Roman CYR"/>
                <w:sz w:val="16"/>
                <w:szCs w:val="16"/>
                <w:lang w:val="en-US"/>
              </w:rPr>
              <w:t xml:space="preserve"> </w:t>
            </w:r>
          </w:p>
          <w:p w14:paraId="34196D3B"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E8033DE" w14:textId="77777777" w:rsidR="001028B9" w:rsidRDefault="001028B9" w:rsidP="00E5700B">
            <w:pPr>
              <w:jc w:val="center"/>
              <w:rPr>
                <w:lang w:val="en-US"/>
              </w:rPr>
            </w:pPr>
            <w:r>
              <w:rPr>
                <w:lang w:val="en-US"/>
              </w:rPr>
              <w:t>m</w:t>
            </w:r>
          </w:p>
        </w:tc>
        <w:tc>
          <w:tcPr>
            <w:tcW w:w="1134" w:type="dxa"/>
            <w:tcBorders>
              <w:top w:val="single" w:sz="4" w:space="0" w:color="auto"/>
              <w:bottom w:val="single" w:sz="4" w:space="0" w:color="auto"/>
            </w:tcBorders>
            <w:vAlign w:val="center"/>
          </w:tcPr>
          <w:p w14:paraId="2752B7C6" w14:textId="77777777" w:rsidR="001028B9" w:rsidRPr="00B400BD" w:rsidRDefault="001028B9" w:rsidP="00E5700B">
            <w:pPr>
              <w:jc w:val="center"/>
              <w:rPr>
                <w:b/>
                <w:bCs/>
                <w:lang w:val="en-US"/>
              </w:rPr>
            </w:pPr>
            <w:r w:rsidRPr="00B400BD">
              <w:rPr>
                <w:b/>
                <w:bCs/>
                <w:lang w:val="en-US"/>
              </w:rPr>
              <w:t>12,00</w:t>
            </w:r>
          </w:p>
        </w:tc>
      </w:tr>
      <w:tr w:rsidR="001028B9" w14:paraId="633A24E5"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E45B257" w14:textId="77777777" w:rsidR="001028B9" w:rsidRDefault="001028B9" w:rsidP="00E5700B">
            <w:pPr>
              <w:rPr>
                <w:lang w:val="en-US"/>
              </w:rPr>
            </w:pPr>
          </w:p>
        </w:tc>
        <w:tc>
          <w:tcPr>
            <w:tcW w:w="1400" w:type="dxa"/>
            <w:gridSpan w:val="4"/>
            <w:tcBorders>
              <w:top w:val="nil"/>
              <w:bottom w:val="single" w:sz="2" w:space="0" w:color="auto"/>
            </w:tcBorders>
            <w:vAlign w:val="center"/>
          </w:tcPr>
          <w:p w14:paraId="12D79085" w14:textId="77777777" w:rsidR="001028B9" w:rsidRDefault="001028B9" w:rsidP="00E5700B">
            <w:pPr>
              <w:jc w:val="center"/>
              <w:rPr>
                <w:sz w:val="16"/>
                <w:szCs w:val="16"/>
                <w:lang w:val="en-US"/>
              </w:rPr>
            </w:pPr>
            <w:r>
              <w:rPr>
                <w:sz w:val="16"/>
                <w:szCs w:val="16"/>
                <w:lang w:val="en-US"/>
              </w:rPr>
              <w:t>7422010060100</w:t>
            </w:r>
          </w:p>
        </w:tc>
        <w:tc>
          <w:tcPr>
            <w:tcW w:w="5979" w:type="dxa"/>
            <w:gridSpan w:val="6"/>
            <w:tcBorders>
              <w:top w:val="nil"/>
              <w:bottom w:val="single" w:sz="2" w:space="0" w:color="auto"/>
            </w:tcBorders>
          </w:tcPr>
          <w:p w14:paraId="72CFFAC8" w14:textId="77777777" w:rsidR="001028B9" w:rsidRDefault="001028B9" w:rsidP="00E5700B">
            <w:pPr>
              <w:rPr>
                <w:lang w:val="en-US"/>
              </w:rPr>
            </w:pPr>
            <w:r>
              <w:rPr>
                <w:lang w:val="en-US"/>
              </w:rPr>
              <w:t>Timplar</w:t>
            </w:r>
          </w:p>
        </w:tc>
        <w:tc>
          <w:tcPr>
            <w:tcW w:w="1134" w:type="dxa"/>
            <w:gridSpan w:val="2"/>
            <w:tcBorders>
              <w:top w:val="nil"/>
              <w:bottom w:val="single" w:sz="2" w:space="0" w:color="auto"/>
            </w:tcBorders>
          </w:tcPr>
          <w:p w14:paraId="2FD4BAE6" w14:textId="77777777" w:rsidR="001028B9" w:rsidRDefault="001028B9" w:rsidP="00E5700B">
            <w:pPr>
              <w:rPr>
                <w:lang w:val="en-US"/>
              </w:rPr>
            </w:pPr>
            <w:r>
              <w:rPr>
                <w:lang w:val="en-US"/>
              </w:rPr>
              <w:t>h-om</w:t>
            </w:r>
          </w:p>
        </w:tc>
        <w:tc>
          <w:tcPr>
            <w:tcW w:w="1134" w:type="dxa"/>
            <w:tcBorders>
              <w:top w:val="nil"/>
              <w:bottom w:val="single" w:sz="2" w:space="0" w:color="auto"/>
            </w:tcBorders>
          </w:tcPr>
          <w:p w14:paraId="0F12E725" w14:textId="77777777" w:rsidR="001028B9" w:rsidRDefault="001028B9" w:rsidP="00E5700B">
            <w:pPr>
              <w:rPr>
                <w:lang w:val="en-US"/>
              </w:rPr>
            </w:pPr>
            <w:r>
              <w:rPr>
                <w:lang w:val="en-US"/>
              </w:rPr>
              <w:t>0,96</w:t>
            </w:r>
          </w:p>
        </w:tc>
      </w:tr>
      <w:tr w:rsidR="001028B9" w14:paraId="7338C5D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8A656B5" w14:textId="77777777" w:rsidR="001028B9" w:rsidRDefault="001028B9" w:rsidP="00E5700B">
            <w:pPr>
              <w:rPr>
                <w:lang w:val="en-US"/>
              </w:rPr>
            </w:pPr>
          </w:p>
        </w:tc>
        <w:tc>
          <w:tcPr>
            <w:tcW w:w="1400" w:type="dxa"/>
            <w:gridSpan w:val="4"/>
            <w:tcBorders>
              <w:top w:val="nil"/>
              <w:bottom w:val="single" w:sz="2" w:space="0" w:color="auto"/>
            </w:tcBorders>
            <w:vAlign w:val="center"/>
          </w:tcPr>
          <w:p w14:paraId="30593EB6" w14:textId="77777777" w:rsidR="001028B9" w:rsidRDefault="001028B9" w:rsidP="00E5700B">
            <w:pPr>
              <w:jc w:val="center"/>
              <w:rPr>
                <w:sz w:val="16"/>
                <w:szCs w:val="16"/>
                <w:lang w:val="en-US"/>
              </w:rPr>
            </w:pPr>
            <w:r>
              <w:rPr>
                <w:sz w:val="16"/>
                <w:szCs w:val="16"/>
                <w:lang w:val="en-US"/>
              </w:rPr>
              <w:t>9310060019920</w:t>
            </w:r>
          </w:p>
        </w:tc>
        <w:tc>
          <w:tcPr>
            <w:tcW w:w="5979" w:type="dxa"/>
            <w:gridSpan w:val="6"/>
            <w:tcBorders>
              <w:top w:val="nil"/>
              <w:bottom w:val="single" w:sz="2" w:space="0" w:color="auto"/>
            </w:tcBorders>
          </w:tcPr>
          <w:p w14:paraId="6AC7A79A" w14:textId="77777777" w:rsidR="001028B9" w:rsidRDefault="001028B9" w:rsidP="00E5700B">
            <w:pPr>
              <w:rPr>
                <w:lang w:val="en-US"/>
              </w:rPr>
            </w:pPr>
            <w:r>
              <w:rPr>
                <w:lang w:val="en-US"/>
              </w:rPr>
              <w:t>Muncitor deservire CM</w:t>
            </w:r>
          </w:p>
        </w:tc>
        <w:tc>
          <w:tcPr>
            <w:tcW w:w="1134" w:type="dxa"/>
            <w:gridSpan w:val="2"/>
            <w:tcBorders>
              <w:top w:val="nil"/>
              <w:bottom w:val="single" w:sz="2" w:space="0" w:color="auto"/>
            </w:tcBorders>
          </w:tcPr>
          <w:p w14:paraId="0875B6D6" w14:textId="77777777" w:rsidR="001028B9" w:rsidRDefault="001028B9" w:rsidP="00E5700B">
            <w:pPr>
              <w:rPr>
                <w:lang w:val="en-US"/>
              </w:rPr>
            </w:pPr>
            <w:r>
              <w:rPr>
                <w:lang w:val="en-US"/>
              </w:rPr>
              <w:t>h-om</w:t>
            </w:r>
          </w:p>
        </w:tc>
        <w:tc>
          <w:tcPr>
            <w:tcW w:w="1134" w:type="dxa"/>
            <w:tcBorders>
              <w:top w:val="nil"/>
              <w:bottom w:val="single" w:sz="2" w:space="0" w:color="auto"/>
            </w:tcBorders>
          </w:tcPr>
          <w:p w14:paraId="26F3D4D5" w14:textId="77777777" w:rsidR="001028B9" w:rsidRDefault="001028B9" w:rsidP="00E5700B">
            <w:pPr>
              <w:rPr>
                <w:lang w:val="en-US"/>
              </w:rPr>
            </w:pPr>
            <w:r>
              <w:rPr>
                <w:lang w:val="en-US"/>
              </w:rPr>
              <w:t>0,12</w:t>
            </w:r>
          </w:p>
        </w:tc>
      </w:tr>
      <w:tr w:rsidR="001028B9" w14:paraId="1DEF3F23"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40AE0D5"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06044D7" w14:textId="77777777" w:rsidR="001028B9" w:rsidRDefault="001028B9" w:rsidP="00E5700B">
            <w:pPr>
              <w:jc w:val="center"/>
              <w:rPr>
                <w:sz w:val="16"/>
                <w:szCs w:val="16"/>
                <w:lang w:val="en-US"/>
              </w:rPr>
            </w:pPr>
            <w:r>
              <w:rPr>
                <w:sz w:val="16"/>
                <w:szCs w:val="16"/>
                <w:lang w:val="en-US"/>
              </w:rPr>
              <w:t>25211067183933</w:t>
            </w:r>
          </w:p>
        </w:tc>
        <w:tc>
          <w:tcPr>
            <w:tcW w:w="5979" w:type="dxa"/>
            <w:gridSpan w:val="6"/>
            <w:tcBorders>
              <w:top w:val="nil"/>
              <w:bottom w:val="single" w:sz="2" w:space="0" w:color="auto"/>
            </w:tcBorders>
          </w:tcPr>
          <w:p w14:paraId="583DB070" w14:textId="77777777" w:rsidR="001028B9" w:rsidRDefault="001028B9" w:rsidP="00E5700B">
            <w:pPr>
              <w:rPr>
                <w:lang w:val="en-US"/>
              </w:rPr>
            </w:pPr>
            <w:r>
              <w:rPr>
                <w:lang w:val="en-US"/>
              </w:rPr>
              <w:t>Coltare  decorative la muchii</w:t>
            </w:r>
          </w:p>
        </w:tc>
        <w:tc>
          <w:tcPr>
            <w:tcW w:w="1134" w:type="dxa"/>
            <w:gridSpan w:val="2"/>
            <w:tcBorders>
              <w:top w:val="nil"/>
              <w:bottom w:val="single" w:sz="2" w:space="0" w:color="auto"/>
            </w:tcBorders>
          </w:tcPr>
          <w:p w14:paraId="51A6ABB4" w14:textId="77777777" w:rsidR="001028B9" w:rsidRDefault="001028B9" w:rsidP="00E5700B">
            <w:pPr>
              <w:rPr>
                <w:lang w:val="en-US"/>
              </w:rPr>
            </w:pPr>
            <w:r>
              <w:rPr>
                <w:lang w:val="en-US"/>
              </w:rPr>
              <w:t>m</w:t>
            </w:r>
          </w:p>
        </w:tc>
        <w:tc>
          <w:tcPr>
            <w:tcW w:w="1134" w:type="dxa"/>
            <w:tcBorders>
              <w:top w:val="nil"/>
              <w:bottom w:val="single" w:sz="2" w:space="0" w:color="auto"/>
            </w:tcBorders>
          </w:tcPr>
          <w:p w14:paraId="0215EB44" w14:textId="77777777" w:rsidR="001028B9" w:rsidRDefault="001028B9" w:rsidP="00E5700B">
            <w:pPr>
              <w:rPr>
                <w:lang w:val="en-US"/>
              </w:rPr>
            </w:pPr>
            <w:r>
              <w:rPr>
                <w:lang w:val="en-US"/>
              </w:rPr>
              <w:t>12,00</w:t>
            </w:r>
          </w:p>
        </w:tc>
      </w:tr>
      <w:tr w:rsidR="001028B9" w14:paraId="0A2DB5C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E55D45E"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DC102E6" w14:textId="77777777" w:rsidR="001028B9" w:rsidRDefault="001028B9" w:rsidP="00E5700B">
            <w:pPr>
              <w:jc w:val="center"/>
              <w:rPr>
                <w:sz w:val="16"/>
                <w:szCs w:val="16"/>
                <w:lang w:val="en-US"/>
              </w:rPr>
            </w:pPr>
            <w:r>
              <w:rPr>
                <w:sz w:val="16"/>
                <w:szCs w:val="16"/>
                <w:lang w:val="en-US"/>
              </w:rPr>
              <w:t>2952160007200</w:t>
            </w:r>
          </w:p>
        </w:tc>
        <w:tc>
          <w:tcPr>
            <w:tcW w:w="5979" w:type="dxa"/>
            <w:gridSpan w:val="6"/>
            <w:tcBorders>
              <w:top w:val="nil"/>
              <w:bottom w:val="single" w:sz="2" w:space="0" w:color="auto"/>
            </w:tcBorders>
          </w:tcPr>
          <w:p w14:paraId="309908D9" w14:textId="77777777" w:rsidR="001028B9" w:rsidRDefault="001028B9" w:rsidP="00E5700B">
            <w:pPr>
              <w:rPr>
                <w:lang w:val="en-US"/>
              </w:rPr>
            </w:pPr>
            <w:r>
              <w:rPr>
                <w:lang w:val="en-US"/>
              </w:rPr>
              <w:t>Utilaj de ridicat pentru lucrari de finisaj</w:t>
            </w:r>
          </w:p>
        </w:tc>
        <w:tc>
          <w:tcPr>
            <w:tcW w:w="1134" w:type="dxa"/>
            <w:gridSpan w:val="2"/>
            <w:tcBorders>
              <w:top w:val="nil"/>
              <w:bottom w:val="single" w:sz="2" w:space="0" w:color="auto"/>
            </w:tcBorders>
          </w:tcPr>
          <w:p w14:paraId="79F537C2" w14:textId="77777777" w:rsidR="001028B9" w:rsidRDefault="001028B9" w:rsidP="00E5700B">
            <w:pPr>
              <w:rPr>
                <w:lang w:val="en-US"/>
              </w:rPr>
            </w:pPr>
            <w:r>
              <w:rPr>
                <w:lang w:val="en-US"/>
              </w:rPr>
              <w:t>h-ut</w:t>
            </w:r>
          </w:p>
        </w:tc>
        <w:tc>
          <w:tcPr>
            <w:tcW w:w="1134" w:type="dxa"/>
            <w:tcBorders>
              <w:top w:val="nil"/>
              <w:bottom w:val="single" w:sz="2" w:space="0" w:color="auto"/>
            </w:tcBorders>
          </w:tcPr>
          <w:p w14:paraId="4F68FFE4" w14:textId="77777777" w:rsidR="001028B9" w:rsidRDefault="001028B9" w:rsidP="00E5700B">
            <w:pPr>
              <w:rPr>
                <w:lang w:val="en-US"/>
              </w:rPr>
            </w:pPr>
            <w:r>
              <w:rPr>
                <w:lang w:val="en-US"/>
              </w:rPr>
              <w:t>0,12</w:t>
            </w:r>
          </w:p>
        </w:tc>
      </w:tr>
      <w:tr w:rsidR="001028B9" w14:paraId="73C1BE20" w14:textId="77777777" w:rsidTr="001028B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1" w:type="dxa"/>
            <w:tcBorders>
              <w:bottom w:val="nil"/>
              <w:right w:val="nil"/>
            </w:tcBorders>
          </w:tcPr>
          <w:p w14:paraId="16A2847C" w14:textId="77777777" w:rsidR="001028B9" w:rsidRDefault="001028B9" w:rsidP="00E5700B">
            <w:pPr>
              <w:rPr>
                <w:sz w:val="8"/>
                <w:szCs w:val="8"/>
                <w:lang w:val="en-US"/>
              </w:rPr>
            </w:pPr>
          </w:p>
        </w:tc>
        <w:tc>
          <w:tcPr>
            <w:tcW w:w="1260" w:type="dxa"/>
            <w:gridSpan w:val="3"/>
            <w:tcBorders>
              <w:left w:val="nil"/>
              <w:bottom w:val="nil"/>
              <w:right w:val="nil"/>
            </w:tcBorders>
          </w:tcPr>
          <w:p w14:paraId="73C13494" w14:textId="77777777" w:rsidR="001028B9" w:rsidRDefault="001028B9" w:rsidP="00E5700B">
            <w:pPr>
              <w:rPr>
                <w:sz w:val="8"/>
                <w:szCs w:val="8"/>
                <w:lang w:val="en-US"/>
              </w:rPr>
            </w:pPr>
          </w:p>
        </w:tc>
        <w:tc>
          <w:tcPr>
            <w:tcW w:w="3351" w:type="dxa"/>
            <w:gridSpan w:val="4"/>
            <w:tcBorders>
              <w:left w:val="nil"/>
              <w:bottom w:val="nil"/>
              <w:right w:val="nil"/>
            </w:tcBorders>
          </w:tcPr>
          <w:p w14:paraId="560B000F" w14:textId="77777777" w:rsidR="001028B9" w:rsidRDefault="001028B9" w:rsidP="00E5700B">
            <w:pPr>
              <w:rPr>
                <w:sz w:val="8"/>
                <w:szCs w:val="8"/>
                <w:lang w:val="en-US"/>
              </w:rPr>
            </w:pPr>
          </w:p>
          <w:p w14:paraId="7F0E27AC" w14:textId="77777777" w:rsidR="001028B9" w:rsidRDefault="001028B9" w:rsidP="00E5700B">
            <w:pPr>
              <w:rPr>
                <w:sz w:val="8"/>
                <w:szCs w:val="8"/>
                <w:lang w:val="en-US"/>
              </w:rPr>
            </w:pPr>
          </w:p>
          <w:p w14:paraId="5D14E4B9" w14:textId="77777777" w:rsidR="001028B9" w:rsidRDefault="001028B9" w:rsidP="00E5700B">
            <w:pPr>
              <w:rPr>
                <w:sz w:val="8"/>
                <w:szCs w:val="8"/>
                <w:lang w:val="en-US"/>
              </w:rPr>
            </w:pPr>
          </w:p>
        </w:tc>
        <w:tc>
          <w:tcPr>
            <w:tcW w:w="1119" w:type="dxa"/>
            <w:tcBorders>
              <w:left w:val="nil"/>
              <w:bottom w:val="nil"/>
              <w:right w:val="nil"/>
            </w:tcBorders>
          </w:tcPr>
          <w:p w14:paraId="059774FD" w14:textId="77777777" w:rsidR="001028B9" w:rsidRDefault="001028B9" w:rsidP="00E5700B">
            <w:pPr>
              <w:rPr>
                <w:sz w:val="8"/>
                <w:szCs w:val="8"/>
                <w:lang w:val="en-US"/>
              </w:rPr>
            </w:pPr>
          </w:p>
        </w:tc>
        <w:tc>
          <w:tcPr>
            <w:tcW w:w="1119" w:type="dxa"/>
            <w:tcBorders>
              <w:left w:val="nil"/>
              <w:bottom w:val="nil"/>
              <w:right w:val="nil"/>
            </w:tcBorders>
          </w:tcPr>
          <w:p w14:paraId="1E6FB0FB" w14:textId="77777777" w:rsidR="001028B9" w:rsidRDefault="001028B9" w:rsidP="00E5700B">
            <w:pPr>
              <w:rPr>
                <w:sz w:val="8"/>
                <w:szCs w:val="8"/>
                <w:lang w:val="en-US"/>
              </w:rPr>
            </w:pPr>
          </w:p>
        </w:tc>
        <w:tc>
          <w:tcPr>
            <w:tcW w:w="1397" w:type="dxa"/>
            <w:gridSpan w:val="2"/>
            <w:tcBorders>
              <w:left w:val="nil"/>
              <w:bottom w:val="nil"/>
              <w:right w:val="nil"/>
            </w:tcBorders>
          </w:tcPr>
          <w:p w14:paraId="3DE540F6" w14:textId="77777777" w:rsidR="001028B9" w:rsidRDefault="001028B9" w:rsidP="00E5700B">
            <w:pPr>
              <w:rPr>
                <w:sz w:val="8"/>
                <w:szCs w:val="8"/>
                <w:lang w:val="en-US"/>
              </w:rPr>
            </w:pPr>
          </w:p>
        </w:tc>
        <w:tc>
          <w:tcPr>
            <w:tcW w:w="1401" w:type="dxa"/>
            <w:gridSpan w:val="2"/>
            <w:tcBorders>
              <w:left w:val="nil"/>
              <w:bottom w:val="nil"/>
            </w:tcBorders>
          </w:tcPr>
          <w:p w14:paraId="1EF9E48D" w14:textId="77777777" w:rsidR="001028B9" w:rsidRDefault="001028B9" w:rsidP="00E5700B">
            <w:pPr>
              <w:rPr>
                <w:sz w:val="8"/>
                <w:szCs w:val="8"/>
                <w:lang w:val="en-US"/>
              </w:rPr>
            </w:pPr>
          </w:p>
        </w:tc>
      </w:tr>
      <w:tr w:rsidR="001028B9" w:rsidRPr="00EB582C" w14:paraId="2C309F2E"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6AA7C7B6" w14:textId="77777777" w:rsidR="001028B9" w:rsidRDefault="001028B9" w:rsidP="00E5700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41A57526"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038BF917"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2BDFA95E"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3E7155F6"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1CFB9DE7"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7BE57118" w14:textId="77777777" w:rsidR="001028B9" w:rsidRPr="00EB582C" w:rsidRDefault="001028B9" w:rsidP="00E5700B">
            <w:pPr>
              <w:rPr>
                <w:lang w:val="en-US"/>
              </w:rPr>
            </w:pPr>
          </w:p>
        </w:tc>
      </w:tr>
      <w:tr w:rsidR="001028B9" w14:paraId="3F9E7BEC" w14:textId="77777777" w:rsidTr="001028B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1" w:type="dxa"/>
            <w:tcBorders>
              <w:top w:val="single" w:sz="4" w:space="0" w:color="auto"/>
              <w:bottom w:val="single" w:sz="4" w:space="0" w:color="auto"/>
              <w:right w:val="nil"/>
            </w:tcBorders>
          </w:tcPr>
          <w:p w14:paraId="60576C1E" w14:textId="77777777" w:rsidR="001028B9" w:rsidRDefault="001028B9" w:rsidP="00E5700B">
            <w:pPr>
              <w:rPr>
                <w:lang w:val="en-US"/>
              </w:rPr>
            </w:pPr>
          </w:p>
        </w:tc>
        <w:tc>
          <w:tcPr>
            <w:tcW w:w="701" w:type="dxa"/>
            <w:gridSpan w:val="2"/>
            <w:tcBorders>
              <w:top w:val="single" w:sz="4" w:space="0" w:color="auto"/>
              <w:left w:val="nil"/>
              <w:bottom w:val="single" w:sz="4" w:space="0" w:color="auto"/>
              <w:right w:val="nil"/>
            </w:tcBorders>
          </w:tcPr>
          <w:p w14:paraId="14DBB4E2" w14:textId="77777777" w:rsidR="001028B9" w:rsidRDefault="001028B9" w:rsidP="00E5700B">
            <w:pPr>
              <w:rPr>
                <w:lang w:val="en-US"/>
              </w:rPr>
            </w:pPr>
          </w:p>
        </w:tc>
        <w:tc>
          <w:tcPr>
            <w:tcW w:w="1258" w:type="dxa"/>
            <w:gridSpan w:val="4"/>
            <w:tcBorders>
              <w:top w:val="single" w:sz="4" w:space="0" w:color="auto"/>
              <w:left w:val="nil"/>
              <w:bottom w:val="single" w:sz="4" w:space="0" w:color="auto"/>
              <w:right w:val="nil"/>
            </w:tcBorders>
          </w:tcPr>
          <w:p w14:paraId="4BB710DA" w14:textId="77777777" w:rsidR="001028B9" w:rsidRDefault="001028B9" w:rsidP="00E5700B">
            <w:pPr>
              <w:rPr>
                <w:lang w:val="en-US"/>
              </w:rPr>
            </w:pPr>
          </w:p>
        </w:tc>
        <w:tc>
          <w:tcPr>
            <w:tcW w:w="2652" w:type="dxa"/>
            <w:tcBorders>
              <w:top w:val="single" w:sz="4" w:space="0" w:color="auto"/>
              <w:left w:val="nil"/>
              <w:bottom w:val="single" w:sz="4" w:space="0" w:color="auto"/>
              <w:right w:val="nil"/>
            </w:tcBorders>
          </w:tcPr>
          <w:p w14:paraId="490E515D" w14:textId="77777777" w:rsidR="001028B9" w:rsidRDefault="001028B9" w:rsidP="00E5700B">
            <w:pPr>
              <w:rPr>
                <w:sz w:val="8"/>
                <w:szCs w:val="8"/>
                <w:lang w:val="en-US"/>
              </w:rPr>
            </w:pPr>
            <w:r>
              <w:rPr>
                <w:b/>
                <w:bCs/>
                <w:lang w:val="en-US"/>
              </w:rPr>
              <w:t xml:space="preserve">Total </w:t>
            </w:r>
            <w:r>
              <w:rPr>
                <w:b/>
                <w:bCs/>
                <w:sz w:val="22"/>
                <w:szCs w:val="22"/>
                <w:lang w:val="en-US"/>
              </w:rPr>
              <w:t>Pereti</w:t>
            </w:r>
          </w:p>
        </w:tc>
        <w:tc>
          <w:tcPr>
            <w:tcW w:w="1119" w:type="dxa"/>
            <w:tcBorders>
              <w:top w:val="single" w:sz="4" w:space="0" w:color="auto"/>
              <w:left w:val="nil"/>
              <w:bottom w:val="single" w:sz="4" w:space="0" w:color="auto"/>
              <w:right w:val="nil"/>
            </w:tcBorders>
          </w:tcPr>
          <w:p w14:paraId="45543247" w14:textId="77777777" w:rsidR="001028B9" w:rsidRDefault="001028B9" w:rsidP="00E5700B">
            <w:pPr>
              <w:rPr>
                <w:lang w:val="en-US"/>
              </w:rPr>
            </w:pPr>
            <w:r>
              <w:rPr>
                <w:b/>
                <w:bCs/>
                <w:lang w:val="en-US"/>
              </w:rPr>
              <w:t xml:space="preserve">            </w:t>
            </w:r>
          </w:p>
        </w:tc>
        <w:tc>
          <w:tcPr>
            <w:tcW w:w="1119" w:type="dxa"/>
            <w:tcBorders>
              <w:top w:val="single" w:sz="4" w:space="0" w:color="auto"/>
              <w:left w:val="nil"/>
              <w:bottom w:val="single" w:sz="4" w:space="0" w:color="auto"/>
              <w:right w:val="nil"/>
            </w:tcBorders>
          </w:tcPr>
          <w:p w14:paraId="4A19B14C" w14:textId="77777777" w:rsidR="001028B9" w:rsidRDefault="001028B9" w:rsidP="00E5700B">
            <w:pPr>
              <w:rPr>
                <w:lang w:val="en-US"/>
              </w:rPr>
            </w:pPr>
          </w:p>
        </w:tc>
        <w:tc>
          <w:tcPr>
            <w:tcW w:w="1397" w:type="dxa"/>
            <w:gridSpan w:val="2"/>
            <w:tcBorders>
              <w:top w:val="single" w:sz="4" w:space="0" w:color="auto"/>
              <w:left w:val="nil"/>
              <w:bottom w:val="single" w:sz="4" w:space="0" w:color="auto"/>
              <w:right w:val="nil"/>
            </w:tcBorders>
          </w:tcPr>
          <w:p w14:paraId="56B392D7" w14:textId="77777777" w:rsidR="001028B9" w:rsidRDefault="001028B9" w:rsidP="00E5700B">
            <w:pPr>
              <w:rPr>
                <w:lang w:val="en-US"/>
              </w:rPr>
            </w:pPr>
          </w:p>
        </w:tc>
        <w:tc>
          <w:tcPr>
            <w:tcW w:w="1401" w:type="dxa"/>
            <w:gridSpan w:val="2"/>
            <w:tcBorders>
              <w:top w:val="single" w:sz="4" w:space="0" w:color="auto"/>
              <w:left w:val="nil"/>
              <w:bottom w:val="single" w:sz="4" w:space="0" w:color="auto"/>
            </w:tcBorders>
          </w:tcPr>
          <w:p w14:paraId="421520F7" w14:textId="77777777" w:rsidR="001028B9" w:rsidRDefault="001028B9" w:rsidP="00E5700B">
            <w:pPr>
              <w:rPr>
                <w:b/>
                <w:bCs/>
                <w:lang w:val="en-US"/>
              </w:rPr>
            </w:pPr>
          </w:p>
        </w:tc>
      </w:tr>
      <w:tr w:rsidR="001028B9" w:rsidRPr="001F26B6" w14:paraId="20A0F5D6" w14:textId="77777777" w:rsidTr="001028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1" w:type="dxa"/>
            <w:tcBorders>
              <w:top w:val="nil"/>
              <w:left w:val="single" w:sz="6" w:space="0" w:color="auto"/>
              <w:bottom w:val="nil"/>
              <w:right w:val="nil"/>
            </w:tcBorders>
          </w:tcPr>
          <w:p w14:paraId="3E04DE8E" w14:textId="77777777" w:rsidR="001028B9" w:rsidRDefault="001028B9" w:rsidP="00E5700B">
            <w:pPr>
              <w:jc w:val="center"/>
              <w:rPr>
                <w:lang w:val="en-US"/>
              </w:rPr>
            </w:pPr>
            <w:r>
              <w:rPr>
                <w:lang w:val="en-US"/>
              </w:rPr>
              <w:t xml:space="preserve"> </w:t>
            </w:r>
          </w:p>
        </w:tc>
        <w:tc>
          <w:tcPr>
            <w:tcW w:w="1400" w:type="dxa"/>
            <w:gridSpan w:val="4"/>
            <w:tcBorders>
              <w:top w:val="nil"/>
              <w:left w:val="single" w:sz="6" w:space="0" w:color="auto"/>
              <w:bottom w:val="nil"/>
              <w:right w:val="nil"/>
            </w:tcBorders>
          </w:tcPr>
          <w:p w14:paraId="5BDAD4E9" w14:textId="77777777" w:rsidR="001028B9" w:rsidRDefault="001028B9" w:rsidP="00E5700B">
            <w:pPr>
              <w:rPr>
                <w:lang w:val="en-US"/>
              </w:rPr>
            </w:pPr>
          </w:p>
        </w:tc>
        <w:tc>
          <w:tcPr>
            <w:tcW w:w="5979" w:type="dxa"/>
            <w:gridSpan w:val="6"/>
            <w:tcBorders>
              <w:top w:val="nil"/>
              <w:left w:val="single" w:sz="6" w:space="0" w:color="auto"/>
              <w:bottom w:val="nil"/>
              <w:right w:val="single" w:sz="6" w:space="0" w:color="auto"/>
            </w:tcBorders>
          </w:tcPr>
          <w:p w14:paraId="7526DAFD" w14:textId="77777777" w:rsidR="001028B9" w:rsidRPr="007F2714" w:rsidRDefault="001028B9" w:rsidP="00E5700B">
            <w:pPr>
              <w:rPr>
                <w:b/>
                <w:bCs/>
                <w:sz w:val="22"/>
                <w:szCs w:val="22"/>
                <w:lang w:val="en-US"/>
              </w:rPr>
            </w:pPr>
            <w:r w:rsidRPr="001F26B6">
              <w:rPr>
                <w:b/>
                <w:bCs/>
                <w:sz w:val="22"/>
                <w:szCs w:val="22"/>
                <w:lang w:val="en-US"/>
              </w:rPr>
              <w:t>1.1.2. Glafuri la usi si ferestre</w:t>
            </w:r>
          </w:p>
          <w:p w14:paraId="6EAC0EC6" w14:textId="77777777" w:rsidR="001028B9" w:rsidRPr="00C172E4" w:rsidRDefault="001028B9" w:rsidP="00E5700B">
            <w:pPr>
              <w:rPr>
                <w:sz w:val="2"/>
                <w:szCs w:val="2"/>
                <w:lang w:val="en-US"/>
              </w:rPr>
            </w:pPr>
          </w:p>
        </w:tc>
        <w:tc>
          <w:tcPr>
            <w:tcW w:w="1134" w:type="dxa"/>
            <w:gridSpan w:val="2"/>
            <w:tcBorders>
              <w:top w:val="nil"/>
              <w:left w:val="single" w:sz="6" w:space="0" w:color="auto"/>
              <w:bottom w:val="nil"/>
              <w:right w:val="nil"/>
            </w:tcBorders>
          </w:tcPr>
          <w:p w14:paraId="59BFAD4D" w14:textId="77777777" w:rsidR="001028B9" w:rsidRPr="001F26B6" w:rsidRDefault="001028B9" w:rsidP="00E5700B">
            <w:pPr>
              <w:rPr>
                <w:b/>
                <w:bCs/>
                <w:sz w:val="22"/>
                <w:szCs w:val="22"/>
                <w:lang w:val="en-US"/>
              </w:rPr>
            </w:pPr>
          </w:p>
        </w:tc>
        <w:tc>
          <w:tcPr>
            <w:tcW w:w="1134" w:type="dxa"/>
            <w:tcBorders>
              <w:top w:val="nil"/>
              <w:left w:val="single" w:sz="6" w:space="0" w:color="auto"/>
              <w:bottom w:val="nil"/>
              <w:right w:val="single" w:sz="4" w:space="0" w:color="auto"/>
            </w:tcBorders>
          </w:tcPr>
          <w:p w14:paraId="2968480D" w14:textId="77777777" w:rsidR="001028B9" w:rsidRPr="001F26B6" w:rsidRDefault="001028B9" w:rsidP="00E5700B">
            <w:pPr>
              <w:rPr>
                <w:lang w:val="en-US"/>
              </w:rPr>
            </w:pPr>
          </w:p>
        </w:tc>
      </w:tr>
      <w:tr w:rsidR="001028B9" w14:paraId="55D9558D"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5A03E7C9" w14:textId="77777777" w:rsidR="001028B9" w:rsidRDefault="001028B9" w:rsidP="00E5700B">
            <w:pPr>
              <w:rPr>
                <w:lang w:val="en-US"/>
              </w:rPr>
            </w:pPr>
            <w:r>
              <w:rPr>
                <w:lang w:val="en-US"/>
              </w:rPr>
              <w:t>19</w:t>
            </w:r>
          </w:p>
        </w:tc>
        <w:tc>
          <w:tcPr>
            <w:tcW w:w="1400" w:type="dxa"/>
            <w:gridSpan w:val="4"/>
            <w:tcBorders>
              <w:top w:val="single" w:sz="4" w:space="0" w:color="auto"/>
              <w:bottom w:val="single" w:sz="4" w:space="0" w:color="auto"/>
            </w:tcBorders>
          </w:tcPr>
          <w:p w14:paraId="62DFEA13" w14:textId="77777777" w:rsidR="001028B9" w:rsidRDefault="001028B9" w:rsidP="00E5700B">
            <w:pPr>
              <w:rPr>
                <w:lang w:val="en-US"/>
              </w:rPr>
            </w:pPr>
            <w:r>
              <w:rPr>
                <w:lang w:val="en-US"/>
              </w:rPr>
              <w:t>CF61A</w:t>
            </w:r>
          </w:p>
          <w:p w14:paraId="4323D5DC"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50D03588"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Driscuire continua a suprafetei (tencuiala de un strat) cu amestec uscat de ipsos: glafuri de ferestre si usi plane</w:t>
            </w:r>
            <w:r>
              <w:rPr>
                <w:rFonts w:ascii="Times New Roman CYR" w:hAnsi="Times New Roman CYR" w:cs="Times New Roman CYR"/>
                <w:sz w:val="16"/>
                <w:szCs w:val="16"/>
                <w:lang w:val="en-US"/>
              </w:rPr>
              <w:t xml:space="preserve"> </w:t>
            </w:r>
          </w:p>
          <w:p w14:paraId="5EA28FBA"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D70ACF0"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06A728EA" w14:textId="77777777" w:rsidR="001028B9" w:rsidRPr="00B400BD" w:rsidRDefault="001028B9" w:rsidP="00E5700B">
            <w:pPr>
              <w:jc w:val="center"/>
              <w:rPr>
                <w:b/>
                <w:bCs/>
                <w:lang w:val="en-US"/>
              </w:rPr>
            </w:pPr>
            <w:r w:rsidRPr="00B400BD">
              <w:rPr>
                <w:b/>
                <w:bCs/>
                <w:lang w:val="en-US"/>
              </w:rPr>
              <w:t>12,35</w:t>
            </w:r>
          </w:p>
        </w:tc>
      </w:tr>
      <w:tr w:rsidR="001028B9" w14:paraId="556B130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DB3D313" w14:textId="77777777" w:rsidR="001028B9" w:rsidRDefault="001028B9" w:rsidP="00E5700B">
            <w:pPr>
              <w:rPr>
                <w:lang w:val="en-US"/>
              </w:rPr>
            </w:pPr>
          </w:p>
        </w:tc>
        <w:tc>
          <w:tcPr>
            <w:tcW w:w="1400" w:type="dxa"/>
            <w:gridSpan w:val="4"/>
            <w:tcBorders>
              <w:top w:val="nil"/>
              <w:bottom w:val="single" w:sz="2" w:space="0" w:color="auto"/>
            </w:tcBorders>
            <w:vAlign w:val="center"/>
          </w:tcPr>
          <w:p w14:paraId="46B53301" w14:textId="77777777" w:rsidR="001028B9" w:rsidRDefault="001028B9" w:rsidP="00E5700B">
            <w:pPr>
              <w:jc w:val="center"/>
              <w:rPr>
                <w:sz w:val="16"/>
                <w:szCs w:val="16"/>
                <w:lang w:val="en-US"/>
              </w:rPr>
            </w:pPr>
            <w:r>
              <w:rPr>
                <w:sz w:val="16"/>
                <w:szCs w:val="16"/>
                <w:lang w:val="en-US"/>
              </w:rPr>
              <w:t>9310060019930</w:t>
            </w:r>
          </w:p>
        </w:tc>
        <w:tc>
          <w:tcPr>
            <w:tcW w:w="5979" w:type="dxa"/>
            <w:gridSpan w:val="6"/>
            <w:tcBorders>
              <w:top w:val="nil"/>
              <w:bottom w:val="single" w:sz="2" w:space="0" w:color="auto"/>
            </w:tcBorders>
          </w:tcPr>
          <w:p w14:paraId="3072828F" w14:textId="77777777" w:rsidR="001028B9" w:rsidRDefault="001028B9" w:rsidP="00E5700B">
            <w:pPr>
              <w:rPr>
                <w:lang w:val="en-US"/>
              </w:rPr>
            </w:pPr>
            <w:r>
              <w:rPr>
                <w:lang w:val="en-US"/>
              </w:rPr>
              <w:t>Muncitor</w:t>
            </w:r>
          </w:p>
        </w:tc>
        <w:tc>
          <w:tcPr>
            <w:tcW w:w="1134" w:type="dxa"/>
            <w:gridSpan w:val="2"/>
            <w:tcBorders>
              <w:top w:val="nil"/>
              <w:bottom w:val="single" w:sz="2" w:space="0" w:color="auto"/>
            </w:tcBorders>
          </w:tcPr>
          <w:p w14:paraId="34076F95" w14:textId="77777777" w:rsidR="001028B9" w:rsidRDefault="001028B9" w:rsidP="00E5700B">
            <w:pPr>
              <w:rPr>
                <w:lang w:val="en-US"/>
              </w:rPr>
            </w:pPr>
            <w:r>
              <w:rPr>
                <w:lang w:val="en-US"/>
              </w:rPr>
              <w:t>h-om</w:t>
            </w:r>
          </w:p>
        </w:tc>
        <w:tc>
          <w:tcPr>
            <w:tcW w:w="1134" w:type="dxa"/>
            <w:tcBorders>
              <w:top w:val="nil"/>
              <w:bottom w:val="single" w:sz="2" w:space="0" w:color="auto"/>
            </w:tcBorders>
          </w:tcPr>
          <w:p w14:paraId="1C50737C" w14:textId="77777777" w:rsidR="001028B9" w:rsidRDefault="001028B9" w:rsidP="00E5700B">
            <w:pPr>
              <w:rPr>
                <w:lang w:val="en-US"/>
              </w:rPr>
            </w:pPr>
            <w:r>
              <w:rPr>
                <w:lang w:val="en-US"/>
              </w:rPr>
              <w:t>18,35</w:t>
            </w:r>
          </w:p>
        </w:tc>
      </w:tr>
      <w:tr w:rsidR="001028B9" w14:paraId="7151B3AA"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7C67347"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3411BF2" w14:textId="77777777" w:rsidR="001028B9" w:rsidRDefault="001028B9" w:rsidP="00E5700B">
            <w:pPr>
              <w:jc w:val="center"/>
              <w:rPr>
                <w:sz w:val="16"/>
                <w:szCs w:val="16"/>
                <w:lang w:val="en-US"/>
              </w:rPr>
            </w:pPr>
            <w:r>
              <w:rPr>
                <w:sz w:val="16"/>
                <w:szCs w:val="16"/>
                <w:lang w:val="en-US"/>
              </w:rPr>
              <w:t>2430226101021</w:t>
            </w:r>
          </w:p>
        </w:tc>
        <w:tc>
          <w:tcPr>
            <w:tcW w:w="5979" w:type="dxa"/>
            <w:gridSpan w:val="6"/>
            <w:tcBorders>
              <w:top w:val="nil"/>
              <w:bottom w:val="single" w:sz="2" w:space="0" w:color="auto"/>
            </w:tcBorders>
          </w:tcPr>
          <w:p w14:paraId="53D9F2BF" w14:textId="77777777" w:rsidR="001028B9" w:rsidRDefault="001028B9" w:rsidP="00E5700B">
            <w:pPr>
              <w:rPr>
                <w:lang w:val="en-US"/>
              </w:rPr>
            </w:pPr>
            <w:r>
              <w:rPr>
                <w:lang w:val="en-US"/>
              </w:rPr>
              <w:t>Grund sub tencuiala (Betoncontact, Tifengrund, Grundirmitteli)</w:t>
            </w:r>
          </w:p>
        </w:tc>
        <w:tc>
          <w:tcPr>
            <w:tcW w:w="1134" w:type="dxa"/>
            <w:gridSpan w:val="2"/>
            <w:tcBorders>
              <w:top w:val="nil"/>
              <w:bottom w:val="single" w:sz="2" w:space="0" w:color="auto"/>
            </w:tcBorders>
          </w:tcPr>
          <w:p w14:paraId="6B426F70" w14:textId="77777777" w:rsidR="001028B9" w:rsidRDefault="001028B9" w:rsidP="00E5700B">
            <w:pPr>
              <w:rPr>
                <w:lang w:val="en-US"/>
              </w:rPr>
            </w:pPr>
            <w:r>
              <w:rPr>
                <w:lang w:val="en-US"/>
              </w:rPr>
              <w:t>kg</w:t>
            </w:r>
          </w:p>
        </w:tc>
        <w:tc>
          <w:tcPr>
            <w:tcW w:w="1134" w:type="dxa"/>
            <w:tcBorders>
              <w:top w:val="nil"/>
              <w:bottom w:val="single" w:sz="2" w:space="0" w:color="auto"/>
            </w:tcBorders>
          </w:tcPr>
          <w:p w14:paraId="6EBA04A9" w14:textId="77777777" w:rsidR="001028B9" w:rsidRDefault="001028B9" w:rsidP="00E5700B">
            <w:pPr>
              <w:rPr>
                <w:lang w:val="en-US"/>
              </w:rPr>
            </w:pPr>
            <w:r>
              <w:rPr>
                <w:lang w:val="en-US"/>
              </w:rPr>
              <w:t>3,70</w:t>
            </w:r>
          </w:p>
        </w:tc>
      </w:tr>
      <w:tr w:rsidR="001028B9" w14:paraId="3C62BFA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6666CBA"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2661209" w14:textId="77777777" w:rsidR="001028B9" w:rsidRDefault="001028B9" w:rsidP="00E5700B">
            <w:pPr>
              <w:jc w:val="center"/>
              <w:rPr>
                <w:sz w:val="16"/>
                <w:szCs w:val="16"/>
                <w:lang w:val="en-US"/>
              </w:rPr>
            </w:pPr>
            <w:r>
              <w:rPr>
                <w:sz w:val="16"/>
                <w:szCs w:val="16"/>
                <w:lang w:val="en-US"/>
              </w:rPr>
              <w:t>2653102100834</w:t>
            </w:r>
          </w:p>
        </w:tc>
        <w:tc>
          <w:tcPr>
            <w:tcW w:w="5979" w:type="dxa"/>
            <w:gridSpan w:val="6"/>
            <w:tcBorders>
              <w:top w:val="nil"/>
              <w:bottom w:val="single" w:sz="2" w:space="0" w:color="auto"/>
            </w:tcBorders>
          </w:tcPr>
          <w:p w14:paraId="20CE9D6B" w14:textId="77777777" w:rsidR="001028B9" w:rsidRDefault="001028B9" w:rsidP="00E5700B">
            <w:pPr>
              <w:rPr>
                <w:lang w:val="en-US"/>
              </w:rPr>
            </w:pPr>
            <w:r>
              <w:rPr>
                <w:lang w:val="en-US"/>
              </w:rPr>
              <w:t>Amestec uscat pe baza de ipsos pentru tencuiala, cu grosime 10 mm</w:t>
            </w:r>
          </w:p>
        </w:tc>
        <w:tc>
          <w:tcPr>
            <w:tcW w:w="1134" w:type="dxa"/>
            <w:gridSpan w:val="2"/>
            <w:tcBorders>
              <w:top w:val="nil"/>
              <w:bottom w:val="single" w:sz="2" w:space="0" w:color="auto"/>
            </w:tcBorders>
          </w:tcPr>
          <w:p w14:paraId="3179C38D" w14:textId="77777777" w:rsidR="001028B9" w:rsidRDefault="001028B9" w:rsidP="00E5700B">
            <w:pPr>
              <w:rPr>
                <w:lang w:val="en-US"/>
              </w:rPr>
            </w:pPr>
            <w:r>
              <w:rPr>
                <w:lang w:val="en-US"/>
              </w:rPr>
              <w:t>kg</w:t>
            </w:r>
          </w:p>
        </w:tc>
        <w:tc>
          <w:tcPr>
            <w:tcW w:w="1134" w:type="dxa"/>
            <w:tcBorders>
              <w:top w:val="nil"/>
              <w:bottom w:val="single" w:sz="2" w:space="0" w:color="auto"/>
            </w:tcBorders>
          </w:tcPr>
          <w:p w14:paraId="274FD31D" w14:textId="77777777" w:rsidR="001028B9" w:rsidRDefault="001028B9" w:rsidP="00E5700B">
            <w:pPr>
              <w:rPr>
                <w:lang w:val="en-US"/>
              </w:rPr>
            </w:pPr>
            <w:r>
              <w:rPr>
                <w:lang w:val="en-US"/>
              </w:rPr>
              <w:t>180,43</w:t>
            </w:r>
          </w:p>
        </w:tc>
      </w:tr>
      <w:tr w:rsidR="001028B9" w14:paraId="682ACDA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36015E8"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83538C1" w14:textId="77777777" w:rsidR="001028B9" w:rsidRDefault="001028B9" w:rsidP="00E5700B">
            <w:pPr>
              <w:jc w:val="center"/>
              <w:rPr>
                <w:sz w:val="16"/>
                <w:szCs w:val="16"/>
                <w:lang w:val="en-US"/>
              </w:rPr>
            </w:pPr>
            <w:r>
              <w:rPr>
                <w:sz w:val="16"/>
                <w:szCs w:val="16"/>
                <w:lang w:val="en-US"/>
              </w:rPr>
              <w:t>4100126202818</w:t>
            </w:r>
          </w:p>
        </w:tc>
        <w:tc>
          <w:tcPr>
            <w:tcW w:w="5979" w:type="dxa"/>
            <w:gridSpan w:val="6"/>
            <w:tcBorders>
              <w:top w:val="nil"/>
              <w:bottom w:val="single" w:sz="2" w:space="0" w:color="auto"/>
            </w:tcBorders>
          </w:tcPr>
          <w:p w14:paraId="7CCF04EC" w14:textId="77777777" w:rsidR="001028B9" w:rsidRDefault="001028B9" w:rsidP="00E5700B">
            <w:pPr>
              <w:rPr>
                <w:lang w:val="en-US"/>
              </w:rPr>
            </w:pPr>
            <w:r>
              <w:rPr>
                <w:lang w:val="en-US"/>
              </w:rPr>
              <w:t xml:space="preserve"> Apa</w:t>
            </w:r>
          </w:p>
        </w:tc>
        <w:tc>
          <w:tcPr>
            <w:tcW w:w="1134" w:type="dxa"/>
            <w:gridSpan w:val="2"/>
            <w:tcBorders>
              <w:top w:val="nil"/>
              <w:bottom w:val="single" w:sz="2" w:space="0" w:color="auto"/>
            </w:tcBorders>
          </w:tcPr>
          <w:p w14:paraId="2CFCD682" w14:textId="77777777" w:rsidR="001028B9" w:rsidRDefault="001028B9" w:rsidP="00E5700B">
            <w:pPr>
              <w:rPr>
                <w:lang w:val="en-US"/>
              </w:rPr>
            </w:pPr>
            <w:r>
              <w:rPr>
                <w:lang w:val="en-US"/>
              </w:rPr>
              <w:t>m3</w:t>
            </w:r>
          </w:p>
        </w:tc>
        <w:tc>
          <w:tcPr>
            <w:tcW w:w="1134" w:type="dxa"/>
            <w:tcBorders>
              <w:top w:val="nil"/>
              <w:bottom w:val="single" w:sz="2" w:space="0" w:color="auto"/>
            </w:tcBorders>
          </w:tcPr>
          <w:p w14:paraId="7ABE0DF8" w14:textId="77777777" w:rsidR="001028B9" w:rsidRDefault="001028B9" w:rsidP="00E5700B">
            <w:pPr>
              <w:rPr>
                <w:lang w:val="en-US"/>
              </w:rPr>
            </w:pPr>
            <w:r>
              <w:rPr>
                <w:lang w:val="en-US"/>
              </w:rPr>
              <w:t>0,14</w:t>
            </w:r>
          </w:p>
        </w:tc>
      </w:tr>
      <w:tr w:rsidR="001028B9" w14:paraId="64C00E0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D1FF1A8"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D869524" w14:textId="77777777" w:rsidR="001028B9" w:rsidRDefault="001028B9" w:rsidP="00E5700B">
            <w:pPr>
              <w:jc w:val="center"/>
              <w:rPr>
                <w:sz w:val="16"/>
                <w:szCs w:val="16"/>
                <w:lang w:val="en-US"/>
              </w:rPr>
            </w:pPr>
            <w:r>
              <w:rPr>
                <w:sz w:val="16"/>
                <w:szCs w:val="16"/>
                <w:lang w:val="en-US"/>
              </w:rPr>
              <w:t>2952160007200</w:t>
            </w:r>
          </w:p>
        </w:tc>
        <w:tc>
          <w:tcPr>
            <w:tcW w:w="5979" w:type="dxa"/>
            <w:gridSpan w:val="6"/>
            <w:tcBorders>
              <w:top w:val="nil"/>
              <w:bottom w:val="single" w:sz="2" w:space="0" w:color="auto"/>
            </w:tcBorders>
          </w:tcPr>
          <w:p w14:paraId="0F14817D" w14:textId="77777777" w:rsidR="001028B9" w:rsidRDefault="001028B9" w:rsidP="00E5700B">
            <w:pPr>
              <w:rPr>
                <w:lang w:val="en-US"/>
              </w:rPr>
            </w:pPr>
            <w:r>
              <w:rPr>
                <w:lang w:val="en-US"/>
              </w:rPr>
              <w:t>Utilaj de ridicat pentru lucrari de finisaj</w:t>
            </w:r>
          </w:p>
        </w:tc>
        <w:tc>
          <w:tcPr>
            <w:tcW w:w="1134" w:type="dxa"/>
            <w:gridSpan w:val="2"/>
            <w:tcBorders>
              <w:top w:val="nil"/>
              <w:bottom w:val="single" w:sz="2" w:space="0" w:color="auto"/>
            </w:tcBorders>
          </w:tcPr>
          <w:p w14:paraId="20B8521B" w14:textId="77777777" w:rsidR="001028B9" w:rsidRDefault="001028B9" w:rsidP="00E5700B">
            <w:pPr>
              <w:rPr>
                <w:lang w:val="en-US"/>
              </w:rPr>
            </w:pPr>
            <w:r>
              <w:rPr>
                <w:lang w:val="en-US"/>
              </w:rPr>
              <w:t>h-ut</w:t>
            </w:r>
          </w:p>
        </w:tc>
        <w:tc>
          <w:tcPr>
            <w:tcW w:w="1134" w:type="dxa"/>
            <w:tcBorders>
              <w:top w:val="nil"/>
              <w:bottom w:val="single" w:sz="2" w:space="0" w:color="auto"/>
            </w:tcBorders>
          </w:tcPr>
          <w:p w14:paraId="5A32AA67" w14:textId="77777777" w:rsidR="001028B9" w:rsidRDefault="001028B9" w:rsidP="00E5700B">
            <w:pPr>
              <w:rPr>
                <w:lang w:val="en-US"/>
              </w:rPr>
            </w:pPr>
            <w:r>
              <w:rPr>
                <w:lang w:val="en-US"/>
              </w:rPr>
              <w:t>0,98</w:t>
            </w:r>
          </w:p>
        </w:tc>
      </w:tr>
      <w:tr w:rsidR="001028B9" w14:paraId="4703876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6E70FDD"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9586BA6" w14:textId="77777777" w:rsidR="001028B9" w:rsidRDefault="001028B9" w:rsidP="00E5700B">
            <w:pPr>
              <w:jc w:val="center"/>
              <w:rPr>
                <w:sz w:val="16"/>
                <w:szCs w:val="16"/>
                <w:lang w:val="en-US"/>
              </w:rPr>
            </w:pPr>
            <w:r>
              <w:rPr>
                <w:sz w:val="16"/>
                <w:szCs w:val="16"/>
                <w:lang w:val="en-US"/>
              </w:rPr>
              <w:t>2952270007608</w:t>
            </w:r>
          </w:p>
        </w:tc>
        <w:tc>
          <w:tcPr>
            <w:tcW w:w="5979" w:type="dxa"/>
            <w:gridSpan w:val="6"/>
            <w:tcBorders>
              <w:top w:val="nil"/>
              <w:bottom w:val="single" w:sz="2" w:space="0" w:color="auto"/>
            </w:tcBorders>
          </w:tcPr>
          <w:p w14:paraId="30269B65" w14:textId="77777777" w:rsidR="001028B9" w:rsidRDefault="001028B9" w:rsidP="00E5700B">
            <w:pPr>
              <w:rPr>
                <w:lang w:val="en-US"/>
              </w:rPr>
            </w:pPr>
            <w:r>
              <w:rPr>
                <w:lang w:val="en-US"/>
              </w:rPr>
              <w:t>Masina de gaurit manuala electrica cu prelungitor de snec (mixer de tencuire)</w:t>
            </w:r>
          </w:p>
        </w:tc>
        <w:tc>
          <w:tcPr>
            <w:tcW w:w="1134" w:type="dxa"/>
            <w:gridSpan w:val="2"/>
            <w:tcBorders>
              <w:top w:val="nil"/>
              <w:bottom w:val="single" w:sz="2" w:space="0" w:color="auto"/>
            </w:tcBorders>
          </w:tcPr>
          <w:p w14:paraId="54242E3C" w14:textId="77777777" w:rsidR="001028B9" w:rsidRDefault="001028B9" w:rsidP="00E5700B">
            <w:pPr>
              <w:rPr>
                <w:lang w:val="en-US"/>
              </w:rPr>
            </w:pPr>
            <w:r>
              <w:rPr>
                <w:lang w:val="en-US"/>
              </w:rPr>
              <w:t>h-ut</w:t>
            </w:r>
          </w:p>
        </w:tc>
        <w:tc>
          <w:tcPr>
            <w:tcW w:w="1134" w:type="dxa"/>
            <w:tcBorders>
              <w:top w:val="nil"/>
              <w:bottom w:val="single" w:sz="2" w:space="0" w:color="auto"/>
            </w:tcBorders>
          </w:tcPr>
          <w:p w14:paraId="0B0E84A6" w14:textId="77777777" w:rsidR="001028B9" w:rsidRDefault="001028B9" w:rsidP="00E5700B">
            <w:pPr>
              <w:rPr>
                <w:lang w:val="en-US"/>
              </w:rPr>
            </w:pPr>
            <w:r>
              <w:rPr>
                <w:lang w:val="en-US"/>
              </w:rPr>
              <w:t>0,37</w:t>
            </w:r>
          </w:p>
        </w:tc>
      </w:tr>
      <w:tr w:rsidR="001028B9" w14:paraId="07FDE484"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6D6E75F9" w14:textId="77777777" w:rsidR="001028B9" w:rsidRDefault="001028B9" w:rsidP="00E5700B">
            <w:pPr>
              <w:rPr>
                <w:lang w:val="en-US"/>
              </w:rPr>
            </w:pPr>
            <w:r>
              <w:rPr>
                <w:lang w:val="en-US"/>
              </w:rPr>
              <w:t>20</w:t>
            </w:r>
          </w:p>
        </w:tc>
        <w:tc>
          <w:tcPr>
            <w:tcW w:w="1400" w:type="dxa"/>
            <w:gridSpan w:val="4"/>
            <w:tcBorders>
              <w:top w:val="single" w:sz="4" w:space="0" w:color="auto"/>
              <w:bottom w:val="single" w:sz="4" w:space="0" w:color="auto"/>
            </w:tcBorders>
          </w:tcPr>
          <w:p w14:paraId="41B0BF74" w14:textId="77777777" w:rsidR="001028B9" w:rsidRDefault="001028B9" w:rsidP="00E5700B">
            <w:pPr>
              <w:rPr>
                <w:lang w:val="en-US"/>
              </w:rPr>
            </w:pPr>
            <w:r>
              <w:rPr>
                <w:lang w:val="en-US"/>
              </w:rPr>
              <w:t>CK26C</w:t>
            </w:r>
          </w:p>
          <w:p w14:paraId="34AD917E"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01B36C23"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Coltare din aluminiu  montate la muchii  (se exclud suruburi)</w:t>
            </w:r>
            <w:r>
              <w:rPr>
                <w:rFonts w:ascii="Times New Roman CYR" w:hAnsi="Times New Roman CYR" w:cs="Times New Roman CYR"/>
                <w:sz w:val="16"/>
                <w:szCs w:val="16"/>
                <w:lang w:val="en-US"/>
              </w:rPr>
              <w:t xml:space="preserve"> </w:t>
            </w:r>
          </w:p>
          <w:p w14:paraId="5B483AA1"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CFE0A01" w14:textId="77777777" w:rsidR="001028B9" w:rsidRDefault="001028B9" w:rsidP="00E5700B">
            <w:pPr>
              <w:jc w:val="center"/>
              <w:rPr>
                <w:lang w:val="en-US"/>
              </w:rPr>
            </w:pPr>
            <w:r>
              <w:rPr>
                <w:lang w:val="en-US"/>
              </w:rPr>
              <w:t>m</w:t>
            </w:r>
          </w:p>
        </w:tc>
        <w:tc>
          <w:tcPr>
            <w:tcW w:w="1134" w:type="dxa"/>
            <w:tcBorders>
              <w:top w:val="single" w:sz="4" w:space="0" w:color="auto"/>
              <w:bottom w:val="single" w:sz="4" w:space="0" w:color="auto"/>
            </w:tcBorders>
            <w:vAlign w:val="center"/>
          </w:tcPr>
          <w:p w14:paraId="38D2BF33" w14:textId="77777777" w:rsidR="001028B9" w:rsidRPr="00B400BD" w:rsidRDefault="001028B9" w:rsidP="00E5700B">
            <w:pPr>
              <w:jc w:val="center"/>
              <w:rPr>
                <w:b/>
                <w:bCs/>
                <w:lang w:val="en-US"/>
              </w:rPr>
            </w:pPr>
            <w:r w:rsidRPr="00B400BD">
              <w:rPr>
                <w:b/>
                <w:bCs/>
                <w:lang w:val="en-US"/>
              </w:rPr>
              <w:t>200,70</w:t>
            </w:r>
          </w:p>
        </w:tc>
      </w:tr>
      <w:tr w:rsidR="001028B9" w14:paraId="69F7F0E9"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2345F64" w14:textId="77777777" w:rsidR="001028B9" w:rsidRDefault="001028B9" w:rsidP="00E5700B">
            <w:pPr>
              <w:rPr>
                <w:lang w:val="en-US"/>
              </w:rPr>
            </w:pPr>
          </w:p>
        </w:tc>
        <w:tc>
          <w:tcPr>
            <w:tcW w:w="1400" w:type="dxa"/>
            <w:gridSpan w:val="4"/>
            <w:tcBorders>
              <w:top w:val="nil"/>
              <w:bottom w:val="single" w:sz="2" w:space="0" w:color="auto"/>
            </w:tcBorders>
            <w:vAlign w:val="center"/>
          </w:tcPr>
          <w:p w14:paraId="1E3C4517" w14:textId="77777777" w:rsidR="001028B9" w:rsidRDefault="001028B9" w:rsidP="00E5700B">
            <w:pPr>
              <w:jc w:val="center"/>
              <w:rPr>
                <w:sz w:val="16"/>
                <w:szCs w:val="16"/>
                <w:lang w:val="en-US"/>
              </w:rPr>
            </w:pPr>
            <w:r>
              <w:rPr>
                <w:sz w:val="16"/>
                <w:szCs w:val="16"/>
                <w:lang w:val="en-US"/>
              </w:rPr>
              <w:t>7422010060100</w:t>
            </w:r>
          </w:p>
        </w:tc>
        <w:tc>
          <w:tcPr>
            <w:tcW w:w="5979" w:type="dxa"/>
            <w:gridSpan w:val="6"/>
            <w:tcBorders>
              <w:top w:val="nil"/>
              <w:bottom w:val="single" w:sz="2" w:space="0" w:color="auto"/>
            </w:tcBorders>
          </w:tcPr>
          <w:p w14:paraId="09333AF5" w14:textId="77777777" w:rsidR="001028B9" w:rsidRDefault="001028B9" w:rsidP="00E5700B">
            <w:pPr>
              <w:rPr>
                <w:lang w:val="en-US"/>
              </w:rPr>
            </w:pPr>
            <w:r>
              <w:rPr>
                <w:lang w:val="en-US"/>
              </w:rPr>
              <w:t>Timplar</w:t>
            </w:r>
          </w:p>
        </w:tc>
        <w:tc>
          <w:tcPr>
            <w:tcW w:w="1134" w:type="dxa"/>
            <w:gridSpan w:val="2"/>
            <w:tcBorders>
              <w:top w:val="nil"/>
              <w:bottom w:val="single" w:sz="2" w:space="0" w:color="auto"/>
            </w:tcBorders>
          </w:tcPr>
          <w:p w14:paraId="0D6973F1" w14:textId="77777777" w:rsidR="001028B9" w:rsidRDefault="001028B9" w:rsidP="00E5700B">
            <w:pPr>
              <w:rPr>
                <w:lang w:val="en-US"/>
              </w:rPr>
            </w:pPr>
            <w:r>
              <w:rPr>
                <w:lang w:val="en-US"/>
              </w:rPr>
              <w:t>h-om</w:t>
            </w:r>
          </w:p>
        </w:tc>
        <w:tc>
          <w:tcPr>
            <w:tcW w:w="1134" w:type="dxa"/>
            <w:tcBorders>
              <w:top w:val="nil"/>
              <w:bottom w:val="single" w:sz="2" w:space="0" w:color="auto"/>
            </w:tcBorders>
          </w:tcPr>
          <w:p w14:paraId="21919B1A" w14:textId="77777777" w:rsidR="001028B9" w:rsidRDefault="001028B9" w:rsidP="00E5700B">
            <w:pPr>
              <w:rPr>
                <w:lang w:val="en-US"/>
              </w:rPr>
            </w:pPr>
            <w:r>
              <w:rPr>
                <w:lang w:val="en-US"/>
              </w:rPr>
              <w:t>16,06</w:t>
            </w:r>
          </w:p>
        </w:tc>
      </w:tr>
      <w:tr w:rsidR="001028B9" w14:paraId="30CE80D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7E20AE3" w14:textId="77777777" w:rsidR="001028B9" w:rsidRDefault="001028B9" w:rsidP="00E5700B">
            <w:pPr>
              <w:rPr>
                <w:lang w:val="en-US"/>
              </w:rPr>
            </w:pPr>
          </w:p>
        </w:tc>
        <w:tc>
          <w:tcPr>
            <w:tcW w:w="1400" w:type="dxa"/>
            <w:gridSpan w:val="4"/>
            <w:tcBorders>
              <w:top w:val="nil"/>
              <w:bottom w:val="single" w:sz="2" w:space="0" w:color="auto"/>
            </w:tcBorders>
            <w:vAlign w:val="center"/>
          </w:tcPr>
          <w:p w14:paraId="65C8840C" w14:textId="77777777" w:rsidR="001028B9" w:rsidRDefault="001028B9" w:rsidP="00E5700B">
            <w:pPr>
              <w:jc w:val="center"/>
              <w:rPr>
                <w:sz w:val="16"/>
                <w:szCs w:val="16"/>
                <w:lang w:val="en-US"/>
              </w:rPr>
            </w:pPr>
            <w:r>
              <w:rPr>
                <w:sz w:val="16"/>
                <w:szCs w:val="16"/>
                <w:lang w:val="en-US"/>
              </w:rPr>
              <w:t>9310060019920</w:t>
            </w:r>
          </w:p>
        </w:tc>
        <w:tc>
          <w:tcPr>
            <w:tcW w:w="5979" w:type="dxa"/>
            <w:gridSpan w:val="6"/>
            <w:tcBorders>
              <w:top w:val="nil"/>
              <w:bottom w:val="single" w:sz="2" w:space="0" w:color="auto"/>
            </w:tcBorders>
          </w:tcPr>
          <w:p w14:paraId="587EBB8A" w14:textId="77777777" w:rsidR="001028B9" w:rsidRDefault="001028B9" w:rsidP="00E5700B">
            <w:pPr>
              <w:rPr>
                <w:lang w:val="en-US"/>
              </w:rPr>
            </w:pPr>
            <w:r>
              <w:rPr>
                <w:lang w:val="en-US"/>
              </w:rPr>
              <w:t>Muncitor deservire CM</w:t>
            </w:r>
          </w:p>
        </w:tc>
        <w:tc>
          <w:tcPr>
            <w:tcW w:w="1134" w:type="dxa"/>
            <w:gridSpan w:val="2"/>
            <w:tcBorders>
              <w:top w:val="nil"/>
              <w:bottom w:val="single" w:sz="2" w:space="0" w:color="auto"/>
            </w:tcBorders>
          </w:tcPr>
          <w:p w14:paraId="10ED8EA7" w14:textId="77777777" w:rsidR="001028B9" w:rsidRDefault="001028B9" w:rsidP="00E5700B">
            <w:pPr>
              <w:rPr>
                <w:lang w:val="en-US"/>
              </w:rPr>
            </w:pPr>
            <w:r>
              <w:rPr>
                <w:lang w:val="en-US"/>
              </w:rPr>
              <w:t>h-om</w:t>
            </w:r>
          </w:p>
        </w:tc>
        <w:tc>
          <w:tcPr>
            <w:tcW w:w="1134" w:type="dxa"/>
            <w:tcBorders>
              <w:top w:val="nil"/>
              <w:bottom w:val="single" w:sz="2" w:space="0" w:color="auto"/>
            </w:tcBorders>
          </w:tcPr>
          <w:p w14:paraId="04865744" w14:textId="77777777" w:rsidR="001028B9" w:rsidRDefault="001028B9" w:rsidP="00E5700B">
            <w:pPr>
              <w:rPr>
                <w:lang w:val="en-US"/>
              </w:rPr>
            </w:pPr>
            <w:r>
              <w:rPr>
                <w:lang w:val="en-US"/>
              </w:rPr>
              <w:t>2,01</w:t>
            </w:r>
          </w:p>
        </w:tc>
      </w:tr>
      <w:tr w:rsidR="001028B9" w14:paraId="094DA76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D31168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F3A7796" w14:textId="77777777" w:rsidR="001028B9" w:rsidRDefault="001028B9" w:rsidP="00E5700B">
            <w:pPr>
              <w:jc w:val="center"/>
              <w:rPr>
                <w:sz w:val="16"/>
                <w:szCs w:val="16"/>
                <w:lang w:val="en-US"/>
              </w:rPr>
            </w:pPr>
            <w:r>
              <w:rPr>
                <w:sz w:val="16"/>
                <w:szCs w:val="16"/>
                <w:lang w:val="en-US"/>
              </w:rPr>
              <w:t>2521106718393m</w:t>
            </w:r>
          </w:p>
        </w:tc>
        <w:tc>
          <w:tcPr>
            <w:tcW w:w="5979" w:type="dxa"/>
            <w:gridSpan w:val="6"/>
            <w:tcBorders>
              <w:top w:val="nil"/>
              <w:bottom w:val="single" w:sz="2" w:space="0" w:color="auto"/>
            </w:tcBorders>
          </w:tcPr>
          <w:p w14:paraId="610A8C08" w14:textId="77777777" w:rsidR="001028B9" w:rsidRDefault="001028B9" w:rsidP="00E5700B">
            <w:pPr>
              <w:rPr>
                <w:lang w:val="en-US"/>
              </w:rPr>
            </w:pPr>
            <w:r>
              <w:rPr>
                <w:lang w:val="en-US"/>
              </w:rPr>
              <w:t>Coltare din mase aluminiu  montate la muchii  (se exclud suruburi)</w:t>
            </w:r>
          </w:p>
        </w:tc>
        <w:tc>
          <w:tcPr>
            <w:tcW w:w="1134" w:type="dxa"/>
            <w:gridSpan w:val="2"/>
            <w:tcBorders>
              <w:top w:val="nil"/>
              <w:bottom w:val="single" w:sz="2" w:space="0" w:color="auto"/>
            </w:tcBorders>
          </w:tcPr>
          <w:p w14:paraId="6CAB073D" w14:textId="77777777" w:rsidR="001028B9" w:rsidRDefault="001028B9" w:rsidP="00E5700B">
            <w:pPr>
              <w:rPr>
                <w:lang w:val="en-US"/>
              </w:rPr>
            </w:pPr>
            <w:r>
              <w:rPr>
                <w:lang w:val="en-US"/>
              </w:rPr>
              <w:t>m</w:t>
            </w:r>
          </w:p>
        </w:tc>
        <w:tc>
          <w:tcPr>
            <w:tcW w:w="1134" w:type="dxa"/>
            <w:tcBorders>
              <w:top w:val="nil"/>
              <w:bottom w:val="single" w:sz="2" w:space="0" w:color="auto"/>
            </w:tcBorders>
          </w:tcPr>
          <w:p w14:paraId="7841A46B" w14:textId="77777777" w:rsidR="001028B9" w:rsidRDefault="001028B9" w:rsidP="00E5700B">
            <w:pPr>
              <w:rPr>
                <w:lang w:val="en-US"/>
              </w:rPr>
            </w:pPr>
            <w:r>
              <w:rPr>
                <w:lang w:val="en-US"/>
              </w:rPr>
              <w:t>200,70</w:t>
            </w:r>
          </w:p>
        </w:tc>
      </w:tr>
      <w:tr w:rsidR="001028B9" w14:paraId="42ECA3C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31C61CE"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2E0DC92" w14:textId="77777777" w:rsidR="001028B9" w:rsidRDefault="001028B9" w:rsidP="00E5700B">
            <w:pPr>
              <w:jc w:val="center"/>
              <w:rPr>
                <w:sz w:val="16"/>
                <w:szCs w:val="16"/>
                <w:lang w:val="en-US"/>
              </w:rPr>
            </w:pPr>
            <w:r>
              <w:rPr>
                <w:sz w:val="16"/>
                <w:szCs w:val="16"/>
                <w:lang w:val="en-US"/>
              </w:rPr>
              <w:t>2952160007200</w:t>
            </w:r>
          </w:p>
        </w:tc>
        <w:tc>
          <w:tcPr>
            <w:tcW w:w="5979" w:type="dxa"/>
            <w:gridSpan w:val="6"/>
            <w:tcBorders>
              <w:top w:val="nil"/>
              <w:bottom w:val="single" w:sz="2" w:space="0" w:color="auto"/>
            </w:tcBorders>
          </w:tcPr>
          <w:p w14:paraId="377ACAD9" w14:textId="77777777" w:rsidR="001028B9" w:rsidRDefault="001028B9" w:rsidP="00E5700B">
            <w:pPr>
              <w:rPr>
                <w:lang w:val="en-US"/>
              </w:rPr>
            </w:pPr>
            <w:r>
              <w:rPr>
                <w:lang w:val="en-US"/>
              </w:rPr>
              <w:t>Utilaj de ridicat pentru lucrari de finisaj</w:t>
            </w:r>
          </w:p>
        </w:tc>
        <w:tc>
          <w:tcPr>
            <w:tcW w:w="1134" w:type="dxa"/>
            <w:gridSpan w:val="2"/>
            <w:tcBorders>
              <w:top w:val="nil"/>
              <w:bottom w:val="single" w:sz="2" w:space="0" w:color="auto"/>
            </w:tcBorders>
          </w:tcPr>
          <w:p w14:paraId="7CC4B055" w14:textId="77777777" w:rsidR="001028B9" w:rsidRDefault="001028B9" w:rsidP="00E5700B">
            <w:pPr>
              <w:rPr>
                <w:lang w:val="en-US"/>
              </w:rPr>
            </w:pPr>
            <w:r>
              <w:rPr>
                <w:lang w:val="en-US"/>
              </w:rPr>
              <w:t>h-ut</w:t>
            </w:r>
          </w:p>
        </w:tc>
        <w:tc>
          <w:tcPr>
            <w:tcW w:w="1134" w:type="dxa"/>
            <w:tcBorders>
              <w:top w:val="nil"/>
              <w:bottom w:val="single" w:sz="2" w:space="0" w:color="auto"/>
            </w:tcBorders>
          </w:tcPr>
          <w:p w14:paraId="20ADB45A" w14:textId="77777777" w:rsidR="001028B9" w:rsidRDefault="001028B9" w:rsidP="00E5700B">
            <w:pPr>
              <w:rPr>
                <w:lang w:val="en-US"/>
              </w:rPr>
            </w:pPr>
            <w:r>
              <w:rPr>
                <w:lang w:val="en-US"/>
              </w:rPr>
              <w:t>2,01</w:t>
            </w:r>
          </w:p>
        </w:tc>
      </w:tr>
      <w:tr w:rsidR="001028B9" w14:paraId="449FCA0B"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0B5312C3" w14:textId="77777777" w:rsidR="001028B9" w:rsidRDefault="001028B9" w:rsidP="00E5700B">
            <w:pPr>
              <w:rPr>
                <w:lang w:val="en-US"/>
              </w:rPr>
            </w:pPr>
            <w:r>
              <w:rPr>
                <w:lang w:val="en-US"/>
              </w:rPr>
              <w:t>21</w:t>
            </w:r>
          </w:p>
        </w:tc>
        <w:tc>
          <w:tcPr>
            <w:tcW w:w="1400" w:type="dxa"/>
            <w:gridSpan w:val="4"/>
            <w:tcBorders>
              <w:top w:val="single" w:sz="4" w:space="0" w:color="auto"/>
              <w:bottom w:val="single" w:sz="4" w:space="0" w:color="auto"/>
            </w:tcBorders>
          </w:tcPr>
          <w:p w14:paraId="0D0368AF" w14:textId="77777777" w:rsidR="001028B9" w:rsidRDefault="001028B9" w:rsidP="00E5700B">
            <w:pPr>
              <w:rPr>
                <w:lang w:val="en-US"/>
              </w:rPr>
            </w:pPr>
            <w:r>
              <w:rPr>
                <w:lang w:val="en-US"/>
              </w:rPr>
              <w:t>CN53A</w:t>
            </w:r>
          </w:p>
          <w:p w14:paraId="56D3AAA2"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1145F760"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Grunduirea suprafetelor interioare a glafurilor</w:t>
            </w:r>
            <w:r>
              <w:rPr>
                <w:rFonts w:ascii="Times New Roman CYR" w:hAnsi="Times New Roman CYR" w:cs="Times New Roman CYR"/>
                <w:sz w:val="16"/>
                <w:szCs w:val="16"/>
                <w:lang w:val="en-US"/>
              </w:rPr>
              <w:t xml:space="preserve"> </w:t>
            </w:r>
          </w:p>
          <w:p w14:paraId="442FCE47"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90960AB"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77CE6905" w14:textId="77777777" w:rsidR="001028B9" w:rsidRPr="00B400BD" w:rsidRDefault="001028B9" w:rsidP="00E5700B">
            <w:pPr>
              <w:jc w:val="center"/>
              <w:rPr>
                <w:b/>
                <w:bCs/>
                <w:lang w:val="en-US"/>
              </w:rPr>
            </w:pPr>
            <w:r w:rsidRPr="00B400BD">
              <w:rPr>
                <w:b/>
                <w:bCs/>
                <w:lang w:val="en-US"/>
              </w:rPr>
              <w:t>12,35</w:t>
            </w:r>
          </w:p>
        </w:tc>
      </w:tr>
      <w:tr w:rsidR="001028B9" w14:paraId="7455810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116F11F" w14:textId="77777777" w:rsidR="001028B9" w:rsidRDefault="001028B9" w:rsidP="00E5700B">
            <w:pPr>
              <w:rPr>
                <w:lang w:val="en-US"/>
              </w:rPr>
            </w:pPr>
          </w:p>
        </w:tc>
        <w:tc>
          <w:tcPr>
            <w:tcW w:w="1400" w:type="dxa"/>
            <w:gridSpan w:val="4"/>
            <w:tcBorders>
              <w:top w:val="nil"/>
              <w:bottom w:val="single" w:sz="2" w:space="0" w:color="auto"/>
            </w:tcBorders>
            <w:vAlign w:val="center"/>
          </w:tcPr>
          <w:p w14:paraId="282D0609" w14:textId="77777777" w:rsidR="001028B9" w:rsidRDefault="001028B9" w:rsidP="00E5700B">
            <w:pPr>
              <w:jc w:val="center"/>
              <w:rPr>
                <w:sz w:val="16"/>
                <w:szCs w:val="16"/>
                <w:lang w:val="en-US"/>
              </w:rPr>
            </w:pPr>
            <w:r>
              <w:rPr>
                <w:sz w:val="16"/>
                <w:szCs w:val="16"/>
                <w:lang w:val="en-US"/>
              </w:rPr>
              <w:t>7141020013300</w:t>
            </w:r>
          </w:p>
        </w:tc>
        <w:tc>
          <w:tcPr>
            <w:tcW w:w="5979" w:type="dxa"/>
            <w:gridSpan w:val="6"/>
            <w:tcBorders>
              <w:top w:val="nil"/>
              <w:bottom w:val="single" w:sz="2" w:space="0" w:color="auto"/>
            </w:tcBorders>
          </w:tcPr>
          <w:p w14:paraId="624D3D97" w14:textId="77777777" w:rsidR="001028B9" w:rsidRDefault="001028B9" w:rsidP="00E5700B">
            <w:pPr>
              <w:rPr>
                <w:lang w:val="en-US"/>
              </w:rPr>
            </w:pPr>
            <w:r>
              <w:rPr>
                <w:lang w:val="en-US"/>
              </w:rPr>
              <w:t>Zugrav vopsitor</w:t>
            </w:r>
          </w:p>
        </w:tc>
        <w:tc>
          <w:tcPr>
            <w:tcW w:w="1134" w:type="dxa"/>
            <w:gridSpan w:val="2"/>
            <w:tcBorders>
              <w:top w:val="nil"/>
              <w:bottom w:val="single" w:sz="2" w:space="0" w:color="auto"/>
            </w:tcBorders>
          </w:tcPr>
          <w:p w14:paraId="4840BE25" w14:textId="77777777" w:rsidR="001028B9" w:rsidRDefault="001028B9" w:rsidP="00E5700B">
            <w:pPr>
              <w:rPr>
                <w:lang w:val="en-US"/>
              </w:rPr>
            </w:pPr>
            <w:r>
              <w:rPr>
                <w:lang w:val="en-US"/>
              </w:rPr>
              <w:t>h-om</w:t>
            </w:r>
          </w:p>
        </w:tc>
        <w:tc>
          <w:tcPr>
            <w:tcW w:w="1134" w:type="dxa"/>
            <w:tcBorders>
              <w:top w:val="nil"/>
              <w:bottom w:val="single" w:sz="2" w:space="0" w:color="auto"/>
            </w:tcBorders>
          </w:tcPr>
          <w:p w14:paraId="76CB67AE" w14:textId="77777777" w:rsidR="001028B9" w:rsidRDefault="001028B9" w:rsidP="00E5700B">
            <w:pPr>
              <w:rPr>
                <w:lang w:val="en-US"/>
              </w:rPr>
            </w:pPr>
            <w:r>
              <w:rPr>
                <w:lang w:val="en-US"/>
              </w:rPr>
              <w:t>0,37</w:t>
            </w:r>
          </w:p>
        </w:tc>
      </w:tr>
      <w:tr w:rsidR="001028B9" w14:paraId="7E6B9D5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F4415A8"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1FF8A59" w14:textId="77777777" w:rsidR="001028B9" w:rsidRDefault="001028B9" w:rsidP="00E5700B">
            <w:pPr>
              <w:jc w:val="center"/>
              <w:rPr>
                <w:sz w:val="16"/>
                <w:szCs w:val="16"/>
                <w:lang w:val="en-US"/>
              </w:rPr>
            </w:pPr>
            <w:r>
              <w:rPr>
                <w:sz w:val="16"/>
                <w:szCs w:val="16"/>
                <w:lang w:val="en-US"/>
              </w:rPr>
              <w:t>2416586105303</w:t>
            </w:r>
          </w:p>
        </w:tc>
        <w:tc>
          <w:tcPr>
            <w:tcW w:w="5979" w:type="dxa"/>
            <w:gridSpan w:val="6"/>
            <w:tcBorders>
              <w:top w:val="nil"/>
              <w:bottom w:val="single" w:sz="2" w:space="0" w:color="auto"/>
            </w:tcBorders>
          </w:tcPr>
          <w:p w14:paraId="036B5AA4" w14:textId="77777777" w:rsidR="001028B9" w:rsidRDefault="001028B9" w:rsidP="00E5700B">
            <w:pPr>
              <w:rPr>
                <w:lang w:val="en-US"/>
              </w:rPr>
            </w:pPr>
            <w:r>
              <w:rPr>
                <w:lang w:val="en-US"/>
              </w:rPr>
              <w:t>Amorsa-grund</w:t>
            </w:r>
          </w:p>
        </w:tc>
        <w:tc>
          <w:tcPr>
            <w:tcW w:w="1134" w:type="dxa"/>
            <w:gridSpan w:val="2"/>
            <w:tcBorders>
              <w:top w:val="nil"/>
              <w:bottom w:val="single" w:sz="2" w:space="0" w:color="auto"/>
            </w:tcBorders>
          </w:tcPr>
          <w:p w14:paraId="4881050B" w14:textId="77777777" w:rsidR="001028B9" w:rsidRDefault="001028B9" w:rsidP="00E5700B">
            <w:pPr>
              <w:rPr>
                <w:lang w:val="en-US"/>
              </w:rPr>
            </w:pPr>
            <w:r>
              <w:rPr>
                <w:lang w:val="en-US"/>
              </w:rPr>
              <w:t>kg</w:t>
            </w:r>
          </w:p>
        </w:tc>
        <w:tc>
          <w:tcPr>
            <w:tcW w:w="1134" w:type="dxa"/>
            <w:tcBorders>
              <w:top w:val="nil"/>
              <w:bottom w:val="single" w:sz="2" w:space="0" w:color="auto"/>
            </w:tcBorders>
          </w:tcPr>
          <w:p w14:paraId="18AB4B12" w14:textId="77777777" w:rsidR="001028B9" w:rsidRDefault="001028B9" w:rsidP="00E5700B">
            <w:pPr>
              <w:rPr>
                <w:lang w:val="en-US"/>
              </w:rPr>
            </w:pPr>
            <w:r>
              <w:rPr>
                <w:lang w:val="en-US"/>
              </w:rPr>
              <w:t>1,85</w:t>
            </w:r>
          </w:p>
        </w:tc>
      </w:tr>
      <w:tr w:rsidR="001028B9" w14:paraId="434E1F2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1812952"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31AE02A" w14:textId="77777777" w:rsidR="001028B9" w:rsidRDefault="001028B9" w:rsidP="00E5700B">
            <w:pPr>
              <w:jc w:val="center"/>
              <w:rPr>
                <w:sz w:val="16"/>
                <w:szCs w:val="16"/>
                <w:lang w:val="en-US"/>
              </w:rPr>
            </w:pPr>
            <w:r>
              <w:rPr>
                <w:sz w:val="16"/>
                <w:szCs w:val="16"/>
                <w:lang w:val="en-US"/>
              </w:rPr>
              <w:t>810741</w:t>
            </w:r>
          </w:p>
        </w:tc>
        <w:tc>
          <w:tcPr>
            <w:tcW w:w="5979" w:type="dxa"/>
            <w:gridSpan w:val="6"/>
            <w:tcBorders>
              <w:top w:val="nil"/>
              <w:bottom w:val="single" w:sz="2" w:space="0" w:color="auto"/>
            </w:tcBorders>
          </w:tcPr>
          <w:p w14:paraId="49169FFF" w14:textId="77777777" w:rsidR="001028B9" w:rsidRDefault="001028B9" w:rsidP="00E5700B">
            <w:pPr>
              <w:rPr>
                <w:lang w:val="en-US"/>
              </w:rPr>
            </w:pPr>
            <w:r>
              <w:rPr>
                <w:lang w:val="en-US"/>
              </w:rPr>
              <w:t>Hirtie pentru slefuit uscata</w:t>
            </w:r>
          </w:p>
        </w:tc>
        <w:tc>
          <w:tcPr>
            <w:tcW w:w="1134" w:type="dxa"/>
            <w:gridSpan w:val="2"/>
            <w:tcBorders>
              <w:top w:val="nil"/>
              <w:bottom w:val="single" w:sz="2" w:space="0" w:color="auto"/>
            </w:tcBorders>
          </w:tcPr>
          <w:p w14:paraId="0404DECB" w14:textId="77777777" w:rsidR="001028B9" w:rsidRDefault="001028B9" w:rsidP="00E5700B">
            <w:pPr>
              <w:rPr>
                <w:lang w:val="en-US"/>
              </w:rPr>
            </w:pPr>
            <w:r>
              <w:rPr>
                <w:lang w:val="en-US"/>
              </w:rPr>
              <w:t>buc</w:t>
            </w:r>
          </w:p>
        </w:tc>
        <w:tc>
          <w:tcPr>
            <w:tcW w:w="1134" w:type="dxa"/>
            <w:tcBorders>
              <w:top w:val="nil"/>
              <w:bottom w:val="single" w:sz="2" w:space="0" w:color="auto"/>
            </w:tcBorders>
          </w:tcPr>
          <w:p w14:paraId="49E3CD77" w14:textId="77777777" w:rsidR="001028B9" w:rsidRDefault="001028B9" w:rsidP="00E5700B">
            <w:pPr>
              <w:rPr>
                <w:lang w:val="en-US"/>
              </w:rPr>
            </w:pPr>
            <w:r>
              <w:rPr>
                <w:lang w:val="en-US"/>
              </w:rPr>
              <w:t>0,62</w:t>
            </w:r>
          </w:p>
        </w:tc>
      </w:tr>
      <w:tr w:rsidR="001028B9" w14:paraId="7D1455CD"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270DFB9A" w14:textId="77777777" w:rsidR="001028B9" w:rsidRDefault="001028B9" w:rsidP="00E5700B">
            <w:pPr>
              <w:rPr>
                <w:lang w:val="en-US"/>
              </w:rPr>
            </w:pPr>
            <w:r>
              <w:rPr>
                <w:lang w:val="en-US"/>
              </w:rPr>
              <w:t>22</w:t>
            </w:r>
          </w:p>
        </w:tc>
        <w:tc>
          <w:tcPr>
            <w:tcW w:w="1400" w:type="dxa"/>
            <w:gridSpan w:val="4"/>
            <w:tcBorders>
              <w:top w:val="single" w:sz="4" w:space="0" w:color="auto"/>
              <w:bottom w:val="single" w:sz="4" w:space="0" w:color="auto"/>
            </w:tcBorders>
          </w:tcPr>
          <w:p w14:paraId="5E7A1404" w14:textId="77777777" w:rsidR="001028B9" w:rsidRDefault="001028B9" w:rsidP="00E5700B">
            <w:pPr>
              <w:rPr>
                <w:lang w:val="en-US"/>
              </w:rPr>
            </w:pPr>
            <w:r>
              <w:rPr>
                <w:lang w:val="en-US"/>
              </w:rPr>
              <w:t>CF57A</w:t>
            </w:r>
          </w:p>
          <w:p w14:paraId="0C5ECBD3"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2BBE267C"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Aplicarea manuala a chitului pe baza de ipsos "Eurofin" grosime 1,0 mm pe suprafetele  glafurilor</w:t>
            </w:r>
            <w:r>
              <w:rPr>
                <w:rFonts w:ascii="Times New Roman CYR" w:hAnsi="Times New Roman CYR" w:cs="Times New Roman CYR"/>
                <w:sz w:val="16"/>
                <w:szCs w:val="16"/>
                <w:lang w:val="en-US"/>
              </w:rPr>
              <w:t xml:space="preserve"> </w:t>
            </w:r>
          </w:p>
          <w:p w14:paraId="38D72BCE"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1B83FA0"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046DA309" w14:textId="77777777" w:rsidR="001028B9" w:rsidRPr="00B400BD" w:rsidRDefault="001028B9" w:rsidP="00E5700B">
            <w:pPr>
              <w:jc w:val="center"/>
              <w:rPr>
                <w:b/>
                <w:bCs/>
                <w:lang w:val="en-US"/>
              </w:rPr>
            </w:pPr>
            <w:r w:rsidRPr="00B400BD">
              <w:rPr>
                <w:b/>
                <w:bCs/>
                <w:lang w:val="en-US"/>
              </w:rPr>
              <w:t>12,35</w:t>
            </w:r>
          </w:p>
        </w:tc>
      </w:tr>
      <w:tr w:rsidR="001028B9" w14:paraId="253DA97F"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02C88E5" w14:textId="77777777" w:rsidR="001028B9" w:rsidRDefault="001028B9" w:rsidP="00E5700B">
            <w:pPr>
              <w:rPr>
                <w:lang w:val="en-US"/>
              </w:rPr>
            </w:pPr>
          </w:p>
        </w:tc>
        <w:tc>
          <w:tcPr>
            <w:tcW w:w="1400" w:type="dxa"/>
            <w:gridSpan w:val="4"/>
            <w:tcBorders>
              <w:top w:val="nil"/>
              <w:bottom w:val="single" w:sz="2" w:space="0" w:color="auto"/>
            </w:tcBorders>
            <w:vAlign w:val="center"/>
          </w:tcPr>
          <w:p w14:paraId="178C7091" w14:textId="77777777" w:rsidR="001028B9" w:rsidRDefault="001028B9" w:rsidP="00E5700B">
            <w:pPr>
              <w:jc w:val="center"/>
              <w:rPr>
                <w:sz w:val="16"/>
                <w:szCs w:val="16"/>
                <w:lang w:val="en-US"/>
              </w:rPr>
            </w:pPr>
            <w:r>
              <w:rPr>
                <w:sz w:val="16"/>
                <w:szCs w:val="16"/>
                <w:lang w:val="en-US"/>
              </w:rPr>
              <w:t>7122050013401</w:t>
            </w:r>
          </w:p>
        </w:tc>
        <w:tc>
          <w:tcPr>
            <w:tcW w:w="5979" w:type="dxa"/>
            <w:gridSpan w:val="6"/>
            <w:tcBorders>
              <w:top w:val="nil"/>
              <w:bottom w:val="single" w:sz="2" w:space="0" w:color="auto"/>
            </w:tcBorders>
          </w:tcPr>
          <w:p w14:paraId="01C72712" w14:textId="77777777" w:rsidR="001028B9" w:rsidRDefault="001028B9" w:rsidP="00E5700B">
            <w:pPr>
              <w:rPr>
                <w:lang w:val="en-US"/>
              </w:rPr>
            </w:pPr>
            <w:r>
              <w:rPr>
                <w:lang w:val="en-US"/>
              </w:rPr>
              <w:t>Zidar cat.4</w:t>
            </w:r>
          </w:p>
        </w:tc>
        <w:tc>
          <w:tcPr>
            <w:tcW w:w="1134" w:type="dxa"/>
            <w:gridSpan w:val="2"/>
            <w:tcBorders>
              <w:top w:val="nil"/>
              <w:bottom w:val="single" w:sz="2" w:space="0" w:color="auto"/>
            </w:tcBorders>
          </w:tcPr>
          <w:p w14:paraId="5032A073" w14:textId="77777777" w:rsidR="001028B9" w:rsidRDefault="001028B9" w:rsidP="00E5700B">
            <w:pPr>
              <w:rPr>
                <w:lang w:val="en-US"/>
              </w:rPr>
            </w:pPr>
            <w:r>
              <w:rPr>
                <w:lang w:val="en-US"/>
              </w:rPr>
              <w:t>h-om</w:t>
            </w:r>
          </w:p>
        </w:tc>
        <w:tc>
          <w:tcPr>
            <w:tcW w:w="1134" w:type="dxa"/>
            <w:tcBorders>
              <w:top w:val="nil"/>
              <w:bottom w:val="single" w:sz="2" w:space="0" w:color="auto"/>
            </w:tcBorders>
          </w:tcPr>
          <w:p w14:paraId="41423D7D" w14:textId="77777777" w:rsidR="001028B9" w:rsidRDefault="001028B9" w:rsidP="00E5700B">
            <w:pPr>
              <w:rPr>
                <w:lang w:val="en-US"/>
              </w:rPr>
            </w:pPr>
            <w:r>
              <w:rPr>
                <w:lang w:val="en-US"/>
              </w:rPr>
              <w:t>5,56</w:t>
            </w:r>
          </w:p>
        </w:tc>
      </w:tr>
      <w:tr w:rsidR="001028B9" w14:paraId="233AB1B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99C32BF" w14:textId="77777777" w:rsidR="001028B9" w:rsidRDefault="001028B9" w:rsidP="00E5700B">
            <w:pPr>
              <w:rPr>
                <w:lang w:val="en-US"/>
              </w:rPr>
            </w:pPr>
          </w:p>
        </w:tc>
        <w:tc>
          <w:tcPr>
            <w:tcW w:w="1400" w:type="dxa"/>
            <w:gridSpan w:val="4"/>
            <w:tcBorders>
              <w:top w:val="nil"/>
              <w:bottom w:val="single" w:sz="2" w:space="0" w:color="auto"/>
            </w:tcBorders>
            <w:vAlign w:val="center"/>
          </w:tcPr>
          <w:p w14:paraId="0853996A" w14:textId="77777777" w:rsidR="001028B9" w:rsidRDefault="001028B9" w:rsidP="00E5700B">
            <w:pPr>
              <w:jc w:val="center"/>
              <w:rPr>
                <w:sz w:val="16"/>
                <w:szCs w:val="16"/>
                <w:lang w:val="en-US"/>
              </w:rPr>
            </w:pPr>
            <w:r>
              <w:rPr>
                <w:sz w:val="16"/>
                <w:szCs w:val="16"/>
                <w:lang w:val="en-US"/>
              </w:rPr>
              <w:t>9310060019920</w:t>
            </w:r>
          </w:p>
        </w:tc>
        <w:tc>
          <w:tcPr>
            <w:tcW w:w="5979" w:type="dxa"/>
            <w:gridSpan w:val="6"/>
            <w:tcBorders>
              <w:top w:val="nil"/>
              <w:bottom w:val="single" w:sz="2" w:space="0" w:color="auto"/>
            </w:tcBorders>
          </w:tcPr>
          <w:p w14:paraId="0A312AB0" w14:textId="77777777" w:rsidR="001028B9" w:rsidRDefault="001028B9" w:rsidP="00E5700B">
            <w:pPr>
              <w:rPr>
                <w:lang w:val="en-US"/>
              </w:rPr>
            </w:pPr>
            <w:r>
              <w:rPr>
                <w:lang w:val="en-US"/>
              </w:rPr>
              <w:t>Muncitor deservire CM</w:t>
            </w:r>
          </w:p>
        </w:tc>
        <w:tc>
          <w:tcPr>
            <w:tcW w:w="1134" w:type="dxa"/>
            <w:gridSpan w:val="2"/>
            <w:tcBorders>
              <w:top w:val="nil"/>
              <w:bottom w:val="single" w:sz="2" w:space="0" w:color="auto"/>
            </w:tcBorders>
          </w:tcPr>
          <w:p w14:paraId="1B3F57BD" w14:textId="77777777" w:rsidR="001028B9" w:rsidRDefault="001028B9" w:rsidP="00E5700B">
            <w:pPr>
              <w:rPr>
                <w:lang w:val="en-US"/>
              </w:rPr>
            </w:pPr>
            <w:r>
              <w:rPr>
                <w:lang w:val="en-US"/>
              </w:rPr>
              <w:t>h-om</w:t>
            </w:r>
          </w:p>
        </w:tc>
        <w:tc>
          <w:tcPr>
            <w:tcW w:w="1134" w:type="dxa"/>
            <w:tcBorders>
              <w:top w:val="nil"/>
              <w:bottom w:val="single" w:sz="2" w:space="0" w:color="auto"/>
            </w:tcBorders>
          </w:tcPr>
          <w:p w14:paraId="6815B12B" w14:textId="77777777" w:rsidR="001028B9" w:rsidRDefault="001028B9" w:rsidP="00E5700B">
            <w:pPr>
              <w:rPr>
                <w:lang w:val="en-US"/>
              </w:rPr>
            </w:pPr>
            <w:r>
              <w:rPr>
                <w:lang w:val="en-US"/>
              </w:rPr>
              <w:t>1,24</w:t>
            </w:r>
          </w:p>
        </w:tc>
      </w:tr>
      <w:tr w:rsidR="001028B9" w14:paraId="6A5129B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DC06CF5"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A20C4AC" w14:textId="77777777" w:rsidR="001028B9" w:rsidRDefault="001028B9" w:rsidP="00E5700B">
            <w:pPr>
              <w:jc w:val="center"/>
              <w:rPr>
                <w:sz w:val="16"/>
                <w:szCs w:val="16"/>
                <w:lang w:val="en-US"/>
              </w:rPr>
            </w:pPr>
            <w:r>
              <w:rPr>
                <w:sz w:val="16"/>
                <w:szCs w:val="16"/>
                <w:lang w:val="en-US"/>
              </w:rPr>
              <w:t>2653102100833</w:t>
            </w:r>
          </w:p>
        </w:tc>
        <w:tc>
          <w:tcPr>
            <w:tcW w:w="5979" w:type="dxa"/>
            <w:gridSpan w:val="6"/>
            <w:tcBorders>
              <w:top w:val="nil"/>
              <w:bottom w:val="single" w:sz="2" w:space="0" w:color="auto"/>
            </w:tcBorders>
          </w:tcPr>
          <w:p w14:paraId="5625FA3C" w14:textId="77777777" w:rsidR="001028B9" w:rsidRDefault="001028B9" w:rsidP="00E5700B">
            <w:pPr>
              <w:rPr>
                <w:lang w:val="en-US"/>
              </w:rPr>
            </w:pPr>
            <w:r>
              <w:rPr>
                <w:lang w:val="en-US"/>
              </w:rPr>
              <w:t>Chit pe baza de ipsos "Eurofin"</w:t>
            </w:r>
          </w:p>
        </w:tc>
        <w:tc>
          <w:tcPr>
            <w:tcW w:w="1134" w:type="dxa"/>
            <w:gridSpan w:val="2"/>
            <w:tcBorders>
              <w:top w:val="nil"/>
              <w:bottom w:val="single" w:sz="2" w:space="0" w:color="auto"/>
            </w:tcBorders>
          </w:tcPr>
          <w:p w14:paraId="09FDC477" w14:textId="77777777" w:rsidR="001028B9" w:rsidRDefault="001028B9" w:rsidP="00E5700B">
            <w:pPr>
              <w:rPr>
                <w:lang w:val="en-US"/>
              </w:rPr>
            </w:pPr>
            <w:r>
              <w:rPr>
                <w:lang w:val="en-US"/>
              </w:rPr>
              <w:t>kg</w:t>
            </w:r>
          </w:p>
        </w:tc>
        <w:tc>
          <w:tcPr>
            <w:tcW w:w="1134" w:type="dxa"/>
            <w:tcBorders>
              <w:top w:val="nil"/>
              <w:bottom w:val="single" w:sz="2" w:space="0" w:color="auto"/>
            </w:tcBorders>
          </w:tcPr>
          <w:p w14:paraId="6766B596" w14:textId="77777777" w:rsidR="001028B9" w:rsidRDefault="001028B9" w:rsidP="00E5700B">
            <w:pPr>
              <w:rPr>
                <w:lang w:val="en-US"/>
              </w:rPr>
            </w:pPr>
            <w:r>
              <w:rPr>
                <w:lang w:val="en-US"/>
              </w:rPr>
              <w:t>13,03</w:t>
            </w:r>
          </w:p>
        </w:tc>
      </w:tr>
      <w:tr w:rsidR="001028B9" w14:paraId="0648579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6BA0C60"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A798FDF" w14:textId="77777777" w:rsidR="001028B9" w:rsidRDefault="001028B9" w:rsidP="00E5700B">
            <w:pPr>
              <w:jc w:val="center"/>
              <w:rPr>
                <w:sz w:val="16"/>
                <w:szCs w:val="16"/>
                <w:lang w:val="en-US"/>
              </w:rPr>
            </w:pPr>
            <w:r>
              <w:rPr>
                <w:sz w:val="16"/>
                <w:szCs w:val="16"/>
                <w:lang w:val="en-US"/>
              </w:rPr>
              <w:t>4100126202818</w:t>
            </w:r>
          </w:p>
        </w:tc>
        <w:tc>
          <w:tcPr>
            <w:tcW w:w="5979" w:type="dxa"/>
            <w:gridSpan w:val="6"/>
            <w:tcBorders>
              <w:top w:val="nil"/>
              <w:bottom w:val="single" w:sz="2" w:space="0" w:color="auto"/>
            </w:tcBorders>
          </w:tcPr>
          <w:p w14:paraId="54914569" w14:textId="77777777" w:rsidR="001028B9" w:rsidRDefault="001028B9" w:rsidP="00E5700B">
            <w:pPr>
              <w:rPr>
                <w:lang w:val="en-US"/>
              </w:rPr>
            </w:pPr>
            <w:r>
              <w:rPr>
                <w:lang w:val="en-US"/>
              </w:rPr>
              <w:t xml:space="preserve"> Apa</w:t>
            </w:r>
          </w:p>
        </w:tc>
        <w:tc>
          <w:tcPr>
            <w:tcW w:w="1134" w:type="dxa"/>
            <w:gridSpan w:val="2"/>
            <w:tcBorders>
              <w:top w:val="nil"/>
              <w:bottom w:val="single" w:sz="2" w:space="0" w:color="auto"/>
            </w:tcBorders>
          </w:tcPr>
          <w:p w14:paraId="6420C075" w14:textId="77777777" w:rsidR="001028B9" w:rsidRDefault="001028B9" w:rsidP="00E5700B">
            <w:pPr>
              <w:rPr>
                <w:lang w:val="en-US"/>
              </w:rPr>
            </w:pPr>
            <w:r>
              <w:rPr>
                <w:lang w:val="en-US"/>
              </w:rPr>
              <w:t>m3</w:t>
            </w:r>
          </w:p>
        </w:tc>
        <w:tc>
          <w:tcPr>
            <w:tcW w:w="1134" w:type="dxa"/>
            <w:tcBorders>
              <w:top w:val="nil"/>
              <w:bottom w:val="single" w:sz="2" w:space="0" w:color="auto"/>
            </w:tcBorders>
          </w:tcPr>
          <w:p w14:paraId="5784373F" w14:textId="77777777" w:rsidR="001028B9" w:rsidRDefault="001028B9" w:rsidP="00E5700B">
            <w:pPr>
              <w:rPr>
                <w:lang w:val="en-US"/>
              </w:rPr>
            </w:pPr>
            <w:r>
              <w:rPr>
                <w:lang w:val="en-US"/>
              </w:rPr>
              <w:t>0,01</w:t>
            </w:r>
          </w:p>
        </w:tc>
      </w:tr>
      <w:tr w:rsidR="001028B9" w14:paraId="60759C2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053E377"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D4A0FE4" w14:textId="77777777" w:rsidR="001028B9" w:rsidRDefault="001028B9" w:rsidP="00E5700B">
            <w:pPr>
              <w:jc w:val="center"/>
              <w:rPr>
                <w:sz w:val="16"/>
                <w:szCs w:val="16"/>
                <w:lang w:val="en-US"/>
              </w:rPr>
            </w:pPr>
            <w:r>
              <w:rPr>
                <w:sz w:val="16"/>
                <w:szCs w:val="16"/>
                <w:lang w:val="en-US"/>
              </w:rPr>
              <w:t>2952160007200</w:t>
            </w:r>
          </w:p>
        </w:tc>
        <w:tc>
          <w:tcPr>
            <w:tcW w:w="5979" w:type="dxa"/>
            <w:gridSpan w:val="6"/>
            <w:tcBorders>
              <w:top w:val="nil"/>
              <w:bottom w:val="single" w:sz="2" w:space="0" w:color="auto"/>
            </w:tcBorders>
          </w:tcPr>
          <w:p w14:paraId="2D50787E" w14:textId="77777777" w:rsidR="001028B9" w:rsidRDefault="001028B9" w:rsidP="00E5700B">
            <w:pPr>
              <w:rPr>
                <w:lang w:val="en-US"/>
              </w:rPr>
            </w:pPr>
            <w:r>
              <w:rPr>
                <w:lang w:val="en-US"/>
              </w:rPr>
              <w:t>Utilaj de ridicat pentru lucrari de finisaj</w:t>
            </w:r>
          </w:p>
        </w:tc>
        <w:tc>
          <w:tcPr>
            <w:tcW w:w="1134" w:type="dxa"/>
            <w:gridSpan w:val="2"/>
            <w:tcBorders>
              <w:top w:val="nil"/>
              <w:bottom w:val="single" w:sz="2" w:space="0" w:color="auto"/>
            </w:tcBorders>
          </w:tcPr>
          <w:p w14:paraId="032B4B60" w14:textId="77777777" w:rsidR="001028B9" w:rsidRDefault="001028B9" w:rsidP="00E5700B">
            <w:pPr>
              <w:rPr>
                <w:lang w:val="en-US"/>
              </w:rPr>
            </w:pPr>
            <w:r>
              <w:rPr>
                <w:lang w:val="en-US"/>
              </w:rPr>
              <w:t>h-ut</w:t>
            </w:r>
          </w:p>
        </w:tc>
        <w:tc>
          <w:tcPr>
            <w:tcW w:w="1134" w:type="dxa"/>
            <w:tcBorders>
              <w:top w:val="nil"/>
              <w:bottom w:val="single" w:sz="2" w:space="0" w:color="auto"/>
            </w:tcBorders>
          </w:tcPr>
          <w:p w14:paraId="2EF74DEF" w14:textId="77777777" w:rsidR="001028B9" w:rsidRDefault="001028B9" w:rsidP="00E5700B">
            <w:pPr>
              <w:rPr>
                <w:lang w:val="en-US"/>
              </w:rPr>
            </w:pPr>
            <w:r>
              <w:rPr>
                <w:lang w:val="en-US"/>
              </w:rPr>
              <w:t>0,01</w:t>
            </w:r>
          </w:p>
        </w:tc>
      </w:tr>
      <w:tr w:rsidR="001028B9" w14:paraId="55BABDF2"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1AF5265E" w14:textId="77777777" w:rsidR="001028B9" w:rsidRDefault="001028B9" w:rsidP="00E5700B">
            <w:pPr>
              <w:rPr>
                <w:lang w:val="en-US"/>
              </w:rPr>
            </w:pPr>
            <w:r>
              <w:rPr>
                <w:lang w:val="en-US"/>
              </w:rPr>
              <w:t>23</w:t>
            </w:r>
          </w:p>
        </w:tc>
        <w:tc>
          <w:tcPr>
            <w:tcW w:w="1400" w:type="dxa"/>
            <w:gridSpan w:val="4"/>
            <w:tcBorders>
              <w:top w:val="single" w:sz="4" w:space="0" w:color="auto"/>
              <w:bottom w:val="single" w:sz="4" w:space="0" w:color="auto"/>
            </w:tcBorders>
          </w:tcPr>
          <w:p w14:paraId="49CDAA95" w14:textId="77777777" w:rsidR="001028B9" w:rsidRDefault="001028B9" w:rsidP="00E5700B">
            <w:pPr>
              <w:rPr>
                <w:lang w:val="en-US"/>
              </w:rPr>
            </w:pPr>
            <w:r>
              <w:rPr>
                <w:lang w:val="en-US"/>
              </w:rPr>
              <w:t>CK26C</w:t>
            </w:r>
          </w:p>
          <w:p w14:paraId="7215E613"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4D285FD6"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Pervazuri montate la ferestre sau usi din mase plastice</w:t>
            </w:r>
            <w:r>
              <w:rPr>
                <w:rFonts w:ascii="Times New Roman CYR" w:hAnsi="Times New Roman CYR" w:cs="Times New Roman CYR"/>
                <w:sz w:val="16"/>
                <w:szCs w:val="16"/>
                <w:lang w:val="en-US"/>
              </w:rPr>
              <w:t xml:space="preserve"> </w:t>
            </w:r>
          </w:p>
          <w:p w14:paraId="20F17507"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A2350AD" w14:textId="77777777" w:rsidR="001028B9" w:rsidRDefault="001028B9" w:rsidP="00E5700B">
            <w:pPr>
              <w:jc w:val="center"/>
              <w:rPr>
                <w:lang w:val="en-US"/>
              </w:rPr>
            </w:pPr>
            <w:r>
              <w:rPr>
                <w:lang w:val="en-US"/>
              </w:rPr>
              <w:t>m</w:t>
            </w:r>
          </w:p>
        </w:tc>
        <w:tc>
          <w:tcPr>
            <w:tcW w:w="1134" w:type="dxa"/>
            <w:tcBorders>
              <w:top w:val="single" w:sz="4" w:space="0" w:color="auto"/>
              <w:bottom w:val="single" w:sz="4" w:space="0" w:color="auto"/>
            </w:tcBorders>
            <w:vAlign w:val="center"/>
          </w:tcPr>
          <w:p w14:paraId="67DAF375" w14:textId="77777777" w:rsidR="001028B9" w:rsidRPr="00B400BD" w:rsidRDefault="001028B9" w:rsidP="00E5700B">
            <w:pPr>
              <w:jc w:val="center"/>
              <w:rPr>
                <w:b/>
                <w:bCs/>
                <w:lang w:val="en-US"/>
              </w:rPr>
            </w:pPr>
            <w:r w:rsidRPr="00B400BD">
              <w:rPr>
                <w:b/>
                <w:bCs/>
                <w:lang w:val="en-US"/>
              </w:rPr>
              <w:t>6,51</w:t>
            </w:r>
          </w:p>
        </w:tc>
      </w:tr>
      <w:tr w:rsidR="001028B9" w14:paraId="74EDE63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815E313" w14:textId="77777777" w:rsidR="001028B9" w:rsidRDefault="001028B9" w:rsidP="00E5700B">
            <w:pPr>
              <w:rPr>
                <w:lang w:val="en-US"/>
              </w:rPr>
            </w:pPr>
          </w:p>
        </w:tc>
        <w:tc>
          <w:tcPr>
            <w:tcW w:w="1400" w:type="dxa"/>
            <w:gridSpan w:val="4"/>
            <w:tcBorders>
              <w:top w:val="nil"/>
              <w:bottom w:val="single" w:sz="2" w:space="0" w:color="auto"/>
            </w:tcBorders>
            <w:vAlign w:val="center"/>
          </w:tcPr>
          <w:p w14:paraId="7AB53AE6" w14:textId="77777777" w:rsidR="001028B9" w:rsidRDefault="001028B9" w:rsidP="00E5700B">
            <w:pPr>
              <w:jc w:val="center"/>
              <w:rPr>
                <w:sz w:val="16"/>
                <w:szCs w:val="16"/>
                <w:lang w:val="en-US"/>
              </w:rPr>
            </w:pPr>
            <w:r>
              <w:rPr>
                <w:sz w:val="16"/>
                <w:szCs w:val="16"/>
                <w:lang w:val="en-US"/>
              </w:rPr>
              <w:t>7422010060100</w:t>
            </w:r>
          </w:p>
        </w:tc>
        <w:tc>
          <w:tcPr>
            <w:tcW w:w="5979" w:type="dxa"/>
            <w:gridSpan w:val="6"/>
            <w:tcBorders>
              <w:top w:val="nil"/>
              <w:bottom w:val="single" w:sz="2" w:space="0" w:color="auto"/>
            </w:tcBorders>
          </w:tcPr>
          <w:p w14:paraId="15A17215" w14:textId="77777777" w:rsidR="001028B9" w:rsidRDefault="001028B9" w:rsidP="00E5700B">
            <w:pPr>
              <w:rPr>
                <w:lang w:val="en-US"/>
              </w:rPr>
            </w:pPr>
            <w:r>
              <w:rPr>
                <w:lang w:val="en-US"/>
              </w:rPr>
              <w:t>Timplar</w:t>
            </w:r>
          </w:p>
        </w:tc>
        <w:tc>
          <w:tcPr>
            <w:tcW w:w="1134" w:type="dxa"/>
            <w:gridSpan w:val="2"/>
            <w:tcBorders>
              <w:top w:val="nil"/>
              <w:bottom w:val="single" w:sz="2" w:space="0" w:color="auto"/>
            </w:tcBorders>
          </w:tcPr>
          <w:p w14:paraId="6DA25216" w14:textId="77777777" w:rsidR="001028B9" w:rsidRDefault="001028B9" w:rsidP="00E5700B">
            <w:pPr>
              <w:rPr>
                <w:lang w:val="en-US"/>
              </w:rPr>
            </w:pPr>
            <w:r>
              <w:rPr>
                <w:lang w:val="en-US"/>
              </w:rPr>
              <w:t>h-om</w:t>
            </w:r>
          </w:p>
        </w:tc>
        <w:tc>
          <w:tcPr>
            <w:tcW w:w="1134" w:type="dxa"/>
            <w:tcBorders>
              <w:top w:val="nil"/>
              <w:bottom w:val="single" w:sz="2" w:space="0" w:color="auto"/>
            </w:tcBorders>
          </w:tcPr>
          <w:p w14:paraId="07341A9E" w14:textId="77777777" w:rsidR="001028B9" w:rsidRDefault="001028B9" w:rsidP="00E5700B">
            <w:pPr>
              <w:rPr>
                <w:lang w:val="en-US"/>
              </w:rPr>
            </w:pPr>
            <w:r>
              <w:rPr>
                <w:lang w:val="en-US"/>
              </w:rPr>
              <w:t>0,52</w:t>
            </w:r>
          </w:p>
        </w:tc>
      </w:tr>
      <w:tr w:rsidR="001028B9" w14:paraId="6BAC47F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5A54BAE" w14:textId="77777777" w:rsidR="001028B9" w:rsidRDefault="001028B9" w:rsidP="00E5700B">
            <w:pPr>
              <w:rPr>
                <w:lang w:val="en-US"/>
              </w:rPr>
            </w:pPr>
          </w:p>
        </w:tc>
        <w:tc>
          <w:tcPr>
            <w:tcW w:w="1400" w:type="dxa"/>
            <w:gridSpan w:val="4"/>
            <w:tcBorders>
              <w:top w:val="nil"/>
              <w:bottom w:val="single" w:sz="2" w:space="0" w:color="auto"/>
            </w:tcBorders>
            <w:vAlign w:val="center"/>
          </w:tcPr>
          <w:p w14:paraId="1155368B" w14:textId="77777777" w:rsidR="001028B9" w:rsidRDefault="001028B9" w:rsidP="00E5700B">
            <w:pPr>
              <w:jc w:val="center"/>
              <w:rPr>
                <w:sz w:val="16"/>
                <w:szCs w:val="16"/>
                <w:lang w:val="en-US"/>
              </w:rPr>
            </w:pPr>
            <w:r>
              <w:rPr>
                <w:sz w:val="16"/>
                <w:szCs w:val="16"/>
                <w:lang w:val="en-US"/>
              </w:rPr>
              <w:t>9310060019920</w:t>
            </w:r>
          </w:p>
        </w:tc>
        <w:tc>
          <w:tcPr>
            <w:tcW w:w="5979" w:type="dxa"/>
            <w:gridSpan w:val="6"/>
            <w:tcBorders>
              <w:top w:val="nil"/>
              <w:bottom w:val="single" w:sz="2" w:space="0" w:color="auto"/>
            </w:tcBorders>
          </w:tcPr>
          <w:p w14:paraId="0D1A2E4B" w14:textId="77777777" w:rsidR="001028B9" w:rsidRDefault="001028B9" w:rsidP="00E5700B">
            <w:pPr>
              <w:rPr>
                <w:lang w:val="en-US"/>
              </w:rPr>
            </w:pPr>
            <w:r>
              <w:rPr>
                <w:lang w:val="en-US"/>
              </w:rPr>
              <w:t>Muncitor deservire CM</w:t>
            </w:r>
          </w:p>
        </w:tc>
        <w:tc>
          <w:tcPr>
            <w:tcW w:w="1134" w:type="dxa"/>
            <w:gridSpan w:val="2"/>
            <w:tcBorders>
              <w:top w:val="nil"/>
              <w:bottom w:val="single" w:sz="2" w:space="0" w:color="auto"/>
            </w:tcBorders>
          </w:tcPr>
          <w:p w14:paraId="406EA4C6" w14:textId="77777777" w:rsidR="001028B9" w:rsidRDefault="001028B9" w:rsidP="00E5700B">
            <w:pPr>
              <w:rPr>
                <w:lang w:val="en-US"/>
              </w:rPr>
            </w:pPr>
            <w:r>
              <w:rPr>
                <w:lang w:val="en-US"/>
              </w:rPr>
              <w:t>h-om</w:t>
            </w:r>
          </w:p>
        </w:tc>
        <w:tc>
          <w:tcPr>
            <w:tcW w:w="1134" w:type="dxa"/>
            <w:tcBorders>
              <w:top w:val="nil"/>
              <w:bottom w:val="single" w:sz="2" w:space="0" w:color="auto"/>
            </w:tcBorders>
          </w:tcPr>
          <w:p w14:paraId="6FB41C3D" w14:textId="77777777" w:rsidR="001028B9" w:rsidRDefault="001028B9" w:rsidP="00E5700B">
            <w:pPr>
              <w:rPr>
                <w:lang w:val="en-US"/>
              </w:rPr>
            </w:pPr>
            <w:r>
              <w:rPr>
                <w:lang w:val="en-US"/>
              </w:rPr>
              <w:t>0,07</w:t>
            </w:r>
          </w:p>
        </w:tc>
      </w:tr>
      <w:tr w:rsidR="001028B9" w14:paraId="03367A4F"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B51E004"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F0BDB16" w14:textId="77777777" w:rsidR="001028B9" w:rsidRDefault="001028B9" w:rsidP="00E5700B">
            <w:pPr>
              <w:jc w:val="center"/>
              <w:rPr>
                <w:sz w:val="16"/>
                <w:szCs w:val="16"/>
                <w:lang w:val="en-US"/>
              </w:rPr>
            </w:pPr>
            <w:r>
              <w:rPr>
                <w:sz w:val="16"/>
                <w:szCs w:val="16"/>
                <w:lang w:val="en-US"/>
              </w:rPr>
              <w:t>2521106718393</w:t>
            </w:r>
          </w:p>
        </w:tc>
        <w:tc>
          <w:tcPr>
            <w:tcW w:w="5979" w:type="dxa"/>
            <w:gridSpan w:val="6"/>
            <w:tcBorders>
              <w:top w:val="nil"/>
              <w:bottom w:val="single" w:sz="2" w:space="0" w:color="auto"/>
            </w:tcBorders>
          </w:tcPr>
          <w:p w14:paraId="24E0A878" w14:textId="77777777" w:rsidR="001028B9" w:rsidRDefault="001028B9" w:rsidP="00E5700B">
            <w:pPr>
              <w:rPr>
                <w:lang w:val="en-US"/>
              </w:rPr>
            </w:pPr>
            <w:r>
              <w:rPr>
                <w:lang w:val="en-US"/>
              </w:rPr>
              <w:t>Pervazuri ( baghete)  din mase plastice pentru ferestre si usi</w:t>
            </w:r>
          </w:p>
        </w:tc>
        <w:tc>
          <w:tcPr>
            <w:tcW w:w="1134" w:type="dxa"/>
            <w:gridSpan w:val="2"/>
            <w:tcBorders>
              <w:top w:val="nil"/>
              <w:bottom w:val="single" w:sz="2" w:space="0" w:color="auto"/>
            </w:tcBorders>
          </w:tcPr>
          <w:p w14:paraId="59ABD663" w14:textId="77777777" w:rsidR="001028B9" w:rsidRDefault="001028B9" w:rsidP="00E5700B">
            <w:pPr>
              <w:rPr>
                <w:lang w:val="en-US"/>
              </w:rPr>
            </w:pPr>
            <w:r>
              <w:rPr>
                <w:lang w:val="en-US"/>
              </w:rPr>
              <w:t>m</w:t>
            </w:r>
          </w:p>
        </w:tc>
        <w:tc>
          <w:tcPr>
            <w:tcW w:w="1134" w:type="dxa"/>
            <w:tcBorders>
              <w:top w:val="nil"/>
              <w:bottom w:val="single" w:sz="2" w:space="0" w:color="auto"/>
            </w:tcBorders>
          </w:tcPr>
          <w:p w14:paraId="304C8927" w14:textId="77777777" w:rsidR="001028B9" w:rsidRDefault="001028B9" w:rsidP="00E5700B">
            <w:pPr>
              <w:rPr>
                <w:lang w:val="en-US"/>
              </w:rPr>
            </w:pPr>
            <w:r>
              <w:rPr>
                <w:lang w:val="en-US"/>
              </w:rPr>
              <w:t>6,51</w:t>
            </w:r>
          </w:p>
        </w:tc>
      </w:tr>
      <w:tr w:rsidR="001028B9" w14:paraId="44F57C7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BFED3B5"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A0CAAA2" w14:textId="77777777" w:rsidR="001028B9" w:rsidRDefault="001028B9" w:rsidP="00E5700B">
            <w:pPr>
              <w:jc w:val="center"/>
              <w:rPr>
                <w:sz w:val="16"/>
                <w:szCs w:val="16"/>
                <w:lang w:val="en-US"/>
              </w:rPr>
            </w:pPr>
            <w:r>
              <w:rPr>
                <w:sz w:val="16"/>
                <w:szCs w:val="16"/>
                <w:lang w:val="en-US"/>
              </w:rPr>
              <w:t>2874115829126</w:t>
            </w:r>
          </w:p>
        </w:tc>
        <w:tc>
          <w:tcPr>
            <w:tcW w:w="5979" w:type="dxa"/>
            <w:gridSpan w:val="6"/>
            <w:tcBorders>
              <w:top w:val="nil"/>
              <w:bottom w:val="single" w:sz="2" w:space="0" w:color="auto"/>
            </w:tcBorders>
          </w:tcPr>
          <w:p w14:paraId="32FAFE91" w14:textId="77777777" w:rsidR="001028B9" w:rsidRDefault="001028B9" w:rsidP="00E5700B">
            <w:pPr>
              <w:rPr>
                <w:lang w:val="en-US"/>
              </w:rPr>
            </w:pPr>
            <w:r>
              <w:rPr>
                <w:lang w:val="en-US"/>
              </w:rPr>
              <w:t>Suruburi cu cap inecat crestat 6 x 30 mm</w:t>
            </w:r>
          </w:p>
        </w:tc>
        <w:tc>
          <w:tcPr>
            <w:tcW w:w="1134" w:type="dxa"/>
            <w:gridSpan w:val="2"/>
            <w:tcBorders>
              <w:top w:val="nil"/>
              <w:bottom w:val="single" w:sz="2" w:space="0" w:color="auto"/>
            </w:tcBorders>
          </w:tcPr>
          <w:p w14:paraId="6204C1DD" w14:textId="77777777" w:rsidR="001028B9" w:rsidRDefault="001028B9" w:rsidP="00E5700B">
            <w:pPr>
              <w:rPr>
                <w:lang w:val="en-US"/>
              </w:rPr>
            </w:pPr>
            <w:r>
              <w:rPr>
                <w:lang w:val="en-US"/>
              </w:rPr>
              <w:t>buc</w:t>
            </w:r>
          </w:p>
        </w:tc>
        <w:tc>
          <w:tcPr>
            <w:tcW w:w="1134" w:type="dxa"/>
            <w:tcBorders>
              <w:top w:val="nil"/>
              <w:bottom w:val="single" w:sz="2" w:space="0" w:color="auto"/>
            </w:tcBorders>
          </w:tcPr>
          <w:p w14:paraId="6B8E162C" w14:textId="77777777" w:rsidR="001028B9" w:rsidRDefault="001028B9" w:rsidP="00E5700B">
            <w:pPr>
              <w:rPr>
                <w:lang w:val="en-US"/>
              </w:rPr>
            </w:pPr>
            <w:r>
              <w:rPr>
                <w:lang w:val="en-US"/>
              </w:rPr>
              <w:t>39,06</w:t>
            </w:r>
          </w:p>
        </w:tc>
      </w:tr>
      <w:tr w:rsidR="001028B9" w14:paraId="4FF83DF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8B58D7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8010811" w14:textId="77777777" w:rsidR="001028B9" w:rsidRDefault="001028B9" w:rsidP="00E5700B">
            <w:pPr>
              <w:jc w:val="center"/>
              <w:rPr>
                <w:sz w:val="16"/>
                <w:szCs w:val="16"/>
                <w:lang w:val="en-US"/>
              </w:rPr>
            </w:pPr>
            <w:r>
              <w:rPr>
                <w:sz w:val="16"/>
                <w:szCs w:val="16"/>
                <w:lang w:val="en-US"/>
              </w:rPr>
              <w:t>2952160007200</w:t>
            </w:r>
          </w:p>
        </w:tc>
        <w:tc>
          <w:tcPr>
            <w:tcW w:w="5979" w:type="dxa"/>
            <w:gridSpan w:val="6"/>
            <w:tcBorders>
              <w:top w:val="nil"/>
              <w:bottom w:val="single" w:sz="2" w:space="0" w:color="auto"/>
            </w:tcBorders>
          </w:tcPr>
          <w:p w14:paraId="2A9F34FE" w14:textId="77777777" w:rsidR="001028B9" w:rsidRDefault="001028B9" w:rsidP="00E5700B">
            <w:pPr>
              <w:rPr>
                <w:lang w:val="en-US"/>
              </w:rPr>
            </w:pPr>
            <w:r>
              <w:rPr>
                <w:lang w:val="en-US"/>
              </w:rPr>
              <w:t>Utilaj de ridicat pentru lucrari de finisaj</w:t>
            </w:r>
          </w:p>
        </w:tc>
        <w:tc>
          <w:tcPr>
            <w:tcW w:w="1134" w:type="dxa"/>
            <w:gridSpan w:val="2"/>
            <w:tcBorders>
              <w:top w:val="nil"/>
              <w:bottom w:val="single" w:sz="2" w:space="0" w:color="auto"/>
            </w:tcBorders>
          </w:tcPr>
          <w:p w14:paraId="38C0AC52" w14:textId="77777777" w:rsidR="001028B9" w:rsidRDefault="001028B9" w:rsidP="00E5700B">
            <w:pPr>
              <w:rPr>
                <w:lang w:val="en-US"/>
              </w:rPr>
            </w:pPr>
            <w:r>
              <w:rPr>
                <w:lang w:val="en-US"/>
              </w:rPr>
              <w:t>h-ut</w:t>
            </w:r>
          </w:p>
        </w:tc>
        <w:tc>
          <w:tcPr>
            <w:tcW w:w="1134" w:type="dxa"/>
            <w:tcBorders>
              <w:top w:val="nil"/>
              <w:bottom w:val="single" w:sz="2" w:space="0" w:color="auto"/>
            </w:tcBorders>
          </w:tcPr>
          <w:p w14:paraId="529F9A88" w14:textId="77777777" w:rsidR="001028B9" w:rsidRDefault="001028B9" w:rsidP="00E5700B">
            <w:pPr>
              <w:rPr>
                <w:lang w:val="en-US"/>
              </w:rPr>
            </w:pPr>
            <w:r>
              <w:rPr>
                <w:lang w:val="en-US"/>
              </w:rPr>
              <w:t>0,07</w:t>
            </w:r>
          </w:p>
        </w:tc>
      </w:tr>
      <w:tr w:rsidR="001028B9" w14:paraId="2A43255D"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016D9EB9" w14:textId="77777777" w:rsidR="001028B9" w:rsidRDefault="001028B9" w:rsidP="00E5700B">
            <w:pPr>
              <w:rPr>
                <w:lang w:val="en-US"/>
              </w:rPr>
            </w:pPr>
            <w:r>
              <w:rPr>
                <w:lang w:val="en-US"/>
              </w:rPr>
              <w:t>24</w:t>
            </w:r>
          </w:p>
        </w:tc>
        <w:tc>
          <w:tcPr>
            <w:tcW w:w="1400" w:type="dxa"/>
            <w:gridSpan w:val="4"/>
            <w:tcBorders>
              <w:top w:val="single" w:sz="4" w:space="0" w:color="auto"/>
              <w:bottom w:val="single" w:sz="4" w:space="0" w:color="auto"/>
            </w:tcBorders>
          </w:tcPr>
          <w:p w14:paraId="656ED3F4" w14:textId="77777777" w:rsidR="001028B9" w:rsidRDefault="001028B9" w:rsidP="00E5700B">
            <w:pPr>
              <w:rPr>
                <w:lang w:val="en-US"/>
              </w:rPr>
            </w:pPr>
            <w:r>
              <w:rPr>
                <w:lang w:val="en-US"/>
              </w:rPr>
              <w:t>CN53A</w:t>
            </w:r>
          </w:p>
          <w:p w14:paraId="67C6330C"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39A13EE2"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Grunduirea suprafetelor interioare a glafurilor</w:t>
            </w:r>
            <w:r>
              <w:rPr>
                <w:rFonts w:ascii="Times New Roman CYR" w:hAnsi="Times New Roman CYR" w:cs="Times New Roman CYR"/>
                <w:sz w:val="16"/>
                <w:szCs w:val="16"/>
                <w:lang w:val="en-US"/>
              </w:rPr>
              <w:t xml:space="preserve"> </w:t>
            </w:r>
          </w:p>
          <w:p w14:paraId="79F630AD"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4B64F1C"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1105E587" w14:textId="77777777" w:rsidR="001028B9" w:rsidRPr="00B400BD" w:rsidRDefault="001028B9" w:rsidP="00E5700B">
            <w:pPr>
              <w:jc w:val="center"/>
              <w:rPr>
                <w:b/>
                <w:bCs/>
                <w:lang w:val="en-US"/>
              </w:rPr>
            </w:pPr>
            <w:r w:rsidRPr="00B400BD">
              <w:rPr>
                <w:b/>
                <w:bCs/>
                <w:lang w:val="en-US"/>
              </w:rPr>
              <w:t>12,35</w:t>
            </w:r>
          </w:p>
        </w:tc>
      </w:tr>
      <w:tr w:rsidR="001028B9" w14:paraId="35B5087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CFD38E6" w14:textId="77777777" w:rsidR="001028B9" w:rsidRDefault="001028B9" w:rsidP="00E5700B">
            <w:pPr>
              <w:rPr>
                <w:lang w:val="en-US"/>
              </w:rPr>
            </w:pPr>
          </w:p>
        </w:tc>
        <w:tc>
          <w:tcPr>
            <w:tcW w:w="1400" w:type="dxa"/>
            <w:gridSpan w:val="4"/>
            <w:tcBorders>
              <w:top w:val="nil"/>
              <w:bottom w:val="single" w:sz="2" w:space="0" w:color="auto"/>
            </w:tcBorders>
            <w:vAlign w:val="center"/>
          </w:tcPr>
          <w:p w14:paraId="497CC0C5" w14:textId="77777777" w:rsidR="001028B9" w:rsidRDefault="001028B9" w:rsidP="00E5700B">
            <w:pPr>
              <w:jc w:val="center"/>
              <w:rPr>
                <w:sz w:val="16"/>
                <w:szCs w:val="16"/>
                <w:lang w:val="en-US"/>
              </w:rPr>
            </w:pPr>
            <w:r>
              <w:rPr>
                <w:sz w:val="16"/>
                <w:szCs w:val="16"/>
                <w:lang w:val="en-US"/>
              </w:rPr>
              <w:t>7141020013300</w:t>
            </w:r>
          </w:p>
        </w:tc>
        <w:tc>
          <w:tcPr>
            <w:tcW w:w="5979" w:type="dxa"/>
            <w:gridSpan w:val="6"/>
            <w:tcBorders>
              <w:top w:val="nil"/>
              <w:bottom w:val="single" w:sz="2" w:space="0" w:color="auto"/>
            </w:tcBorders>
          </w:tcPr>
          <w:p w14:paraId="51FC3116" w14:textId="77777777" w:rsidR="001028B9" w:rsidRDefault="001028B9" w:rsidP="00E5700B">
            <w:pPr>
              <w:rPr>
                <w:lang w:val="en-US"/>
              </w:rPr>
            </w:pPr>
            <w:r>
              <w:rPr>
                <w:lang w:val="en-US"/>
              </w:rPr>
              <w:t>Zugrav vopsitor</w:t>
            </w:r>
          </w:p>
        </w:tc>
        <w:tc>
          <w:tcPr>
            <w:tcW w:w="1134" w:type="dxa"/>
            <w:gridSpan w:val="2"/>
            <w:tcBorders>
              <w:top w:val="nil"/>
              <w:bottom w:val="single" w:sz="2" w:space="0" w:color="auto"/>
            </w:tcBorders>
          </w:tcPr>
          <w:p w14:paraId="52F40BEE" w14:textId="77777777" w:rsidR="001028B9" w:rsidRDefault="001028B9" w:rsidP="00E5700B">
            <w:pPr>
              <w:rPr>
                <w:lang w:val="en-US"/>
              </w:rPr>
            </w:pPr>
            <w:r>
              <w:rPr>
                <w:lang w:val="en-US"/>
              </w:rPr>
              <w:t>h-om</w:t>
            </w:r>
          </w:p>
        </w:tc>
        <w:tc>
          <w:tcPr>
            <w:tcW w:w="1134" w:type="dxa"/>
            <w:tcBorders>
              <w:top w:val="nil"/>
              <w:bottom w:val="single" w:sz="2" w:space="0" w:color="auto"/>
            </w:tcBorders>
          </w:tcPr>
          <w:p w14:paraId="777A9BB9" w14:textId="77777777" w:rsidR="001028B9" w:rsidRDefault="001028B9" w:rsidP="00E5700B">
            <w:pPr>
              <w:rPr>
                <w:lang w:val="en-US"/>
              </w:rPr>
            </w:pPr>
            <w:r>
              <w:rPr>
                <w:lang w:val="en-US"/>
              </w:rPr>
              <w:t>0,37</w:t>
            </w:r>
          </w:p>
        </w:tc>
      </w:tr>
      <w:tr w:rsidR="001028B9" w14:paraId="06F7EAB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D1355AF"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9CB1634" w14:textId="77777777" w:rsidR="001028B9" w:rsidRDefault="001028B9" w:rsidP="00E5700B">
            <w:pPr>
              <w:jc w:val="center"/>
              <w:rPr>
                <w:sz w:val="16"/>
                <w:szCs w:val="16"/>
                <w:lang w:val="en-US"/>
              </w:rPr>
            </w:pPr>
            <w:r>
              <w:rPr>
                <w:sz w:val="16"/>
                <w:szCs w:val="16"/>
                <w:lang w:val="en-US"/>
              </w:rPr>
              <w:t>2416586105303</w:t>
            </w:r>
          </w:p>
        </w:tc>
        <w:tc>
          <w:tcPr>
            <w:tcW w:w="5979" w:type="dxa"/>
            <w:gridSpan w:val="6"/>
            <w:tcBorders>
              <w:top w:val="nil"/>
              <w:bottom w:val="single" w:sz="2" w:space="0" w:color="auto"/>
            </w:tcBorders>
          </w:tcPr>
          <w:p w14:paraId="2F1FBDDB" w14:textId="77777777" w:rsidR="001028B9" w:rsidRDefault="001028B9" w:rsidP="00E5700B">
            <w:pPr>
              <w:rPr>
                <w:lang w:val="en-US"/>
              </w:rPr>
            </w:pPr>
            <w:r>
              <w:rPr>
                <w:lang w:val="en-US"/>
              </w:rPr>
              <w:t>Amorsa-grund</w:t>
            </w:r>
          </w:p>
        </w:tc>
        <w:tc>
          <w:tcPr>
            <w:tcW w:w="1134" w:type="dxa"/>
            <w:gridSpan w:val="2"/>
            <w:tcBorders>
              <w:top w:val="nil"/>
              <w:bottom w:val="single" w:sz="2" w:space="0" w:color="auto"/>
            </w:tcBorders>
          </w:tcPr>
          <w:p w14:paraId="6FC342C9" w14:textId="77777777" w:rsidR="001028B9" w:rsidRDefault="001028B9" w:rsidP="00E5700B">
            <w:pPr>
              <w:rPr>
                <w:lang w:val="en-US"/>
              </w:rPr>
            </w:pPr>
            <w:r>
              <w:rPr>
                <w:lang w:val="en-US"/>
              </w:rPr>
              <w:t>kg</w:t>
            </w:r>
          </w:p>
        </w:tc>
        <w:tc>
          <w:tcPr>
            <w:tcW w:w="1134" w:type="dxa"/>
            <w:tcBorders>
              <w:top w:val="nil"/>
              <w:bottom w:val="single" w:sz="2" w:space="0" w:color="auto"/>
            </w:tcBorders>
          </w:tcPr>
          <w:p w14:paraId="30E61D1F" w14:textId="77777777" w:rsidR="001028B9" w:rsidRDefault="001028B9" w:rsidP="00E5700B">
            <w:pPr>
              <w:rPr>
                <w:lang w:val="en-US"/>
              </w:rPr>
            </w:pPr>
            <w:r>
              <w:rPr>
                <w:lang w:val="en-US"/>
              </w:rPr>
              <w:t>1,85</w:t>
            </w:r>
          </w:p>
        </w:tc>
      </w:tr>
      <w:tr w:rsidR="001028B9" w14:paraId="59A9068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FF4D1CF"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E21F626" w14:textId="77777777" w:rsidR="001028B9" w:rsidRDefault="001028B9" w:rsidP="00E5700B">
            <w:pPr>
              <w:jc w:val="center"/>
              <w:rPr>
                <w:sz w:val="16"/>
                <w:szCs w:val="16"/>
                <w:lang w:val="en-US"/>
              </w:rPr>
            </w:pPr>
            <w:r>
              <w:rPr>
                <w:sz w:val="16"/>
                <w:szCs w:val="16"/>
                <w:lang w:val="en-US"/>
              </w:rPr>
              <w:t>810741</w:t>
            </w:r>
          </w:p>
        </w:tc>
        <w:tc>
          <w:tcPr>
            <w:tcW w:w="5979" w:type="dxa"/>
            <w:gridSpan w:val="6"/>
            <w:tcBorders>
              <w:top w:val="nil"/>
              <w:bottom w:val="single" w:sz="2" w:space="0" w:color="auto"/>
            </w:tcBorders>
          </w:tcPr>
          <w:p w14:paraId="17ECE4B4" w14:textId="77777777" w:rsidR="001028B9" w:rsidRDefault="001028B9" w:rsidP="00E5700B">
            <w:pPr>
              <w:rPr>
                <w:lang w:val="en-US"/>
              </w:rPr>
            </w:pPr>
            <w:r>
              <w:rPr>
                <w:lang w:val="en-US"/>
              </w:rPr>
              <w:t>Hirtie pentru slefuit uscata</w:t>
            </w:r>
          </w:p>
        </w:tc>
        <w:tc>
          <w:tcPr>
            <w:tcW w:w="1134" w:type="dxa"/>
            <w:gridSpan w:val="2"/>
            <w:tcBorders>
              <w:top w:val="nil"/>
              <w:bottom w:val="single" w:sz="2" w:space="0" w:color="auto"/>
            </w:tcBorders>
          </w:tcPr>
          <w:p w14:paraId="760E7925" w14:textId="77777777" w:rsidR="001028B9" w:rsidRDefault="001028B9" w:rsidP="00E5700B">
            <w:pPr>
              <w:rPr>
                <w:lang w:val="en-US"/>
              </w:rPr>
            </w:pPr>
            <w:r>
              <w:rPr>
                <w:lang w:val="en-US"/>
              </w:rPr>
              <w:t>buc</w:t>
            </w:r>
          </w:p>
        </w:tc>
        <w:tc>
          <w:tcPr>
            <w:tcW w:w="1134" w:type="dxa"/>
            <w:tcBorders>
              <w:top w:val="nil"/>
              <w:bottom w:val="single" w:sz="2" w:space="0" w:color="auto"/>
            </w:tcBorders>
          </w:tcPr>
          <w:p w14:paraId="244A83A5" w14:textId="77777777" w:rsidR="001028B9" w:rsidRDefault="001028B9" w:rsidP="00E5700B">
            <w:pPr>
              <w:rPr>
                <w:lang w:val="en-US"/>
              </w:rPr>
            </w:pPr>
            <w:r>
              <w:rPr>
                <w:lang w:val="en-US"/>
              </w:rPr>
              <w:t>0,62</w:t>
            </w:r>
          </w:p>
        </w:tc>
      </w:tr>
      <w:tr w:rsidR="001028B9" w14:paraId="156CF60F"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446BCAEC" w14:textId="77777777" w:rsidR="001028B9" w:rsidRDefault="001028B9" w:rsidP="00E5700B">
            <w:pPr>
              <w:rPr>
                <w:lang w:val="en-US"/>
              </w:rPr>
            </w:pPr>
            <w:r>
              <w:rPr>
                <w:lang w:val="en-US"/>
              </w:rPr>
              <w:t>25</w:t>
            </w:r>
          </w:p>
        </w:tc>
        <w:tc>
          <w:tcPr>
            <w:tcW w:w="1400" w:type="dxa"/>
            <w:gridSpan w:val="4"/>
            <w:tcBorders>
              <w:top w:val="single" w:sz="4" w:space="0" w:color="auto"/>
              <w:bottom w:val="single" w:sz="4" w:space="0" w:color="auto"/>
            </w:tcBorders>
          </w:tcPr>
          <w:p w14:paraId="765498D2" w14:textId="77777777" w:rsidR="001028B9" w:rsidRDefault="001028B9" w:rsidP="00E5700B">
            <w:pPr>
              <w:rPr>
                <w:lang w:val="en-US"/>
              </w:rPr>
            </w:pPr>
            <w:r>
              <w:rPr>
                <w:lang w:val="en-US"/>
              </w:rPr>
              <w:t>CN06A</w:t>
            </w:r>
          </w:p>
          <w:p w14:paraId="2677AF5F"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588F8562"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14FCF172"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6C76B05"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6B617907" w14:textId="77777777" w:rsidR="001028B9" w:rsidRPr="00B400BD" w:rsidRDefault="001028B9" w:rsidP="00E5700B">
            <w:pPr>
              <w:jc w:val="center"/>
              <w:rPr>
                <w:b/>
                <w:bCs/>
                <w:lang w:val="en-US"/>
              </w:rPr>
            </w:pPr>
            <w:r w:rsidRPr="00B400BD">
              <w:rPr>
                <w:b/>
                <w:bCs/>
                <w:lang w:val="en-US"/>
              </w:rPr>
              <w:t>12,35</w:t>
            </w:r>
          </w:p>
        </w:tc>
      </w:tr>
      <w:tr w:rsidR="001028B9" w14:paraId="2725F89A"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0286250" w14:textId="77777777" w:rsidR="001028B9" w:rsidRDefault="001028B9" w:rsidP="00E5700B">
            <w:pPr>
              <w:rPr>
                <w:lang w:val="en-US"/>
              </w:rPr>
            </w:pPr>
          </w:p>
        </w:tc>
        <w:tc>
          <w:tcPr>
            <w:tcW w:w="1400" w:type="dxa"/>
            <w:gridSpan w:val="4"/>
            <w:tcBorders>
              <w:top w:val="nil"/>
              <w:bottom w:val="single" w:sz="2" w:space="0" w:color="auto"/>
            </w:tcBorders>
            <w:vAlign w:val="center"/>
          </w:tcPr>
          <w:p w14:paraId="785047C3" w14:textId="77777777" w:rsidR="001028B9" w:rsidRDefault="001028B9" w:rsidP="00E5700B">
            <w:pPr>
              <w:jc w:val="center"/>
              <w:rPr>
                <w:sz w:val="16"/>
                <w:szCs w:val="16"/>
                <w:lang w:val="en-US"/>
              </w:rPr>
            </w:pPr>
            <w:r>
              <w:rPr>
                <w:sz w:val="16"/>
                <w:szCs w:val="16"/>
                <w:lang w:val="en-US"/>
              </w:rPr>
              <w:t>7141020013300</w:t>
            </w:r>
          </w:p>
        </w:tc>
        <w:tc>
          <w:tcPr>
            <w:tcW w:w="5979" w:type="dxa"/>
            <w:gridSpan w:val="6"/>
            <w:tcBorders>
              <w:top w:val="nil"/>
              <w:bottom w:val="single" w:sz="2" w:space="0" w:color="auto"/>
            </w:tcBorders>
          </w:tcPr>
          <w:p w14:paraId="3ADE0697" w14:textId="77777777" w:rsidR="001028B9" w:rsidRDefault="001028B9" w:rsidP="00E5700B">
            <w:pPr>
              <w:rPr>
                <w:lang w:val="en-US"/>
              </w:rPr>
            </w:pPr>
            <w:r>
              <w:rPr>
                <w:lang w:val="en-US"/>
              </w:rPr>
              <w:t>Zugrav vopsitor</w:t>
            </w:r>
          </w:p>
        </w:tc>
        <w:tc>
          <w:tcPr>
            <w:tcW w:w="1134" w:type="dxa"/>
            <w:gridSpan w:val="2"/>
            <w:tcBorders>
              <w:top w:val="nil"/>
              <w:bottom w:val="single" w:sz="2" w:space="0" w:color="auto"/>
            </w:tcBorders>
          </w:tcPr>
          <w:p w14:paraId="72AFA758" w14:textId="77777777" w:rsidR="001028B9" w:rsidRDefault="001028B9" w:rsidP="00E5700B">
            <w:pPr>
              <w:rPr>
                <w:lang w:val="en-US"/>
              </w:rPr>
            </w:pPr>
            <w:r>
              <w:rPr>
                <w:lang w:val="en-US"/>
              </w:rPr>
              <w:t>h-om</w:t>
            </w:r>
          </w:p>
        </w:tc>
        <w:tc>
          <w:tcPr>
            <w:tcW w:w="1134" w:type="dxa"/>
            <w:tcBorders>
              <w:top w:val="nil"/>
              <w:bottom w:val="single" w:sz="2" w:space="0" w:color="auto"/>
            </w:tcBorders>
          </w:tcPr>
          <w:p w14:paraId="57B3C8AA" w14:textId="77777777" w:rsidR="001028B9" w:rsidRDefault="001028B9" w:rsidP="00E5700B">
            <w:pPr>
              <w:rPr>
                <w:lang w:val="en-US"/>
              </w:rPr>
            </w:pPr>
            <w:r>
              <w:rPr>
                <w:lang w:val="en-US"/>
              </w:rPr>
              <w:t>6,79</w:t>
            </w:r>
          </w:p>
        </w:tc>
      </w:tr>
      <w:tr w:rsidR="001028B9" w14:paraId="45803449"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6BEF36D"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68D8161" w14:textId="77777777" w:rsidR="001028B9" w:rsidRDefault="001028B9" w:rsidP="00E5700B">
            <w:pPr>
              <w:jc w:val="center"/>
              <w:rPr>
                <w:sz w:val="16"/>
                <w:szCs w:val="16"/>
                <w:lang w:val="en-US"/>
              </w:rPr>
            </w:pPr>
            <w:r>
              <w:rPr>
                <w:sz w:val="16"/>
                <w:szCs w:val="16"/>
                <w:lang w:val="en-US"/>
              </w:rPr>
              <w:t>2430116103800</w:t>
            </w:r>
          </w:p>
        </w:tc>
        <w:tc>
          <w:tcPr>
            <w:tcW w:w="5979" w:type="dxa"/>
            <w:gridSpan w:val="6"/>
            <w:tcBorders>
              <w:top w:val="nil"/>
              <w:bottom w:val="single" w:sz="2" w:space="0" w:color="auto"/>
            </w:tcBorders>
          </w:tcPr>
          <w:p w14:paraId="4DA9258D" w14:textId="77777777" w:rsidR="001028B9" w:rsidRDefault="001028B9" w:rsidP="00E5700B">
            <w:pPr>
              <w:rPr>
                <w:lang w:val="en-US"/>
              </w:rPr>
            </w:pPr>
            <w:r>
              <w:rPr>
                <w:lang w:val="en-US"/>
              </w:rPr>
              <w:t xml:space="preserve">Vopsea  pe baza de copolimeri  vinilici </w:t>
            </w:r>
          </w:p>
        </w:tc>
        <w:tc>
          <w:tcPr>
            <w:tcW w:w="1134" w:type="dxa"/>
            <w:gridSpan w:val="2"/>
            <w:tcBorders>
              <w:top w:val="nil"/>
              <w:bottom w:val="single" w:sz="2" w:space="0" w:color="auto"/>
            </w:tcBorders>
          </w:tcPr>
          <w:p w14:paraId="6D127EB7" w14:textId="77777777" w:rsidR="001028B9" w:rsidRDefault="001028B9" w:rsidP="00E5700B">
            <w:pPr>
              <w:rPr>
                <w:lang w:val="en-US"/>
              </w:rPr>
            </w:pPr>
            <w:r>
              <w:rPr>
                <w:lang w:val="en-US"/>
              </w:rPr>
              <w:t>kg</w:t>
            </w:r>
          </w:p>
        </w:tc>
        <w:tc>
          <w:tcPr>
            <w:tcW w:w="1134" w:type="dxa"/>
            <w:tcBorders>
              <w:top w:val="nil"/>
              <w:bottom w:val="single" w:sz="2" w:space="0" w:color="auto"/>
            </w:tcBorders>
          </w:tcPr>
          <w:p w14:paraId="79943347" w14:textId="77777777" w:rsidR="001028B9" w:rsidRDefault="001028B9" w:rsidP="00E5700B">
            <w:pPr>
              <w:rPr>
                <w:lang w:val="en-US"/>
              </w:rPr>
            </w:pPr>
            <w:r>
              <w:rPr>
                <w:lang w:val="en-US"/>
              </w:rPr>
              <w:t>4,94</w:t>
            </w:r>
          </w:p>
        </w:tc>
      </w:tr>
      <w:tr w:rsidR="001028B9" w14:paraId="0AEC8D6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262BA58"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093BC68" w14:textId="77777777" w:rsidR="001028B9" w:rsidRDefault="001028B9" w:rsidP="00E5700B">
            <w:pPr>
              <w:jc w:val="center"/>
              <w:rPr>
                <w:sz w:val="16"/>
                <w:szCs w:val="16"/>
                <w:lang w:val="en-US"/>
              </w:rPr>
            </w:pPr>
            <w:r>
              <w:rPr>
                <w:sz w:val="16"/>
                <w:szCs w:val="16"/>
                <w:lang w:val="en-US"/>
              </w:rPr>
              <w:t>2653102100830</w:t>
            </w:r>
          </w:p>
        </w:tc>
        <w:tc>
          <w:tcPr>
            <w:tcW w:w="5979" w:type="dxa"/>
            <w:gridSpan w:val="6"/>
            <w:tcBorders>
              <w:top w:val="nil"/>
              <w:bottom w:val="single" w:sz="2" w:space="0" w:color="auto"/>
            </w:tcBorders>
          </w:tcPr>
          <w:p w14:paraId="3EAF8D9D" w14:textId="77777777" w:rsidR="001028B9" w:rsidRDefault="001028B9" w:rsidP="00E5700B">
            <w:pPr>
              <w:rPr>
                <w:lang w:val="en-US"/>
              </w:rPr>
            </w:pPr>
            <w:r>
              <w:rPr>
                <w:lang w:val="en-US"/>
              </w:rPr>
              <w:t>Ipsos pentru constructii tip A</w:t>
            </w:r>
          </w:p>
        </w:tc>
        <w:tc>
          <w:tcPr>
            <w:tcW w:w="1134" w:type="dxa"/>
            <w:gridSpan w:val="2"/>
            <w:tcBorders>
              <w:top w:val="nil"/>
              <w:bottom w:val="single" w:sz="2" w:space="0" w:color="auto"/>
            </w:tcBorders>
          </w:tcPr>
          <w:p w14:paraId="6FD8A3D7" w14:textId="77777777" w:rsidR="001028B9" w:rsidRDefault="001028B9" w:rsidP="00E5700B">
            <w:pPr>
              <w:rPr>
                <w:lang w:val="en-US"/>
              </w:rPr>
            </w:pPr>
            <w:r>
              <w:rPr>
                <w:lang w:val="en-US"/>
              </w:rPr>
              <w:t>kg</w:t>
            </w:r>
          </w:p>
        </w:tc>
        <w:tc>
          <w:tcPr>
            <w:tcW w:w="1134" w:type="dxa"/>
            <w:tcBorders>
              <w:top w:val="nil"/>
              <w:bottom w:val="single" w:sz="2" w:space="0" w:color="auto"/>
            </w:tcBorders>
          </w:tcPr>
          <w:p w14:paraId="6512524F" w14:textId="77777777" w:rsidR="001028B9" w:rsidRDefault="001028B9" w:rsidP="00E5700B">
            <w:pPr>
              <w:rPr>
                <w:lang w:val="en-US"/>
              </w:rPr>
            </w:pPr>
            <w:r>
              <w:rPr>
                <w:lang w:val="en-US"/>
              </w:rPr>
              <w:t>0,74</w:t>
            </w:r>
          </w:p>
        </w:tc>
      </w:tr>
      <w:tr w:rsidR="001028B9" w14:paraId="2A9A46A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FFA3137"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C3EE1AD" w14:textId="77777777" w:rsidR="001028B9" w:rsidRDefault="001028B9" w:rsidP="00E5700B">
            <w:pPr>
              <w:jc w:val="center"/>
              <w:rPr>
                <w:sz w:val="16"/>
                <w:szCs w:val="16"/>
                <w:lang w:val="en-US"/>
              </w:rPr>
            </w:pPr>
            <w:r>
              <w:rPr>
                <w:sz w:val="16"/>
                <w:szCs w:val="16"/>
                <w:lang w:val="en-US"/>
              </w:rPr>
              <w:t>2681126001472</w:t>
            </w:r>
          </w:p>
        </w:tc>
        <w:tc>
          <w:tcPr>
            <w:tcW w:w="5979" w:type="dxa"/>
            <w:gridSpan w:val="6"/>
            <w:tcBorders>
              <w:top w:val="nil"/>
              <w:bottom w:val="single" w:sz="2" w:space="0" w:color="auto"/>
            </w:tcBorders>
          </w:tcPr>
          <w:p w14:paraId="03646366" w14:textId="77777777" w:rsidR="001028B9" w:rsidRDefault="001028B9" w:rsidP="00E5700B">
            <w:pPr>
              <w:rPr>
                <w:lang w:val="en-US"/>
              </w:rPr>
            </w:pPr>
            <w:r>
              <w:rPr>
                <w:lang w:val="en-US"/>
              </w:rPr>
              <w:t>Hirtie slefuita uscata 23x30 gr 6</w:t>
            </w:r>
          </w:p>
        </w:tc>
        <w:tc>
          <w:tcPr>
            <w:tcW w:w="1134" w:type="dxa"/>
            <w:gridSpan w:val="2"/>
            <w:tcBorders>
              <w:top w:val="nil"/>
              <w:bottom w:val="single" w:sz="2" w:space="0" w:color="auto"/>
            </w:tcBorders>
          </w:tcPr>
          <w:p w14:paraId="3D45E059" w14:textId="77777777" w:rsidR="001028B9" w:rsidRDefault="001028B9" w:rsidP="00E5700B">
            <w:pPr>
              <w:rPr>
                <w:lang w:val="en-US"/>
              </w:rPr>
            </w:pPr>
            <w:r>
              <w:rPr>
                <w:lang w:val="en-US"/>
              </w:rPr>
              <w:t>buc</w:t>
            </w:r>
          </w:p>
        </w:tc>
        <w:tc>
          <w:tcPr>
            <w:tcW w:w="1134" w:type="dxa"/>
            <w:tcBorders>
              <w:top w:val="nil"/>
              <w:bottom w:val="single" w:sz="2" w:space="0" w:color="auto"/>
            </w:tcBorders>
          </w:tcPr>
          <w:p w14:paraId="3CBC9B30" w14:textId="77777777" w:rsidR="001028B9" w:rsidRDefault="001028B9" w:rsidP="00E5700B">
            <w:pPr>
              <w:rPr>
                <w:lang w:val="en-US"/>
              </w:rPr>
            </w:pPr>
            <w:r>
              <w:rPr>
                <w:lang w:val="en-US"/>
              </w:rPr>
              <w:t>6,17</w:t>
            </w:r>
          </w:p>
        </w:tc>
      </w:tr>
      <w:tr w:rsidR="001028B9" w14:paraId="453230EA"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B950958"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F947A45" w14:textId="77777777" w:rsidR="001028B9" w:rsidRDefault="001028B9" w:rsidP="00E5700B">
            <w:pPr>
              <w:jc w:val="center"/>
              <w:rPr>
                <w:sz w:val="16"/>
                <w:szCs w:val="16"/>
                <w:lang w:val="en-US"/>
              </w:rPr>
            </w:pPr>
            <w:r>
              <w:rPr>
                <w:sz w:val="16"/>
                <w:szCs w:val="16"/>
                <w:lang w:val="en-US"/>
              </w:rPr>
              <w:t>1711317306661</w:t>
            </w:r>
          </w:p>
        </w:tc>
        <w:tc>
          <w:tcPr>
            <w:tcW w:w="5979" w:type="dxa"/>
            <w:gridSpan w:val="6"/>
            <w:tcBorders>
              <w:top w:val="nil"/>
              <w:bottom w:val="single" w:sz="2" w:space="0" w:color="auto"/>
            </w:tcBorders>
          </w:tcPr>
          <w:p w14:paraId="1E2361F0" w14:textId="77777777" w:rsidR="001028B9" w:rsidRDefault="001028B9" w:rsidP="00E5700B">
            <w:pPr>
              <w:rPr>
                <w:lang w:val="en-US"/>
              </w:rPr>
            </w:pPr>
            <w:r>
              <w:rPr>
                <w:lang w:val="en-US"/>
              </w:rPr>
              <w:t>Bumbac de sters</w:t>
            </w:r>
          </w:p>
        </w:tc>
        <w:tc>
          <w:tcPr>
            <w:tcW w:w="1134" w:type="dxa"/>
            <w:gridSpan w:val="2"/>
            <w:tcBorders>
              <w:top w:val="nil"/>
              <w:bottom w:val="single" w:sz="2" w:space="0" w:color="auto"/>
            </w:tcBorders>
          </w:tcPr>
          <w:p w14:paraId="4E7108DB" w14:textId="77777777" w:rsidR="001028B9" w:rsidRDefault="001028B9" w:rsidP="00E5700B">
            <w:pPr>
              <w:rPr>
                <w:lang w:val="en-US"/>
              </w:rPr>
            </w:pPr>
            <w:r>
              <w:rPr>
                <w:lang w:val="en-US"/>
              </w:rPr>
              <w:t>kg</w:t>
            </w:r>
          </w:p>
        </w:tc>
        <w:tc>
          <w:tcPr>
            <w:tcW w:w="1134" w:type="dxa"/>
            <w:tcBorders>
              <w:top w:val="nil"/>
              <w:bottom w:val="single" w:sz="2" w:space="0" w:color="auto"/>
            </w:tcBorders>
          </w:tcPr>
          <w:p w14:paraId="616D9D23" w14:textId="77777777" w:rsidR="001028B9" w:rsidRDefault="001028B9" w:rsidP="00E5700B">
            <w:pPr>
              <w:rPr>
                <w:lang w:val="en-US"/>
              </w:rPr>
            </w:pPr>
            <w:r>
              <w:rPr>
                <w:lang w:val="en-US"/>
              </w:rPr>
              <w:t>0,62</w:t>
            </w:r>
          </w:p>
        </w:tc>
      </w:tr>
      <w:tr w:rsidR="001028B9" w14:paraId="4F5F8EC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18B5BBF"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A4B86F4" w14:textId="77777777" w:rsidR="001028B9" w:rsidRDefault="001028B9" w:rsidP="00E5700B">
            <w:pPr>
              <w:jc w:val="center"/>
              <w:rPr>
                <w:sz w:val="16"/>
                <w:szCs w:val="16"/>
                <w:lang w:val="en-US"/>
              </w:rPr>
            </w:pPr>
            <w:r>
              <w:rPr>
                <w:sz w:val="16"/>
                <w:szCs w:val="16"/>
                <w:lang w:val="en-US"/>
              </w:rPr>
              <w:t>4100116202818</w:t>
            </w:r>
          </w:p>
        </w:tc>
        <w:tc>
          <w:tcPr>
            <w:tcW w:w="5979" w:type="dxa"/>
            <w:gridSpan w:val="6"/>
            <w:tcBorders>
              <w:top w:val="nil"/>
              <w:bottom w:val="single" w:sz="2" w:space="0" w:color="auto"/>
            </w:tcBorders>
          </w:tcPr>
          <w:p w14:paraId="4E850CF1" w14:textId="77777777" w:rsidR="001028B9" w:rsidRDefault="001028B9" w:rsidP="00E5700B">
            <w:pPr>
              <w:rPr>
                <w:lang w:val="en-US"/>
              </w:rPr>
            </w:pPr>
            <w:r>
              <w:rPr>
                <w:lang w:val="en-US"/>
              </w:rPr>
              <w:t>Apa pentru mortare si betoane</w:t>
            </w:r>
          </w:p>
        </w:tc>
        <w:tc>
          <w:tcPr>
            <w:tcW w:w="1134" w:type="dxa"/>
            <w:gridSpan w:val="2"/>
            <w:tcBorders>
              <w:top w:val="nil"/>
              <w:bottom w:val="single" w:sz="2" w:space="0" w:color="auto"/>
            </w:tcBorders>
          </w:tcPr>
          <w:p w14:paraId="614E4C45" w14:textId="77777777" w:rsidR="001028B9" w:rsidRDefault="001028B9" w:rsidP="00E5700B">
            <w:pPr>
              <w:rPr>
                <w:lang w:val="en-US"/>
              </w:rPr>
            </w:pPr>
            <w:r>
              <w:rPr>
                <w:lang w:val="en-US"/>
              </w:rPr>
              <w:t>m3</w:t>
            </w:r>
          </w:p>
        </w:tc>
        <w:tc>
          <w:tcPr>
            <w:tcW w:w="1134" w:type="dxa"/>
            <w:tcBorders>
              <w:top w:val="nil"/>
              <w:bottom w:val="single" w:sz="2" w:space="0" w:color="auto"/>
            </w:tcBorders>
          </w:tcPr>
          <w:p w14:paraId="13D0E14A" w14:textId="77777777" w:rsidR="001028B9" w:rsidRDefault="001028B9" w:rsidP="00E5700B">
            <w:pPr>
              <w:rPr>
                <w:lang w:val="en-US"/>
              </w:rPr>
            </w:pPr>
            <w:r>
              <w:rPr>
                <w:lang w:val="en-US"/>
              </w:rPr>
              <w:t>0,02</w:t>
            </w:r>
          </w:p>
        </w:tc>
      </w:tr>
      <w:tr w:rsidR="001028B9" w14:paraId="63C98F2D" w14:textId="77777777" w:rsidTr="001028B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1" w:type="dxa"/>
            <w:tcBorders>
              <w:bottom w:val="nil"/>
              <w:right w:val="nil"/>
            </w:tcBorders>
          </w:tcPr>
          <w:p w14:paraId="1FF5394B" w14:textId="77777777" w:rsidR="001028B9" w:rsidRDefault="001028B9" w:rsidP="00E5700B">
            <w:pPr>
              <w:rPr>
                <w:sz w:val="8"/>
                <w:szCs w:val="8"/>
                <w:lang w:val="en-US"/>
              </w:rPr>
            </w:pPr>
          </w:p>
        </w:tc>
        <w:tc>
          <w:tcPr>
            <w:tcW w:w="1260" w:type="dxa"/>
            <w:gridSpan w:val="3"/>
            <w:tcBorders>
              <w:left w:val="nil"/>
              <w:bottom w:val="nil"/>
              <w:right w:val="nil"/>
            </w:tcBorders>
          </w:tcPr>
          <w:p w14:paraId="1DA3B349" w14:textId="77777777" w:rsidR="001028B9" w:rsidRDefault="001028B9" w:rsidP="00E5700B">
            <w:pPr>
              <w:rPr>
                <w:sz w:val="8"/>
                <w:szCs w:val="8"/>
                <w:lang w:val="en-US"/>
              </w:rPr>
            </w:pPr>
          </w:p>
        </w:tc>
        <w:tc>
          <w:tcPr>
            <w:tcW w:w="3351" w:type="dxa"/>
            <w:gridSpan w:val="4"/>
            <w:tcBorders>
              <w:left w:val="nil"/>
              <w:bottom w:val="nil"/>
              <w:right w:val="nil"/>
            </w:tcBorders>
          </w:tcPr>
          <w:p w14:paraId="2C21C479" w14:textId="77777777" w:rsidR="001028B9" w:rsidRDefault="001028B9" w:rsidP="00E5700B">
            <w:pPr>
              <w:rPr>
                <w:sz w:val="8"/>
                <w:szCs w:val="8"/>
                <w:lang w:val="en-US"/>
              </w:rPr>
            </w:pPr>
          </w:p>
          <w:p w14:paraId="267B1E57" w14:textId="77777777" w:rsidR="001028B9" w:rsidRDefault="001028B9" w:rsidP="00E5700B">
            <w:pPr>
              <w:rPr>
                <w:sz w:val="8"/>
                <w:szCs w:val="8"/>
                <w:lang w:val="en-US"/>
              </w:rPr>
            </w:pPr>
          </w:p>
          <w:p w14:paraId="5C47B4EA" w14:textId="77777777" w:rsidR="001028B9" w:rsidRDefault="001028B9" w:rsidP="00E5700B">
            <w:pPr>
              <w:rPr>
                <w:sz w:val="8"/>
                <w:szCs w:val="8"/>
                <w:lang w:val="en-US"/>
              </w:rPr>
            </w:pPr>
          </w:p>
        </w:tc>
        <w:tc>
          <w:tcPr>
            <w:tcW w:w="1119" w:type="dxa"/>
            <w:tcBorders>
              <w:left w:val="nil"/>
              <w:bottom w:val="nil"/>
              <w:right w:val="nil"/>
            </w:tcBorders>
          </w:tcPr>
          <w:p w14:paraId="45F44F85" w14:textId="77777777" w:rsidR="001028B9" w:rsidRDefault="001028B9" w:rsidP="00E5700B">
            <w:pPr>
              <w:rPr>
                <w:sz w:val="8"/>
                <w:szCs w:val="8"/>
                <w:lang w:val="en-US"/>
              </w:rPr>
            </w:pPr>
          </w:p>
        </w:tc>
        <w:tc>
          <w:tcPr>
            <w:tcW w:w="1119" w:type="dxa"/>
            <w:tcBorders>
              <w:left w:val="nil"/>
              <w:bottom w:val="nil"/>
              <w:right w:val="nil"/>
            </w:tcBorders>
          </w:tcPr>
          <w:p w14:paraId="489B8B57" w14:textId="77777777" w:rsidR="001028B9" w:rsidRDefault="001028B9" w:rsidP="00E5700B">
            <w:pPr>
              <w:rPr>
                <w:sz w:val="8"/>
                <w:szCs w:val="8"/>
                <w:lang w:val="en-US"/>
              </w:rPr>
            </w:pPr>
          </w:p>
        </w:tc>
        <w:tc>
          <w:tcPr>
            <w:tcW w:w="1397" w:type="dxa"/>
            <w:gridSpan w:val="2"/>
            <w:tcBorders>
              <w:left w:val="nil"/>
              <w:bottom w:val="nil"/>
              <w:right w:val="nil"/>
            </w:tcBorders>
          </w:tcPr>
          <w:p w14:paraId="123D6346" w14:textId="77777777" w:rsidR="001028B9" w:rsidRDefault="001028B9" w:rsidP="00E5700B">
            <w:pPr>
              <w:rPr>
                <w:sz w:val="8"/>
                <w:szCs w:val="8"/>
                <w:lang w:val="en-US"/>
              </w:rPr>
            </w:pPr>
          </w:p>
        </w:tc>
        <w:tc>
          <w:tcPr>
            <w:tcW w:w="1401" w:type="dxa"/>
            <w:gridSpan w:val="2"/>
            <w:tcBorders>
              <w:left w:val="nil"/>
              <w:bottom w:val="nil"/>
            </w:tcBorders>
          </w:tcPr>
          <w:p w14:paraId="58161FAA" w14:textId="77777777" w:rsidR="001028B9" w:rsidRDefault="001028B9" w:rsidP="00E5700B">
            <w:pPr>
              <w:rPr>
                <w:sz w:val="8"/>
                <w:szCs w:val="8"/>
                <w:lang w:val="en-US"/>
              </w:rPr>
            </w:pPr>
          </w:p>
        </w:tc>
      </w:tr>
      <w:tr w:rsidR="001028B9" w:rsidRPr="00EB582C" w14:paraId="3D27B4AA"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4686AA0F" w14:textId="77777777" w:rsidR="001028B9" w:rsidRDefault="001028B9" w:rsidP="00E5700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3736CCD4"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4C5CB084"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1AEC8714"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7F06DCE8"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4555BDE5"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0562DF93" w14:textId="77777777" w:rsidR="001028B9" w:rsidRPr="00EB582C" w:rsidRDefault="001028B9" w:rsidP="00E5700B">
            <w:pPr>
              <w:rPr>
                <w:lang w:val="en-US"/>
              </w:rPr>
            </w:pPr>
          </w:p>
        </w:tc>
      </w:tr>
      <w:tr w:rsidR="001028B9" w14:paraId="13136511" w14:textId="77777777" w:rsidTr="001028B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1" w:type="dxa"/>
            <w:tcBorders>
              <w:top w:val="single" w:sz="4" w:space="0" w:color="auto"/>
              <w:bottom w:val="single" w:sz="4" w:space="0" w:color="auto"/>
              <w:right w:val="nil"/>
            </w:tcBorders>
          </w:tcPr>
          <w:p w14:paraId="374AA251" w14:textId="77777777" w:rsidR="001028B9" w:rsidRDefault="001028B9" w:rsidP="00E5700B">
            <w:pPr>
              <w:rPr>
                <w:lang w:val="en-US"/>
              </w:rPr>
            </w:pPr>
          </w:p>
        </w:tc>
        <w:tc>
          <w:tcPr>
            <w:tcW w:w="701" w:type="dxa"/>
            <w:gridSpan w:val="2"/>
            <w:tcBorders>
              <w:top w:val="single" w:sz="4" w:space="0" w:color="auto"/>
              <w:left w:val="nil"/>
              <w:bottom w:val="single" w:sz="4" w:space="0" w:color="auto"/>
              <w:right w:val="nil"/>
            </w:tcBorders>
          </w:tcPr>
          <w:p w14:paraId="4541DEFB" w14:textId="77777777" w:rsidR="001028B9" w:rsidRDefault="001028B9" w:rsidP="00E5700B">
            <w:pPr>
              <w:rPr>
                <w:lang w:val="en-US"/>
              </w:rPr>
            </w:pPr>
          </w:p>
        </w:tc>
        <w:tc>
          <w:tcPr>
            <w:tcW w:w="1258" w:type="dxa"/>
            <w:gridSpan w:val="4"/>
            <w:tcBorders>
              <w:top w:val="single" w:sz="4" w:space="0" w:color="auto"/>
              <w:left w:val="nil"/>
              <w:bottom w:val="single" w:sz="4" w:space="0" w:color="auto"/>
              <w:right w:val="nil"/>
            </w:tcBorders>
          </w:tcPr>
          <w:p w14:paraId="0B14300F" w14:textId="77777777" w:rsidR="001028B9" w:rsidRDefault="001028B9" w:rsidP="00E5700B">
            <w:pPr>
              <w:rPr>
                <w:lang w:val="en-US"/>
              </w:rPr>
            </w:pPr>
          </w:p>
        </w:tc>
        <w:tc>
          <w:tcPr>
            <w:tcW w:w="2652" w:type="dxa"/>
            <w:tcBorders>
              <w:top w:val="single" w:sz="4" w:space="0" w:color="auto"/>
              <w:left w:val="nil"/>
              <w:bottom w:val="single" w:sz="4" w:space="0" w:color="auto"/>
              <w:right w:val="nil"/>
            </w:tcBorders>
          </w:tcPr>
          <w:p w14:paraId="20846001" w14:textId="77777777" w:rsidR="001028B9" w:rsidRDefault="001028B9" w:rsidP="00E5700B">
            <w:pPr>
              <w:rPr>
                <w:sz w:val="8"/>
                <w:szCs w:val="8"/>
                <w:lang w:val="en-US"/>
              </w:rPr>
            </w:pPr>
            <w:r>
              <w:rPr>
                <w:b/>
                <w:bCs/>
                <w:lang w:val="en-US"/>
              </w:rPr>
              <w:t xml:space="preserve">Total </w:t>
            </w:r>
            <w:r>
              <w:rPr>
                <w:b/>
                <w:bCs/>
                <w:sz w:val="22"/>
                <w:szCs w:val="22"/>
                <w:lang w:val="en-US"/>
              </w:rPr>
              <w:t>Glafuri la usi si ferestre</w:t>
            </w:r>
          </w:p>
        </w:tc>
        <w:tc>
          <w:tcPr>
            <w:tcW w:w="1119" w:type="dxa"/>
            <w:tcBorders>
              <w:top w:val="single" w:sz="4" w:space="0" w:color="auto"/>
              <w:left w:val="nil"/>
              <w:bottom w:val="single" w:sz="4" w:space="0" w:color="auto"/>
              <w:right w:val="nil"/>
            </w:tcBorders>
          </w:tcPr>
          <w:p w14:paraId="1163D4D1" w14:textId="77777777" w:rsidR="001028B9" w:rsidRDefault="001028B9" w:rsidP="00E5700B">
            <w:pPr>
              <w:rPr>
                <w:lang w:val="en-US"/>
              </w:rPr>
            </w:pPr>
            <w:r>
              <w:rPr>
                <w:b/>
                <w:bCs/>
                <w:lang w:val="en-US"/>
              </w:rPr>
              <w:t xml:space="preserve">            </w:t>
            </w:r>
          </w:p>
        </w:tc>
        <w:tc>
          <w:tcPr>
            <w:tcW w:w="1119" w:type="dxa"/>
            <w:tcBorders>
              <w:top w:val="single" w:sz="4" w:space="0" w:color="auto"/>
              <w:left w:val="nil"/>
              <w:bottom w:val="single" w:sz="4" w:space="0" w:color="auto"/>
              <w:right w:val="nil"/>
            </w:tcBorders>
          </w:tcPr>
          <w:p w14:paraId="3DE81038" w14:textId="77777777" w:rsidR="001028B9" w:rsidRDefault="001028B9" w:rsidP="00E5700B">
            <w:pPr>
              <w:rPr>
                <w:lang w:val="en-US"/>
              </w:rPr>
            </w:pPr>
          </w:p>
        </w:tc>
        <w:tc>
          <w:tcPr>
            <w:tcW w:w="1397" w:type="dxa"/>
            <w:gridSpan w:val="2"/>
            <w:tcBorders>
              <w:top w:val="single" w:sz="4" w:space="0" w:color="auto"/>
              <w:left w:val="nil"/>
              <w:bottom w:val="single" w:sz="4" w:space="0" w:color="auto"/>
              <w:right w:val="nil"/>
            </w:tcBorders>
          </w:tcPr>
          <w:p w14:paraId="0AC31A53" w14:textId="77777777" w:rsidR="001028B9" w:rsidRDefault="001028B9" w:rsidP="00E5700B">
            <w:pPr>
              <w:rPr>
                <w:lang w:val="en-US"/>
              </w:rPr>
            </w:pPr>
          </w:p>
        </w:tc>
        <w:tc>
          <w:tcPr>
            <w:tcW w:w="1401" w:type="dxa"/>
            <w:gridSpan w:val="2"/>
            <w:tcBorders>
              <w:top w:val="single" w:sz="4" w:space="0" w:color="auto"/>
              <w:left w:val="nil"/>
              <w:bottom w:val="single" w:sz="4" w:space="0" w:color="auto"/>
            </w:tcBorders>
          </w:tcPr>
          <w:p w14:paraId="79D59DCB" w14:textId="77777777" w:rsidR="001028B9" w:rsidRDefault="001028B9" w:rsidP="00E5700B">
            <w:pPr>
              <w:rPr>
                <w:b/>
                <w:bCs/>
                <w:lang w:val="en-US"/>
              </w:rPr>
            </w:pPr>
          </w:p>
        </w:tc>
      </w:tr>
      <w:tr w:rsidR="001028B9" w:rsidRPr="001F26B6" w14:paraId="223C2EAB" w14:textId="77777777" w:rsidTr="001028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1" w:type="dxa"/>
            <w:tcBorders>
              <w:top w:val="nil"/>
              <w:left w:val="single" w:sz="6" w:space="0" w:color="auto"/>
              <w:bottom w:val="nil"/>
              <w:right w:val="nil"/>
            </w:tcBorders>
          </w:tcPr>
          <w:p w14:paraId="6A18FB70" w14:textId="77777777" w:rsidR="001028B9" w:rsidRDefault="001028B9" w:rsidP="00E5700B">
            <w:pPr>
              <w:jc w:val="center"/>
              <w:rPr>
                <w:lang w:val="en-US"/>
              </w:rPr>
            </w:pPr>
            <w:r>
              <w:rPr>
                <w:lang w:val="en-US"/>
              </w:rPr>
              <w:t xml:space="preserve"> </w:t>
            </w:r>
          </w:p>
        </w:tc>
        <w:tc>
          <w:tcPr>
            <w:tcW w:w="1400" w:type="dxa"/>
            <w:gridSpan w:val="4"/>
            <w:tcBorders>
              <w:top w:val="nil"/>
              <w:left w:val="single" w:sz="6" w:space="0" w:color="auto"/>
              <w:bottom w:val="nil"/>
              <w:right w:val="nil"/>
            </w:tcBorders>
          </w:tcPr>
          <w:p w14:paraId="5B72F5B7" w14:textId="77777777" w:rsidR="001028B9" w:rsidRDefault="001028B9" w:rsidP="00E5700B">
            <w:pPr>
              <w:rPr>
                <w:lang w:val="en-US"/>
              </w:rPr>
            </w:pPr>
          </w:p>
        </w:tc>
        <w:tc>
          <w:tcPr>
            <w:tcW w:w="5979" w:type="dxa"/>
            <w:gridSpan w:val="6"/>
            <w:tcBorders>
              <w:top w:val="nil"/>
              <w:left w:val="single" w:sz="6" w:space="0" w:color="auto"/>
              <w:bottom w:val="nil"/>
              <w:right w:val="single" w:sz="6" w:space="0" w:color="auto"/>
            </w:tcBorders>
          </w:tcPr>
          <w:p w14:paraId="64495B40" w14:textId="77777777" w:rsidR="001028B9" w:rsidRPr="007F2714" w:rsidRDefault="001028B9" w:rsidP="00E5700B">
            <w:pPr>
              <w:rPr>
                <w:b/>
                <w:bCs/>
                <w:sz w:val="22"/>
                <w:szCs w:val="22"/>
                <w:lang w:val="en-US"/>
              </w:rPr>
            </w:pPr>
            <w:r w:rsidRPr="001F26B6">
              <w:rPr>
                <w:b/>
                <w:bCs/>
                <w:sz w:val="22"/>
                <w:szCs w:val="22"/>
                <w:lang w:val="en-US"/>
              </w:rPr>
              <w:t>1.1.3. Tavan</w:t>
            </w:r>
          </w:p>
          <w:p w14:paraId="6D3E840F" w14:textId="77777777" w:rsidR="001028B9" w:rsidRPr="00C172E4" w:rsidRDefault="001028B9" w:rsidP="00E5700B">
            <w:pPr>
              <w:rPr>
                <w:sz w:val="2"/>
                <w:szCs w:val="2"/>
                <w:lang w:val="en-US"/>
              </w:rPr>
            </w:pPr>
          </w:p>
        </w:tc>
        <w:tc>
          <w:tcPr>
            <w:tcW w:w="1134" w:type="dxa"/>
            <w:gridSpan w:val="2"/>
            <w:tcBorders>
              <w:top w:val="nil"/>
              <w:left w:val="single" w:sz="6" w:space="0" w:color="auto"/>
              <w:bottom w:val="nil"/>
              <w:right w:val="nil"/>
            </w:tcBorders>
          </w:tcPr>
          <w:p w14:paraId="125D1D2D" w14:textId="77777777" w:rsidR="001028B9" w:rsidRPr="001F26B6" w:rsidRDefault="001028B9" w:rsidP="00E5700B">
            <w:pPr>
              <w:rPr>
                <w:b/>
                <w:bCs/>
                <w:sz w:val="22"/>
                <w:szCs w:val="22"/>
                <w:lang w:val="en-US"/>
              </w:rPr>
            </w:pPr>
          </w:p>
        </w:tc>
        <w:tc>
          <w:tcPr>
            <w:tcW w:w="1134" w:type="dxa"/>
            <w:tcBorders>
              <w:top w:val="nil"/>
              <w:left w:val="single" w:sz="6" w:space="0" w:color="auto"/>
              <w:bottom w:val="nil"/>
              <w:right w:val="single" w:sz="4" w:space="0" w:color="auto"/>
            </w:tcBorders>
          </w:tcPr>
          <w:p w14:paraId="19350637" w14:textId="77777777" w:rsidR="001028B9" w:rsidRPr="001F26B6" w:rsidRDefault="001028B9" w:rsidP="00E5700B">
            <w:pPr>
              <w:rPr>
                <w:lang w:val="en-US"/>
              </w:rPr>
            </w:pPr>
          </w:p>
        </w:tc>
      </w:tr>
      <w:tr w:rsidR="001028B9" w14:paraId="3BF66C1E"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79D722EB" w14:textId="77777777" w:rsidR="001028B9" w:rsidRDefault="001028B9" w:rsidP="00E5700B">
            <w:pPr>
              <w:rPr>
                <w:lang w:val="en-US"/>
              </w:rPr>
            </w:pPr>
            <w:r>
              <w:rPr>
                <w:lang w:val="en-US"/>
              </w:rPr>
              <w:lastRenderedPageBreak/>
              <w:t>26</w:t>
            </w:r>
          </w:p>
        </w:tc>
        <w:tc>
          <w:tcPr>
            <w:tcW w:w="1400" w:type="dxa"/>
            <w:gridSpan w:val="4"/>
            <w:tcBorders>
              <w:top w:val="single" w:sz="4" w:space="0" w:color="auto"/>
              <w:bottom w:val="single" w:sz="4" w:space="0" w:color="auto"/>
            </w:tcBorders>
          </w:tcPr>
          <w:p w14:paraId="4D63988B" w14:textId="77777777" w:rsidR="001028B9" w:rsidRDefault="001028B9" w:rsidP="00E5700B">
            <w:pPr>
              <w:rPr>
                <w:lang w:val="en-US"/>
              </w:rPr>
            </w:pPr>
            <w:r>
              <w:rPr>
                <w:lang w:val="en-US"/>
              </w:rPr>
              <w:t>CK29F</w:t>
            </w:r>
          </w:p>
          <w:p w14:paraId="00DFDA0D"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26BCD820"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Tavane suspendate din panouri prefabricate "Armstrong", inclusiv sistemul-grila</w:t>
            </w:r>
            <w:r>
              <w:rPr>
                <w:rFonts w:ascii="Times New Roman CYR" w:hAnsi="Times New Roman CYR" w:cs="Times New Roman CYR"/>
                <w:sz w:val="16"/>
                <w:szCs w:val="16"/>
                <w:lang w:val="en-US"/>
              </w:rPr>
              <w:t xml:space="preserve"> </w:t>
            </w:r>
          </w:p>
          <w:p w14:paraId="35BC0E55"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A7E9588"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353B3895" w14:textId="77777777" w:rsidR="001028B9" w:rsidRPr="00B400BD" w:rsidRDefault="001028B9" w:rsidP="00E5700B">
            <w:pPr>
              <w:jc w:val="center"/>
              <w:rPr>
                <w:b/>
                <w:bCs/>
                <w:lang w:val="en-US"/>
              </w:rPr>
            </w:pPr>
            <w:r w:rsidRPr="00B400BD">
              <w:rPr>
                <w:b/>
                <w:bCs/>
                <w:lang w:val="en-US"/>
              </w:rPr>
              <w:t>221,90</w:t>
            </w:r>
          </w:p>
        </w:tc>
      </w:tr>
      <w:tr w:rsidR="001028B9" w14:paraId="2EA0A82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79E9961" w14:textId="77777777" w:rsidR="001028B9" w:rsidRDefault="001028B9" w:rsidP="00E5700B">
            <w:pPr>
              <w:rPr>
                <w:lang w:val="en-US"/>
              </w:rPr>
            </w:pPr>
          </w:p>
        </w:tc>
        <w:tc>
          <w:tcPr>
            <w:tcW w:w="1400" w:type="dxa"/>
            <w:gridSpan w:val="4"/>
            <w:tcBorders>
              <w:top w:val="nil"/>
              <w:bottom w:val="single" w:sz="2" w:space="0" w:color="auto"/>
            </w:tcBorders>
            <w:vAlign w:val="center"/>
          </w:tcPr>
          <w:p w14:paraId="1A6F2051" w14:textId="77777777" w:rsidR="001028B9" w:rsidRDefault="001028B9" w:rsidP="00E5700B">
            <w:pPr>
              <w:jc w:val="center"/>
              <w:rPr>
                <w:sz w:val="16"/>
                <w:szCs w:val="16"/>
                <w:lang w:val="en-US"/>
              </w:rPr>
            </w:pPr>
            <w:r>
              <w:rPr>
                <w:sz w:val="16"/>
                <w:szCs w:val="16"/>
                <w:lang w:val="en-US"/>
              </w:rPr>
              <w:t>9310060019920</w:t>
            </w:r>
          </w:p>
        </w:tc>
        <w:tc>
          <w:tcPr>
            <w:tcW w:w="5979" w:type="dxa"/>
            <w:gridSpan w:val="6"/>
            <w:tcBorders>
              <w:top w:val="nil"/>
              <w:bottom w:val="single" w:sz="2" w:space="0" w:color="auto"/>
            </w:tcBorders>
          </w:tcPr>
          <w:p w14:paraId="3437837E" w14:textId="77777777" w:rsidR="001028B9" w:rsidRDefault="001028B9" w:rsidP="00E5700B">
            <w:pPr>
              <w:rPr>
                <w:lang w:val="en-US"/>
              </w:rPr>
            </w:pPr>
            <w:r>
              <w:rPr>
                <w:lang w:val="en-US"/>
              </w:rPr>
              <w:t>Muncitor deservire CM</w:t>
            </w:r>
          </w:p>
        </w:tc>
        <w:tc>
          <w:tcPr>
            <w:tcW w:w="1134" w:type="dxa"/>
            <w:gridSpan w:val="2"/>
            <w:tcBorders>
              <w:top w:val="nil"/>
              <w:bottom w:val="single" w:sz="2" w:space="0" w:color="auto"/>
            </w:tcBorders>
          </w:tcPr>
          <w:p w14:paraId="50BC37DD" w14:textId="77777777" w:rsidR="001028B9" w:rsidRDefault="001028B9" w:rsidP="00E5700B">
            <w:pPr>
              <w:rPr>
                <w:lang w:val="en-US"/>
              </w:rPr>
            </w:pPr>
            <w:r>
              <w:rPr>
                <w:lang w:val="en-US"/>
              </w:rPr>
              <w:t>h-om</w:t>
            </w:r>
          </w:p>
        </w:tc>
        <w:tc>
          <w:tcPr>
            <w:tcW w:w="1134" w:type="dxa"/>
            <w:tcBorders>
              <w:top w:val="nil"/>
              <w:bottom w:val="single" w:sz="2" w:space="0" w:color="auto"/>
            </w:tcBorders>
          </w:tcPr>
          <w:p w14:paraId="5FB7F0E0" w14:textId="77777777" w:rsidR="001028B9" w:rsidRDefault="001028B9" w:rsidP="00E5700B">
            <w:pPr>
              <w:rPr>
                <w:lang w:val="en-US"/>
              </w:rPr>
            </w:pPr>
            <w:r>
              <w:rPr>
                <w:lang w:val="en-US"/>
              </w:rPr>
              <w:t>33,28</w:t>
            </w:r>
          </w:p>
        </w:tc>
      </w:tr>
      <w:tr w:rsidR="001028B9" w14:paraId="4A81052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460A847" w14:textId="77777777" w:rsidR="001028B9" w:rsidRDefault="001028B9" w:rsidP="00E5700B">
            <w:pPr>
              <w:rPr>
                <w:lang w:val="en-US"/>
              </w:rPr>
            </w:pPr>
          </w:p>
        </w:tc>
        <w:tc>
          <w:tcPr>
            <w:tcW w:w="1400" w:type="dxa"/>
            <w:gridSpan w:val="4"/>
            <w:tcBorders>
              <w:top w:val="nil"/>
              <w:bottom w:val="single" w:sz="2" w:space="0" w:color="auto"/>
            </w:tcBorders>
            <w:vAlign w:val="center"/>
          </w:tcPr>
          <w:p w14:paraId="6B249524" w14:textId="77777777" w:rsidR="001028B9" w:rsidRDefault="001028B9" w:rsidP="00E5700B">
            <w:pPr>
              <w:jc w:val="center"/>
              <w:rPr>
                <w:sz w:val="16"/>
                <w:szCs w:val="16"/>
                <w:lang w:val="en-US"/>
              </w:rPr>
            </w:pPr>
            <w:r>
              <w:rPr>
                <w:sz w:val="16"/>
                <w:szCs w:val="16"/>
                <w:lang w:val="en-US"/>
              </w:rPr>
              <w:t>7422010060100</w:t>
            </w:r>
          </w:p>
        </w:tc>
        <w:tc>
          <w:tcPr>
            <w:tcW w:w="5979" w:type="dxa"/>
            <w:gridSpan w:val="6"/>
            <w:tcBorders>
              <w:top w:val="nil"/>
              <w:bottom w:val="single" w:sz="2" w:space="0" w:color="auto"/>
            </w:tcBorders>
          </w:tcPr>
          <w:p w14:paraId="757A6EC0" w14:textId="77777777" w:rsidR="001028B9" w:rsidRDefault="001028B9" w:rsidP="00E5700B">
            <w:pPr>
              <w:rPr>
                <w:lang w:val="en-US"/>
              </w:rPr>
            </w:pPr>
            <w:r>
              <w:rPr>
                <w:lang w:val="en-US"/>
              </w:rPr>
              <w:t>Timplar</w:t>
            </w:r>
          </w:p>
        </w:tc>
        <w:tc>
          <w:tcPr>
            <w:tcW w:w="1134" w:type="dxa"/>
            <w:gridSpan w:val="2"/>
            <w:tcBorders>
              <w:top w:val="nil"/>
              <w:bottom w:val="single" w:sz="2" w:space="0" w:color="auto"/>
            </w:tcBorders>
          </w:tcPr>
          <w:p w14:paraId="74F7B282" w14:textId="77777777" w:rsidR="001028B9" w:rsidRDefault="001028B9" w:rsidP="00E5700B">
            <w:pPr>
              <w:rPr>
                <w:lang w:val="en-US"/>
              </w:rPr>
            </w:pPr>
            <w:r>
              <w:rPr>
                <w:lang w:val="en-US"/>
              </w:rPr>
              <w:t>h-om</w:t>
            </w:r>
          </w:p>
        </w:tc>
        <w:tc>
          <w:tcPr>
            <w:tcW w:w="1134" w:type="dxa"/>
            <w:tcBorders>
              <w:top w:val="nil"/>
              <w:bottom w:val="single" w:sz="2" w:space="0" w:color="auto"/>
            </w:tcBorders>
          </w:tcPr>
          <w:p w14:paraId="5D8821AE" w14:textId="77777777" w:rsidR="001028B9" w:rsidRDefault="001028B9" w:rsidP="00E5700B">
            <w:pPr>
              <w:rPr>
                <w:lang w:val="en-US"/>
              </w:rPr>
            </w:pPr>
            <w:r>
              <w:rPr>
                <w:lang w:val="en-US"/>
              </w:rPr>
              <w:t>454,89</w:t>
            </w:r>
          </w:p>
        </w:tc>
      </w:tr>
      <w:tr w:rsidR="001028B9" w14:paraId="30AD2B6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2B05794"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21CA680" w14:textId="77777777" w:rsidR="001028B9" w:rsidRDefault="001028B9" w:rsidP="00E5700B">
            <w:pPr>
              <w:jc w:val="center"/>
              <w:rPr>
                <w:sz w:val="16"/>
                <w:szCs w:val="16"/>
                <w:lang w:val="en-US"/>
              </w:rPr>
            </w:pPr>
            <w:r>
              <w:rPr>
                <w:sz w:val="16"/>
                <w:szCs w:val="16"/>
                <w:lang w:val="en-US"/>
              </w:rPr>
              <w:t>2874136313300</w:t>
            </w:r>
          </w:p>
        </w:tc>
        <w:tc>
          <w:tcPr>
            <w:tcW w:w="5979" w:type="dxa"/>
            <w:gridSpan w:val="6"/>
            <w:tcBorders>
              <w:top w:val="nil"/>
              <w:bottom w:val="single" w:sz="2" w:space="0" w:color="auto"/>
            </w:tcBorders>
          </w:tcPr>
          <w:p w14:paraId="302C5F42" w14:textId="77777777" w:rsidR="001028B9" w:rsidRDefault="001028B9" w:rsidP="00E5700B">
            <w:pPr>
              <w:rPr>
                <w:lang w:val="en-US"/>
              </w:rPr>
            </w:pPr>
            <w:r>
              <w:rPr>
                <w:lang w:val="en-US"/>
              </w:rPr>
              <w:t>Diblu din metal</w:t>
            </w:r>
          </w:p>
        </w:tc>
        <w:tc>
          <w:tcPr>
            <w:tcW w:w="1134" w:type="dxa"/>
            <w:gridSpan w:val="2"/>
            <w:tcBorders>
              <w:top w:val="nil"/>
              <w:bottom w:val="single" w:sz="2" w:space="0" w:color="auto"/>
            </w:tcBorders>
          </w:tcPr>
          <w:p w14:paraId="314F29E4" w14:textId="77777777" w:rsidR="001028B9" w:rsidRDefault="001028B9" w:rsidP="00E5700B">
            <w:pPr>
              <w:rPr>
                <w:lang w:val="en-US"/>
              </w:rPr>
            </w:pPr>
            <w:r>
              <w:rPr>
                <w:lang w:val="en-US"/>
              </w:rPr>
              <w:t>buc</w:t>
            </w:r>
          </w:p>
        </w:tc>
        <w:tc>
          <w:tcPr>
            <w:tcW w:w="1134" w:type="dxa"/>
            <w:tcBorders>
              <w:top w:val="nil"/>
              <w:bottom w:val="single" w:sz="2" w:space="0" w:color="auto"/>
            </w:tcBorders>
          </w:tcPr>
          <w:p w14:paraId="4506CB2C" w14:textId="77777777" w:rsidR="001028B9" w:rsidRDefault="001028B9" w:rsidP="00E5700B">
            <w:pPr>
              <w:rPr>
                <w:lang w:val="en-US"/>
              </w:rPr>
            </w:pPr>
            <w:r>
              <w:rPr>
                <w:lang w:val="en-US"/>
              </w:rPr>
              <w:t>887,60</w:t>
            </w:r>
          </w:p>
        </w:tc>
      </w:tr>
      <w:tr w:rsidR="001028B9" w14:paraId="79C3EBD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E67E9A2"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37AE169" w14:textId="77777777" w:rsidR="001028B9" w:rsidRDefault="001028B9" w:rsidP="00E5700B">
            <w:pPr>
              <w:jc w:val="center"/>
              <w:rPr>
                <w:sz w:val="16"/>
                <w:szCs w:val="16"/>
                <w:lang w:val="en-US"/>
              </w:rPr>
            </w:pPr>
            <w:r>
              <w:rPr>
                <w:sz w:val="16"/>
                <w:szCs w:val="16"/>
                <w:lang w:val="en-US"/>
              </w:rPr>
              <w:t>2732103646151</w:t>
            </w:r>
          </w:p>
        </w:tc>
        <w:tc>
          <w:tcPr>
            <w:tcW w:w="5979" w:type="dxa"/>
            <w:gridSpan w:val="6"/>
            <w:tcBorders>
              <w:top w:val="nil"/>
              <w:bottom w:val="single" w:sz="2" w:space="0" w:color="auto"/>
            </w:tcBorders>
          </w:tcPr>
          <w:p w14:paraId="4C267932" w14:textId="77777777" w:rsidR="001028B9" w:rsidRDefault="001028B9" w:rsidP="00E5700B">
            <w:pPr>
              <w:rPr>
                <w:lang w:val="en-US"/>
              </w:rPr>
            </w:pPr>
            <w:r>
              <w:rPr>
                <w:lang w:val="en-US"/>
              </w:rPr>
              <w:t>Panouri "Armstrong" cu sistem grila (aparenta sau ascunsa) pentru suspendarea panourilor prefabricate</w:t>
            </w:r>
          </w:p>
        </w:tc>
        <w:tc>
          <w:tcPr>
            <w:tcW w:w="1134" w:type="dxa"/>
            <w:gridSpan w:val="2"/>
            <w:tcBorders>
              <w:top w:val="nil"/>
              <w:bottom w:val="single" w:sz="2" w:space="0" w:color="auto"/>
            </w:tcBorders>
          </w:tcPr>
          <w:p w14:paraId="7B045D56" w14:textId="77777777" w:rsidR="001028B9" w:rsidRDefault="001028B9" w:rsidP="00E5700B">
            <w:pPr>
              <w:rPr>
                <w:lang w:val="en-US"/>
              </w:rPr>
            </w:pPr>
            <w:r>
              <w:rPr>
                <w:lang w:val="en-US"/>
              </w:rPr>
              <w:t>m2</w:t>
            </w:r>
          </w:p>
        </w:tc>
        <w:tc>
          <w:tcPr>
            <w:tcW w:w="1134" w:type="dxa"/>
            <w:tcBorders>
              <w:top w:val="nil"/>
              <w:bottom w:val="single" w:sz="2" w:space="0" w:color="auto"/>
            </w:tcBorders>
          </w:tcPr>
          <w:p w14:paraId="717D94D7" w14:textId="77777777" w:rsidR="001028B9" w:rsidRDefault="001028B9" w:rsidP="00E5700B">
            <w:pPr>
              <w:rPr>
                <w:lang w:val="en-US"/>
              </w:rPr>
            </w:pPr>
            <w:r>
              <w:rPr>
                <w:lang w:val="en-US"/>
              </w:rPr>
              <w:t>233,00</w:t>
            </w:r>
          </w:p>
        </w:tc>
      </w:tr>
      <w:tr w:rsidR="001028B9" w14:paraId="62802475"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C3AD0E5"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76CD9E7" w14:textId="77777777" w:rsidR="001028B9" w:rsidRDefault="001028B9" w:rsidP="00E5700B">
            <w:pPr>
              <w:jc w:val="center"/>
              <w:rPr>
                <w:sz w:val="16"/>
                <w:szCs w:val="16"/>
                <w:lang w:val="en-US"/>
              </w:rPr>
            </w:pPr>
            <w:r>
              <w:rPr>
                <w:sz w:val="16"/>
                <w:szCs w:val="16"/>
                <w:lang w:val="en-US"/>
              </w:rPr>
              <w:t>2952160007200</w:t>
            </w:r>
          </w:p>
        </w:tc>
        <w:tc>
          <w:tcPr>
            <w:tcW w:w="5979" w:type="dxa"/>
            <w:gridSpan w:val="6"/>
            <w:tcBorders>
              <w:top w:val="nil"/>
              <w:bottom w:val="single" w:sz="2" w:space="0" w:color="auto"/>
            </w:tcBorders>
          </w:tcPr>
          <w:p w14:paraId="15F03E60" w14:textId="77777777" w:rsidR="001028B9" w:rsidRDefault="001028B9" w:rsidP="00E5700B">
            <w:pPr>
              <w:rPr>
                <w:lang w:val="en-US"/>
              </w:rPr>
            </w:pPr>
            <w:r>
              <w:rPr>
                <w:lang w:val="en-US"/>
              </w:rPr>
              <w:t>Utilaj de ridicat pentru lucrari de finisaj</w:t>
            </w:r>
          </w:p>
        </w:tc>
        <w:tc>
          <w:tcPr>
            <w:tcW w:w="1134" w:type="dxa"/>
            <w:gridSpan w:val="2"/>
            <w:tcBorders>
              <w:top w:val="nil"/>
              <w:bottom w:val="single" w:sz="2" w:space="0" w:color="auto"/>
            </w:tcBorders>
          </w:tcPr>
          <w:p w14:paraId="3C9598FB" w14:textId="77777777" w:rsidR="001028B9" w:rsidRDefault="001028B9" w:rsidP="00E5700B">
            <w:pPr>
              <w:rPr>
                <w:lang w:val="en-US"/>
              </w:rPr>
            </w:pPr>
            <w:r>
              <w:rPr>
                <w:lang w:val="en-US"/>
              </w:rPr>
              <w:t>h-ut</w:t>
            </w:r>
          </w:p>
        </w:tc>
        <w:tc>
          <w:tcPr>
            <w:tcW w:w="1134" w:type="dxa"/>
            <w:tcBorders>
              <w:top w:val="nil"/>
              <w:bottom w:val="single" w:sz="2" w:space="0" w:color="auto"/>
            </w:tcBorders>
          </w:tcPr>
          <w:p w14:paraId="521AA030" w14:textId="77777777" w:rsidR="001028B9" w:rsidRDefault="001028B9" w:rsidP="00E5700B">
            <w:pPr>
              <w:rPr>
                <w:lang w:val="en-US"/>
              </w:rPr>
            </w:pPr>
            <w:r>
              <w:rPr>
                <w:lang w:val="en-US"/>
              </w:rPr>
              <w:t>3,33</w:t>
            </w:r>
          </w:p>
        </w:tc>
      </w:tr>
      <w:tr w:rsidR="001028B9" w14:paraId="76D1A3C4" w14:textId="77777777" w:rsidTr="001028B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1" w:type="dxa"/>
            <w:tcBorders>
              <w:bottom w:val="nil"/>
              <w:right w:val="nil"/>
            </w:tcBorders>
          </w:tcPr>
          <w:p w14:paraId="6903803B" w14:textId="77777777" w:rsidR="001028B9" w:rsidRDefault="001028B9" w:rsidP="00E5700B">
            <w:pPr>
              <w:rPr>
                <w:sz w:val="8"/>
                <w:szCs w:val="8"/>
                <w:lang w:val="en-US"/>
              </w:rPr>
            </w:pPr>
          </w:p>
        </w:tc>
        <w:tc>
          <w:tcPr>
            <w:tcW w:w="1260" w:type="dxa"/>
            <w:gridSpan w:val="3"/>
            <w:tcBorders>
              <w:left w:val="nil"/>
              <w:bottom w:val="nil"/>
              <w:right w:val="nil"/>
            </w:tcBorders>
          </w:tcPr>
          <w:p w14:paraId="465B4E92" w14:textId="77777777" w:rsidR="001028B9" w:rsidRDefault="001028B9" w:rsidP="00E5700B">
            <w:pPr>
              <w:rPr>
                <w:sz w:val="8"/>
                <w:szCs w:val="8"/>
                <w:lang w:val="en-US"/>
              </w:rPr>
            </w:pPr>
          </w:p>
        </w:tc>
        <w:tc>
          <w:tcPr>
            <w:tcW w:w="3351" w:type="dxa"/>
            <w:gridSpan w:val="4"/>
            <w:tcBorders>
              <w:left w:val="nil"/>
              <w:bottom w:val="nil"/>
              <w:right w:val="nil"/>
            </w:tcBorders>
          </w:tcPr>
          <w:p w14:paraId="37E20989" w14:textId="77777777" w:rsidR="001028B9" w:rsidRDefault="001028B9" w:rsidP="00E5700B">
            <w:pPr>
              <w:rPr>
                <w:sz w:val="8"/>
                <w:szCs w:val="8"/>
                <w:lang w:val="en-US"/>
              </w:rPr>
            </w:pPr>
          </w:p>
          <w:p w14:paraId="7594A615" w14:textId="77777777" w:rsidR="001028B9" w:rsidRDefault="001028B9" w:rsidP="00E5700B">
            <w:pPr>
              <w:rPr>
                <w:sz w:val="8"/>
                <w:szCs w:val="8"/>
                <w:lang w:val="en-US"/>
              </w:rPr>
            </w:pPr>
          </w:p>
          <w:p w14:paraId="62B4613F" w14:textId="77777777" w:rsidR="001028B9" w:rsidRDefault="001028B9" w:rsidP="00E5700B">
            <w:pPr>
              <w:rPr>
                <w:sz w:val="8"/>
                <w:szCs w:val="8"/>
                <w:lang w:val="en-US"/>
              </w:rPr>
            </w:pPr>
          </w:p>
        </w:tc>
        <w:tc>
          <w:tcPr>
            <w:tcW w:w="1119" w:type="dxa"/>
            <w:tcBorders>
              <w:left w:val="nil"/>
              <w:bottom w:val="nil"/>
              <w:right w:val="nil"/>
            </w:tcBorders>
          </w:tcPr>
          <w:p w14:paraId="3D03A433" w14:textId="77777777" w:rsidR="001028B9" w:rsidRDefault="001028B9" w:rsidP="00E5700B">
            <w:pPr>
              <w:rPr>
                <w:sz w:val="8"/>
                <w:szCs w:val="8"/>
                <w:lang w:val="en-US"/>
              </w:rPr>
            </w:pPr>
          </w:p>
        </w:tc>
        <w:tc>
          <w:tcPr>
            <w:tcW w:w="1119" w:type="dxa"/>
            <w:tcBorders>
              <w:left w:val="nil"/>
              <w:bottom w:val="nil"/>
              <w:right w:val="nil"/>
            </w:tcBorders>
          </w:tcPr>
          <w:p w14:paraId="4FBF0B19" w14:textId="77777777" w:rsidR="001028B9" w:rsidRDefault="001028B9" w:rsidP="00E5700B">
            <w:pPr>
              <w:rPr>
                <w:sz w:val="8"/>
                <w:szCs w:val="8"/>
                <w:lang w:val="en-US"/>
              </w:rPr>
            </w:pPr>
          </w:p>
        </w:tc>
        <w:tc>
          <w:tcPr>
            <w:tcW w:w="1397" w:type="dxa"/>
            <w:gridSpan w:val="2"/>
            <w:tcBorders>
              <w:left w:val="nil"/>
              <w:bottom w:val="nil"/>
              <w:right w:val="nil"/>
            </w:tcBorders>
          </w:tcPr>
          <w:p w14:paraId="6F199E5D" w14:textId="77777777" w:rsidR="001028B9" w:rsidRDefault="001028B9" w:rsidP="00E5700B">
            <w:pPr>
              <w:rPr>
                <w:sz w:val="8"/>
                <w:szCs w:val="8"/>
                <w:lang w:val="en-US"/>
              </w:rPr>
            </w:pPr>
          </w:p>
        </w:tc>
        <w:tc>
          <w:tcPr>
            <w:tcW w:w="1401" w:type="dxa"/>
            <w:gridSpan w:val="2"/>
            <w:tcBorders>
              <w:left w:val="nil"/>
              <w:bottom w:val="nil"/>
            </w:tcBorders>
          </w:tcPr>
          <w:p w14:paraId="44DD3F49" w14:textId="77777777" w:rsidR="001028B9" w:rsidRDefault="001028B9" w:rsidP="00E5700B">
            <w:pPr>
              <w:rPr>
                <w:sz w:val="8"/>
                <w:szCs w:val="8"/>
                <w:lang w:val="en-US"/>
              </w:rPr>
            </w:pPr>
          </w:p>
        </w:tc>
      </w:tr>
      <w:tr w:rsidR="001028B9" w:rsidRPr="00EB582C" w14:paraId="4CB78529"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638484A5" w14:textId="77777777" w:rsidR="001028B9" w:rsidRDefault="001028B9" w:rsidP="00E5700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6DE1A41A"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04616472"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27572B94"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562F8F27"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7993A275"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2FCC53CC" w14:textId="77777777" w:rsidR="001028B9" w:rsidRPr="00EB582C" w:rsidRDefault="001028B9" w:rsidP="00E5700B">
            <w:pPr>
              <w:rPr>
                <w:lang w:val="en-US"/>
              </w:rPr>
            </w:pPr>
          </w:p>
        </w:tc>
      </w:tr>
      <w:tr w:rsidR="001028B9" w14:paraId="7EB765D9" w14:textId="77777777" w:rsidTr="001028B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1" w:type="dxa"/>
            <w:tcBorders>
              <w:top w:val="single" w:sz="4" w:space="0" w:color="auto"/>
              <w:bottom w:val="single" w:sz="4" w:space="0" w:color="auto"/>
              <w:right w:val="nil"/>
            </w:tcBorders>
          </w:tcPr>
          <w:p w14:paraId="377C5DBF" w14:textId="77777777" w:rsidR="001028B9" w:rsidRDefault="001028B9" w:rsidP="00E5700B">
            <w:pPr>
              <w:rPr>
                <w:lang w:val="en-US"/>
              </w:rPr>
            </w:pPr>
          </w:p>
        </w:tc>
        <w:tc>
          <w:tcPr>
            <w:tcW w:w="701" w:type="dxa"/>
            <w:gridSpan w:val="2"/>
            <w:tcBorders>
              <w:top w:val="single" w:sz="4" w:space="0" w:color="auto"/>
              <w:left w:val="nil"/>
              <w:bottom w:val="single" w:sz="4" w:space="0" w:color="auto"/>
              <w:right w:val="nil"/>
            </w:tcBorders>
          </w:tcPr>
          <w:p w14:paraId="392538C9" w14:textId="77777777" w:rsidR="001028B9" w:rsidRDefault="001028B9" w:rsidP="00E5700B">
            <w:pPr>
              <w:rPr>
                <w:lang w:val="en-US"/>
              </w:rPr>
            </w:pPr>
          </w:p>
        </w:tc>
        <w:tc>
          <w:tcPr>
            <w:tcW w:w="1258" w:type="dxa"/>
            <w:gridSpan w:val="4"/>
            <w:tcBorders>
              <w:top w:val="single" w:sz="4" w:space="0" w:color="auto"/>
              <w:left w:val="nil"/>
              <w:bottom w:val="single" w:sz="4" w:space="0" w:color="auto"/>
              <w:right w:val="nil"/>
            </w:tcBorders>
          </w:tcPr>
          <w:p w14:paraId="64004D09" w14:textId="77777777" w:rsidR="001028B9" w:rsidRDefault="001028B9" w:rsidP="00E5700B">
            <w:pPr>
              <w:rPr>
                <w:lang w:val="en-US"/>
              </w:rPr>
            </w:pPr>
          </w:p>
        </w:tc>
        <w:tc>
          <w:tcPr>
            <w:tcW w:w="2652" w:type="dxa"/>
            <w:tcBorders>
              <w:top w:val="single" w:sz="4" w:space="0" w:color="auto"/>
              <w:left w:val="nil"/>
              <w:bottom w:val="single" w:sz="4" w:space="0" w:color="auto"/>
              <w:right w:val="nil"/>
            </w:tcBorders>
          </w:tcPr>
          <w:p w14:paraId="7A984030" w14:textId="77777777" w:rsidR="001028B9" w:rsidRDefault="001028B9" w:rsidP="00E5700B">
            <w:pPr>
              <w:rPr>
                <w:sz w:val="8"/>
                <w:szCs w:val="8"/>
                <w:lang w:val="en-US"/>
              </w:rPr>
            </w:pPr>
            <w:r>
              <w:rPr>
                <w:b/>
                <w:bCs/>
                <w:lang w:val="en-US"/>
              </w:rPr>
              <w:t xml:space="preserve">Total </w:t>
            </w:r>
            <w:r>
              <w:rPr>
                <w:b/>
                <w:bCs/>
                <w:sz w:val="22"/>
                <w:szCs w:val="22"/>
                <w:lang w:val="en-US"/>
              </w:rPr>
              <w:t>Tavan</w:t>
            </w:r>
          </w:p>
        </w:tc>
        <w:tc>
          <w:tcPr>
            <w:tcW w:w="1119" w:type="dxa"/>
            <w:tcBorders>
              <w:top w:val="single" w:sz="4" w:space="0" w:color="auto"/>
              <w:left w:val="nil"/>
              <w:bottom w:val="single" w:sz="4" w:space="0" w:color="auto"/>
              <w:right w:val="nil"/>
            </w:tcBorders>
          </w:tcPr>
          <w:p w14:paraId="3DE35D2F" w14:textId="77777777" w:rsidR="001028B9" w:rsidRDefault="001028B9" w:rsidP="00E5700B">
            <w:pPr>
              <w:rPr>
                <w:lang w:val="en-US"/>
              </w:rPr>
            </w:pPr>
            <w:r>
              <w:rPr>
                <w:b/>
                <w:bCs/>
                <w:lang w:val="en-US"/>
              </w:rPr>
              <w:t xml:space="preserve">            </w:t>
            </w:r>
          </w:p>
        </w:tc>
        <w:tc>
          <w:tcPr>
            <w:tcW w:w="1119" w:type="dxa"/>
            <w:tcBorders>
              <w:top w:val="single" w:sz="4" w:space="0" w:color="auto"/>
              <w:left w:val="nil"/>
              <w:bottom w:val="single" w:sz="4" w:space="0" w:color="auto"/>
              <w:right w:val="nil"/>
            </w:tcBorders>
          </w:tcPr>
          <w:p w14:paraId="567AB58E" w14:textId="77777777" w:rsidR="001028B9" w:rsidRDefault="001028B9" w:rsidP="00E5700B">
            <w:pPr>
              <w:rPr>
                <w:lang w:val="en-US"/>
              </w:rPr>
            </w:pPr>
          </w:p>
        </w:tc>
        <w:tc>
          <w:tcPr>
            <w:tcW w:w="1397" w:type="dxa"/>
            <w:gridSpan w:val="2"/>
            <w:tcBorders>
              <w:top w:val="single" w:sz="4" w:space="0" w:color="auto"/>
              <w:left w:val="nil"/>
              <w:bottom w:val="single" w:sz="4" w:space="0" w:color="auto"/>
              <w:right w:val="nil"/>
            </w:tcBorders>
          </w:tcPr>
          <w:p w14:paraId="3C93EE7D" w14:textId="77777777" w:rsidR="001028B9" w:rsidRDefault="001028B9" w:rsidP="00E5700B">
            <w:pPr>
              <w:rPr>
                <w:lang w:val="en-US"/>
              </w:rPr>
            </w:pPr>
          </w:p>
        </w:tc>
        <w:tc>
          <w:tcPr>
            <w:tcW w:w="1401" w:type="dxa"/>
            <w:gridSpan w:val="2"/>
            <w:tcBorders>
              <w:top w:val="single" w:sz="4" w:space="0" w:color="auto"/>
              <w:left w:val="nil"/>
              <w:bottom w:val="single" w:sz="4" w:space="0" w:color="auto"/>
            </w:tcBorders>
          </w:tcPr>
          <w:p w14:paraId="12310C73" w14:textId="77777777" w:rsidR="001028B9" w:rsidRDefault="001028B9" w:rsidP="00E5700B">
            <w:pPr>
              <w:rPr>
                <w:b/>
                <w:bCs/>
                <w:lang w:val="en-US"/>
              </w:rPr>
            </w:pPr>
          </w:p>
        </w:tc>
      </w:tr>
      <w:tr w:rsidR="001028B9" w:rsidRPr="001F26B6" w14:paraId="37D57759" w14:textId="77777777" w:rsidTr="001028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1" w:type="dxa"/>
            <w:tcBorders>
              <w:top w:val="nil"/>
              <w:left w:val="single" w:sz="6" w:space="0" w:color="auto"/>
              <w:bottom w:val="nil"/>
              <w:right w:val="nil"/>
            </w:tcBorders>
          </w:tcPr>
          <w:p w14:paraId="5CCB405F" w14:textId="77777777" w:rsidR="001028B9" w:rsidRDefault="001028B9" w:rsidP="00E5700B">
            <w:pPr>
              <w:jc w:val="center"/>
              <w:rPr>
                <w:lang w:val="en-US"/>
              </w:rPr>
            </w:pPr>
            <w:r>
              <w:rPr>
                <w:lang w:val="en-US"/>
              </w:rPr>
              <w:t xml:space="preserve"> </w:t>
            </w:r>
          </w:p>
        </w:tc>
        <w:tc>
          <w:tcPr>
            <w:tcW w:w="1400" w:type="dxa"/>
            <w:gridSpan w:val="4"/>
            <w:tcBorders>
              <w:top w:val="nil"/>
              <w:left w:val="single" w:sz="6" w:space="0" w:color="auto"/>
              <w:bottom w:val="nil"/>
              <w:right w:val="nil"/>
            </w:tcBorders>
          </w:tcPr>
          <w:p w14:paraId="7C71772A" w14:textId="77777777" w:rsidR="001028B9" w:rsidRDefault="001028B9" w:rsidP="00E5700B">
            <w:pPr>
              <w:rPr>
                <w:lang w:val="en-US"/>
              </w:rPr>
            </w:pPr>
          </w:p>
        </w:tc>
        <w:tc>
          <w:tcPr>
            <w:tcW w:w="5979" w:type="dxa"/>
            <w:gridSpan w:val="6"/>
            <w:tcBorders>
              <w:top w:val="nil"/>
              <w:left w:val="single" w:sz="6" w:space="0" w:color="auto"/>
              <w:bottom w:val="nil"/>
              <w:right w:val="single" w:sz="6" w:space="0" w:color="auto"/>
            </w:tcBorders>
          </w:tcPr>
          <w:p w14:paraId="27F593B9" w14:textId="77777777" w:rsidR="001028B9" w:rsidRPr="007F2714" w:rsidRDefault="001028B9" w:rsidP="00E5700B">
            <w:pPr>
              <w:rPr>
                <w:b/>
                <w:bCs/>
                <w:sz w:val="22"/>
                <w:szCs w:val="22"/>
                <w:lang w:val="en-US"/>
              </w:rPr>
            </w:pPr>
            <w:r w:rsidRPr="001F26B6">
              <w:rPr>
                <w:b/>
                <w:bCs/>
                <w:sz w:val="22"/>
                <w:szCs w:val="22"/>
                <w:lang w:val="en-US"/>
              </w:rPr>
              <w:t>1.1.4. Timplarie</w:t>
            </w:r>
          </w:p>
          <w:p w14:paraId="1330F7A7" w14:textId="77777777" w:rsidR="001028B9" w:rsidRPr="00C172E4" w:rsidRDefault="001028B9" w:rsidP="00E5700B">
            <w:pPr>
              <w:rPr>
                <w:sz w:val="2"/>
                <w:szCs w:val="2"/>
                <w:lang w:val="en-US"/>
              </w:rPr>
            </w:pPr>
          </w:p>
        </w:tc>
        <w:tc>
          <w:tcPr>
            <w:tcW w:w="1134" w:type="dxa"/>
            <w:gridSpan w:val="2"/>
            <w:tcBorders>
              <w:top w:val="nil"/>
              <w:left w:val="single" w:sz="6" w:space="0" w:color="auto"/>
              <w:bottom w:val="nil"/>
              <w:right w:val="nil"/>
            </w:tcBorders>
          </w:tcPr>
          <w:p w14:paraId="5899742B" w14:textId="77777777" w:rsidR="001028B9" w:rsidRPr="001F26B6" w:rsidRDefault="001028B9" w:rsidP="00E5700B">
            <w:pPr>
              <w:rPr>
                <w:b/>
                <w:bCs/>
                <w:sz w:val="22"/>
                <w:szCs w:val="22"/>
                <w:lang w:val="en-US"/>
              </w:rPr>
            </w:pPr>
          </w:p>
        </w:tc>
        <w:tc>
          <w:tcPr>
            <w:tcW w:w="1134" w:type="dxa"/>
            <w:tcBorders>
              <w:top w:val="nil"/>
              <w:left w:val="single" w:sz="6" w:space="0" w:color="auto"/>
              <w:bottom w:val="nil"/>
              <w:right w:val="single" w:sz="4" w:space="0" w:color="auto"/>
            </w:tcBorders>
          </w:tcPr>
          <w:p w14:paraId="120A7FCC" w14:textId="77777777" w:rsidR="001028B9" w:rsidRPr="001F26B6" w:rsidRDefault="001028B9" w:rsidP="00E5700B">
            <w:pPr>
              <w:rPr>
                <w:lang w:val="en-US"/>
              </w:rPr>
            </w:pPr>
          </w:p>
        </w:tc>
      </w:tr>
      <w:tr w:rsidR="001028B9" w14:paraId="6122F0EE"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13505AB1" w14:textId="77777777" w:rsidR="001028B9" w:rsidRDefault="001028B9" w:rsidP="00E5700B">
            <w:pPr>
              <w:rPr>
                <w:lang w:val="en-US"/>
              </w:rPr>
            </w:pPr>
            <w:r>
              <w:rPr>
                <w:lang w:val="en-US"/>
              </w:rPr>
              <w:t>27</w:t>
            </w:r>
          </w:p>
        </w:tc>
        <w:tc>
          <w:tcPr>
            <w:tcW w:w="1400" w:type="dxa"/>
            <w:gridSpan w:val="4"/>
            <w:tcBorders>
              <w:top w:val="single" w:sz="4" w:space="0" w:color="auto"/>
              <w:bottom w:val="single" w:sz="4" w:space="0" w:color="auto"/>
            </w:tcBorders>
          </w:tcPr>
          <w:p w14:paraId="0CB3E51D" w14:textId="77777777" w:rsidR="001028B9" w:rsidRDefault="001028B9" w:rsidP="00E5700B">
            <w:pPr>
              <w:rPr>
                <w:lang w:val="en-US"/>
              </w:rPr>
            </w:pPr>
            <w:r>
              <w:rPr>
                <w:lang w:val="en-US"/>
              </w:rPr>
              <w:t>RpCO56A</w:t>
            </w:r>
          </w:p>
          <w:p w14:paraId="6C692E79"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1A28C6DB"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 xml:space="preserve">Demontari: timplarie din lemn (usor la golul de usa) </w:t>
            </w:r>
            <w:r>
              <w:rPr>
                <w:rFonts w:ascii="Times New Roman CYR" w:hAnsi="Times New Roman CYR" w:cs="Times New Roman CYR"/>
                <w:sz w:val="16"/>
                <w:szCs w:val="16"/>
                <w:lang w:val="en-US"/>
              </w:rPr>
              <w:t xml:space="preserve"> </w:t>
            </w:r>
          </w:p>
          <w:p w14:paraId="29616C71"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989FD53"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5DC81D8F" w14:textId="77777777" w:rsidR="001028B9" w:rsidRPr="00B400BD" w:rsidRDefault="001028B9" w:rsidP="00E5700B">
            <w:pPr>
              <w:jc w:val="center"/>
              <w:rPr>
                <w:b/>
                <w:bCs/>
                <w:lang w:val="en-US"/>
              </w:rPr>
            </w:pPr>
            <w:r w:rsidRPr="00B400BD">
              <w:rPr>
                <w:b/>
                <w:bCs/>
                <w:lang w:val="en-US"/>
              </w:rPr>
              <w:t>6,22</w:t>
            </w:r>
          </w:p>
        </w:tc>
      </w:tr>
      <w:tr w:rsidR="001028B9" w14:paraId="24958E5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481CF94" w14:textId="77777777" w:rsidR="001028B9" w:rsidRDefault="001028B9" w:rsidP="00E5700B">
            <w:pPr>
              <w:rPr>
                <w:lang w:val="en-US"/>
              </w:rPr>
            </w:pPr>
          </w:p>
        </w:tc>
        <w:tc>
          <w:tcPr>
            <w:tcW w:w="1400" w:type="dxa"/>
            <w:gridSpan w:val="4"/>
            <w:tcBorders>
              <w:top w:val="nil"/>
              <w:bottom w:val="single" w:sz="2" w:space="0" w:color="auto"/>
            </w:tcBorders>
            <w:vAlign w:val="center"/>
          </w:tcPr>
          <w:p w14:paraId="53051092" w14:textId="77777777" w:rsidR="001028B9" w:rsidRDefault="001028B9" w:rsidP="00E5700B">
            <w:pPr>
              <w:jc w:val="center"/>
              <w:rPr>
                <w:sz w:val="16"/>
                <w:szCs w:val="16"/>
                <w:lang w:val="en-US"/>
              </w:rPr>
            </w:pPr>
            <w:r>
              <w:rPr>
                <w:sz w:val="16"/>
                <w:szCs w:val="16"/>
                <w:lang w:val="en-US"/>
              </w:rPr>
              <w:t>7422010060100</w:t>
            </w:r>
          </w:p>
        </w:tc>
        <w:tc>
          <w:tcPr>
            <w:tcW w:w="5979" w:type="dxa"/>
            <w:gridSpan w:val="6"/>
            <w:tcBorders>
              <w:top w:val="nil"/>
              <w:bottom w:val="single" w:sz="2" w:space="0" w:color="auto"/>
            </w:tcBorders>
          </w:tcPr>
          <w:p w14:paraId="04598689" w14:textId="77777777" w:rsidR="001028B9" w:rsidRDefault="001028B9" w:rsidP="00E5700B">
            <w:pPr>
              <w:rPr>
                <w:lang w:val="en-US"/>
              </w:rPr>
            </w:pPr>
            <w:r>
              <w:rPr>
                <w:lang w:val="en-US"/>
              </w:rPr>
              <w:t>Timplar</w:t>
            </w:r>
          </w:p>
        </w:tc>
        <w:tc>
          <w:tcPr>
            <w:tcW w:w="1134" w:type="dxa"/>
            <w:gridSpan w:val="2"/>
            <w:tcBorders>
              <w:top w:val="nil"/>
              <w:bottom w:val="single" w:sz="2" w:space="0" w:color="auto"/>
            </w:tcBorders>
          </w:tcPr>
          <w:p w14:paraId="798AF2E8" w14:textId="77777777" w:rsidR="001028B9" w:rsidRDefault="001028B9" w:rsidP="00E5700B">
            <w:pPr>
              <w:rPr>
                <w:lang w:val="en-US"/>
              </w:rPr>
            </w:pPr>
            <w:r>
              <w:rPr>
                <w:lang w:val="en-US"/>
              </w:rPr>
              <w:t>h-om</w:t>
            </w:r>
          </w:p>
        </w:tc>
        <w:tc>
          <w:tcPr>
            <w:tcW w:w="1134" w:type="dxa"/>
            <w:tcBorders>
              <w:top w:val="nil"/>
              <w:bottom w:val="single" w:sz="2" w:space="0" w:color="auto"/>
            </w:tcBorders>
          </w:tcPr>
          <w:p w14:paraId="6295B6E0" w14:textId="77777777" w:rsidR="001028B9" w:rsidRDefault="001028B9" w:rsidP="00E5700B">
            <w:pPr>
              <w:rPr>
                <w:lang w:val="en-US"/>
              </w:rPr>
            </w:pPr>
            <w:r>
              <w:rPr>
                <w:lang w:val="en-US"/>
              </w:rPr>
              <w:t>1,31</w:t>
            </w:r>
          </w:p>
        </w:tc>
      </w:tr>
      <w:tr w:rsidR="001028B9" w14:paraId="0D0308F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8814BDC" w14:textId="77777777" w:rsidR="001028B9" w:rsidRDefault="001028B9" w:rsidP="00E5700B">
            <w:pPr>
              <w:rPr>
                <w:lang w:val="en-US"/>
              </w:rPr>
            </w:pPr>
          </w:p>
        </w:tc>
        <w:tc>
          <w:tcPr>
            <w:tcW w:w="1400" w:type="dxa"/>
            <w:gridSpan w:val="4"/>
            <w:tcBorders>
              <w:top w:val="nil"/>
              <w:bottom w:val="single" w:sz="2" w:space="0" w:color="auto"/>
            </w:tcBorders>
            <w:vAlign w:val="center"/>
          </w:tcPr>
          <w:p w14:paraId="334804A0" w14:textId="77777777" w:rsidR="001028B9" w:rsidRDefault="001028B9" w:rsidP="00E5700B">
            <w:pPr>
              <w:jc w:val="center"/>
              <w:rPr>
                <w:sz w:val="16"/>
                <w:szCs w:val="16"/>
                <w:lang w:val="en-US"/>
              </w:rPr>
            </w:pPr>
            <w:r>
              <w:rPr>
                <w:sz w:val="16"/>
                <w:szCs w:val="16"/>
                <w:lang w:val="en-US"/>
              </w:rPr>
              <w:t>9310060019922</w:t>
            </w:r>
          </w:p>
        </w:tc>
        <w:tc>
          <w:tcPr>
            <w:tcW w:w="5979" w:type="dxa"/>
            <w:gridSpan w:val="6"/>
            <w:tcBorders>
              <w:top w:val="nil"/>
              <w:bottom w:val="single" w:sz="2" w:space="0" w:color="auto"/>
            </w:tcBorders>
          </w:tcPr>
          <w:p w14:paraId="6CE62F76" w14:textId="77777777" w:rsidR="001028B9" w:rsidRDefault="001028B9" w:rsidP="00E5700B">
            <w:pPr>
              <w:rPr>
                <w:lang w:val="en-US"/>
              </w:rPr>
            </w:pPr>
            <w:r>
              <w:rPr>
                <w:lang w:val="en-US"/>
              </w:rPr>
              <w:t xml:space="preserve">Muncitor deservire </w:t>
            </w:r>
          </w:p>
        </w:tc>
        <w:tc>
          <w:tcPr>
            <w:tcW w:w="1134" w:type="dxa"/>
            <w:gridSpan w:val="2"/>
            <w:tcBorders>
              <w:top w:val="nil"/>
              <w:bottom w:val="single" w:sz="2" w:space="0" w:color="auto"/>
            </w:tcBorders>
          </w:tcPr>
          <w:p w14:paraId="55B7AAB1" w14:textId="77777777" w:rsidR="001028B9" w:rsidRDefault="001028B9" w:rsidP="00E5700B">
            <w:pPr>
              <w:rPr>
                <w:lang w:val="en-US"/>
              </w:rPr>
            </w:pPr>
            <w:r>
              <w:rPr>
                <w:lang w:val="en-US"/>
              </w:rPr>
              <w:t>h-om</w:t>
            </w:r>
          </w:p>
        </w:tc>
        <w:tc>
          <w:tcPr>
            <w:tcW w:w="1134" w:type="dxa"/>
            <w:tcBorders>
              <w:top w:val="nil"/>
              <w:bottom w:val="single" w:sz="2" w:space="0" w:color="auto"/>
            </w:tcBorders>
          </w:tcPr>
          <w:p w14:paraId="021C26A4" w14:textId="77777777" w:rsidR="001028B9" w:rsidRDefault="001028B9" w:rsidP="00E5700B">
            <w:pPr>
              <w:rPr>
                <w:lang w:val="en-US"/>
              </w:rPr>
            </w:pPr>
            <w:r>
              <w:rPr>
                <w:lang w:val="en-US"/>
              </w:rPr>
              <w:t>1,31</w:t>
            </w:r>
          </w:p>
        </w:tc>
      </w:tr>
      <w:tr w:rsidR="001028B9" w14:paraId="7571BE6D" w14:textId="77777777" w:rsidTr="001028B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1" w:type="dxa"/>
            <w:tcBorders>
              <w:bottom w:val="nil"/>
              <w:right w:val="nil"/>
            </w:tcBorders>
          </w:tcPr>
          <w:p w14:paraId="487CC095" w14:textId="77777777" w:rsidR="001028B9" w:rsidRDefault="001028B9" w:rsidP="00E5700B">
            <w:pPr>
              <w:rPr>
                <w:sz w:val="8"/>
                <w:szCs w:val="8"/>
                <w:lang w:val="en-US"/>
              </w:rPr>
            </w:pPr>
          </w:p>
        </w:tc>
        <w:tc>
          <w:tcPr>
            <w:tcW w:w="1260" w:type="dxa"/>
            <w:gridSpan w:val="3"/>
            <w:tcBorders>
              <w:left w:val="nil"/>
              <w:bottom w:val="nil"/>
              <w:right w:val="nil"/>
            </w:tcBorders>
          </w:tcPr>
          <w:p w14:paraId="74F4E976" w14:textId="77777777" w:rsidR="001028B9" w:rsidRDefault="001028B9" w:rsidP="00E5700B">
            <w:pPr>
              <w:rPr>
                <w:sz w:val="8"/>
                <w:szCs w:val="8"/>
                <w:lang w:val="en-US"/>
              </w:rPr>
            </w:pPr>
          </w:p>
        </w:tc>
        <w:tc>
          <w:tcPr>
            <w:tcW w:w="3351" w:type="dxa"/>
            <w:gridSpan w:val="4"/>
            <w:tcBorders>
              <w:left w:val="nil"/>
              <w:bottom w:val="nil"/>
              <w:right w:val="nil"/>
            </w:tcBorders>
          </w:tcPr>
          <w:p w14:paraId="72AD4083" w14:textId="77777777" w:rsidR="001028B9" w:rsidRDefault="001028B9" w:rsidP="00E5700B">
            <w:pPr>
              <w:rPr>
                <w:sz w:val="8"/>
                <w:szCs w:val="8"/>
                <w:lang w:val="en-US"/>
              </w:rPr>
            </w:pPr>
          </w:p>
          <w:p w14:paraId="7B90C9F6" w14:textId="77777777" w:rsidR="001028B9" w:rsidRDefault="001028B9" w:rsidP="00E5700B">
            <w:pPr>
              <w:rPr>
                <w:sz w:val="8"/>
                <w:szCs w:val="8"/>
                <w:lang w:val="en-US"/>
              </w:rPr>
            </w:pPr>
          </w:p>
          <w:p w14:paraId="7CA0E39D" w14:textId="77777777" w:rsidR="001028B9" w:rsidRDefault="001028B9" w:rsidP="00E5700B">
            <w:pPr>
              <w:rPr>
                <w:sz w:val="8"/>
                <w:szCs w:val="8"/>
                <w:lang w:val="en-US"/>
              </w:rPr>
            </w:pPr>
          </w:p>
        </w:tc>
        <w:tc>
          <w:tcPr>
            <w:tcW w:w="1119" w:type="dxa"/>
            <w:tcBorders>
              <w:left w:val="nil"/>
              <w:bottom w:val="nil"/>
              <w:right w:val="nil"/>
            </w:tcBorders>
          </w:tcPr>
          <w:p w14:paraId="43490AFA" w14:textId="77777777" w:rsidR="001028B9" w:rsidRDefault="001028B9" w:rsidP="00E5700B">
            <w:pPr>
              <w:rPr>
                <w:sz w:val="8"/>
                <w:szCs w:val="8"/>
                <w:lang w:val="en-US"/>
              </w:rPr>
            </w:pPr>
          </w:p>
        </w:tc>
        <w:tc>
          <w:tcPr>
            <w:tcW w:w="1119" w:type="dxa"/>
            <w:tcBorders>
              <w:left w:val="nil"/>
              <w:bottom w:val="nil"/>
              <w:right w:val="nil"/>
            </w:tcBorders>
          </w:tcPr>
          <w:p w14:paraId="6436E5EB" w14:textId="77777777" w:rsidR="001028B9" w:rsidRDefault="001028B9" w:rsidP="00E5700B">
            <w:pPr>
              <w:rPr>
                <w:sz w:val="8"/>
                <w:szCs w:val="8"/>
                <w:lang w:val="en-US"/>
              </w:rPr>
            </w:pPr>
          </w:p>
        </w:tc>
        <w:tc>
          <w:tcPr>
            <w:tcW w:w="1397" w:type="dxa"/>
            <w:gridSpan w:val="2"/>
            <w:tcBorders>
              <w:left w:val="nil"/>
              <w:bottom w:val="nil"/>
              <w:right w:val="nil"/>
            </w:tcBorders>
          </w:tcPr>
          <w:p w14:paraId="291F650E" w14:textId="77777777" w:rsidR="001028B9" w:rsidRDefault="001028B9" w:rsidP="00E5700B">
            <w:pPr>
              <w:rPr>
                <w:sz w:val="8"/>
                <w:szCs w:val="8"/>
                <w:lang w:val="en-US"/>
              </w:rPr>
            </w:pPr>
          </w:p>
        </w:tc>
        <w:tc>
          <w:tcPr>
            <w:tcW w:w="1401" w:type="dxa"/>
            <w:gridSpan w:val="2"/>
            <w:tcBorders>
              <w:left w:val="nil"/>
              <w:bottom w:val="nil"/>
            </w:tcBorders>
          </w:tcPr>
          <w:p w14:paraId="34748727" w14:textId="77777777" w:rsidR="001028B9" w:rsidRDefault="001028B9" w:rsidP="00E5700B">
            <w:pPr>
              <w:rPr>
                <w:sz w:val="8"/>
                <w:szCs w:val="8"/>
                <w:lang w:val="en-US"/>
              </w:rPr>
            </w:pPr>
          </w:p>
        </w:tc>
      </w:tr>
      <w:tr w:rsidR="001028B9" w:rsidRPr="00EB582C" w14:paraId="032A994C"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27A364F1" w14:textId="77777777" w:rsidR="001028B9" w:rsidRDefault="001028B9" w:rsidP="00E5700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42644971"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1C62505D"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02B1D13C"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7AB4AF47"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00B537C0"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43287C05" w14:textId="77777777" w:rsidR="001028B9" w:rsidRPr="00EB582C" w:rsidRDefault="001028B9" w:rsidP="00E5700B">
            <w:pPr>
              <w:rPr>
                <w:lang w:val="en-US"/>
              </w:rPr>
            </w:pPr>
          </w:p>
        </w:tc>
      </w:tr>
      <w:tr w:rsidR="001028B9" w14:paraId="5D44D39F" w14:textId="77777777" w:rsidTr="001028B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1" w:type="dxa"/>
            <w:tcBorders>
              <w:top w:val="single" w:sz="4" w:space="0" w:color="auto"/>
              <w:bottom w:val="single" w:sz="4" w:space="0" w:color="auto"/>
              <w:right w:val="nil"/>
            </w:tcBorders>
          </w:tcPr>
          <w:p w14:paraId="1447B082" w14:textId="77777777" w:rsidR="001028B9" w:rsidRDefault="001028B9" w:rsidP="00E5700B">
            <w:pPr>
              <w:rPr>
                <w:lang w:val="en-US"/>
              </w:rPr>
            </w:pPr>
          </w:p>
        </w:tc>
        <w:tc>
          <w:tcPr>
            <w:tcW w:w="701" w:type="dxa"/>
            <w:gridSpan w:val="2"/>
            <w:tcBorders>
              <w:top w:val="single" w:sz="4" w:space="0" w:color="auto"/>
              <w:left w:val="nil"/>
              <w:bottom w:val="single" w:sz="4" w:space="0" w:color="auto"/>
              <w:right w:val="nil"/>
            </w:tcBorders>
          </w:tcPr>
          <w:p w14:paraId="1D4B320A" w14:textId="77777777" w:rsidR="001028B9" w:rsidRDefault="001028B9" w:rsidP="00E5700B">
            <w:pPr>
              <w:rPr>
                <w:lang w:val="en-US"/>
              </w:rPr>
            </w:pPr>
          </w:p>
        </w:tc>
        <w:tc>
          <w:tcPr>
            <w:tcW w:w="1258" w:type="dxa"/>
            <w:gridSpan w:val="4"/>
            <w:tcBorders>
              <w:top w:val="single" w:sz="4" w:space="0" w:color="auto"/>
              <w:left w:val="nil"/>
              <w:bottom w:val="single" w:sz="4" w:space="0" w:color="auto"/>
              <w:right w:val="nil"/>
            </w:tcBorders>
          </w:tcPr>
          <w:p w14:paraId="68CB66B2" w14:textId="77777777" w:rsidR="001028B9" w:rsidRDefault="001028B9" w:rsidP="00E5700B">
            <w:pPr>
              <w:rPr>
                <w:lang w:val="en-US"/>
              </w:rPr>
            </w:pPr>
          </w:p>
        </w:tc>
        <w:tc>
          <w:tcPr>
            <w:tcW w:w="2652" w:type="dxa"/>
            <w:tcBorders>
              <w:top w:val="single" w:sz="4" w:space="0" w:color="auto"/>
              <w:left w:val="nil"/>
              <w:bottom w:val="single" w:sz="4" w:space="0" w:color="auto"/>
              <w:right w:val="nil"/>
            </w:tcBorders>
          </w:tcPr>
          <w:p w14:paraId="5E2FBC4A" w14:textId="77777777" w:rsidR="001028B9" w:rsidRDefault="001028B9" w:rsidP="00E5700B">
            <w:pPr>
              <w:rPr>
                <w:sz w:val="8"/>
                <w:szCs w:val="8"/>
                <w:lang w:val="en-US"/>
              </w:rPr>
            </w:pPr>
            <w:r>
              <w:rPr>
                <w:b/>
                <w:bCs/>
                <w:lang w:val="en-US"/>
              </w:rPr>
              <w:t xml:space="preserve">Total </w:t>
            </w:r>
            <w:r>
              <w:rPr>
                <w:b/>
                <w:bCs/>
                <w:sz w:val="22"/>
                <w:szCs w:val="22"/>
                <w:lang w:val="en-US"/>
              </w:rPr>
              <w:t>Timplarie</w:t>
            </w:r>
          </w:p>
        </w:tc>
        <w:tc>
          <w:tcPr>
            <w:tcW w:w="1119" w:type="dxa"/>
            <w:tcBorders>
              <w:top w:val="single" w:sz="4" w:space="0" w:color="auto"/>
              <w:left w:val="nil"/>
              <w:bottom w:val="single" w:sz="4" w:space="0" w:color="auto"/>
              <w:right w:val="nil"/>
            </w:tcBorders>
          </w:tcPr>
          <w:p w14:paraId="685745DC" w14:textId="77777777" w:rsidR="001028B9" w:rsidRDefault="001028B9" w:rsidP="00E5700B">
            <w:pPr>
              <w:rPr>
                <w:lang w:val="en-US"/>
              </w:rPr>
            </w:pPr>
            <w:r>
              <w:rPr>
                <w:b/>
                <w:bCs/>
                <w:lang w:val="en-US"/>
              </w:rPr>
              <w:t xml:space="preserve">            </w:t>
            </w:r>
          </w:p>
        </w:tc>
        <w:tc>
          <w:tcPr>
            <w:tcW w:w="1119" w:type="dxa"/>
            <w:tcBorders>
              <w:top w:val="single" w:sz="4" w:space="0" w:color="auto"/>
              <w:left w:val="nil"/>
              <w:bottom w:val="single" w:sz="4" w:space="0" w:color="auto"/>
              <w:right w:val="nil"/>
            </w:tcBorders>
          </w:tcPr>
          <w:p w14:paraId="77200719" w14:textId="77777777" w:rsidR="001028B9" w:rsidRDefault="001028B9" w:rsidP="00E5700B">
            <w:pPr>
              <w:rPr>
                <w:lang w:val="en-US"/>
              </w:rPr>
            </w:pPr>
          </w:p>
        </w:tc>
        <w:tc>
          <w:tcPr>
            <w:tcW w:w="1397" w:type="dxa"/>
            <w:gridSpan w:val="2"/>
            <w:tcBorders>
              <w:top w:val="single" w:sz="4" w:space="0" w:color="auto"/>
              <w:left w:val="nil"/>
              <w:bottom w:val="single" w:sz="4" w:space="0" w:color="auto"/>
              <w:right w:val="nil"/>
            </w:tcBorders>
          </w:tcPr>
          <w:p w14:paraId="22BD45CA" w14:textId="77777777" w:rsidR="001028B9" w:rsidRDefault="001028B9" w:rsidP="00E5700B">
            <w:pPr>
              <w:rPr>
                <w:lang w:val="en-US"/>
              </w:rPr>
            </w:pPr>
          </w:p>
        </w:tc>
        <w:tc>
          <w:tcPr>
            <w:tcW w:w="1401" w:type="dxa"/>
            <w:gridSpan w:val="2"/>
            <w:tcBorders>
              <w:top w:val="single" w:sz="4" w:space="0" w:color="auto"/>
              <w:left w:val="nil"/>
              <w:bottom w:val="single" w:sz="4" w:space="0" w:color="auto"/>
            </w:tcBorders>
          </w:tcPr>
          <w:p w14:paraId="522B2C06" w14:textId="77777777" w:rsidR="001028B9" w:rsidRDefault="001028B9" w:rsidP="00E5700B">
            <w:pPr>
              <w:rPr>
                <w:b/>
                <w:bCs/>
                <w:lang w:val="en-US"/>
              </w:rPr>
            </w:pPr>
          </w:p>
        </w:tc>
      </w:tr>
      <w:tr w:rsidR="001028B9" w:rsidRPr="001F26B6" w14:paraId="6262EB97" w14:textId="77777777" w:rsidTr="001028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1" w:type="dxa"/>
            <w:tcBorders>
              <w:top w:val="nil"/>
              <w:left w:val="single" w:sz="6" w:space="0" w:color="auto"/>
              <w:bottom w:val="nil"/>
              <w:right w:val="nil"/>
            </w:tcBorders>
          </w:tcPr>
          <w:p w14:paraId="347754C0" w14:textId="77777777" w:rsidR="001028B9" w:rsidRDefault="001028B9" w:rsidP="00E5700B">
            <w:pPr>
              <w:jc w:val="center"/>
              <w:rPr>
                <w:lang w:val="en-US"/>
              </w:rPr>
            </w:pPr>
            <w:r>
              <w:rPr>
                <w:lang w:val="en-US"/>
              </w:rPr>
              <w:t xml:space="preserve"> </w:t>
            </w:r>
          </w:p>
        </w:tc>
        <w:tc>
          <w:tcPr>
            <w:tcW w:w="1400" w:type="dxa"/>
            <w:gridSpan w:val="4"/>
            <w:tcBorders>
              <w:top w:val="nil"/>
              <w:left w:val="single" w:sz="6" w:space="0" w:color="auto"/>
              <w:bottom w:val="nil"/>
              <w:right w:val="nil"/>
            </w:tcBorders>
          </w:tcPr>
          <w:p w14:paraId="60FB295B" w14:textId="77777777" w:rsidR="001028B9" w:rsidRDefault="001028B9" w:rsidP="00E5700B">
            <w:pPr>
              <w:rPr>
                <w:lang w:val="en-US"/>
              </w:rPr>
            </w:pPr>
          </w:p>
        </w:tc>
        <w:tc>
          <w:tcPr>
            <w:tcW w:w="5979" w:type="dxa"/>
            <w:gridSpan w:val="6"/>
            <w:tcBorders>
              <w:top w:val="nil"/>
              <w:left w:val="single" w:sz="6" w:space="0" w:color="auto"/>
              <w:bottom w:val="nil"/>
              <w:right w:val="single" w:sz="6" w:space="0" w:color="auto"/>
            </w:tcBorders>
          </w:tcPr>
          <w:p w14:paraId="1E6E7F92" w14:textId="77777777" w:rsidR="001028B9" w:rsidRPr="007F2714" w:rsidRDefault="001028B9" w:rsidP="00E5700B">
            <w:pPr>
              <w:rPr>
                <w:b/>
                <w:bCs/>
                <w:sz w:val="22"/>
                <w:szCs w:val="22"/>
                <w:lang w:val="en-US"/>
              </w:rPr>
            </w:pPr>
            <w:r w:rsidRPr="001F26B6">
              <w:rPr>
                <w:b/>
                <w:bCs/>
                <w:sz w:val="22"/>
                <w:szCs w:val="22"/>
                <w:lang w:val="en-US"/>
              </w:rPr>
              <w:t>1.1.5. Pardosele</w:t>
            </w:r>
          </w:p>
          <w:p w14:paraId="1020D304" w14:textId="77777777" w:rsidR="001028B9" w:rsidRPr="00C172E4" w:rsidRDefault="001028B9" w:rsidP="00E5700B">
            <w:pPr>
              <w:rPr>
                <w:sz w:val="2"/>
                <w:szCs w:val="2"/>
                <w:lang w:val="en-US"/>
              </w:rPr>
            </w:pPr>
          </w:p>
        </w:tc>
        <w:tc>
          <w:tcPr>
            <w:tcW w:w="1134" w:type="dxa"/>
            <w:gridSpan w:val="2"/>
            <w:tcBorders>
              <w:top w:val="nil"/>
              <w:left w:val="single" w:sz="6" w:space="0" w:color="auto"/>
              <w:bottom w:val="nil"/>
              <w:right w:val="nil"/>
            </w:tcBorders>
          </w:tcPr>
          <w:p w14:paraId="564C0529" w14:textId="77777777" w:rsidR="001028B9" w:rsidRPr="001F26B6" w:rsidRDefault="001028B9" w:rsidP="00E5700B">
            <w:pPr>
              <w:rPr>
                <w:b/>
                <w:bCs/>
                <w:sz w:val="22"/>
                <w:szCs w:val="22"/>
                <w:lang w:val="en-US"/>
              </w:rPr>
            </w:pPr>
          </w:p>
        </w:tc>
        <w:tc>
          <w:tcPr>
            <w:tcW w:w="1134" w:type="dxa"/>
            <w:tcBorders>
              <w:top w:val="nil"/>
              <w:left w:val="single" w:sz="6" w:space="0" w:color="auto"/>
              <w:bottom w:val="nil"/>
              <w:right w:val="single" w:sz="4" w:space="0" w:color="auto"/>
            </w:tcBorders>
          </w:tcPr>
          <w:p w14:paraId="3D6EE563" w14:textId="77777777" w:rsidR="001028B9" w:rsidRPr="001F26B6" w:rsidRDefault="001028B9" w:rsidP="00E5700B">
            <w:pPr>
              <w:rPr>
                <w:lang w:val="en-US"/>
              </w:rPr>
            </w:pPr>
          </w:p>
        </w:tc>
      </w:tr>
      <w:tr w:rsidR="001028B9" w14:paraId="09C738DF"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07F4FDE3" w14:textId="77777777" w:rsidR="001028B9" w:rsidRDefault="001028B9" w:rsidP="00E5700B">
            <w:pPr>
              <w:rPr>
                <w:lang w:val="en-US"/>
              </w:rPr>
            </w:pPr>
            <w:r>
              <w:rPr>
                <w:lang w:val="en-US"/>
              </w:rPr>
              <w:t>28</w:t>
            </w:r>
          </w:p>
        </w:tc>
        <w:tc>
          <w:tcPr>
            <w:tcW w:w="1400" w:type="dxa"/>
            <w:gridSpan w:val="4"/>
            <w:tcBorders>
              <w:top w:val="single" w:sz="4" w:space="0" w:color="auto"/>
              <w:bottom w:val="single" w:sz="4" w:space="0" w:color="auto"/>
            </w:tcBorders>
          </w:tcPr>
          <w:p w14:paraId="5CBCB4DF" w14:textId="77777777" w:rsidR="001028B9" w:rsidRDefault="001028B9" w:rsidP="00E5700B">
            <w:pPr>
              <w:rPr>
                <w:lang w:val="en-US"/>
              </w:rPr>
            </w:pPr>
            <w:r>
              <w:rPr>
                <w:lang w:val="en-US"/>
              </w:rPr>
              <w:t>DC04A</w:t>
            </w:r>
          </w:p>
          <w:p w14:paraId="4E73ACD2"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46B9DE03"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Taierea cu masina cu discuri diamantate a rosturilor de contractie si dilatatie in betonul de uzura la piste aeroportuare</w:t>
            </w:r>
            <w:r>
              <w:rPr>
                <w:rFonts w:ascii="Times New Roman CYR" w:hAnsi="Times New Roman CYR" w:cs="Times New Roman CYR"/>
                <w:sz w:val="16"/>
                <w:szCs w:val="16"/>
                <w:lang w:val="en-US"/>
              </w:rPr>
              <w:t xml:space="preserve"> </w:t>
            </w:r>
          </w:p>
          <w:p w14:paraId="6386FE3E"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CD4729B" w14:textId="77777777" w:rsidR="001028B9" w:rsidRDefault="001028B9" w:rsidP="00E5700B">
            <w:pPr>
              <w:jc w:val="center"/>
              <w:rPr>
                <w:lang w:val="en-US"/>
              </w:rPr>
            </w:pPr>
            <w:r>
              <w:rPr>
                <w:lang w:val="en-US"/>
              </w:rPr>
              <w:t>m</w:t>
            </w:r>
          </w:p>
        </w:tc>
        <w:tc>
          <w:tcPr>
            <w:tcW w:w="1134" w:type="dxa"/>
            <w:tcBorders>
              <w:top w:val="single" w:sz="4" w:space="0" w:color="auto"/>
              <w:bottom w:val="single" w:sz="4" w:space="0" w:color="auto"/>
            </w:tcBorders>
            <w:vAlign w:val="center"/>
          </w:tcPr>
          <w:p w14:paraId="0D3D753C" w14:textId="77777777" w:rsidR="001028B9" w:rsidRPr="00B400BD" w:rsidRDefault="001028B9" w:rsidP="00E5700B">
            <w:pPr>
              <w:jc w:val="center"/>
              <w:rPr>
                <w:b/>
                <w:bCs/>
                <w:lang w:val="en-US"/>
              </w:rPr>
            </w:pPr>
            <w:r w:rsidRPr="00B400BD">
              <w:rPr>
                <w:b/>
                <w:bCs/>
                <w:lang w:val="en-US"/>
              </w:rPr>
              <w:t>12,60</w:t>
            </w:r>
          </w:p>
        </w:tc>
      </w:tr>
      <w:tr w:rsidR="001028B9" w14:paraId="2E9FED0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ADD6DB9" w14:textId="77777777" w:rsidR="001028B9" w:rsidRDefault="001028B9" w:rsidP="00E5700B">
            <w:pPr>
              <w:rPr>
                <w:lang w:val="en-US"/>
              </w:rPr>
            </w:pPr>
          </w:p>
        </w:tc>
        <w:tc>
          <w:tcPr>
            <w:tcW w:w="1400" w:type="dxa"/>
            <w:gridSpan w:val="4"/>
            <w:tcBorders>
              <w:top w:val="nil"/>
              <w:bottom w:val="single" w:sz="2" w:space="0" w:color="auto"/>
            </w:tcBorders>
            <w:vAlign w:val="center"/>
          </w:tcPr>
          <w:p w14:paraId="5BC71A36" w14:textId="77777777" w:rsidR="001028B9" w:rsidRDefault="001028B9" w:rsidP="00E5700B">
            <w:pPr>
              <w:jc w:val="center"/>
              <w:rPr>
                <w:sz w:val="16"/>
                <w:szCs w:val="16"/>
                <w:lang w:val="en-US"/>
              </w:rPr>
            </w:pPr>
            <w:r>
              <w:rPr>
                <w:sz w:val="16"/>
                <w:szCs w:val="16"/>
                <w:lang w:val="en-US"/>
              </w:rPr>
              <w:t>7123010010200</w:t>
            </w:r>
          </w:p>
        </w:tc>
        <w:tc>
          <w:tcPr>
            <w:tcW w:w="5979" w:type="dxa"/>
            <w:gridSpan w:val="6"/>
            <w:tcBorders>
              <w:top w:val="nil"/>
              <w:bottom w:val="single" w:sz="2" w:space="0" w:color="auto"/>
            </w:tcBorders>
          </w:tcPr>
          <w:p w14:paraId="004578D1" w14:textId="77777777" w:rsidR="001028B9" w:rsidRDefault="001028B9" w:rsidP="00E5700B">
            <w:pPr>
              <w:rPr>
                <w:lang w:val="en-US"/>
              </w:rPr>
            </w:pPr>
            <w:r>
              <w:rPr>
                <w:lang w:val="en-US"/>
              </w:rPr>
              <w:t>Betonist</w:t>
            </w:r>
          </w:p>
        </w:tc>
        <w:tc>
          <w:tcPr>
            <w:tcW w:w="1134" w:type="dxa"/>
            <w:gridSpan w:val="2"/>
            <w:tcBorders>
              <w:top w:val="nil"/>
              <w:bottom w:val="single" w:sz="2" w:space="0" w:color="auto"/>
            </w:tcBorders>
          </w:tcPr>
          <w:p w14:paraId="04388C52" w14:textId="77777777" w:rsidR="001028B9" w:rsidRDefault="001028B9" w:rsidP="00E5700B">
            <w:pPr>
              <w:rPr>
                <w:lang w:val="en-US"/>
              </w:rPr>
            </w:pPr>
            <w:r>
              <w:rPr>
                <w:lang w:val="en-US"/>
              </w:rPr>
              <w:t>h-om</w:t>
            </w:r>
          </w:p>
        </w:tc>
        <w:tc>
          <w:tcPr>
            <w:tcW w:w="1134" w:type="dxa"/>
            <w:tcBorders>
              <w:top w:val="nil"/>
              <w:bottom w:val="single" w:sz="2" w:space="0" w:color="auto"/>
            </w:tcBorders>
          </w:tcPr>
          <w:p w14:paraId="086BE795" w14:textId="77777777" w:rsidR="001028B9" w:rsidRDefault="001028B9" w:rsidP="00E5700B">
            <w:pPr>
              <w:rPr>
                <w:lang w:val="en-US"/>
              </w:rPr>
            </w:pPr>
            <w:r>
              <w:rPr>
                <w:lang w:val="en-US"/>
              </w:rPr>
              <w:t>2,02</w:t>
            </w:r>
          </w:p>
        </w:tc>
      </w:tr>
      <w:tr w:rsidR="001028B9" w14:paraId="25B5833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855B594"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B23D5CB" w14:textId="77777777" w:rsidR="001028B9" w:rsidRDefault="001028B9" w:rsidP="00E5700B">
            <w:pPr>
              <w:jc w:val="center"/>
              <w:rPr>
                <w:sz w:val="16"/>
                <w:szCs w:val="16"/>
                <w:lang w:val="en-US"/>
              </w:rPr>
            </w:pPr>
            <w:r>
              <w:rPr>
                <w:sz w:val="16"/>
                <w:szCs w:val="16"/>
                <w:lang w:val="en-US"/>
              </w:rPr>
              <w:t>2681116002000</w:t>
            </w:r>
          </w:p>
        </w:tc>
        <w:tc>
          <w:tcPr>
            <w:tcW w:w="5979" w:type="dxa"/>
            <w:gridSpan w:val="6"/>
            <w:tcBorders>
              <w:top w:val="nil"/>
              <w:bottom w:val="single" w:sz="2" w:space="0" w:color="auto"/>
            </w:tcBorders>
          </w:tcPr>
          <w:p w14:paraId="48CD9D38" w14:textId="77777777" w:rsidR="001028B9" w:rsidRDefault="001028B9" w:rsidP="00E5700B">
            <w:pPr>
              <w:rPr>
                <w:lang w:val="en-US"/>
              </w:rPr>
            </w:pPr>
            <w:r>
              <w:rPr>
                <w:lang w:val="en-US"/>
              </w:rPr>
              <w:t xml:space="preserve">Disc armat cu segm. diamant crest. larg. d=400 mm </w:t>
            </w:r>
          </w:p>
        </w:tc>
        <w:tc>
          <w:tcPr>
            <w:tcW w:w="1134" w:type="dxa"/>
            <w:gridSpan w:val="2"/>
            <w:tcBorders>
              <w:top w:val="nil"/>
              <w:bottom w:val="single" w:sz="2" w:space="0" w:color="auto"/>
            </w:tcBorders>
          </w:tcPr>
          <w:p w14:paraId="13154A55" w14:textId="77777777" w:rsidR="001028B9" w:rsidRDefault="001028B9" w:rsidP="00E5700B">
            <w:pPr>
              <w:rPr>
                <w:lang w:val="en-US"/>
              </w:rPr>
            </w:pPr>
            <w:r>
              <w:rPr>
                <w:lang w:val="en-US"/>
              </w:rPr>
              <w:t>buc</w:t>
            </w:r>
          </w:p>
        </w:tc>
        <w:tc>
          <w:tcPr>
            <w:tcW w:w="1134" w:type="dxa"/>
            <w:tcBorders>
              <w:top w:val="nil"/>
              <w:bottom w:val="single" w:sz="2" w:space="0" w:color="auto"/>
            </w:tcBorders>
          </w:tcPr>
          <w:p w14:paraId="32D16251" w14:textId="77777777" w:rsidR="001028B9" w:rsidRDefault="001028B9" w:rsidP="00E5700B">
            <w:pPr>
              <w:rPr>
                <w:lang w:val="en-US"/>
              </w:rPr>
            </w:pPr>
            <w:r>
              <w:rPr>
                <w:lang w:val="en-US"/>
              </w:rPr>
              <w:t>0,04</w:t>
            </w:r>
          </w:p>
        </w:tc>
      </w:tr>
      <w:tr w:rsidR="001028B9" w14:paraId="5210E47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F76800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01AAA91" w14:textId="77777777" w:rsidR="001028B9" w:rsidRDefault="001028B9" w:rsidP="00E5700B">
            <w:pPr>
              <w:jc w:val="center"/>
              <w:rPr>
                <w:sz w:val="16"/>
                <w:szCs w:val="16"/>
                <w:lang w:val="en-US"/>
              </w:rPr>
            </w:pPr>
            <w:r>
              <w:rPr>
                <w:sz w:val="16"/>
                <w:szCs w:val="16"/>
                <w:lang w:val="en-US"/>
              </w:rPr>
              <w:t>4100116202806</w:t>
            </w:r>
          </w:p>
        </w:tc>
        <w:tc>
          <w:tcPr>
            <w:tcW w:w="5979" w:type="dxa"/>
            <w:gridSpan w:val="6"/>
            <w:tcBorders>
              <w:top w:val="nil"/>
              <w:bottom w:val="single" w:sz="2" w:space="0" w:color="auto"/>
            </w:tcBorders>
          </w:tcPr>
          <w:p w14:paraId="5A0E5996" w14:textId="77777777" w:rsidR="001028B9" w:rsidRDefault="001028B9" w:rsidP="00E5700B">
            <w:pPr>
              <w:rPr>
                <w:lang w:val="en-US"/>
              </w:rPr>
            </w:pPr>
            <w:r>
              <w:rPr>
                <w:lang w:val="en-US"/>
              </w:rPr>
              <w:t>Apa industriala in cisterne pt. lucrari drumuri-terasam.</w:t>
            </w:r>
          </w:p>
        </w:tc>
        <w:tc>
          <w:tcPr>
            <w:tcW w:w="1134" w:type="dxa"/>
            <w:gridSpan w:val="2"/>
            <w:tcBorders>
              <w:top w:val="nil"/>
              <w:bottom w:val="single" w:sz="2" w:space="0" w:color="auto"/>
            </w:tcBorders>
          </w:tcPr>
          <w:p w14:paraId="738FB252" w14:textId="77777777" w:rsidR="001028B9" w:rsidRDefault="001028B9" w:rsidP="00E5700B">
            <w:pPr>
              <w:rPr>
                <w:lang w:val="en-US"/>
              </w:rPr>
            </w:pPr>
            <w:r>
              <w:rPr>
                <w:lang w:val="en-US"/>
              </w:rPr>
              <w:t>m3</w:t>
            </w:r>
          </w:p>
        </w:tc>
        <w:tc>
          <w:tcPr>
            <w:tcW w:w="1134" w:type="dxa"/>
            <w:tcBorders>
              <w:top w:val="nil"/>
              <w:bottom w:val="single" w:sz="2" w:space="0" w:color="auto"/>
            </w:tcBorders>
          </w:tcPr>
          <w:p w14:paraId="6AB8E408" w14:textId="77777777" w:rsidR="001028B9" w:rsidRDefault="001028B9" w:rsidP="00E5700B">
            <w:pPr>
              <w:rPr>
                <w:lang w:val="en-US"/>
              </w:rPr>
            </w:pPr>
            <w:r>
              <w:rPr>
                <w:lang w:val="en-US"/>
              </w:rPr>
              <w:t>0,50</w:t>
            </w:r>
          </w:p>
        </w:tc>
      </w:tr>
      <w:tr w:rsidR="001028B9" w14:paraId="6AA902D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D1A8A97"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E43B460" w14:textId="77777777" w:rsidR="001028B9" w:rsidRDefault="001028B9" w:rsidP="00E5700B">
            <w:pPr>
              <w:jc w:val="center"/>
              <w:rPr>
                <w:sz w:val="16"/>
                <w:szCs w:val="16"/>
                <w:lang w:val="en-US"/>
              </w:rPr>
            </w:pPr>
            <w:r>
              <w:rPr>
                <w:sz w:val="16"/>
                <w:szCs w:val="16"/>
                <w:lang w:val="en-US"/>
              </w:rPr>
              <w:t>2952270004204</w:t>
            </w:r>
          </w:p>
        </w:tc>
        <w:tc>
          <w:tcPr>
            <w:tcW w:w="5979" w:type="dxa"/>
            <w:gridSpan w:val="6"/>
            <w:tcBorders>
              <w:top w:val="nil"/>
              <w:bottom w:val="single" w:sz="2" w:space="0" w:color="auto"/>
            </w:tcBorders>
          </w:tcPr>
          <w:p w14:paraId="766B818A" w14:textId="77777777" w:rsidR="001028B9" w:rsidRDefault="001028B9" w:rsidP="00E5700B">
            <w:pPr>
              <w:rPr>
                <w:lang w:val="en-US"/>
              </w:rPr>
            </w:pPr>
            <w:r>
              <w:rPr>
                <w:lang w:val="en-US"/>
              </w:rPr>
              <w:t xml:space="preserve">Masina de taiat rosturi in beton  cu discuri abrazive </w:t>
            </w:r>
          </w:p>
        </w:tc>
        <w:tc>
          <w:tcPr>
            <w:tcW w:w="1134" w:type="dxa"/>
            <w:gridSpan w:val="2"/>
            <w:tcBorders>
              <w:top w:val="nil"/>
              <w:bottom w:val="single" w:sz="2" w:space="0" w:color="auto"/>
            </w:tcBorders>
          </w:tcPr>
          <w:p w14:paraId="155593F4" w14:textId="77777777" w:rsidR="001028B9" w:rsidRDefault="001028B9" w:rsidP="00E5700B">
            <w:pPr>
              <w:rPr>
                <w:lang w:val="en-US"/>
              </w:rPr>
            </w:pPr>
            <w:r>
              <w:rPr>
                <w:lang w:val="en-US"/>
              </w:rPr>
              <w:t>h-ut</w:t>
            </w:r>
          </w:p>
        </w:tc>
        <w:tc>
          <w:tcPr>
            <w:tcW w:w="1134" w:type="dxa"/>
            <w:tcBorders>
              <w:top w:val="nil"/>
              <w:bottom w:val="single" w:sz="2" w:space="0" w:color="auto"/>
            </w:tcBorders>
          </w:tcPr>
          <w:p w14:paraId="0F19C50B" w14:textId="77777777" w:rsidR="001028B9" w:rsidRDefault="001028B9" w:rsidP="00E5700B">
            <w:pPr>
              <w:rPr>
                <w:lang w:val="en-US"/>
              </w:rPr>
            </w:pPr>
            <w:r>
              <w:rPr>
                <w:lang w:val="en-US"/>
              </w:rPr>
              <w:t>2,02</w:t>
            </w:r>
          </w:p>
        </w:tc>
      </w:tr>
      <w:tr w:rsidR="001028B9" w14:paraId="53093E9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0DE2B98"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63B6959" w14:textId="77777777" w:rsidR="001028B9" w:rsidRDefault="001028B9" w:rsidP="00E5700B">
            <w:pPr>
              <w:jc w:val="center"/>
              <w:rPr>
                <w:sz w:val="16"/>
                <w:szCs w:val="16"/>
                <w:lang w:val="en-US"/>
              </w:rPr>
            </w:pPr>
            <w:r>
              <w:rPr>
                <w:sz w:val="16"/>
                <w:szCs w:val="16"/>
                <w:lang w:val="en-US"/>
              </w:rPr>
              <w:t>3410540005603</w:t>
            </w:r>
          </w:p>
        </w:tc>
        <w:tc>
          <w:tcPr>
            <w:tcW w:w="5979" w:type="dxa"/>
            <w:gridSpan w:val="6"/>
            <w:tcBorders>
              <w:top w:val="nil"/>
              <w:bottom w:val="single" w:sz="2" w:space="0" w:color="auto"/>
            </w:tcBorders>
          </w:tcPr>
          <w:p w14:paraId="004529DE" w14:textId="77777777" w:rsidR="001028B9" w:rsidRDefault="001028B9" w:rsidP="00E5700B">
            <w:pPr>
              <w:rPr>
                <w:lang w:val="en-US"/>
              </w:rPr>
            </w:pPr>
            <w:r>
              <w:rPr>
                <w:lang w:val="en-US"/>
              </w:rPr>
              <w:t>Autocisterna 5-8 t cu dispozitive de stropire</w:t>
            </w:r>
          </w:p>
        </w:tc>
        <w:tc>
          <w:tcPr>
            <w:tcW w:w="1134" w:type="dxa"/>
            <w:gridSpan w:val="2"/>
            <w:tcBorders>
              <w:top w:val="nil"/>
              <w:bottom w:val="single" w:sz="2" w:space="0" w:color="auto"/>
            </w:tcBorders>
          </w:tcPr>
          <w:p w14:paraId="7863D567" w14:textId="77777777" w:rsidR="001028B9" w:rsidRDefault="001028B9" w:rsidP="00E5700B">
            <w:pPr>
              <w:rPr>
                <w:lang w:val="en-US"/>
              </w:rPr>
            </w:pPr>
            <w:r>
              <w:rPr>
                <w:lang w:val="en-US"/>
              </w:rPr>
              <w:t>h-ut</w:t>
            </w:r>
          </w:p>
        </w:tc>
        <w:tc>
          <w:tcPr>
            <w:tcW w:w="1134" w:type="dxa"/>
            <w:tcBorders>
              <w:top w:val="nil"/>
              <w:bottom w:val="single" w:sz="2" w:space="0" w:color="auto"/>
            </w:tcBorders>
          </w:tcPr>
          <w:p w14:paraId="28FED39F" w14:textId="77777777" w:rsidR="001028B9" w:rsidRDefault="001028B9" w:rsidP="00E5700B">
            <w:pPr>
              <w:rPr>
                <w:lang w:val="en-US"/>
              </w:rPr>
            </w:pPr>
            <w:r>
              <w:rPr>
                <w:lang w:val="en-US"/>
              </w:rPr>
              <w:t>2,02</w:t>
            </w:r>
          </w:p>
        </w:tc>
      </w:tr>
      <w:tr w:rsidR="001028B9" w14:paraId="1B2500B7"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24B24FA4" w14:textId="77777777" w:rsidR="001028B9" w:rsidRDefault="001028B9" w:rsidP="00E5700B">
            <w:pPr>
              <w:rPr>
                <w:lang w:val="en-US"/>
              </w:rPr>
            </w:pPr>
            <w:r>
              <w:rPr>
                <w:lang w:val="en-US"/>
              </w:rPr>
              <w:t>29</w:t>
            </w:r>
          </w:p>
        </w:tc>
        <w:tc>
          <w:tcPr>
            <w:tcW w:w="1400" w:type="dxa"/>
            <w:gridSpan w:val="4"/>
            <w:tcBorders>
              <w:top w:val="single" w:sz="4" w:space="0" w:color="auto"/>
              <w:bottom w:val="single" w:sz="4" w:space="0" w:color="auto"/>
            </w:tcBorders>
          </w:tcPr>
          <w:p w14:paraId="67A60FEE" w14:textId="77777777" w:rsidR="001028B9" w:rsidRDefault="001028B9" w:rsidP="00E5700B">
            <w:pPr>
              <w:rPr>
                <w:lang w:val="en-US"/>
              </w:rPr>
            </w:pPr>
            <w:r>
              <w:rPr>
                <w:lang w:val="en-US"/>
              </w:rPr>
              <w:t>RpCB18F</w:t>
            </w:r>
          </w:p>
          <w:p w14:paraId="68BE16FE"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5F84FFF0"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Demolarea betoanelor vechi cu mijloace mecanice,  beton simplu</w:t>
            </w:r>
            <w:r>
              <w:rPr>
                <w:rFonts w:ascii="Times New Roman CYR" w:hAnsi="Times New Roman CYR" w:cs="Times New Roman CYR"/>
                <w:sz w:val="16"/>
                <w:szCs w:val="16"/>
                <w:lang w:val="en-US"/>
              </w:rPr>
              <w:t xml:space="preserve"> </w:t>
            </w:r>
          </w:p>
          <w:p w14:paraId="0C5B8916"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EA6BDE0" w14:textId="77777777" w:rsidR="001028B9" w:rsidRDefault="001028B9" w:rsidP="00E5700B">
            <w:pPr>
              <w:jc w:val="center"/>
              <w:rPr>
                <w:lang w:val="en-US"/>
              </w:rPr>
            </w:pPr>
            <w:r>
              <w:rPr>
                <w:lang w:val="en-US"/>
              </w:rPr>
              <w:t>m3</w:t>
            </w:r>
          </w:p>
        </w:tc>
        <w:tc>
          <w:tcPr>
            <w:tcW w:w="1134" w:type="dxa"/>
            <w:tcBorders>
              <w:top w:val="single" w:sz="4" w:space="0" w:color="auto"/>
              <w:bottom w:val="single" w:sz="4" w:space="0" w:color="auto"/>
            </w:tcBorders>
            <w:vAlign w:val="center"/>
          </w:tcPr>
          <w:p w14:paraId="4DCF0CA5" w14:textId="77777777" w:rsidR="001028B9" w:rsidRPr="00B400BD" w:rsidRDefault="001028B9" w:rsidP="00E5700B">
            <w:pPr>
              <w:jc w:val="center"/>
              <w:rPr>
                <w:b/>
                <w:bCs/>
                <w:lang w:val="en-US"/>
              </w:rPr>
            </w:pPr>
            <w:r w:rsidRPr="00B400BD">
              <w:rPr>
                <w:b/>
                <w:bCs/>
                <w:lang w:val="en-US"/>
              </w:rPr>
              <w:t>0,88</w:t>
            </w:r>
          </w:p>
        </w:tc>
      </w:tr>
      <w:tr w:rsidR="001028B9" w14:paraId="73C6E5E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5994019" w14:textId="77777777" w:rsidR="001028B9" w:rsidRDefault="001028B9" w:rsidP="00E5700B">
            <w:pPr>
              <w:rPr>
                <w:lang w:val="en-US"/>
              </w:rPr>
            </w:pPr>
          </w:p>
        </w:tc>
        <w:tc>
          <w:tcPr>
            <w:tcW w:w="1400" w:type="dxa"/>
            <w:gridSpan w:val="4"/>
            <w:tcBorders>
              <w:top w:val="nil"/>
              <w:bottom w:val="single" w:sz="2" w:space="0" w:color="auto"/>
            </w:tcBorders>
            <w:vAlign w:val="center"/>
          </w:tcPr>
          <w:p w14:paraId="133CF433" w14:textId="77777777" w:rsidR="001028B9" w:rsidRDefault="001028B9" w:rsidP="00E5700B">
            <w:pPr>
              <w:jc w:val="center"/>
              <w:rPr>
                <w:sz w:val="16"/>
                <w:szCs w:val="16"/>
                <w:lang w:val="en-US"/>
              </w:rPr>
            </w:pPr>
            <w:r>
              <w:rPr>
                <w:sz w:val="16"/>
                <w:szCs w:val="16"/>
                <w:lang w:val="en-US"/>
              </w:rPr>
              <w:t>7123010010200</w:t>
            </w:r>
          </w:p>
        </w:tc>
        <w:tc>
          <w:tcPr>
            <w:tcW w:w="5979" w:type="dxa"/>
            <w:gridSpan w:val="6"/>
            <w:tcBorders>
              <w:top w:val="nil"/>
              <w:bottom w:val="single" w:sz="2" w:space="0" w:color="auto"/>
            </w:tcBorders>
          </w:tcPr>
          <w:p w14:paraId="2470F869" w14:textId="77777777" w:rsidR="001028B9" w:rsidRDefault="001028B9" w:rsidP="00E5700B">
            <w:pPr>
              <w:rPr>
                <w:lang w:val="en-US"/>
              </w:rPr>
            </w:pPr>
            <w:r>
              <w:rPr>
                <w:lang w:val="en-US"/>
              </w:rPr>
              <w:t>Betonist</w:t>
            </w:r>
          </w:p>
        </w:tc>
        <w:tc>
          <w:tcPr>
            <w:tcW w:w="1134" w:type="dxa"/>
            <w:gridSpan w:val="2"/>
            <w:tcBorders>
              <w:top w:val="nil"/>
              <w:bottom w:val="single" w:sz="2" w:space="0" w:color="auto"/>
            </w:tcBorders>
          </w:tcPr>
          <w:p w14:paraId="1CF68A3F" w14:textId="77777777" w:rsidR="001028B9" w:rsidRDefault="001028B9" w:rsidP="00E5700B">
            <w:pPr>
              <w:rPr>
                <w:lang w:val="en-US"/>
              </w:rPr>
            </w:pPr>
            <w:r>
              <w:rPr>
                <w:lang w:val="en-US"/>
              </w:rPr>
              <w:t>h-om</w:t>
            </w:r>
          </w:p>
        </w:tc>
        <w:tc>
          <w:tcPr>
            <w:tcW w:w="1134" w:type="dxa"/>
            <w:tcBorders>
              <w:top w:val="nil"/>
              <w:bottom w:val="single" w:sz="2" w:space="0" w:color="auto"/>
            </w:tcBorders>
          </w:tcPr>
          <w:p w14:paraId="39224BE8" w14:textId="77777777" w:rsidR="001028B9" w:rsidRDefault="001028B9" w:rsidP="00E5700B">
            <w:pPr>
              <w:rPr>
                <w:lang w:val="en-US"/>
              </w:rPr>
            </w:pPr>
            <w:r>
              <w:rPr>
                <w:lang w:val="en-US"/>
              </w:rPr>
              <w:t>1,85</w:t>
            </w:r>
          </w:p>
        </w:tc>
      </w:tr>
      <w:tr w:rsidR="001028B9" w14:paraId="6A1F79B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06E10CE" w14:textId="77777777" w:rsidR="001028B9" w:rsidRDefault="001028B9" w:rsidP="00E5700B">
            <w:pPr>
              <w:rPr>
                <w:lang w:val="en-US"/>
              </w:rPr>
            </w:pPr>
          </w:p>
        </w:tc>
        <w:tc>
          <w:tcPr>
            <w:tcW w:w="1400" w:type="dxa"/>
            <w:gridSpan w:val="4"/>
            <w:tcBorders>
              <w:top w:val="nil"/>
              <w:bottom w:val="single" w:sz="2" w:space="0" w:color="auto"/>
            </w:tcBorders>
            <w:vAlign w:val="center"/>
          </w:tcPr>
          <w:p w14:paraId="09877280" w14:textId="77777777" w:rsidR="001028B9" w:rsidRDefault="001028B9" w:rsidP="00E5700B">
            <w:pPr>
              <w:jc w:val="center"/>
              <w:rPr>
                <w:sz w:val="16"/>
                <w:szCs w:val="16"/>
                <w:lang w:val="en-US"/>
              </w:rPr>
            </w:pPr>
            <w:r>
              <w:rPr>
                <w:sz w:val="16"/>
                <w:szCs w:val="16"/>
                <w:lang w:val="en-US"/>
              </w:rPr>
              <w:t>9310060019920</w:t>
            </w:r>
          </w:p>
        </w:tc>
        <w:tc>
          <w:tcPr>
            <w:tcW w:w="5979" w:type="dxa"/>
            <w:gridSpan w:val="6"/>
            <w:tcBorders>
              <w:top w:val="nil"/>
              <w:bottom w:val="single" w:sz="2" w:space="0" w:color="auto"/>
            </w:tcBorders>
          </w:tcPr>
          <w:p w14:paraId="2C404CCD" w14:textId="77777777" w:rsidR="001028B9" w:rsidRDefault="001028B9" w:rsidP="00E5700B">
            <w:pPr>
              <w:rPr>
                <w:lang w:val="en-US"/>
              </w:rPr>
            </w:pPr>
            <w:r>
              <w:rPr>
                <w:lang w:val="en-US"/>
              </w:rPr>
              <w:t>Muncitor deservire CM</w:t>
            </w:r>
          </w:p>
        </w:tc>
        <w:tc>
          <w:tcPr>
            <w:tcW w:w="1134" w:type="dxa"/>
            <w:gridSpan w:val="2"/>
            <w:tcBorders>
              <w:top w:val="nil"/>
              <w:bottom w:val="single" w:sz="2" w:space="0" w:color="auto"/>
            </w:tcBorders>
          </w:tcPr>
          <w:p w14:paraId="39CF2612" w14:textId="77777777" w:rsidR="001028B9" w:rsidRDefault="001028B9" w:rsidP="00E5700B">
            <w:pPr>
              <w:rPr>
                <w:lang w:val="en-US"/>
              </w:rPr>
            </w:pPr>
            <w:r>
              <w:rPr>
                <w:lang w:val="en-US"/>
              </w:rPr>
              <w:t>h-om</w:t>
            </w:r>
          </w:p>
        </w:tc>
        <w:tc>
          <w:tcPr>
            <w:tcW w:w="1134" w:type="dxa"/>
            <w:tcBorders>
              <w:top w:val="nil"/>
              <w:bottom w:val="single" w:sz="2" w:space="0" w:color="auto"/>
            </w:tcBorders>
          </w:tcPr>
          <w:p w14:paraId="5AF452F5" w14:textId="77777777" w:rsidR="001028B9" w:rsidRDefault="001028B9" w:rsidP="00E5700B">
            <w:pPr>
              <w:rPr>
                <w:lang w:val="en-US"/>
              </w:rPr>
            </w:pPr>
            <w:r>
              <w:rPr>
                <w:lang w:val="en-US"/>
              </w:rPr>
              <w:t>1,16</w:t>
            </w:r>
          </w:p>
        </w:tc>
      </w:tr>
      <w:tr w:rsidR="001028B9" w14:paraId="6A4FA6F9"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48D2CDB"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6FEC36C" w14:textId="77777777" w:rsidR="001028B9" w:rsidRDefault="001028B9" w:rsidP="00E5700B">
            <w:pPr>
              <w:jc w:val="center"/>
              <w:rPr>
                <w:sz w:val="16"/>
                <w:szCs w:val="16"/>
                <w:lang w:val="en-US"/>
              </w:rPr>
            </w:pPr>
            <w:r>
              <w:rPr>
                <w:sz w:val="16"/>
                <w:szCs w:val="16"/>
                <w:lang w:val="en-US"/>
              </w:rPr>
              <w:t>4100116202818</w:t>
            </w:r>
          </w:p>
        </w:tc>
        <w:tc>
          <w:tcPr>
            <w:tcW w:w="5979" w:type="dxa"/>
            <w:gridSpan w:val="6"/>
            <w:tcBorders>
              <w:top w:val="nil"/>
              <w:bottom w:val="single" w:sz="2" w:space="0" w:color="auto"/>
            </w:tcBorders>
          </w:tcPr>
          <w:p w14:paraId="369BD55C" w14:textId="77777777" w:rsidR="001028B9" w:rsidRDefault="001028B9" w:rsidP="00E5700B">
            <w:pPr>
              <w:rPr>
                <w:lang w:val="en-US"/>
              </w:rPr>
            </w:pPr>
            <w:r>
              <w:rPr>
                <w:lang w:val="en-US"/>
              </w:rPr>
              <w:t>Apa pentru mortare si betoane</w:t>
            </w:r>
          </w:p>
        </w:tc>
        <w:tc>
          <w:tcPr>
            <w:tcW w:w="1134" w:type="dxa"/>
            <w:gridSpan w:val="2"/>
            <w:tcBorders>
              <w:top w:val="nil"/>
              <w:bottom w:val="single" w:sz="2" w:space="0" w:color="auto"/>
            </w:tcBorders>
          </w:tcPr>
          <w:p w14:paraId="1354FD12" w14:textId="77777777" w:rsidR="001028B9" w:rsidRDefault="001028B9" w:rsidP="00E5700B">
            <w:pPr>
              <w:rPr>
                <w:lang w:val="en-US"/>
              </w:rPr>
            </w:pPr>
            <w:r>
              <w:rPr>
                <w:lang w:val="en-US"/>
              </w:rPr>
              <w:t>m3</w:t>
            </w:r>
          </w:p>
        </w:tc>
        <w:tc>
          <w:tcPr>
            <w:tcW w:w="1134" w:type="dxa"/>
            <w:tcBorders>
              <w:top w:val="nil"/>
              <w:bottom w:val="single" w:sz="2" w:space="0" w:color="auto"/>
            </w:tcBorders>
          </w:tcPr>
          <w:p w14:paraId="3E7D5C6D" w14:textId="77777777" w:rsidR="001028B9" w:rsidRDefault="001028B9" w:rsidP="00E5700B">
            <w:pPr>
              <w:rPr>
                <w:lang w:val="en-US"/>
              </w:rPr>
            </w:pPr>
            <w:r>
              <w:rPr>
                <w:lang w:val="en-US"/>
              </w:rPr>
              <w:t>0,04</w:t>
            </w:r>
          </w:p>
        </w:tc>
      </w:tr>
      <w:tr w:rsidR="001028B9" w14:paraId="4792ADD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CC59572"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302FAFA" w14:textId="77777777" w:rsidR="001028B9" w:rsidRDefault="001028B9" w:rsidP="00E5700B">
            <w:pPr>
              <w:jc w:val="center"/>
              <w:rPr>
                <w:sz w:val="16"/>
                <w:szCs w:val="16"/>
                <w:lang w:val="en-US"/>
              </w:rPr>
            </w:pPr>
            <w:r>
              <w:rPr>
                <w:sz w:val="16"/>
                <w:szCs w:val="16"/>
                <w:lang w:val="en-US"/>
              </w:rPr>
              <w:t>2912340002509</w:t>
            </w:r>
          </w:p>
        </w:tc>
        <w:tc>
          <w:tcPr>
            <w:tcW w:w="5979" w:type="dxa"/>
            <w:gridSpan w:val="6"/>
            <w:tcBorders>
              <w:top w:val="nil"/>
              <w:bottom w:val="single" w:sz="2" w:space="0" w:color="auto"/>
            </w:tcBorders>
          </w:tcPr>
          <w:p w14:paraId="74630403" w14:textId="77777777" w:rsidR="001028B9" w:rsidRDefault="001028B9" w:rsidP="00E5700B">
            <w:pPr>
              <w:rPr>
                <w:lang w:val="en-US"/>
              </w:rPr>
            </w:pPr>
            <w:r>
              <w:rPr>
                <w:lang w:val="en-US"/>
              </w:rPr>
              <w:t>Motocompresor mobil de aer de joasa presiune, debit 4,0 - 5,9 mc/min</w:t>
            </w:r>
          </w:p>
        </w:tc>
        <w:tc>
          <w:tcPr>
            <w:tcW w:w="1134" w:type="dxa"/>
            <w:gridSpan w:val="2"/>
            <w:tcBorders>
              <w:top w:val="nil"/>
              <w:bottom w:val="single" w:sz="2" w:space="0" w:color="auto"/>
            </w:tcBorders>
          </w:tcPr>
          <w:p w14:paraId="159DD3F7" w14:textId="77777777" w:rsidR="001028B9" w:rsidRDefault="001028B9" w:rsidP="00E5700B">
            <w:pPr>
              <w:rPr>
                <w:lang w:val="en-US"/>
              </w:rPr>
            </w:pPr>
            <w:r>
              <w:rPr>
                <w:lang w:val="en-US"/>
              </w:rPr>
              <w:t>h-ut</w:t>
            </w:r>
          </w:p>
        </w:tc>
        <w:tc>
          <w:tcPr>
            <w:tcW w:w="1134" w:type="dxa"/>
            <w:tcBorders>
              <w:top w:val="nil"/>
              <w:bottom w:val="single" w:sz="2" w:space="0" w:color="auto"/>
            </w:tcBorders>
          </w:tcPr>
          <w:p w14:paraId="62D95B5B" w14:textId="77777777" w:rsidR="001028B9" w:rsidRDefault="001028B9" w:rsidP="00E5700B">
            <w:pPr>
              <w:rPr>
                <w:lang w:val="en-US"/>
              </w:rPr>
            </w:pPr>
            <w:r>
              <w:rPr>
                <w:lang w:val="en-US"/>
              </w:rPr>
              <w:t>0,26</w:t>
            </w:r>
          </w:p>
        </w:tc>
      </w:tr>
      <w:tr w:rsidR="001028B9" w14:paraId="7D0397A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123EDA4"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A6092EE" w14:textId="77777777" w:rsidR="001028B9" w:rsidRDefault="001028B9" w:rsidP="00E5700B">
            <w:pPr>
              <w:jc w:val="center"/>
              <w:rPr>
                <w:sz w:val="16"/>
                <w:szCs w:val="16"/>
                <w:lang w:val="en-US"/>
              </w:rPr>
            </w:pPr>
            <w:r>
              <w:rPr>
                <w:sz w:val="16"/>
                <w:szCs w:val="16"/>
                <w:lang w:val="en-US"/>
              </w:rPr>
              <w:t>2952270003370</w:t>
            </w:r>
          </w:p>
        </w:tc>
        <w:tc>
          <w:tcPr>
            <w:tcW w:w="5979" w:type="dxa"/>
            <w:gridSpan w:val="6"/>
            <w:tcBorders>
              <w:top w:val="nil"/>
              <w:bottom w:val="single" w:sz="2" w:space="0" w:color="auto"/>
            </w:tcBorders>
          </w:tcPr>
          <w:p w14:paraId="25F192F3" w14:textId="77777777" w:rsidR="001028B9" w:rsidRDefault="001028B9" w:rsidP="00E5700B">
            <w:pPr>
              <w:rPr>
                <w:lang w:val="en-US"/>
              </w:rPr>
            </w:pPr>
            <w:r>
              <w:rPr>
                <w:lang w:val="en-US"/>
              </w:rPr>
              <w:t>Ciocan pneumatic 8-15 kg</w:t>
            </w:r>
          </w:p>
        </w:tc>
        <w:tc>
          <w:tcPr>
            <w:tcW w:w="1134" w:type="dxa"/>
            <w:gridSpan w:val="2"/>
            <w:tcBorders>
              <w:top w:val="nil"/>
              <w:bottom w:val="single" w:sz="2" w:space="0" w:color="auto"/>
            </w:tcBorders>
          </w:tcPr>
          <w:p w14:paraId="3F9F29A0" w14:textId="77777777" w:rsidR="001028B9" w:rsidRDefault="001028B9" w:rsidP="00E5700B">
            <w:pPr>
              <w:rPr>
                <w:lang w:val="en-US"/>
              </w:rPr>
            </w:pPr>
            <w:r>
              <w:rPr>
                <w:lang w:val="en-US"/>
              </w:rPr>
              <w:t>h-ut</w:t>
            </w:r>
          </w:p>
        </w:tc>
        <w:tc>
          <w:tcPr>
            <w:tcW w:w="1134" w:type="dxa"/>
            <w:tcBorders>
              <w:top w:val="nil"/>
              <w:bottom w:val="single" w:sz="2" w:space="0" w:color="auto"/>
            </w:tcBorders>
          </w:tcPr>
          <w:p w14:paraId="580CC58D" w14:textId="77777777" w:rsidR="001028B9" w:rsidRDefault="001028B9" w:rsidP="00E5700B">
            <w:pPr>
              <w:rPr>
                <w:lang w:val="en-US"/>
              </w:rPr>
            </w:pPr>
            <w:r>
              <w:rPr>
                <w:lang w:val="en-US"/>
              </w:rPr>
              <w:t>0,26</w:t>
            </w:r>
          </w:p>
        </w:tc>
      </w:tr>
      <w:tr w:rsidR="001028B9" w14:paraId="5379E51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DDE9F7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0977291" w14:textId="77777777" w:rsidR="001028B9" w:rsidRDefault="001028B9" w:rsidP="00E5700B">
            <w:pPr>
              <w:jc w:val="center"/>
              <w:rPr>
                <w:sz w:val="16"/>
                <w:szCs w:val="16"/>
                <w:lang w:val="en-US"/>
              </w:rPr>
            </w:pPr>
            <w:r>
              <w:rPr>
                <w:sz w:val="16"/>
                <w:szCs w:val="16"/>
                <w:lang w:val="en-US"/>
              </w:rPr>
              <w:t>2922140006702</w:t>
            </w:r>
          </w:p>
        </w:tc>
        <w:tc>
          <w:tcPr>
            <w:tcW w:w="5979" w:type="dxa"/>
            <w:gridSpan w:val="6"/>
            <w:tcBorders>
              <w:top w:val="nil"/>
              <w:bottom w:val="single" w:sz="2" w:space="0" w:color="auto"/>
            </w:tcBorders>
          </w:tcPr>
          <w:p w14:paraId="3D12E736" w14:textId="77777777" w:rsidR="001028B9" w:rsidRDefault="001028B9" w:rsidP="00E5700B">
            <w:pPr>
              <w:rPr>
                <w:lang w:val="en-US"/>
              </w:rPr>
            </w:pPr>
            <w:r>
              <w:rPr>
                <w:lang w:val="en-US"/>
              </w:rPr>
              <w:t>Macara de fereastra</w:t>
            </w:r>
          </w:p>
        </w:tc>
        <w:tc>
          <w:tcPr>
            <w:tcW w:w="1134" w:type="dxa"/>
            <w:gridSpan w:val="2"/>
            <w:tcBorders>
              <w:top w:val="nil"/>
              <w:bottom w:val="single" w:sz="2" w:space="0" w:color="auto"/>
            </w:tcBorders>
          </w:tcPr>
          <w:p w14:paraId="193CE7D9" w14:textId="77777777" w:rsidR="001028B9" w:rsidRDefault="001028B9" w:rsidP="00E5700B">
            <w:pPr>
              <w:rPr>
                <w:lang w:val="en-US"/>
              </w:rPr>
            </w:pPr>
            <w:r>
              <w:rPr>
                <w:lang w:val="en-US"/>
              </w:rPr>
              <w:t>h-ut</w:t>
            </w:r>
          </w:p>
        </w:tc>
        <w:tc>
          <w:tcPr>
            <w:tcW w:w="1134" w:type="dxa"/>
            <w:tcBorders>
              <w:top w:val="nil"/>
              <w:bottom w:val="single" w:sz="2" w:space="0" w:color="auto"/>
            </w:tcBorders>
          </w:tcPr>
          <w:p w14:paraId="50973284" w14:textId="77777777" w:rsidR="001028B9" w:rsidRDefault="001028B9" w:rsidP="00E5700B">
            <w:pPr>
              <w:rPr>
                <w:lang w:val="en-US"/>
              </w:rPr>
            </w:pPr>
            <w:r>
              <w:rPr>
                <w:lang w:val="en-US"/>
              </w:rPr>
              <w:t>0,13</w:t>
            </w:r>
          </w:p>
        </w:tc>
      </w:tr>
      <w:tr w:rsidR="001028B9" w14:paraId="3C6458DA"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065790B6" w14:textId="77777777" w:rsidR="001028B9" w:rsidRDefault="001028B9" w:rsidP="00E5700B">
            <w:pPr>
              <w:rPr>
                <w:lang w:val="en-US"/>
              </w:rPr>
            </w:pPr>
            <w:r>
              <w:rPr>
                <w:lang w:val="en-US"/>
              </w:rPr>
              <w:t>30</w:t>
            </w:r>
          </w:p>
        </w:tc>
        <w:tc>
          <w:tcPr>
            <w:tcW w:w="1400" w:type="dxa"/>
            <w:gridSpan w:val="4"/>
            <w:tcBorders>
              <w:top w:val="single" w:sz="4" w:space="0" w:color="auto"/>
              <w:bottom w:val="single" w:sz="4" w:space="0" w:color="auto"/>
            </w:tcBorders>
          </w:tcPr>
          <w:p w14:paraId="68573D4D" w14:textId="77777777" w:rsidR="001028B9" w:rsidRDefault="001028B9" w:rsidP="00E5700B">
            <w:pPr>
              <w:rPr>
                <w:lang w:val="en-US"/>
              </w:rPr>
            </w:pPr>
            <w:r>
              <w:rPr>
                <w:lang w:val="en-US"/>
              </w:rPr>
              <w:t>CC03C</w:t>
            </w:r>
          </w:p>
          <w:p w14:paraId="75D7B319"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6EFEB725"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 xml:space="preserve">Montare plase sudate la inaltimi mai mici sau egale cu 35 m, la placi </w:t>
            </w:r>
            <w:r>
              <w:rPr>
                <w:rFonts w:ascii="Times New Roman CYR" w:hAnsi="Times New Roman CYR" w:cs="Times New Roman CYR"/>
                <w:sz w:val="16"/>
                <w:szCs w:val="16"/>
                <w:lang w:val="en-US"/>
              </w:rPr>
              <w:t xml:space="preserve"> </w:t>
            </w:r>
          </w:p>
          <w:p w14:paraId="3CC50A64"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E2C7338" w14:textId="77777777" w:rsidR="001028B9" w:rsidRDefault="001028B9" w:rsidP="00E5700B">
            <w:pPr>
              <w:jc w:val="center"/>
              <w:rPr>
                <w:lang w:val="en-US"/>
              </w:rPr>
            </w:pPr>
            <w:r>
              <w:rPr>
                <w:lang w:val="en-US"/>
              </w:rPr>
              <w:t>kg</w:t>
            </w:r>
          </w:p>
        </w:tc>
        <w:tc>
          <w:tcPr>
            <w:tcW w:w="1134" w:type="dxa"/>
            <w:tcBorders>
              <w:top w:val="single" w:sz="4" w:space="0" w:color="auto"/>
              <w:bottom w:val="single" w:sz="4" w:space="0" w:color="auto"/>
            </w:tcBorders>
            <w:vAlign w:val="center"/>
          </w:tcPr>
          <w:p w14:paraId="3A4D23D4" w14:textId="77777777" w:rsidR="001028B9" w:rsidRPr="00B400BD" w:rsidRDefault="001028B9" w:rsidP="00E5700B">
            <w:pPr>
              <w:jc w:val="center"/>
              <w:rPr>
                <w:b/>
                <w:bCs/>
                <w:lang w:val="en-US"/>
              </w:rPr>
            </w:pPr>
            <w:r w:rsidRPr="00B400BD">
              <w:rPr>
                <w:b/>
                <w:bCs/>
                <w:lang w:val="en-US"/>
              </w:rPr>
              <w:t>17,50</w:t>
            </w:r>
          </w:p>
        </w:tc>
      </w:tr>
      <w:tr w:rsidR="001028B9" w14:paraId="74B2B103"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0B17F0E" w14:textId="77777777" w:rsidR="001028B9" w:rsidRDefault="001028B9" w:rsidP="00E5700B">
            <w:pPr>
              <w:rPr>
                <w:lang w:val="en-US"/>
              </w:rPr>
            </w:pPr>
          </w:p>
        </w:tc>
        <w:tc>
          <w:tcPr>
            <w:tcW w:w="1400" w:type="dxa"/>
            <w:gridSpan w:val="4"/>
            <w:tcBorders>
              <w:top w:val="nil"/>
              <w:bottom w:val="single" w:sz="2" w:space="0" w:color="auto"/>
            </w:tcBorders>
            <w:vAlign w:val="center"/>
          </w:tcPr>
          <w:p w14:paraId="64643073" w14:textId="77777777" w:rsidR="001028B9" w:rsidRDefault="001028B9" w:rsidP="00E5700B">
            <w:pPr>
              <w:jc w:val="center"/>
              <w:rPr>
                <w:sz w:val="16"/>
                <w:szCs w:val="16"/>
                <w:lang w:val="en-US"/>
              </w:rPr>
            </w:pPr>
            <w:r>
              <w:rPr>
                <w:sz w:val="16"/>
                <w:szCs w:val="16"/>
                <w:lang w:val="en-US"/>
              </w:rPr>
              <w:t>7123020011140</w:t>
            </w:r>
          </w:p>
        </w:tc>
        <w:tc>
          <w:tcPr>
            <w:tcW w:w="5979" w:type="dxa"/>
            <w:gridSpan w:val="6"/>
            <w:tcBorders>
              <w:top w:val="nil"/>
              <w:bottom w:val="single" w:sz="2" w:space="0" w:color="auto"/>
            </w:tcBorders>
          </w:tcPr>
          <w:p w14:paraId="72A3890F" w14:textId="77777777" w:rsidR="001028B9" w:rsidRDefault="001028B9" w:rsidP="00E5700B">
            <w:pPr>
              <w:rPr>
                <w:lang w:val="en-US"/>
              </w:rPr>
            </w:pPr>
            <w:r>
              <w:rPr>
                <w:lang w:val="en-US"/>
              </w:rPr>
              <w:t>Fierar beton</w:t>
            </w:r>
          </w:p>
        </w:tc>
        <w:tc>
          <w:tcPr>
            <w:tcW w:w="1134" w:type="dxa"/>
            <w:gridSpan w:val="2"/>
            <w:tcBorders>
              <w:top w:val="nil"/>
              <w:bottom w:val="single" w:sz="2" w:space="0" w:color="auto"/>
            </w:tcBorders>
          </w:tcPr>
          <w:p w14:paraId="06CE0A20" w14:textId="77777777" w:rsidR="001028B9" w:rsidRDefault="001028B9" w:rsidP="00E5700B">
            <w:pPr>
              <w:rPr>
                <w:lang w:val="en-US"/>
              </w:rPr>
            </w:pPr>
            <w:r>
              <w:rPr>
                <w:lang w:val="en-US"/>
              </w:rPr>
              <w:t>h-om</w:t>
            </w:r>
          </w:p>
        </w:tc>
        <w:tc>
          <w:tcPr>
            <w:tcW w:w="1134" w:type="dxa"/>
            <w:tcBorders>
              <w:top w:val="nil"/>
              <w:bottom w:val="single" w:sz="2" w:space="0" w:color="auto"/>
            </w:tcBorders>
          </w:tcPr>
          <w:p w14:paraId="296722E7" w14:textId="77777777" w:rsidR="001028B9" w:rsidRDefault="001028B9" w:rsidP="00E5700B">
            <w:pPr>
              <w:rPr>
                <w:lang w:val="en-US"/>
              </w:rPr>
            </w:pPr>
            <w:r>
              <w:rPr>
                <w:lang w:val="en-US"/>
              </w:rPr>
              <w:t>0,44</w:t>
            </w:r>
          </w:p>
        </w:tc>
      </w:tr>
      <w:tr w:rsidR="001028B9" w14:paraId="59B5F81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63DA9AB" w14:textId="77777777" w:rsidR="001028B9" w:rsidRDefault="001028B9" w:rsidP="00E5700B">
            <w:pPr>
              <w:rPr>
                <w:lang w:val="en-US"/>
              </w:rPr>
            </w:pPr>
          </w:p>
        </w:tc>
        <w:tc>
          <w:tcPr>
            <w:tcW w:w="1400" w:type="dxa"/>
            <w:gridSpan w:val="4"/>
            <w:tcBorders>
              <w:top w:val="nil"/>
              <w:bottom w:val="single" w:sz="2" w:space="0" w:color="auto"/>
            </w:tcBorders>
            <w:vAlign w:val="center"/>
          </w:tcPr>
          <w:p w14:paraId="06A2B60E" w14:textId="77777777" w:rsidR="001028B9" w:rsidRDefault="001028B9" w:rsidP="00E5700B">
            <w:pPr>
              <w:jc w:val="center"/>
              <w:rPr>
                <w:sz w:val="16"/>
                <w:szCs w:val="16"/>
                <w:lang w:val="en-US"/>
              </w:rPr>
            </w:pPr>
            <w:r>
              <w:rPr>
                <w:sz w:val="16"/>
                <w:szCs w:val="16"/>
                <w:lang w:val="en-US"/>
              </w:rPr>
              <w:t>9310060019920</w:t>
            </w:r>
          </w:p>
        </w:tc>
        <w:tc>
          <w:tcPr>
            <w:tcW w:w="5979" w:type="dxa"/>
            <w:gridSpan w:val="6"/>
            <w:tcBorders>
              <w:top w:val="nil"/>
              <w:bottom w:val="single" w:sz="2" w:space="0" w:color="auto"/>
            </w:tcBorders>
          </w:tcPr>
          <w:p w14:paraId="2B2EDBA7" w14:textId="77777777" w:rsidR="001028B9" w:rsidRDefault="001028B9" w:rsidP="00E5700B">
            <w:pPr>
              <w:rPr>
                <w:lang w:val="en-US"/>
              </w:rPr>
            </w:pPr>
            <w:r>
              <w:rPr>
                <w:lang w:val="en-US"/>
              </w:rPr>
              <w:t>Muncitor deservire CM</w:t>
            </w:r>
          </w:p>
        </w:tc>
        <w:tc>
          <w:tcPr>
            <w:tcW w:w="1134" w:type="dxa"/>
            <w:gridSpan w:val="2"/>
            <w:tcBorders>
              <w:top w:val="nil"/>
              <w:bottom w:val="single" w:sz="2" w:space="0" w:color="auto"/>
            </w:tcBorders>
          </w:tcPr>
          <w:p w14:paraId="3FAD61B8" w14:textId="77777777" w:rsidR="001028B9" w:rsidRDefault="001028B9" w:rsidP="00E5700B">
            <w:pPr>
              <w:rPr>
                <w:lang w:val="en-US"/>
              </w:rPr>
            </w:pPr>
            <w:r>
              <w:rPr>
                <w:lang w:val="en-US"/>
              </w:rPr>
              <w:t>h-om</w:t>
            </w:r>
          </w:p>
        </w:tc>
        <w:tc>
          <w:tcPr>
            <w:tcW w:w="1134" w:type="dxa"/>
            <w:tcBorders>
              <w:top w:val="nil"/>
              <w:bottom w:val="single" w:sz="2" w:space="0" w:color="auto"/>
            </w:tcBorders>
          </w:tcPr>
          <w:p w14:paraId="798AB7B1" w14:textId="77777777" w:rsidR="001028B9" w:rsidRDefault="001028B9" w:rsidP="00E5700B">
            <w:pPr>
              <w:rPr>
                <w:lang w:val="en-US"/>
              </w:rPr>
            </w:pPr>
            <w:r>
              <w:rPr>
                <w:lang w:val="en-US"/>
              </w:rPr>
              <w:t>0,09</w:t>
            </w:r>
          </w:p>
        </w:tc>
      </w:tr>
      <w:tr w:rsidR="001028B9" w14:paraId="1B79259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4FA53E8"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271B9CF" w14:textId="77777777" w:rsidR="001028B9" w:rsidRDefault="001028B9" w:rsidP="00E5700B">
            <w:pPr>
              <w:jc w:val="center"/>
              <w:rPr>
                <w:sz w:val="16"/>
                <w:szCs w:val="16"/>
                <w:lang w:val="en-US"/>
              </w:rPr>
            </w:pPr>
            <w:r>
              <w:rPr>
                <w:sz w:val="16"/>
                <w:szCs w:val="16"/>
                <w:lang w:val="en-US"/>
              </w:rPr>
              <w:t>2873122004100</w:t>
            </w:r>
          </w:p>
        </w:tc>
        <w:tc>
          <w:tcPr>
            <w:tcW w:w="5979" w:type="dxa"/>
            <w:gridSpan w:val="6"/>
            <w:tcBorders>
              <w:top w:val="nil"/>
              <w:bottom w:val="single" w:sz="2" w:space="0" w:color="auto"/>
            </w:tcBorders>
          </w:tcPr>
          <w:p w14:paraId="5FF1FB76" w14:textId="77777777" w:rsidR="001028B9" w:rsidRDefault="001028B9" w:rsidP="00E5700B">
            <w:pPr>
              <w:rPr>
                <w:lang w:val="en-US"/>
              </w:rPr>
            </w:pPr>
            <w:r>
              <w:rPr>
                <w:lang w:val="en-US"/>
              </w:rPr>
              <w:t xml:space="preserve">Plase sudate </w:t>
            </w:r>
          </w:p>
        </w:tc>
        <w:tc>
          <w:tcPr>
            <w:tcW w:w="1134" w:type="dxa"/>
            <w:gridSpan w:val="2"/>
            <w:tcBorders>
              <w:top w:val="nil"/>
              <w:bottom w:val="single" w:sz="2" w:space="0" w:color="auto"/>
            </w:tcBorders>
          </w:tcPr>
          <w:p w14:paraId="6148BFB9" w14:textId="77777777" w:rsidR="001028B9" w:rsidRDefault="001028B9" w:rsidP="00E5700B">
            <w:pPr>
              <w:rPr>
                <w:lang w:val="en-US"/>
              </w:rPr>
            </w:pPr>
            <w:r>
              <w:rPr>
                <w:lang w:val="en-US"/>
              </w:rPr>
              <w:t>kg</w:t>
            </w:r>
          </w:p>
        </w:tc>
        <w:tc>
          <w:tcPr>
            <w:tcW w:w="1134" w:type="dxa"/>
            <w:tcBorders>
              <w:top w:val="nil"/>
              <w:bottom w:val="single" w:sz="2" w:space="0" w:color="auto"/>
            </w:tcBorders>
          </w:tcPr>
          <w:p w14:paraId="3EF01597" w14:textId="77777777" w:rsidR="001028B9" w:rsidRDefault="001028B9" w:rsidP="00E5700B">
            <w:pPr>
              <w:rPr>
                <w:lang w:val="en-US"/>
              </w:rPr>
            </w:pPr>
            <w:r>
              <w:rPr>
                <w:lang w:val="en-US"/>
              </w:rPr>
              <w:t>17,68</w:t>
            </w:r>
          </w:p>
        </w:tc>
      </w:tr>
      <w:tr w:rsidR="001028B9" w14:paraId="7354710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1A3BC45"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17A4F33" w14:textId="77777777" w:rsidR="001028B9" w:rsidRDefault="001028B9" w:rsidP="00E5700B">
            <w:pPr>
              <w:jc w:val="center"/>
              <w:rPr>
                <w:sz w:val="16"/>
                <w:szCs w:val="16"/>
                <w:lang w:val="en-US"/>
              </w:rPr>
            </w:pPr>
            <w:r>
              <w:rPr>
                <w:sz w:val="16"/>
                <w:szCs w:val="16"/>
                <w:lang w:val="en-US"/>
              </w:rPr>
              <w:t>2710602100000</w:t>
            </w:r>
          </w:p>
        </w:tc>
        <w:tc>
          <w:tcPr>
            <w:tcW w:w="5979" w:type="dxa"/>
            <w:gridSpan w:val="6"/>
            <w:tcBorders>
              <w:top w:val="nil"/>
              <w:bottom w:val="single" w:sz="2" w:space="0" w:color="auto"/>
            </w:tcBorders>
          </w:tcPr>
          <w:p w14:paraId="5C3D30D7" w14:textId="77777777" w:rsidR="001028B9" w:rsidRDefault="001028B9" w:rsidP="00E5700B">
            <w:pPr>
              <w:rPr>
                <w:lang w:val="en-US"/>
              </w:rPr>
            </w:pPr>
            <w:r>
              <w:rPr>
                <w:lang w:val="en-US"/>
              </w:rPr>
              <w:t>Otel beton OB 37 diam. mai mic sau egal de 8 mm</w:t>
            </w:r>
          </w:p>
        </w:tc>
        <w:tc>
          <w:tcPr>
            <w:tcW w:w="1134" w:type="dxa"/>
            <w:gridSpan w:val="2"/>
            <w:tcBorders>
              <w:top w:val="nil"/>
              <w:bottom w:val="single" w:sz="2" w:space="0" w:color="auto"/>
            </w:tcBorders>
          </w:tcPr>
          <w:p w14:paraId="328795BA" w14:textId="77777777" w:rsidR="001028B9" w:rsidRDefault="001028B9" w:rsidP="00E5700B">
            <w:pPr>
              <w:rPr>
                <w:lang w:val="en-US"/>
              </w:rPr>
            </w:pPr>
            <w:r>
              <w:rPr>
                <w:lang w:val="en-US"/>
              </w:rPr>
              <w:t>kg</w:t>
            </w:r>
          </w:p>
        </w:tc>
        <w:tc>
          <w:tcPr>
            <w:tcW w:w="1134" w:type="dxa"/>
            <w:tcBorders>
              <w:top w:val="nil"/>
              <w:bottom w:val="single" w:sz="2" w:space="0" w:color="auto"/>
            </w:tcBorders>
          </w:tcPr>
          <w:p w14:paraId="1687D072" w14:textId="77777777" w:rsidR="001028B9" w:rsidRDefault="001028B9" w:rsidP="00E5700B">
            <w:pPr>
              <w:rPr>
                <w:lang w:val="en-US"/>
              </w:rPr>
            </w:pPr>
            <w:r>
              <w:rPr>
                <w:lang w:val="en-US"/>
              </w:rPr>
              <w:t>0,09</w:t>
            </w:r>
          </w:p>
        </w:tc>
      </w:tr>
      <w:tr w:rsidR="001028B9" w14:paraId="25D6A84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9808ADC"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35BDCAF" w14:textId="77777777" w:rsidR="001028B9" w:rsidRDefault="001028B9" w:rsidP="00E5700B">
            <w:pPr>
              <w:jc w:val="center"/>
              <w:rPr>
                <w:sz w:val="16"/>
                <w:szCs w:val="16"/>
                <w:lang w:val="en-US"/>
              </w:rPr>
            </w:pPr>
            <w:r>
              <w:rPr>
                <w:sz w:val="16"/>
                <w:szCs w:val="16"/>
                <w:lang w:val="en-US"/>
              </w:rPr>
              <w:t>2734113803881</w:t>
            </w:r>
          </w:p>
        </w:tc>
        <w:tc>
          <w:tcPr>
            <w:tcW w:w="5979" w:type="dxa"/>
            <w:gridSpan w:val="6"/>
            <w:tcBorders>
              <w:top w:val="nil"/>
              <w:bottom w:val="single" w:sz="2" w:space="0" w:color="auto"/>
            </w:tcBorders>
          </w:tcPr>
          <w:p w14:paraId="162DF959" w14:textId="77777777" w:rsidR="001028B9" w:rsidRDefault="001028B9" w:rsidP="00E5700B">
            <w:pPr>
              <w:rPr>
                <w:lang w:val="en-US"/>
              </w:rPr>
            </w:pPr>
            <w:r>
              <w:rPr>
                <w:lang w:val="en-US"/>
              </w:rPr>
              <w:t>Sirma din otel moale, neagra, D=1 mm</w:t>
            </w:r>
          </w:p>
        </w:tc>
        <w:tc>
          <w:tcPr>
            <w:tcW w:w="1134" w:type="dxa"/>
            <w:gridSpan w:val="2"/>
            <w:tcBorders>
              <w:top w:val="nil"/>
              <w:bottom w:val="single" w:sz="2" w:space="0" w:color="auto"/>
            </w:tcBorders>
          </w:tcPr>
          <w:p w14:paraId="7CC381A7" w14:textId="77777777" w:rsidR="001028B9" w:rsidRDefault="001028B9" w:rsidP="00E5700B">
            <w:pPr>
              <w:rPr>
                <w:lang w:val="en-US"/>
              </w:rPr>
            </w:pPr>
            <w:r>
              <w:rPr>
                <w:lang w:val="en-US"/>
              </w:rPr>
              <w:t>kg</w:t>
            </w:r>
          </w:p>
        </w:tc>
        <w:tc>
          <w:tcPr>
            <w:tcW w:w="1134" w:type="dxa"/>
            <w:tcBorders>
              <w:top w:val="nil"/>
              <w:bottom w:val="single" w:sz="2" w:space="0" w:color="auto"/>
            </w:tcBorders>
          </w:tcPr>
          <w:p w14:paraId="7351D7F4" w14:textId="77777777" w:rsidR="001028B9" w:rsidRDefault="001028B9" w:rsidP="00E5700B">
            <w:pPr>
              <w:rPr>
                <w:lang w:val="en-US"/>
              </w:rPr>
            </w:pPr>
            <w:r>
              <w:rPr>
                <w:lang w:val="en-US"/>
              </w:rPr>
              <w:t>0,18</w:t>
            </w:r>
          </w:p>
        </w:tc>
      </w:tr>
      <w:tr w:rsidR="001028B9" w14:paraId="65238BD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701556D"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936F696" w14:textId="77777777" w:rsidR="001028B9" w:rsidRDefault="001028B9" w:rsidP="00E5700B">
            <w:pPr>
              <w:jc w:val="center"/>
              <w:rPr>
                <w:sz w:val="16"/>
                <w:szCs w:val="16"/>
                <w:lang w:val="en-US"/>
              </w:rPr>
            </w:pPr>
            <w:r>
              <w:rPr>
                <w:sz w:val="16"/>
                <w:szCs w:val="16"/>
                <w:lang w:val="en-US"/>
              </w:rPr>
              <w:t>2010237318750</w:t>
            </w:r>
          </w:p>
        </w:tc>
        <w:tc>
          <w:tcPr>
            <w:tcW w:w="5979" w:type="dxa"/>
            <w:gridSpan w:val="6"/>
            <w:tcBorders>
              <w:top w:val="nil"/>
              <w:bottom w:val="single" w:sz="2" w:space="0" w:color="auto"/>
            </w:tcBorders>
          </w:tcPr>
          <w:p w14:paraId="5C9EB6FA" w14:textId="77777777" w:rsidR="001028B9" w:rsidRDefault="001028B9" w:rsidP="00E5700B">
            <w:pPr>
              <w:rPr>
                <w:lang w:val="en-US"/>
              </w:rPr>
            </w:pPr>
            <w:r>
              <w:rPr>
                <w:lang w:val="en-US"/>
              </w:rPr>
              <w:t xml:space="preserve">Distantieri </w:t>
            </w:r>
          </w:p>
        </w:tc>
        <w:tc>
          <w:tcPr>
            <w:tcW w:w="1134" w:type="dxa"/>
            <w:gridSpan w:val="2"/>
            <w:tcBorders>
              <w:top w:val="nil"/>
              <w:bottom w:val="single" w:sz="2" w:space="0" w:color="auto"/>
            </w:tcBorders>
          </w:tcPr>
          <w:p w14:paraId="4FDE7088" w14:textId="77777777" w:rsidR="001028B9" w:rsidRDefault="001028B9" w:rsidP="00E5700B">
            <w:pPr>
              <w:rPr>
                <w:lang w:val="en-US"/>
              </w:rPr>
            </w:pPr>
            <w:r>
              <w:rPr>
                <w:lang w:val="en-US"/>
              </w:rPr>
              <w:t>buc</w:t>
            </w:r>
          </w:p>
        </w:tc>
        <w:tc>
          <w:tcPr>
            <w:tcW w:w="1134" w:type="dxa"/>
            <w:tcBorders>
              <w:top w:val="nil"/>
              <w:bottom w:val="single" w:sz="2" w:space="0" w:color="auto"/>
            </w:tcBorders>
          </w:tcPr>
          <w:p w14:paraId="238FF7D6" w14:textId="77777777" w:rsidR="001028B9" w:rsidRDefault="001028B9" w:rsidP="00E5700B">
            <w:pPr>
              <w:rPr>
                <w:lang w:val="en-US"/>
              </w:rPr>
            </w:pPr>
            <w:r>
              <w:rPr>
                <w:lang w:val="en-US"/>
              </w:rPr>
              <w:t>5,25</w:t>
            </w:r>
          </w:p>
        </w:tc>
      </w:tr>
      <w:tr w:rsidR="001028B9" w14:paraId="1566CF8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FB841F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AC7ADE4" w14:textId="77777777" w:rsidR="001028B9" w:rsidRDefault="001028B9" w:rsidP="00E5700B">
            <w:pPr>
              <w:jc w:val="center"/>
              <w:rPr>
                <w:sz w:val="16"/>
                <w:szCs w:val="16"/>
                <w:lang w:val="en-US"/>
              </w:rPr>
            </w:pPr>
            <w:r>
              <w:rPr>
                <w:sz w:val="16"/>
                <w:szCs w:val="16"/>
                <w:lang w:val="en-US"/>
              </w:rPr>
              <w:t>2922140007000</w:t>
            </w:r>
          </w:p>
        </w:tc>
        <w:tc>
          <w:tcPr>
            <w:tcW w:w="5979" w:type="dxa"/>
            <w:gridSpan w:val="6"/>
            <w:tcBorders>
              <w:top w:val="nil"/>
              <w:bottom w:val="single" w:sz="2" w:space="0" w:color="auto"/>
            </w:tcBorders>
          </w:tcPr>
          <w:p w14:paraId="59670C1F" w14:textId="77777777" w:rsidR="001028B9" w:rsidRDefault="001028B9" w:rsidP="00E5700B">
            <w:pPr>
              <w:rPr>
                <w:lang w:val="en-US"/>
              </w:rPr>
            </w:pPr>
            <w:r>
              <w:rPr>
                <w:lang w:val="en-US"/>
              </w:rPr>
              <w:t xml:space="preserve">Macara </w:t>
            </w:r>
          </w:p>
        </w:tc>
        <w:tc>
          <w:tcPr>
            <w:tcW w:w="1134" w:type="dxa"/>
            <w:gridSpan w:val="2"/>
            <w:tcBorders>
              <w:top w:val="nil"/>
              <w:bottom w:val="single" w:sz="2" w:space="0" w:color="auto"/>
            </w:tcBorders>
          </w:tcPr>
          <w:p w14:paraId="6148EAAF" w14:textId="77777777" w:rsidR="001028B9" w:rsidRDefault="001028B9" w:rsidP="00E5700B">
            <w:pPr>
              <w:rPr>
                <w:lang w:val="en-US"/>
              </w:rPr>
            </w:pPr>
            <w:r>
              <w:rPr>
                <w:lang w:val="en-US"/>
              </w:rPr>
              <w:t>h-ut</w:t>
            </w:r>
          </w:p>
        </w:tc>
        <w:tc>
          <w:tcPr>
            <w:tcW w:w="1134" w:type="dxa"/>
            <w:tcBorders>
              <w:top w:val="nil"/>
              <w:bottom w:val="single" w:sz="2" w:space="0" w:color="auto"/>
            </w:tcBorders>
          </w:tcPr>
          <w:p w14:paraId="45602B38" w14:textId="77777777" w:rsidR="001028B9" w:rsidRDefault="001028B9" w:rsidP="00E5700B">
            <w:pPr>
              <w:rPr>
                <w:lang w:val="en-US"/>
              </w:rPr>
            </w:pPr>
            <w:r>
              <w:rPr>
                <w:lang w:val="en-US"/>
              </w:rPr>
              <w:t>0,01</w:t>
            </w:r>
          </w:p>
        </w:tc>
      </w:tr>
      <w:tr w:rsidR="001028B9" w14:paraId="72A727C6"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2434FD49" w14:textId="77777777" w:rsidR="001028B9" w:rsidRDefault="001028B9" w:rsidP="00E5700B">
            <w:pPr>
              <w:rPr>
                <w:lang w:val="en-US"/>
              </w:rPr>
            </w:pPr>
            <w:r>
              <w:rPr>
                <w:lang w:val="en-US"/>
              </w:rPr>
              <w:t>31</w:t>
            </w:r>
          </w:p>
        </w:tc>
        <w:tc>
          <w:tcPr>
            <w:tcW w:w="1400" w:type="dxa"/>
            <w:gridSpan w:val="4"/>
            <w:tcBorders>
              <w:top w:val="single" w:sz="4" w:space="0" w:color="auto"/>
              <w:bottom w:val="single" w:sz="4" w:space="0" w:color="auto"/>
            </w:tcBorders>
          </w:tcPr>
          <w:p w14:paraId="1FE5A1AE" w14:textId="77777777" w:rsidR="001028B9" w:rsidRDefault="001028B9" w:rsidP="00E5700B">
            <w:pPr>
              <w:rPr>
                <w:lang w:val="en-US"/>
              </w:rPr>
            </w:pPr>
            <w:r>
              <w:rPr>
                <w:lang w:val="en-US"/>
              </w:rPr>
              <w:t>RpCB06A</w:t>
            </w:r>
          </w:p>
          <w:p w14:paraId="4778409D"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6B53ADE9"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Beton armat in elemente puternic solicitate clasa C-20/18 Bc 20 (B 250), la cladiri existente (cladiri de locuit, cladiri social-culturale, magazii, ateliere etc.) cu structura de rezistenta din beton armat, turnat cu mijloace clasice</w:t>
            </w:r>
            <w:r>
              <w:rPr>
                <w:rFonts w:ascii="Times New Roman CYR" w:hAnsi="Times New Roman CYR" w:cs="Times New Roman CYR"/>
                <w:sz w:val="16"/>
                <w:szCs w:val="16"/>
                <w:lang w:val="en-US"/>
              </w:rPr>
              <w:t xml:space="preserve"> </w:t>
            </w:r>
          </w:p>
          <w:p w14:paraId="0443AC8C"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33F35BA" w14:textId="77777777" w:rsidR="001028B9" w:rsidRDefault="001028B9" w:rsidP="00E5700B">
            <w:pPr>
              <w:jc w:val="center"/>
              <w:rPr>
                <w:lang w:val="en-US"/>
              </w:rPr>
            </w:pPr>
            <w:r>
              <w:rPr>
                <w:lang w:val="en-US"/>
              </w:rPr>
              <w:t>m3</w:t>
            </w:r>
          </w:p>
        </w:tc>
        <w:tc>
          <w:tcPr>
            <w:tcW w:w="1134" w:type="dxa"/>
            <w:tcBorders>
              <w:top w:val="single" w:sz="4" w:space="0" w:color="auto"/>
              <w:bottom w:val="single" w:sz="4" w:space="0" w:color="auto"/>
            </w:tcBorders>
            <w:vAlign w:val="center"/>
          </w:tcPr>
          <w:p w14:paraId="1AFCE342" w14:textId="77777777" w:rsidR="001028B9" w:rsidRPr="00B400BD" w:rsidRDefault="001028B9" w:rsidP="00E5700B">
            <w:pPr>
              <w:jc w:val="center"/>
              <w:rPr>
                <w:b/>
                <w:bCs/>
                <w:lang w:val="en-US"/>
              </w:rPr>
            </w:pPr>
            <w:r w:rsidRPr="00B400BD">
              <w:rPr>
                <w:b/>
                <w:bCs/>
                <w:lang w:val="en-US"/>
              </w:rPr>
              <w:t>0,68</w:t>
            </w:r>
          </w:p>
        </w:tc>
      </w:tr>
      <w:tr w:rsidR="001028B9" w14:paraId="0D8B65C9"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1ADDE1A" w14:textId="77777777" w:rsidR="001028B9" w:rsidRDefault="001028B9" w:rsidP="00E5700B">
            <w:pPr>
              <w:rPr>
                <w:lang w:val="en-US"/>
              </w:rPr>
            </w:pPr>
          </w:p>
        </w:tc>
        <w:tc>
          <w:tcPr>
            <w:tcW w:w="1400" w:type="dxa"/>
            <w:gridSpan w:val="4"/>
            <w:tcBorders>
              <w:top w:val="nil"/>
              <w:bottom w:val="single" w:sz="2" w:space="0" w:color="auto"/>
            </w:tcBorders>
            <w:vAlign w:val="center"/>
          </w:tcPr>
          <w:p w14:paraId="562E58FF" w14:textId="77777777" w:rsidR="001028B9" w:rsidRDefault="001028B9" w:rsidP="00E5700B">
            <w:pPr>
              <w:jc w:val="center"/>
              <w:rPr>
                <w:sz w:val="16"/>
                <w:szCs w:val="16"/>
                <w:lang w:val="en-US"/>
              </w:rPr>
            </w:pPr>
            <w:r>
              <w:rPr>
                <w:sz w:val="16"/>
                <w:szCs w:val="16"/>
                <w:lang w:val="en-US"/>
              </w:rPr>
              <w:t>7123010010200</w:t>
            </w:r>
          </w:p>
        </w:tc>
        <w:tc>
          <w:tcPr>
            <w:tcW w:w="5979" w:type="dxa"/>
            <w:gridSpan w:val="6"/>
            <w:tcBorders>
              <w:top w:val="nil"/>
              <w:bottom w:val="single" w:sz="2" w:space="0" w:color="auto"/>
            </w:tcBorders>
          </w:tcPr>
          <w:p w14:paraId="4B190867" w14:textId="77777777" w:rsidR="001028B9" w:rsidRDefault="001028B9" w:rsidP="00E5700B">
            <w:pPr>
              <w:rPr>
                <w:lang w:val="en-US"/>
              </w:rPr>
            </w:pPr>
            <w:r>
              <w:rPr>
                <w:lang w:val="en-US"/>
              </w:rPr>
              <w:t>Betonist</w:t>
            </w:r>
          </w:p>
        </w:tc>
        <w:tc>
          <w:tcPr>
            <w:tcW w:w="1134" w:type="dxa"/>
            <w:gridSpan w:val="2"/>
            <w:tcBorders>
              <w:top w:val="nil"/>
              <w:bottom w:val="single" w:sz="2" w:space="0" w:color="auto"/>
            </w:tcBorders>
          </w:tcPr>
          <w:p w14:paraId="1A642220" w14:textId="77777777" w:rsidR="001028B9" w:rsidRDefault="001028B9" w:rsidP="00E5700B">
            <w:pPr>
              <w:rPr>
                <w:lang w:val="en-US"/>
              </w:rPr>
            </w:pPr>
            <w:r>
              <w:rPr>
                <w:lang w:val="en-US"/>
              </w:rPr>
              <w:t>h-om</w:t>
            </w:r>
          </w:p>
        </w:tc>
        <w:tc>
          <w:tcPr>
            <w:tcW w:w="1134" w:type="dxa"/>
            <w:tcBorders>
              <w:top w:val="nil"/>
              <w:bottom w:val="single" w:sz="2" w:space="0" w:color="auto"/>
            </w:tcBorders>
          </w:tcPr>
          <w:p w14:paraId="0E7DDCC7" w14:textId="77777777" w:rsidR="001028B9" w:rsidRDefault="001028B9" w:rsidP="00E5700B">
            <w:pPr>
              <w:rPr>
                <w:lang w:val="en-US"/>
              </w:rPr>
            </w:pPr>
            <w:r>
              <w:rPr>
                <w:lang w:val="en-US"/>
              </w:rPr>
              <w:t>4,51</w:t>
            </w:r>
          </w:p>
        </w:tc>
      </w:tr>
      <w:tr w:rsidR="001028B9" w14:paraId="7544FBA3"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7CC78EE" w14:textId="77777777" w:rsidR="001028B9" w:rsidRDefault="001028B9" w:rsidP="00E5700B">
            <w:pPr>
              <w:rPr>
                <w:lang w:val="en-US"/>
              </w:rPr>
            </w:pPr>
          </w:p>
        </w:tc>
        <w:tc>
          <w:tcPr>
            <w:tcW w:w="1400" w:type="dxa"/>
            <w:gridSpan w:val="4"/>
            <w:tcBorders>
              <w:top w:val="nil"/>
              <w:bottom w:val="single" w:sz="2" w:space="0" w:color="auto"/>
            </w:tcBorders>
            <w:vAlign w:val="center"/>
          </w:tcPr>
          <w:p w14:paraId="3A48230B" w14:textId="77777777" w:rsidR="001028B9" w:rsidRDefault="001028B9" w:rsidP="00E5700B">
            <w:pPr>
              <w:jc w:val="center"/>
              <w:rPr>
                <w:sz w:val="16"/>
                <w:szCs w:val="16"/>
                <w:lang w:val="en-US"/>
              </w:rPr>
            </w:pPr>
            <w:r>
              <w:rPr>
                <w:sz w:val="16"/>
                <w:szCs w:val="16"/>
                <w:lang w:val="en-US"/>
              </w:rPr>
              <w:t>9310060019920</w:t>
            </w:r>
          </w:p>
        </w:tc>
        <w:tc>
          <w:tcPr>
            <w:tcW w:w="5979" w:type="dxa"/>
            <w:gridSpan w:val="6"/>
            <w:tcBorders>
              <w:top w:val="nil"/>
              <w:bottom w:val="single" w:sz="2" w:space="0" w:color="auto"/>
            </w:tcBorders>
          </w:tcPr>
          <w:p w14:paraId="7C753C00" w14:textId="77777777" w:rsidR="001028B9" w:rsidRDefault="001028B9" w:rsidP="00E5700B">
            <w:pPr>
              <w:rPr>
                <w:lang w:val="en-US"/>
              </w:rPr>
            </w:pPr>
            <w:r>
              <w:rPr>
                <w:lang w:val="en-US"/>
              </w:rPr>
              <w:t>Muncitor deservire CM</w:t>
            </w:r>
          </w:p>
        </w:tc>
        <w:tc>
          <w:tcPr>
            <w:tcW w:w="1134" w:type="dxa"/>
            <w:gridSpan w:val="2"/>
            <w:tcBorders>
              <w:top w:val="nil"/>
              <w:bottom w:val="single" w:sz="2" w:space="0" w:color="auto"/>
            </w:tcBorders>
          </w:tcPr>
          <w:p w14:paraId="388BD87E" w14:textId="77777777" w:rsidR="001028B9" w:rsidRDefault="001028B9" w:rsidP="00E5700B">
            <w:pPr>
              <w:rPr>
                <w:lang w:val="en-US"/>
              </w:rPr>
            </w:pPr>
            <w:r>
              <w:rPr>
                <w:lang w:val="en-US"/>
              </w:rPr>
              <w:t>h-om</w:t>
            </w:r>
          </w:p>
        </w:tc>
        <w:tc>
          <w:tcPr>
            <w:tcW w:w="1134" w:type="dxa"/>
            <w:tcBorders>
              <w:top w:val="nil"/>
              <w:bottom w:val="single" w:sz="2" w:space="0" w:color="auto"/>
            </w:tcBorders>
          </w:tcPr>
          <w:p w14:paraId="67FD236D" w14:textId="77777777" w:rsidR="001028B9" w:rsidRDefault="001028B9" w:rsidP="00E5700B">
            <w:pPr>
              <w:rPr>
                <w:lang w:val="en-US"/>
              </w:rPr>
            </w:pPr>
            <w:r>
              <w:rPr>
                <w:lang w:val="en-US"/>
              </w:rPr>
              <w:t>1,19</w:t>
            </w:r>
          </w:p>
        </w:tc>
      </w:tr>
      <w:tr w:rsidR="001028B9" w14:paraId="2CD61C7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276A3C2"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C7539F2" w14:textId="77777777" w:rsidR="001028B9" w:rsidRDefault="001028B9" w:rsidP="00E5700B">
            <w:pPr>
              <w:jc w:val="center"/>
              <w:rPr>
                <w:sz w:val="16"/>
                <w:szCs w:val="16"/>
                <w:lang w:val="en-US"/>
              </w:rPr>
            </w:pPr>
            <w:r>
              <w:rPr>
                <w:sz w:val="16"/>
                <w:szCs w:val="16"/>
                <w:lang w:val="en-US"/>
              </w:rPr>
              <w:t>2651122100440</w:t>
            </w:r>
          </w:p>
        </w:tc>
        <w:tc>
          <w:tcPr>
            <w:tcW w:w="5979" w:type="dxa"/>
            <w:gridSpan w:val="6"/>
            <w:tcBorders>
              <w:top w:val="nil"/>
              <w:bottom w:val="single" w:sz="2" w:space="0" w:color="auto"/>
            </w:tcBorders>
          </w:tcPr>
          <w:p w14:paraId="483CC51E" w14:textId="77777777" w:rsidR="001028B9" w:rsidRDefault="001028B9" w:rsidP="00E5700B">
            <w:pPr>
              <w:rPr>
                <w:lang w:val="en-US"/>
              </w:rPr>
            </w:pPr>
            <w:r>
              <w:rPr>
                <w:lang w:val="en-US"/>
              </w:rPr>
              <w:t>Ciment portland cu adaosuri PA 35 saci S1500</w:t>
            </w:r>
          </w:p>
        </w:tc>
        <w:tc>
          <w:tcPr>
            <w:tcW w:w="1134" w:type="dxa"/>
            <w:gridSpan w:val="2"/>
            <w:tcBorders>
              <w:top w:val="nil"/>
              <w:bottom w:val="single" w:sz="2" w:space="0" w:color="auto"/>
            </w:tcBorders>
          </w:tcPr>
          <w:p w14:paraId="5E62DF52" w14:textId="77777777" w:rsidR="001028B9" w:rsidRDefault="001028B9" w:rsidP="00E5700B">
            <w:pPr>
              <w:rPr>
                <w:lang w:val="en-US"/>
              </w:rPr>
            </w:pPr>
            <w:r>
              <w:rPr>
                <w:lang w:val="en-US"/>
              </w:rPr>
              <w:t>kg</w:t>
            </w:r>
          </w:p>
        </w:tc>
        <w:tc>
          <w:tcPr>
            <w:tcW w:w="1134" w:type="dxa"/>
            <w:tcBorders>
              <w:top w:val="nil"/>
              <w:bottom w:val="single" w:sz="2" w:space="0" w:color="auto"/>
            </w:tcBorders>
          </w:tcPr>
          <w:p w14:paraId="121E3B50" w14:textId="77777777" w:rsidR="001028B9" w:rsidRDefault="001028B9" w:rsidP="00E5700B">
            <w:pPr>
              <w:rPr>
                <w:lang w:val="en-US"/>
              </w:rPr>
            </w:pPr>
            <w:r>
              <w:rPr>
                <w:lang w:val="en-US"/>
              </w:rPr>
              <w:t>242,76</w:t>
            </w:r>
          </w:p>
        </w:tc>
      </w:tr>
      <w:tr w:rsidR="001028B9" w14:paraId="2ABB767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D0EE81C"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FEB3CB6" w14:textId="77777777" w:rsidR="001028B9" w:rsidRDefault="001028B9" w:rsidP="00E5700B">
            <w:pPr>
              <w:jc w:val="center"/>
              <w:rPr>
                <w:sz w:val="16"/>
                <w:szCs w:val="16"/>
                <w:lang w:val="en-US"/>
              </w:rPr>
            </w:pPr>
            <w:r>
              <w:rPr>
                <w:sz w:val="16"/>
                <w:szCs w:val="16"/>
                <w:lang w:val="en-US"/>
              </w:rPr>
              <w:t>1421102200082</w:t>
            </w:r>
          </w:p>
        </w:tc>
        <w:tc>
          <w:tcPr>
            <w:tcW w:w="5979" w:type="dxa"/>
            <w:gridSpan w:val="6"/>
            <w:tcBorders>
              <w:top w:val="nil"/>
              <w:bottom w:val="single" w:sz="2" w:space="0" w:color="auto"/>
            </w:tcBorders>
          </w:tcPr>
          <w:p w14:paraId="6E84D0FB" w14:textId="77777777" w:rsidR="001028B9" w:rsidRDefault="001028B9" w:rsidP="00E5700B">
            <w:pPr>
              <w:rPr>
                <w:lang w:val="en-US"/>
              </w:rPr>
            </w:pPr>
            <w:r>
              <w:rPr>
                <w:lang w:val="en-US"/>
              </w:rPr>
              <w:t>Pietris ciuruit nespalat de riu 7-30 mm</w:t>
            </w:r>
          </w:p>
        </w:tc>
        <w:tc>
          <w:tcPr>
            <w:tcW w:w="1134" w:type="dxa"/>
            <w:gridSpan w:val="2"/>
            <w:tcBorders>
              <w:top w:val="nil"/>
              <w:bottom w:val="single" w:sz="2" w:space="0" w:color="auto"/>
            </w:tcBorders>
          </w:tcPr>
          <w:p w14:paraId="7852163B" w14:textId="77777777" w:rsidR="001028B9" w:rsidRDefault="001028B9" w:rsidP="00E5700B">
            <w:pPr>
              <w:rPr>
                <w:lang w:val="en-US"/>
              </w:rPr>
            </w:pPr>
            <w:r>
              <w:rPr>
                <w:lang w:val="en-US"/>
              </w:rPr>
              <w:t>m3</w:t>
            </w:r>
          </w:p>
        </w:tc>
        <w:tc>
          <w:tcPr>
            <w:tcW w:w="1134" w:type="dxa"/>
            <w:tcBorders>
              <w:top w:val="nil"/>
              <w:bottom w:val="single" w:sz="2" w:space="0" w:color="auto"/>
            </w:tcBorders>
          </w:tcPr>
          <w:p w14:paraId="002BC89A" w14:textId="77777777" w:rsidR="001028B9" w:rsidRDefault="001028B9" w:rsidP="00E5700B">
            <w:pPr>
              <w:rPr>
                <w:lang w:val="en-US"/>
              </w:rPr>
            </w:pPr>
            <w:r>
              <w:rPr>
                <w:lang w:val="en-US"/>
              </w:rPr>
              <w:t>0,42</w:t>
            </w:r>
          </w:p>
        </w:tc>
      </w:tr>
      <w:tr w:rsidR="001028B9" w14:paraId="31977941"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4BC87C0"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FB0B4C7" w14:textId="77777777" w:rsidR="001028B9" w:rsidRDefault="001028B9" w:rsidP="00E5700B">
            <w:pPr>
              <w:jc w:val="center"/>
              <w:rPr>
                <w:sz w:val="16"/>
                <w:szCs w:val="16"/>
                <w:lang w:val="en-US"/>
              </w:rPr>
            </w:pPr>
            <w:r>
              <w:rPr>
                <w:sz w:val="16"/>
                <w:szCs w:val="16"/>
                <w:lang w:val="en-US"/>
              </w:rPr>
              <w:t>1421102200587</w:t>
            </w:r>
          </w:p>
        </w:tc>
        <w:tc>
          <w:tcPr>
            <w:tcW w:w="5979" w:type="dxa"/>
            <w:gridSpan w:val="6"/>
            <w:tcBorders>
              <w:top w:val="nil"/>
              <w:bottom w:val="single" w:sz="2" w:space="0" w:color="auto"/>
            </w:tcBorders>
          </w:tcPr>
          <w:p w14:paraId="39142304" w14:textId="77777777" w:rsidR="001028B9" w:rsidRDefault="001028B9" w:rsidP="00E5700B">
            <w:pPr>
              <w:rPr>
                <w:lang w:val="en-US"/>
              </w:rPr>
            </w:pPr>
            <w:r>
              <w:rPr>
                <w:lang w:val="en-US"/>
              </w:rPr>
              <w:t>Nisip sortat spalat de riu si lacuri 0,0-7,0 mm</w:t>
            </w:r>
          </w:p>
        </w:tc>
        <w:tc>
          <w:tcPr>
            <w:tcW w:w="1134" w:type="dxa"/>
            <w:gridSpan w:val="2"/>
            <w:tcBorders>
              <w:top w:val="nil"/>
              <w:bottom w:val="single" w:sz="2" w:space="0" w:color="auto"/>
            </w:tcBorders>
          </w:tcPr>
          <w:p w14:paraId="54901982" w14:textId="77777777" w:rsidR="001028B9" w:rsidRDefault="001028B9" w:rsidP="00E5700B">
            <w:pPr>
              <w:rPr>
                <w:lang w:val="en-US"/>
              </w:rPr>
            </w:pPr>
            <w:r>
              <w:rPr>
                <w:lang w:val="en-US"/>
              </w:rPr>
              <w:t>m3</w:t>
            </w:r>
          </w:p>
        </w:tc>
        <w:tc>
          <w:tcPr>
            <w:tcW w:w="1134" w:type="dxa"/>
            <w:tcBorders>
              <w:top w:val="nil"/>
              <w:bottom w:val="single" w:sz="2" w:space="0" w:color="auto"/>
            </w:tcBorders>
          </w:tcPr>
          <w:p w14:paraId="372F6DE3" w14:textId="77777777" w:rsidR="001028B9" w:rsidRDefault="001028B9" w:rsidP="00E5700B">
            <w:pPr>
              <w:rPr>
                <w:lang w:val="en-US"/>
              </w:rPr>
            </w:pPr>
            <w:r>
              <w:rPr>
                <w:lang w:val="en-US"/>
              </w:rPr>
              <w:t>0,45</w:t>
            </w:r>
          </w:p>
        </w:tc>
      </w:tr>
      <w:tr w:rsidR="001028B9" w14:paraId="383172C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B1379A6"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52E9046" w14:textId="77777777" w:rsidR="001028B9" w:rsidRDefault="001028B9" w:rsidP="00E5700B">
            <w:pPr>
              <w:jc w:val="center"/>
              <w:rPr>
                <w:sz w:val="16"/>
                <w:szCs w:val="16"/>
                <w:lang w:val="en-US"/>
              </w:rPr>
            </w:pPr>
            <w:r>
              <w:rPr>
                <w:sz w:val="16"/>
                <w:szCs w:val="16"/>
                <w:lang w:val="en-US"/>
              </w:rPr>
              <w:t>4100116202818</w:t>
            </w:r>
          </w:p>
        </w:tc>
        <w:tc>
          <w:tcPr>
            <w:tcW w:w="5979" w:type="dxa"/>
            <w:gridSpan w:val="6"/>
            <w:tcBorders>
              <w:top w:val="nil"/>
              <w:bottom w:val="single" w:sz="2" w:space="0" w:color="auto"/>
            </w:tcBorders>
          </w:tcPr>
          <w:p w14:paraId="7661A564" w14:textId="77777777" w:rsidR="001028B9" w:rsidRDefault="001028B9" w:rsidP="00E5700B">
            <w:pPr>
              <w:rPr>
                <w:lang w:val="en-US"/>
              </w:rPr>
            </w:pPr>
            <w:r>
              <w:rPr>
                <w:lang w:val="en-US"/>
              </w:rPr>
              <w:t>Apa pentru mortare si betoane</w:t>
            </w:r>
          </w:p>
        </w:tc>
        <w:tc>
          <w:tcPr>
            <w:tcW w:w="1134" w:type="dxa"/>
            <w:gridSpan w:val="2"/>
            <w:tcBorders>
              <w:top w:val="nil"/>
              <w:bottom w:val="single" w:sz="2" w:space="0" w:color="auto"/>
            </w:tcBorders>
          </w:tcPr>
          <w:p w14:paraId="1B12F6F9" w14:textId="77777777" w:rsidR="001028B9" w:rsidRDefault="001028B9" w:rsidP="00E5700B">
            <w:pPr>
              <w:rPr>
                <w:lang w:val="en-US"/>
              </w:rPr>
            </w:pPr>
            <w:r>
              <w:rPr>
                <w:lang w:val="en-US"/>
              </w:rPr>
              <w:t>m3</w:t>
            </w:r>
          </w:p>
        </w:tc>
        <w:tc>
          <w:tcPr>
            <w:tcW w:w="1134" w:type="dxa"/>
            <w:tcBorders>
              <w:top w:val="nil"/>
              <w:bottom w:val="single" w:sz="2" w:space="0" w:color="auto"/>
            </w:tcBorders>
          </w:tcPr>
          <w:p w14:paraId="41997BDC" w14:textId="77777777" w:rsidR="001028B9" w:rsidRDefault="001028B9" w:rsidP="00E5700B">
            <w:pPr>
              <w:rPr>
                <w:lang w:val="en-US"/>
              </w:rPr>
            </w:pPr>
            <w:r>
              <w:rPr>
                <w:lang w:val="en-US"/>
              </w:rPr>
              <w:t>0,22</w:t>
            </w:r>
          </w:p>
        </w:tc>
      </w:tr>
      <w:tr w:rsidR="001028B9" w14:paraId="426DAE6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C0C02B2"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3D0436D" w14:textId="77777777" w:rsidR="001028B9" w:rsidRDefault="001028B9" w:rsidP="00E5700B">
            <w:pPr>
              <w:jc w:val="center"/>
              <w:rPr>
                <w:sz w:val="16"/>
                <w:szCs w:val="16"/>
                <w:lang w:val="en-US"/>
              </w:rPr>
            </w:pPr>
            <w:r>
              <w:rPr>
                <w:sz w:val="16"/>
                <w:szCs w:val="16"/>
                <w:lang w:val="en-US"/>
              </w:rPr>
              <w:t>2952270003702</w:t>
            </w:r>
          </w:p>
        </w:tc>
        <w:tc>
          <w:tcPr>
            <w:tcW w:w="5979" w:type="dxa"/>
            <w:gridSpan w:val="6"/>
            <w:tcBorders>
              <w:top w:val="nil"/>
              <w:bottom w:val="single" w:sz="2" w:space="0" w:color="auto"/>
            </w:tcBorders>
          </w:tcPr>
          <w:p w14:paraId="77B7817D" w14:textId="77777777" w:rsidR="001028B9" w:rsidRDefault="001028B9" w:rsidP="00E5700B">
            <w:pPr>
              <w:rPr>
                <w:lang w:val="en-US"/>
              </w:rPr>
            </w:pPr>
            <w:r>
              <w:rPr>
                <w:lang w:val="en-US"/>
              </w:rPr>
              <w:t>Betoniera pina la 101 - 250 l cu cadere libera, actoianata electric</w:t>
            </w:r>
          </w:p>
        </w:tc>
        <w:tc>
          <w:tcPr>
            <w:tcW w:w="1134" w:type="dxa"/>
            <w:gridSpan w:val="2"/>
            <w:tcBorders>
              <w:top w:val="nil"/>
              <w:bottom w:val="single" w:sz="2" w:space="0" w:color="auto"/>
            </w:tcBorders>
          </w:tcPr>
          <w:p w14:paraId="55EF90E5" w14:textId="77777777" w:rsidR="001028B9" w:rsidRDefault="001028B9" w:rsidP="00E5700B">
            <w:pPr>
              <w:rPr>
                <w:lang w:val="en-US"/>
              </w:rPr>
            </w:pPr>
            <w:r>
              <w:rPr>
                <w:lang w:val="en-US"/>
              </w:rPr>
              <w:t>h-ut</w:t>
            </w:r>
          </w:p>
        </w:tc>
        <w:tc>
          <w:tcPr>
            <w:tcW w:w="1134" w:type="dxa"/>
            <w:tcBorders>
              <w:top w:val="nil"/>
              <w:bottom w:val="single" w:sz="2" w:space="0" w:color="auto"/>
            </w:tcBorders>
          </w:tcPr>
          <w:p w14:paraId="62967E07" w14:textId="77777777" w:rsidR="001028B9" w:rsidRDefault="001028B9" w:rsidP="00E5700B">
            <w:pPr>
              <w:rPr>
                <w:lang w:val="en-US"/>
              </w:rPr>
            </w:pPr>
            <w:r>
              <w:rPr>
                <w:lang w:val="en-US"/>
              </w:rPr>
              <w:t>0,22</w:t>
            </w:r>
          </w:p>
        </w:tc>
      </w:tr>
      <w:tr w:rsidR="001028B9" w14:paraId="66B2C1F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4C899C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EC06ADF" w14:textId="77777777" w:rsidR="001028B9" w:rsidRDefault="001028B9" w:rsidP="00E5700B">
            <w:pPr>
              <w:jc w:val="center"/>
              <w:rPr>
                <w:sz w:val="16"/>
                <w:szCs w:val="16"/>
                <w:lang w:val="en-US"/>
              </w:rPr>
            </w:pPr>
            <w:r>
              <w:rPr>
                <w:sz w:val="16"/>
                <w:szCs w:val="16"/>
                <w:lang w:val="en-US"/>
              </w:rPr>
              <w:t>2952270003717</w:t>
            </w:r>
          </w:p>
        </w:tc>
        <w:tc>
          <w:tcPr>
            <w:tcW w:w="5979" w:type="dxa"/>
            <w:gridSpan w:val="6"/>
            <w:tcBorders>
              <w:top w:val="nil"/>
              <w:bottom w:val="single" w:sz="2" w:space="0" w:color="auto"/>
            </w:tcBorders>
          </w:tcPr>
          <w:p w14:paraId="56D09EFD" w14:textId="77777777" w:rsidR="001028B9" w:rsidRDefault="001028B9" w:rsidP="00E5700B">
            <w:pPr>
              <w:rPr>
                <w:lang w:val="en-US"/>
              </w:rPr>
            </w:pPr>
            <w:r>
              <w:rPr>
                <w:lang w:val="en-US"/>
              </w:rPr>
              <w:t>Vibrator de interior pentru beton actionat pneumatic tip "VP-2C" (exclusiv consumul de aer comprimat)</w:t>
            </w:r>
          </w:p>
        </w:tc>
        <w:tc>
          <w:tcPr>
            <w:tcW w:w="1134" w:type="dxa"/>
            <w:gridSpan w:val="2"/>
            <w:tcBorders>
              <w:top w:val="nil"/>
              <w:bottom w:val="single" w:sz="2" w:space="0" w:color="auto"/>
            </w:tcBorders>
          </w:tcPr>
          <w:p w14:paraId="1C702FAC" w14:textId="77777777" w:rsidR="001028B9" w:rsidRDefault="001028B9" w:rsidP="00E5700B">
            <w:pPr>
              <w:rPr>
                <w:lang w:val="en-US"/>
              </w:rPr>
            </w:pPr>
            <w:r>
              <w:rPr>
                <w:lang w:val="en-US"/>
              </w:rPr>
              <w:t>h-ut</w:t>
            </w:r>
          </w:p>
        </w:tc>
        <w:tc>
          <w:tcPr>
            <w:tcW w:w="1134" w:type="dxa"/>
            <w:tcBorders>
              <w:top w:val="nil"/>
              <w:bottom w:val="single" w:sz="2" w:space="0" w:color="auto"/>
            </w:tcBorders>
          </w:tcPr>
          <w:p w14:paraId="16E19235" w14:textId="77777777" w:rsidR="001028B9" w:rsidRDefault="001028B9" w:rsidP="00E5700B">
            <w:pPr>
              <w:rPr>
                <w:lang w:val="en-US"/>
              </w:rPr>
            </w:pPr>
            <w:r>
              <w:rPr>
                <w:lang w:val="en-US"/>
              </w:rPr>
              <w:t>0,41</w:t>
            </w:r>
          </w:p>
        </w:tc>
      </w:tr>
      <w:tr w:rsidR="001028B9" w14:paraId="3C39F03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2C8CC5E"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C551A9A" w14:textId="77777777" w:rsidR="001028B9" w:rsidRDefault="001028B9" w:rsidP="00E5700B">
            <w:pPr>
              <w:jc w:val="center"/>
              <w:rPr>
                <w:sz w:val="16"/>
                <w:szCs w:val="16"/>
                <w:lang w:val="en-US"/>
              </w:rPr>
            </w:pPr>
            <w:r>
              <w:rPr>
                <w:sz w:val="16"/>
                <w:szCs w:val="16"/>
                <w:lang w:val="en-US"/>
              </w:rPr>
              <w:t>3410520001373</w:t>
            </w:r>
          </w:p>
        </w:tc>
        <w:tc>
          <w:tcPr>
            <w:tcW w:w="5979" w:type="dxa"/>
            <w:gridSpan w:val="6"/>
            <w:tcBorders>
              <w:top w:val="nil"/>
              <w:bottom w:val="single" w:sz="2" w:space="0" w:color="auto"/>
            </w:tcBorders>
          </w:tcPr>
          <w:p w14:paraId="07EA415E" w14:textId="77777777" w:rsidR="001028B9" w:rsidRDefault="001028B9" w:rsidP="00E5700B">
            <w:pPr>
              <w:rPr>
                <w:lang w:val="en-US"/>
              </w:rPr>
            </w:pPr>
            <w:r>
              <w:rPr>
                <w:lang w:val="en-US"/>
              </w:rPr>
              <w:t>Automacara 5 tf</w:t>
            </w:r>
          </w:p>
        </w:tc>
        <w:tc>
          <w:tcPr>
            <w:tcW w:w="1134" w:type="dxa"/>
            <w:gridSpan w:val="2"/>
            <w:tcBorders>
              <w:top w:val="nil"/>
              <w:bottom w:val="single" w:sz="2" w:space="0" w:color="auto"/>
            </w:tcBorders>
          </w:tcPr>
          <w:p w14:paraId="40DA6833" w14:textId="77777777" w:rsidR="001028B9" w:rsidRDefault="001028B9" w:rsidP="00E5700B">
            <w:pPr>
              <w:rPr>
                <w:lang w:val="en-US"/>
              </w:rPr>
            </w:pPr>
            <w:r>
              <w:rPr>
                <w:lang w:val="en-US"/>
              </w:rPr>
              <w:t>h-ut</w:t>
            </w:r>
          </w:p>
        </w:tc>
        <w:tc>
          <w:tcPr>
            <w:tcW w:w="1134" w:type="dxa"/>
            <w:tcBorders>
              <w:top w:val="nil"/>
              <w:bottom w:val="single" w:sz="2" w:space="0" w:color="auto"/>
            </w:tcBorders>
          </w:tcPr>
          <w:p w14:paraId="15DC3715" w14:textId="77777777" w:rsidR="001028B9" w:rsidRDefault="001028B9" w:rsidP="00E5700B">
            <w:pPr>
              <w:rPr>
                <w:lang w:val="en-US"/>
              </w:rPr>
            </w:pPr>
            <w:r>
              <w:rPr>
                <w:lang w:val="en-US"/>
              </w:rPr>
              <w:t>0,10</w:t>
            </w:r>
          </w:p>
        </w:tc>
      </w:tr>
      <w:tr w:rsidR="001028B9" w14:paraId="4BD78F97"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15C0D0FC" w14:textId="77777777" w:rsidR="001028B9" w:rsidRDefault="001028B9" w:rsidP="00E5700B">
            <w:pPr>
              <w:rPr>
                <w:lang w:val="en-US"/>
              </w:rPr>
            </w:pPr>
            <w:r>
              <w:rPr>
                <w:lang w:val="en-US"/>
              </w:rPr>
              <w:t>32</w:t>
            </w:r>
          </w:p>
        </w:tc>
        <w:tc>
          <w:tcPr>
            <w:tcW w:w="1400" w:type="dxa"/>
            <w:gridSpan w:val="4"/>
            <w:tcBorders>
              <w:top w:val="single" w:sz="4" w:space="0" w:color="auto"/>
              <w:bottom w:val="single" w:sz="4" w:space="0" w:color="auto"/>
            </w:tcBorders>
          </w:tcPr>
          <w:p w14:paraId="211E2213" w14:textId="77777777" w:rsidR="001028B9" w:rsidRDefault="001028B9" w:rsidP="00E5700B">
            <w:pPr>
              <w:rPr>
                <w:lang w:val="en-US"/>
              </w:rPr>
            </w:pPr>
            <w:r>
              <w:rPr>
                <w:lang w:val="en-US"/>
              </w:rPr>
              <w:t>RpCK01B</w:t>
            </w:r>
          </w:p>
          <w:p w14:paraId="1C0DF42B"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5E5CD11D"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Repararea stratului-suport pentru pardoseli executat din mortar din ciment M 100-T de 3 cm grosime cu fata driscuita fin</w:t>
            </w:r>
            <w:r>
              <w:rPr>
                <w:rFonts w:ascii="Times New Roman CYR" w:hAnsi="Times New Roman CYR" w:cs="Times New Roman CYR"/>
                <w:sz w:val="16"/>
                <w:szCs w:val="16"/>
                <w:lang w:val="en-US"/>
              </w:rPr>
              <w:t xml:space="preserve"> </w:t>
            </w:r>
          </w:p>
          <w:p w14:paraId="29CF27EB"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B3B28CF"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779936C8" w14:textId="77777777" w:rsidR="001028B9" w:rsidRPr="00B400BD" w:rsidRDefault="001028B9" w:rsidP="00E5700B">
            <w:pPr>
              <w:jc w:val="center"/>
              <w:rPr>
                <w:b/>
                <w:bCs/>
                <w:lang w:val="en-US"/>
              </w:rPr>
            </w:pPr>
            <w:r w:rsidRPr="00B400BD">
              <w:rPr>
                <w:b/>
                <w:bCs/>
                <w:lang w:val="en-US"/>
              </w:rPr>
              <w:t>6,80</w:t>
            </w:r>
          </w:p>
        </w:tc>
      </w:tr>
      <w:tr w:rsidR="001028B9" w14:paraId="4BE2B4BF"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7AC7424" w14:textId="77777777" w:rsidR="001028B9" w:rsidRDefault="001028B9" w:rsidP="00E5700B">
            <w:pPr>
              <w:rPr>
                <w:lang w:val="en-US"/>
              </w:rPr>
            </w:pPr>
          </w:p>
        </w:tc>
        <w:tc>
          <w:tcPr>
            <w:tcW w:w="1400" w:type="dxa"/>
            <w:gridSpan w:val="4"/>
            <w:tcBorders>
              <w:top w:val="nil"/>
              <w:bottom w:val="single" w:sz="2" w:space="0" w:color="auto"/>
            </w:tcBorders>
            <w:vAlign w:val="center"/>
          </w:tcPr>
          <w:p w14:paraId="1DF04C37" w14:textId="77777777" w:rsidR="001028B9" w:rsidRDefault="001028B9" w:rsidP="00E5700B">
            <w:pPr>
              <w:jc w:val="center"/>
              <w:rPr>
                <w:sz w:val="16"/>
                <w:szCs w:val="16"/>
                <w:lang w:val="en-US"/>
              </w:rPr>
            </w:pPr>
            <w:r>
              <w:rPr>
                <w:sz w:val="16"/>
                <w:szCs w:val="16"/>
                <w:lang w:val="en-US"/>
              </w:rPr>
              <w:t>7132030012600</w:t>
            </w:r>
          </w:p>
        </w:tc>
        <w:tc>
          <w:tcPr>
            <w:tcW w:w="5979" w:type="dxa"/>
            <w:gridSpan w:val="6"/>
            <w:tcBorders>
              <w:top w:val="nil"/>
              <w:bottom w:val="single" w:sz="2" w:space="0" w:color="auto"/>
            </w:tcBorders>
          </w:tcPr>
          <w:p w14:paraId="26A8AA3B" w14:textId="77777777" w:rsidR="001028B9" w:rsidRDefault="001028B9" w:rsidP="00E5700B">
            <w:pPr>
              <w:rPr>
                <w:lang w:val="en-US"/>
              </w:rPr>
            </w:pPr>
            <w:r>
              <w:rPr>
                <w:lang w:val="en-US"/>
              </w:rPr>
              <w:t>Mozaicar</w:t>
            </w:r>
          </w:p>
        </w:tc>
        <w:tc>
          <w:tcPr>
            <w:tcW w:w="1134" w:type="dxa"/>
            <w:gridSpan w:val="2"/>
            <w:tcBorders>
              <w:top w:val="nil"/>
              <w:bottom w:val="single" w:sz="2" w:space="0" w:color="auto"/>
            </w:tcBorders>
          </w:tcPr>
          <w:p w14:paraId="2F976184" w14:textId="77777777" w:rsidR="001028B9" w:rsidRDefault="001028B9" w:rsidP="00E5700B">
            <w:pPr>
              <w:rPr>
                <w:lang w:val="en-US"/>
              </w:rPr>
            </w:pPr>
            <w:r>
              <w:rPr>
                <w:lang w:val="en-US"/>
              </w:rPr>
              <w:t>h-om</w:t>
            </w:r>
          </w:p>
        </w:tc>
        <w:tc>
          <w:tcPr>
            <w:tcW w:w="1134" w:type="dxa"/>
            <w:tcBorders>
              <w:top w:val="nil"/>
              <w:bottom w:val="single" w:sz="2" w:space="0" w:color="auto"/>
            </w:tcBorders>
          </w:tcPr>
          <w:p w14:paraId="5D84D4C0" w14:textId="77777777" w:rsidR="001028B9" w:rsidRDefault="001028B9" w:rsidP="00E5700B">
            <w:pPr>
              <w:rPr>
                <w:lang w:val="en-US"/>
              </w:rPr>
            </w:pPr>
            <w:r>
              <w:rPr>
                <w:lang w:val="en-US"/>
              </w:rPr>
              <w:t>3,81</w:t>
            </w:r>
          </w:p>
        </w:tc>
      </w:tr>
      <w:tr w:rsidR="001028B9" w14:paraId="24E2955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33CEBE9" w14:textId="77777777" w:rsidR="001028B9" w:rsidRDefault="001028B9" w:rsidP="00E5700B">
            <w:pPr>
              <w:rPr>
                <w:lang w:val="en-US"/>
              </w:rPr>
            </w:pPr>
          </w:p>
        </w:tc>
        <w:tc>
          <w:tcPr>
            <w:tcW w:w="1400" w:type="dxa"/>
            <w:gridSpan w:val="4"/>
            <w:tcBorders>
              <w:top w:val="nil"/>
              <w:bottom w:val="single" w:sz="2" w:space="0" w:color="auto"/>
            </w:tcBorders>
            <w:vAlign w:val="center"/>
          </w:tcPr>
          <w:p w14:paraId="63333264" w14:textId="77777777" w:rsidR="001028B9" w:rsidRDefault="001028B9" w:rsidP="00E5700B">
            <w:pPr>
              <w:jc w:val="center"/>
              <w:rPr>
                <w:sz w:val="16"/>
                <w:szCs w:val="16"/>
                <w:lang w:val="en-US"/>
              </w:rPr>
            </w:pPr>
            <w:r>
              <w:rPr>
                <w:sz w:val="16"/>
                <w:szCs w:val="16"/>
                <w:lang w:val="en-US"/>
              </w:rPr>
              <w:t>9310060019920</w:t>
            </w:r>
          </w:p>
        </w:tc>
        <w:tc>
          <w:tcPr>
            <w:tcW w:w="5979" w:type="dxa"/>
            <w:gridSpan w:val="6"/>
            <w:tcBorders>
              <w:top w:val="nil"/>
              <w:bottom w:val="single" w:sz="2" w:space="0" w:color="auto"/>
            </w:tcBorders>
          </w:tcPr>
          <w:p w14:paraId="3E2123FC" w14:textId="77777777" w:rsidR="001028B9" w:rsidRDefault="001028B9" w:rsidP="00E5700B">
            <w:pPr>
              <w:rPr>
                <w:lang w:val="en-US"/>
              </w:rPr>
            </w:pPr>
            <w:r>
              <w:rPr>
                <w:lang w:val="en-US"/>
              </w:rPr>
              <w:t>Muncitor deservire CM</w:t>
            </w:r>
          </w:p>
        </w:tc>
        <w:tc>
          <w:tcPr>
            <w:tcW w:w="1134" w:type="dxa"/>
            <w:gridSpan w:val="2"/>
            <w:tcBorders>
              <w:top w:val="nil"/>
              <w:bottom w:val="single" w:sz="2" w:space="0" w:color="auto"/>
            </w:tcBorders>
          </w:tcPr>
          <w:p w14:paraId="186E457A" w14:textId="77777777" w:rsidR="001028B9" w:rsidRDefault="001028B9" w:rsidP="00E5700B">
            <w:pPr>
              <w:rPr>
                <w:lang w:val="en-US"/>
              </w:rPr>
            </w:pPr>
            <w:r>
              <w:rPr>
                <w:lang w:val="en-US"/>
              </w:rPr>
              <w:t>h-om</w:t>
            </w:r>
          </w:p>
        </w:tc>
        <w:tc>
          <w:tcPr>
            <w:tcW w:w="1134" w:type="dxa"/>
            <w:tcBorders>
              <w:top w:val="nil"/>
              <w:bottom w:val="single" w:sz="2" w:space="0" w:color="auto"/>
            </w:tcBorders>
          </w:tcPr>
          <w:p w14:paraId="596C255F" w14:textId="77777777" w:rsidR="001028B9" w:rsidRDefault="001028B9" w:rsidP="00E5700B">
            <w:pPr>
              <w:rPr>
                <w:lang w:val="en-US"/>
              </w:rPr>
            </w:pPr>
            <w:r>
              <w:rPr>
                <w:lang w:val="en-US"/>
              </w:rPr>
              <w:t>1,90</w:t>
            </w:r>
          </w:p>
        </w:tc>
      </w:tr>
      <w:tr w:rsidR="001028B9" w14:paraId="45D5BCE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388E12F"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5339E17" w14:textId="77777777" w:rsidR="001028B9" w:rsidRDefault="001028B9" w:rsidP="00E5700B">
            <w:pPr>
              <w:jc w:val="center"/>
              <w:rPr>
                <w:sz w:val="16"/>
                <w:szCs w:val="16"/>
                <w:lang w:val="en-US"/>
              </w:rPr>
            </w:pPr>
            <w:r>
              <w:rPr>
                <w:sz w:val="16"/>
                <w:szCs w:val="16"/>
                <w:lang w:val="en-US"/>
              </w:rPr>
              <w:t>2651122100402</w:t>
            </w:r>
          </w:p>
        </w:tc>
        <w:tc>
          <w:tcPr>
            <w:tcW w:w="5979" w:type="dxa"/>
            <w:gridSpan w:val="6"/>
            <w:tcBorders>
              <w:top w:val="nil"/>
              <w:bottom w:val="single" w:sz="2" w:space="0" w:color="auto"/>
            </w:tcBorders>
          </w:tcPr>
          <w:p w14:paraId="3844C647" w14:textId="77777777" w:rsidR="001028B9" w:rsidRDefault="001028B9" w:rsidP="00E5700B">
            <w:pPr>
              <w:rPr>
                <w:lang w:val="en-US"/>
              </w:rPr>
            </w:pPr>
            <w:r>
              <w:rPr>
                <w:lang w:val="en-US"/>
              </w:rPr>
              <w:t>Ciment metalurgic cu adaosuri M 30 saci S1500</w:t>
            </w:r>
          </w:p>
        </w:tc>
        <w:tc>
          <w:tcPr>
            <w:tcW w:w="1134" w:type="dxa"/>
            <w:gridSpan w:val="2"/>
            <w:tcBorders>
              <w:top w:val="nil"/>
              <w:bottom w:val="single" w:sz="2" w:space="0" w:color="auto"/>
            </w:tcBorders>
          </w:tcPr>
          <w:p w14:paraId="4177572D" w14:textId="77777777" w:rsidR="001028B9" w:rsidRDefault="001028B9" w:rsidP="00E5700B">
            <w:pPr>
              <w:rPr>
                <w:lang w:val="en-US"/>
              </w:rPr>
            </w:pPr>
            <w:r>
              <w:rPr>
                <w:lang w:val="en-US"/>
              </w:rPr>
              <w:t>kg</w:t>
            </w:r>
          </w:p>
        </w:tc>
        <w:tc>
          <w:tcPr>
            <w:tcW w:w="1134" w:type="dxa"/>
            <w:tcBorders>
              <w:top w:val="nil"/>
              <w:bottom w:val="single" w:sz="2" w:space="0" w:color="auto"/>
            </w:tcBorders>
          </w:tcPr>
          <w:p w14:paraId="1A583AD5" w14:textId="77777777" w:rsidR="001028B9" w:rsidRDefault="001028B9" w:rsidP="00E5700B">
            <w:pPr>
              <w:rPr>
                <w:lang w:val="en-US"/>
              </w:rPr>
            </w:pPr>
            <w:r>
              <w:rPr>
                <w:lang w:val="en-US"/>
              </w:rPr>
              <w:t>89,42</w:t>
            </w:r>
          </w:p>
        </w:tc>
      </w:tr>
      <w:tr w:rsidR="001028B9" w14:paraId="6EA98EC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3BD5E6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2DBB039" w14:textId="77777777" w:rsidR="001028B9" w:rsidRDefault="001028B9" w:rsidP="00E5700B">
            <w:pPr>
              <w:jc w:val="center"/>
              <w:rPr>
                <w:sz w:val="16"/>
                <w:szCs w:val="16"/>
                <w:lang w:val="en-US"/>
              </w:rPr>
            </w:pPr>
            <w:r>
              <w:rPr>
                <w:sz w:val="16"/>
                <w:szCs w:val="16"/>
                <w:lang w:val="en-US"/>
              </w:rPr>
              <w:t>1421102200525</w:t>
            </w:r>
          </w:p>
        </w:tc>
        <w:tc>
          <w:tcPr>
            <w:tcW w:w="5979" w:type="dxa"/>
            <w:gridSpan w:val="6"/>
            <w:tcBorders>
              <w:top w:val="nil"/>
              <w:bottom w:val="single" w:sz="2" w:space="0" w:color="auto"/>
            </w:tcBorders>
          </w:tcPr>
          <w:p w14:paraId="41043886" w14:textId="77777777" w:rsidR="001028B9" w:rsidRDefault="001028B9" w:rsidP="00E5700B">
            <w:pPr>
              <w:rPr>
                <w:lang w:val="en-US"/>
              </w:rPr>
            </w:pPr>
            <w:r>
              <w:rPr>
                <w:lang w:val="en-US"/>
              </w:rPr>
              <w:t>Nisip sortat nespalat de riu si lacuri 0,0-7,0 mm</w:t>
            </w:r>
          </w:p>
        </w:tc>
        <w:tc>
          <w:tcPr>
            <w:tcW w:w="1134" w:type="dxa"/>
            <w:gridSpan w:val="2"/>
            <w:tcBorders>
              <w:top w:val="nil"/>
              <w:bottom w:val="single" w:sz="2" w:space="0" w:color="auto"/>
            </w:tcBorders>
          </w:tcPr>
          <w:p w14:paraId="59F940E6" w14:textId="77777777" w:rsidR="001028B9" w:rsidRDefault="001028B9" w:rsidP="00E5700B">
            <w:pPr>
              <w:rPr>
                <w:lang w:val="en-US"/>
              </w:rPr>
            </w:pPr>
            <w:r>
              <w:rPr>
                <w:lang w:val="en-US"/>
              </w:rPr>
              <w:t>m3</w:t>
            </w:r>
          </w:p>
        </w:tc>
        <w:tc>
          <w:tcPr>
            <w:tcW w:w="1134" w:type="dxa"/>
            <w:tcBorders>
              <w:top w:val="nil"/>
              <w:bottom w:val="single" w:sz="2" w:space="0" w:color="auto"/>
            </w:tcBorders>
          </w:tcPr>
          <w:p w14:paraId="4A3BAEB1" w14:textId="77777777" w:rsidR="001028B9" w:rsidRDefault="001028B9" w:rsidP="00E5700B">
            <w:pPr>
              <w:rPr>
                <w:lang w:val="en-US"/>
              </w:rPr>
            </w:pPr>
            <w:r>
              <w:rPr>
                <w:lang w:val="en-US"/>
              </w:rPr>
              <w:t>0,29</w:t>
            </w:r>
          </w:p>
        </w:tc>
      </w:tr>
      <w:tr w:rsidR="001028B9" w14:paraId="48B51CB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9D8016C"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EBB79DA" w14:textId="77777777" w:rsidR="001028B9" w:rsidRDefault="001028B9" w:rsidP="00E5700B">
            <w:pPr>
              <w:jc w:val="center"/>
              <w:rPr>
                <w:sz w:val="16"/>
                <w:szCs w:val="16"/>
                <w:lang w:val="en-US"/>
              </w:rPr>
            </w:pPr>
            <w:r>
              <w:rPr>
                <w:sz w:val="16"/>
                <w:szCs w:val="16"/>
                <w:lang w:val="en-US"/>
              </w:rPr>
              <w:t>4100116202818</w:t>
            </w:r>
          </w:p>
        </w:tc>
        <w:tc>
          <w:tcPr>
            <w:tcW w:w="5979" w:type="dxa"/>
            <w:gridSpan w:val="6"/>
            <w:tcBorders>
              <w:top w:val="nil"/>
              <w:bottom w:val="single" w:sz="2" w:space="0" w:color="auto"/>
            </w:tcBorders>
          </w:tcPr>
          <w:p w14:paraId="293E9682" w14:textId="77777777" w:rsidR="001028B9" w:rsidRDefault="001028B9" w:rsidP="00E5700B">
            <w:pPr>
              <w:rPr>
                <w:lang w:val="en-US"/>
              </w:rPr>
            </w:pPr>
            <w:r>
              <w:rPr>
                <w:lang w:val="en-US"/>
              </w:rPr>
              <w:t>Apa pentru mortare si betoane</w:t>
            </w:r>
          </w:p>
        </w:tc>
        <w:tc>
          <w:tcPr>
            <w:tcW w:w="1134" w:type="dxa"/>
            <w:gridSpan w:val="2"/>
            <w:tcBorders>
              <w:top w:val="nil"/>
              <w:bottom w:val="single" w:sz="2" w:space="0" w:color="auto"/>
            </w:tcBorders>
          </w:tcPr>
          <w:p w14:paraId="6120CBDF" w14:textId="77777777" w:rsidR="001028B9" w:rsidRDefault="001028B9" w:rsidP="00E5700B">
            <w:pPr>
              <w:rPr>
                <w:lang w:val="en-US"/>
              </w:rPr>
            </w:pPr>
            <w:r>
              <w:rPr>
                <w:lang w:val="en-US"/>
              </w:rPr>
              <w:t>m3</w:t>
            </w:r>
          </w:p>
        </w:tc>
        <w:tc>
          <w:tcPr>
            <w:tcW w:w="1134" w:type="dxa"/>
            <w:tcBorders>
              <w:top w:val="nil"/>
              <w:bottom w:val="single" w:sz="2" w:space="0" w:color="auto"/>
            </w:tcBorders>
          </w:tcPr>
          <w:p w14:paraId="423A1143" w14:textId="77777777" w:rsidR="001028B9" w:rsidRDefault="001028B9" w:rsidP="00E5700B">
            <w:pPr>
              <w:rPr>
                <w:lang w:val="en-US"/>
              </w:rPr>
            </w:pPr>
            <w:r>
              <w:rPr>
                <w:lang w:val="en-US"/>
              </w:rPr>
              <w:t>0,07</w:t>
            </w:r>
          </w:p>
        </w:tc>
      </w:tr>
      <w:tr w:rsidR="001028B9" w14:paraId="02D8AD8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71B8F77"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75BB328" w14:textId="77777777" w:rsidR="001028B9" w:rsidRDefault="001028B9" w:rsidP="00E5700B">
            <w:pPr>
              <w:jc w:val="center"/>
              <w:rPr>
                <w:sz w:val="16"/>
                <w:szCs w:val="16"/>
                <w:lang w:val="en-US"/>
              </w:rPr>
            </w:pPr>
            <w:r>
              <w:rPr>
                <w:sz w:val="16"/>
                <w:szCs w:val="16"/>
                <w:lang w:val="en-US"/>
              </w:rPr>
              <w:t>2664102102010</w:t>
            </w:r>
          </w:p>
        </w:tc>
        <w:tc>
          <w:tcPr>
            <w:tcW w:w="5979" w:type="dxa"/>
            <w:gridSpan w:val="6"/>
            <w:tcBorders>
              <w:top w:val="nil"/>
              <w:bottom w:val="single" w:sz="2" w:space="0" w:color="auto"/>
            </w:tcBorders>
          </w:tcPr>
          <w:p w14:paraId="03F4C0BB" w14:textId="77777777" w:rsidR="001028B9" w:rsidRDefault="001028B9" w:rsidP="00E5700B">
            <w:pPr>
              <w:rPr>
                <w:lang w:val="en-US"/>
              </w:rPr>
            </w:pPr>
            <w:r>
              <w:rPr>
                <w:lang w:val="en-US"/>
              </w:rPr>
              <w:t>Mortar ciment 100-T(pt.informatie)</w:t>
            </w:r>
          </w:p>
        </w:tc>
        <w:tc>
          <w:tcPr>
            <w:tcW w:w="1134" w:type="dxa"/>
            <w:gridSpan w:val="2"/>
            <w:tcBorders>
              <w:top w:val="nil"/>
              <w:bottom w:val="single" w:sz="2" w:space="0" w:color="auto"/>
            </w:tcBorders>
          </w:tcPr>
          <w:p w14:paraId="5F926614" w14:textId="77777777" w:rsidR="001028B9" w:rsidRDefault="001028B9" w:rsidP="00E5700B">
            <w:pPr>
              <w:rPr>
                <w:lang w:val="en-US"/>
              </w:rPr>
            </w:pPr>
            <w:r>
              <w:rPr>
                <w:lang w:val="en-US"/>
              </w:rPr>
              <w:t>m3</w:t>
            </w:r>
          </w:p>
        </w:tc>
        <w:tc>
          <w:tcPr>
            <w:tcW w:w="1134" w:type="dxa"/>
            <w:tcBorders>
              <w:top w:val="nil"/>
              <w:bottom w:val="single" w:sz="2" w:space="0" w:color="auto"/>
            </w:tcBorders>
          </w:tcPr>
          <w:p w14:paraId="0E62E430" w14:textId="77777777" w:rsidR="001028B9" w:rsidRDefault="001028B9" w:rsidP="00E5700B">
            <w:pPr>
              <w:rPr>
                <w:lang w:val="en-US"/>
              </w:rPr>
            </w:pPr>
            <w:r>
              <w:rPr>
                <w:lang w:val="en-US"/>
              </w:rPr>
              <w:t>0,22</w:t>
            </w:r>
          </w:p>
        </w:tc>
      </w:tr>
      <w:tr w:rsidR="001028B9" w14:paraId="72FF4DD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D85CE56"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1499F39" w14:textId="77777777" w:rsidR="001028B9" w:rsidRDefault="001028B9" w:rsidP="00E5700B">
            <w:pPr>
              <w:jc w:val="center"/>
              <w:rPr>
                <w:sz w:val="16"/>
                <w:szCs w:val="16"/>
                <w:lang w:val="en-US"/>
              </w:rPr>
            </w:pPr>
            <w:r>
              <w:rPr>
                <w:sz w:val="16"/>
                <w:szCs w:val="16"/>
                <w:lang w:val="en-US"/>
              </w:rPr>
              <w:t>2952270003817</w:t>
            </w:r>
          </w:p>
        </w:tc>
        <w:tc>
          <w:tcPr>
            <w:tcW w:w="5979" w:type="dxa"/>
            <w:gridSpan w:val="6"/>
            <w:tcBorders>
              <w:top w:val="nil"/>
              <w:bottom w:val="single" w:sz="2" w:space="0" w:color="auto"/>
            </w:tcBorders>
          </w:tcPr>
          <w:p w14:paraId="206E205B" w14:textId="77777777" w:rsidR="001028B9" w:rsidRDefault="001028B9" w:rsidP="00E5700B">
            <w:pPr>
              <w:rPr>
                <w:lang w:val="en-US"/>
              </w:rPr>
            </w:pPr>
            <w:r>
              <w:rPr>
                <w:lang w:val="en-US"/>
              </w:rPr>
              <w:t>Malaxor  pentru mortar de 200 L actionat electric</w:t>
            </w:r>
          </w:p>
        </w:tc>
        <w:tc>
          <w:tcPr>
            <w:tcW w:w="1134" w:type="dxa"/>
            <w:gridSpan w:val="2"/>
            <w:tcBorders>
              <w:top w:val="nil"/>
              <w:bottom w:val="single" w:sz="2" w:space="0" w:color="auto"/>
            </w:tcBorders>
          </w:tcPr>
          <w:p w14:paraId="3BDC03F2" w14:textId="77777777" w:rsidR="001028B9" w:rsidRDefault="001028B9" w:rsidP="00E5700B">
            <w:pPr>
              <w:rPr>
                <w:lang w:val="en-US"/>
              </w:rPr>
            </w:pPr>
            <w:r>
              <w:rPr>
                <w:lang w:val="en-US"/>
              </w:rPr>
              <w:t>h-ut</w:t>
            </w:r>
          </w:p>
        </w:tc>
        <w:tc>
          <w:tcPr>
            <w:tcW w:w="1134" w:type="dxa"/>
            <w:tcBorders>
              <w:top w:val="nil"/>
              <w:bottom w:val="single" w:sz="2" w:space="0" w:color="auto"/>
            </w:tcBorders>
          </w:tcPr>
          <w:p w14:paraId="0290404C" w14:textId="77777777" w:rsidR="001028B9" w:rsidRDefault="001028B9" w:rsidP="00E5700B">
            <w:pPr>
              <w:rPr>
                <w:lang w:val="en-US"/>
              </w:rPr>
            </w:pPr>
            <w:r>
              <w:rPr>
                <w:lang w:val="en-US"/>
              </w:rPr>
              <w:t>0,82</w:t>
            </w:r>
          </w:p>
        </w:tc>
      </w:tr>
      <w:tr w:rsidR="001028B9" w14:paraId="73DC5CA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75B2893"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F30619A" w14:textId="77777777" w:rsidR="001028B9" w:rsidRDefault="001028B9" w:rsidP="00E5700B">
            <w:pPr>
              <w:jc w:val="center"/>
              <w:rPr>
                <w:sz w:val="16"/>
                <w:szCs w:val="16"/>
                <w:lang w:val="en-US"/>
              </w:rPr>
            </w:pPr>
            <w:r>
              <w:rPr>
                <w:sz w:val="16"/>
                <w:szCs w:val="16"/>
                <w:lang w:val="en-US"/>
              </w:rPr>
              <w:t>2922140006702</w:t>
            </w:r>
          </w:p>
        </w:tc>
        <w:tc>
          <w:tcPr>
            <w:tcW w:w="5979" w:type="dxa"/>
            <w:gridSpan w:val="6"/>
            <w:tcBorders>
              <w:top w:val="nil"/>
              <w:bottom w:val="single" w:sz="2" w:space="0" w:color="auto"/>
            </w:tcBorders>
          </w:tcPr>
          <w:p w14:paraId="4E1D0E63" w14:textId="77777777" w:rsidR="001028B9" w:rsidRDefault="001028B9" w:rsidP="00E5700B">
            <w:pPr>
              <w:rPr>
                <w:lang w:val="en-US"/>
              </w:rPr>
            </w:pPr>
            <w:r>
              <w:rPr>
                <w:lang w:val="en-US"/>
              </w:rPr>
              <w:t>Macara de fereastra</w:t>
            </w:r>
          </w:p>
        </w:tc>
        <w:tc>
          <w:tcPr>
            <w:tcW w:w="1134" w:type="dxa"/>
            <w:gridSpan w:val="2"/>
            <w:tcBorders>
              <w:top w:val="nil"/>
              <w:bottom w:val="single" w:sz="2" w:space="0" w:color="auto"/>
            </w:tcBorders>
          </w:tcPr>
          <w:p w14:paraId="4BBDC3B5" w14:textId="77777777" w:rsidR="001028B9" w:rsidRDefault="001028B9" w:rsidP="00E5700B">
            <w:pPr>
              <w:rPr>
                <w:lang w:val="en-US"/>
              </w:rPr>
            </w:pPr>
            <w:r>
              <w:rPr>
                <w:lang w:val="en-US"/>
              </w:rPr>
              <w:t>h-ut</w:t>
            </w:r>
          </w:p>
        </w:tc>
        <w:tc>
          <w:tcPr>
            <w:tcW w:w="1134" w:type="dxa"/>
            <w:tcBorders>
              <w:top w:val="nil"/>
              <w:bottom w:val="single" w:sz="2" w:space="0" w:color="auto"/>
            </w:tcBorders>
          </w:tcPr>
          <w:p w14:paraId="4A09C521" w14:textId="77777777" w:rsidR="001028B9" w:rsidRDefault="001028B9" w:rsidP="00E5700B">
            <w:pPr>
              <w:rPr>
                <w:lang w:val="en-US"/>
              </w:rPr>
            </w:pPr>
            <w:r>
              <w:rPr>
                <w:lang w:val="en-US"/>
              </w:rPr>
              <w:t>0,20</w:t>
            </w:r>
          </w:p>
        </w:tc>
      </w:tr>
      <w:tr w:rsidR="001028B9" w14:paraId="7AEE3A27"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67DC42F2" w14:textId="77777777" w:rsidR="001028B9" w:rsidRDefault="001028B9" w:rsidP="00E5700B">
            <w:pPr>
              <w:rPr>
                <w:lang w:val="en-US"/>
              </w:rPr>
            </w:pPr>
            <w:r>
              <w:rPr>
                <w:lang w:val="en-US"/>
              </w:rPr>
              <w:t>33</w:t>
            </w:r>
          </w:p>
        </w:tc>
        <w:tc>
          <w:tcPr>
            <w:tcW w:w="1400" w:type="dxa"/>
            <w:gridSpan w:val="4"/>
            <w:tcBorders>
              <w:top w:val="single" w:sz="4" w:space="0" w:color="auto"/>
              <w:bottom w:val="single" w:sz="4" w:space="0" w:color="auto"/>
            </w:tcBorders>
          </w:tcPr>
          <w:p w14:paraId="08011F8D" w14:textId="77777777" w:rsidR="001028B9" w:rsidRDefault="001028B9" w:rsidP="00E5700B">
            <w:pPr>
              <w:rPr>
                <w:lang w:val="en-US"/>
              </w:rPr>
            </w:pPr>
            <w:r>
              <w:rPr>
                <w:lang w:val="en-US"/>
              </w:rPr>
              <w:t>CN54A</w:t>
            </w:r>
          </w:p>
          <w:p w14:paraId="2E240B56"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37D3B50A"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Aplicarea manuala a grundului cu cuart "Betonocontact" intr-un strat, la pardosele</w:t>
            </w:r>
            <w:r>
              <w:rPr>
                <w:rFonts w:ascii="Times New Roman CYR" w:hAnsi="Times New Roman CYR" w:cs="Times New Roman CYR"/>
                <w:sz w:val="16"/>
                <w:szCs w:val="16"/>
                <w:lang w:val="en-US"/>
              </w:rPr>
              <w:t xml:space="preserve"> </w:t>
            </w:r>
          </w:p>
          <w:p w14:paraId="4FD50F75"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BBED8A4"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2389DCF4" w14:textId="77777777" w:rsidR="001028B9" w:rsidRPr="00B400BD" w:rsidRDefault="001028B9" w:rsidP="00E5700B">
            <w:pPr>
              <w:jc w:val="center"/>
              <w:rPr>
                <w:b/>
                <w:bCs/>
                <w:lang w:val="en-US"/>
              </w:rPr>
            </w:pPr>
            <w:r w:rsidRPr="00B400BD">
              <w:rPr>
                <w:b/>
                <w:bCs/>
                <w:lang w:val="en-US"/>
              </w:rPr>
              <w:t>215,60</w:t>
            </w:r>
          </w:p>
        </w:tc>
      </w:tr>
      <w:tr w:rsidR="001028B9" w14:paraId="08A0AFE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039EF3E" w14:textId="77777777" w:rsidR="001028B9" w:rsidRDefault="001028B9" w:rsidP="00E5700B">
            <w:pPr>
              <w:rPr>
                <w:lang w:val="en-US"/>
              </w:rPr>
            </w:pPr>
          </w:p>
        </w:tc>
        <w:tc>
          <w:tcPr>
            <w:tcW w:w="1400" w:type="dxa"/>
            <w:gridSpan w:val="4"/>
            <w:tcBorders>
              <w:top w:val="nil"/>
              <w:bottom w:val="single" w:sz="2" w:space="0" w:color="auto"/>
            </w:tcBorders>
            <w:vAlign w:val="center"/>
          </w:tcPr>
          <w:p w14:paraId="699BE7C6" w14:textId="77777777" w:rsidR="001028B9" w:rsidRDefault="001028B9" w:rsidP="00E5700B">
            <w:pPr>
              <w:jc w:val="center"/>
              <w:rPr>
                <w:sz w:val="16"/>
                <w:szCs w:val="16"/>
                <w:lang w:val="en-US"/>
              </w:rPr>
            </w:pPr>
            <w:r>
              <w:rPr>
                <w:sz w:val="16"/>
                <w:szCs w:val="16"/>
                <w:lang w:val="en-US"/>
              </w:rPr>
              <w:t>7141020013301</w:t>
            </w:r>
          </w:p>
        </w:tc>
        <w:tc>
          <w:tcPr>
            <w:tcW w:w="5979" w:type="dxa"/>
            <w:gridSpan w:val="6"/>
            <w:tcBorders>
              <w:top w:val="nil"/>
              <w:bottom w:val="single" w:sz="2" w:space="0" w:color="auto"/>
            </w:tcBorders>
          </w:tcPr>
          <w:p w14:paraId="1D17975C" w14:textId="77777777" w:rsidR="001028B9" w:rsidRDefault="001028B9" w:rsidP="00E5700B">
            <w:pPr>
              <w:rPr>
                <w:lang w:val="en-US"/>
              </w:rPr>
            </w:pPr>
            <w:r>
              <w:rPr>
                <w:lang w:val="en-US"/>
              </w:rPr>
              <w:t>Zugrav vopsitor cat. 3</w:t>
            </w:r>
          </w:p>
        </w:tc>
        <w:tc>
          <w:tcPr>
            <w:tcW w:w="1134" w:type="dxa"/>
            <w:gridSpan w:val="2"/>
            <w:tcBorders>
              <w:top w:val="nil"/>
              <w:bottom w:val="single" w:sz="2" w:space="0" w:color="auto"/>
            </w:tcBorders>
          </w:tcPr>
          <w:p w14:paraId="2D1664A3" w14:textId="77777777" w:rsidR="001028B9" w:rsidRDefault="001028B9" w:rsidP="00E5700B">
            <w:pPr>
              <w:rPr>
                <w:lang w:val="en-US"/>
              </w:rPr>
            </w:pPr>
            <w:r>
              <w:rPr>
                <w:lang w:val="en-US"/>
              </w:rPr>
              <w:t>h-om</w:t>
            </w:r>
          </w:p>
        </w:tc>
        <w:tc>
          <w:tcPr>
            <w:tcW w:w="1134" w:type="dxa"/>
            <w:tcBorders>
              <w:top w:val="nil"/>
              <w:bottom w:val="single" w:sz="2" w:space="0" w:color="auto"/>
            </w:tcBorders>
          </w:tcPr>
          <w:p w14:paraId="4F1F8E3E" w14:textId="77777777" w:rsidR="001028B9" w:rsidRDefault="001028B9" w:rsidP="00E5700B">
            <w:pPr>
              <w:rPr>
                <w:lang w:val="en-US"/>
              </w:rPr>
            </w:pPr>
            <w:r>
              <w:rPr>
                <w:lang w:val="en-US"/>
              </w:rPr>
              <w:t>30,18</w:t>
            </w:r>
          </w:p>
        </w:tc>
      </w:tr>
      <w:tr w:rsidR="001028B9" w14:paraId="39E8B5B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787E59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37EA033" w14:textId="77777777" w:rsidR="001028B9" w:rsidRDefault="001028B9" w:rsidP="00E5700B">
            <w:pPr>
              <w:jc w:val="center"/>
              <w:rPr>
                <w:sz w:val="16"/>
                <w:szCs w:val="16"/>
                <w:lang w:val="en-US"/>
              </w:rPr>
            </w:pPr>
            <w:r>
              <w:rPr>
                <w:sz w:val="16"/>
                <w:szCs w:val="16"/>
                <w:lang w:val="en-US"/>
              </w:rPr>
              <w:t>24302261010101</w:t>
            </w:r>
          </w:p>
        </w:tc>
        <w:tc>
          <w:tcPr>
            <w:tcW w:w="5979" w:type="dxa"/>
            <w:gridSpan w:val="6"/>
            <w:tcBorders>
              <w:top w:val="nil"/>
              <w:bottom w:val="single" w:sz="2" w:space="0" w:color="auto"/>
            </w:tcBorders>
          </w:tcPr>
          <w:p w14:paraId="3BD4AB08" w14:textId="77777777" w:rsidR="001028B9" w:rsidRDefault="001028B9" w:rsidP="00E5700B">
            <w:pPr>
              <w:rPr>
                <w:lang w:val="en-US"/>
              </w:rPr>
            </w:pPr>
            <w:r>
              <w:rPr>
                <w:lang w:val="en-US"/>
              </w:rPr>
              <w:t>Grund Betonocontact</w:t>
            </w:r>
          </w:p>
        </w:tc>
        <w:tc>
          <w:tcPr>
            <w:tcW w:w="1134" w:type="dxa"/>
            <w:gridSpan w:val="2"/>
            <w:tcBorders>
              <w:top w:val="nil"/>
              <w:bottom w:val="single" w:sz="2" w:space="0" w:color="auto"/>
            </w:tcBorders>
          </w:tcPr>
          <w:p w14:paraId="68B217F6" w14:textId="77777777" w:rsidR="001028B9" w:rsidRDefault="001028B9" w:rsidP="00E5700B">
            <w:pPr>
              <w:rPr>
                <w:lang w:val="en-US"/>
              </w:rPr>
            </w:pPr>
            <w:r>
              <w:rPr>
                <w:lang w:val="en-US"/>
              </w:rPr>
              <w:t>kg</w:t>
            </w:r>
          </w:p>
        </w:tc>
        <w:tc>
          <w:tcPr>
            <w:tcW w:w="1134" w:type="dxa"/>
            <w:tcBorders>
              <w:top w:val="nil"/>
              <w:bottom w:val="single" w:sz="2" w:space="0" w:color="auto"/>
            </w:tcBorders>
          </w:tcPr>
          <w:p w14:paraId="134E3234" w14:textId="77777777" w:rsidR="001028B9" w:rsidRDefault="001028B9" w:rsidP="00E5700B">
            <w:pPr>
              <w:rPr>
                <w:lang w:val="en-US"/>
              </w:rPr>
            </w:pPr>
            <w:r>
              <w:rPr>
                <w:lang w:val="en-US"/>
              </w:rPr>
              <w:t>89,47</w:t>
            </w:r>
          </w:p>
        </w:tc>
      </w:tr>
      <w:tr w:rsidR="001028B9" w14:paraId="519B74E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F8F98CD"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2E5C538" w14:textId="77777777" w:rsidR="001028B9" w:rsidRDefault="001028B9" w:rsidP="00E5700B">
            <w:pPr>
              <w:jc w:val="center"/>
              <w:rPr>
                <w:sz w:val="16"/>
                <w:szCs w:val="16"/>
                <w:lang w:val="en-US"/>
              </w:rPr>
            </w:pPr>
            <w:r>
              <w:rPr>
                <w:sz w:val="16"/>
                <w:szCs w:val="16"/>
                <w:lang w:val="en-US"/>
              </w:rPr>
              <w:t>810741</w:t>
            </w:r>
          </w:p>
        </w:tc>
        <w:tc>
          <w:tcPr>
            <w:tcW w:w="5979" w:type="dxa"/>
            <w:gridSpan w:val="6"/>
            <w:tcBorders>
              <w:top w:val="nil"/>
              <w:bottom w:val="single" w:sz="2" w:space="0" w:color="auto"/>
            </w:tcBorders>
          </w:tcPr>
          <w:p w14:paraId="33CBB988" w14:textId="77777777" w:rsidR="001028B9" w:rsidRDefault="001028B9" w:rsidP="00E5700B">
            <w:pPr>
              <w:rPr>
                <w:lang w:val="en-US"/>
              </w:rPr>
            </w:pPr>
            <w:r>
              <w:rPr>
                <w:lang w:val="en-US"/>
              </w:rPr>
              <w:t>Hirtie pentru slefuit uscata</w:t>
            </w:r>
          </w:p>
        </w:tc>
        <w:tc>
          <w:tcPr>
            <w:tcW w:w="1134" w:type="dxa"/>
            <w:gridSpan w:val="2"/>
            <w:tcBorders>
              <w:top w:val="nil"/>
              <w:bottom w:val="single" w:sz="2" w:space="0" w:color="auto"/>
            </w:tcBorders>
          </w:tcPr>
          <w:p w14:paraId="2999551F" w14:textId="77777777" w:rsidR="001028B9" w:rsidRDefault="001028B9" w:rsidP="00E5700B">
            <w:pPr>
              <w:rPr>
                <w:lang w:val="en-US"/>
              </w:rPr>
            </w:pPr>
            <w:r>
              <w:rPr>
                <w:lang w:val="en-US"/>
              </w:rPr>
              <w:t>buc</w:t>
            </w:r>
          </w:p>
        </w:tc>
        <w:tc>
          <w:tcPr>
            <w:tcW w:w="1134" w:type="dxa"/>
            <w:tcBorders>
              <w:top w:val="nil"/>
              <w:bottom w:val="single" w:sz="2" w:space="0" w:color="auto"/>
            </w:tcBorders>
          </w:tcPr>
          <w:p w14:paraId="7A63615F" w14:textId="77777777" w:rsidR="001028B9" w:rsidRDefault="001028B9" w:rsidP="00E5700B">
            <w:pPr>
              <w:rPr>
                <w:lang w:val="en-US"/>
              </w:rPr>
            </w:pPr>
            <w:r>
              <w:rPr>
                <w:lang w:val="en-US"/>
              </w:rPr>
              <w:t>10,78</w:t>
            </w:r>
          </w:p>
        </w:tc>
      </w:tr>
      <w:tr w:rsidR="001028B9" w14:paraId="117E20A1"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53E13B81" w14:textId="77777777" w:rsidR="001028B9" w:rsidRDefault="001028B9" w:rsidP="00E5700B">
            <w:pPr>
              <w:rPr>
                <w:lang w:val="en-US"/>
              </w:rPr>
            </w:pPr>
            <w:r>
              <w:rPr>
                <w:lang w:val="en-US"/>
              </w:rPr>
              <w:t>34</w:t>
            </w:r>
          </w:p>
        </w:tc>
        <w:tc>
          <w:tcPr>
            <w:tcW w:w="1400" w:type="dxa"/>
            <w:gridSpan w:val="4"/>
            <w:tcBorders>
              <w:top w:val="single" w:sz="4" w:space="0" w:color="auto"/>
              <w:bottom w:val="single" w:sz="4" w:space="0" w:color="auto"/>
            </w:tcBorders>
          </w:tcPr>
          <w:p w14:paraId="02B49F6E" w14:textId="77777777" w:rsidR="001028B9" w:rsidRDefault="001028B9" w:rsidP="00E5700B">
            <w:pPr>
              <w:rPr>
                <w:lang w:val="en-US"/>
              </w:rPr>
            </w:pPr>
            <w:r>
              <w:rPr>
                <w:lang w:val="en-US"/>
              </w:rPr>
              <w:t>CG56A</w:t>
            </w:r>
          </w:p>
          <w:p w14:paraId="6654F116"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63B1C6B0"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 xml:space="preserve">Sapa din amestec de autonivelare "Nivelir": grosime 10mm </w:t>
            </w:r>
            <w:r>
              <w:rPr>
                <w:rFonts w:ascii="Times New Roman CYR" w:hAnsi="Times New Roman CYR" w:cs="Times New Roman CYR"/>
                <w:sz w:val="16"/>
                <w:szCs w:val="16"/>
                <w:lang w:val="en-US"/>
              </w:rPr>
              <w:t xml:space="preserve"> </w:t>
            </w:r>
          </w:p>
          <w:p w14:paraId="36203BC9"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DA24C70"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265B23EE" w14:textId="77777777" w:rsidR="001028B9" w:rsidRPr="00B400BD" w:rsidRDefault="001028B9" w:rsidP="00E5700B">
            <w:pPr>
              <w:jc w:val="center"/>
              <w:rPr>
                <w:b/>
                <w:bCs/>
                <w:lang w:val="en-US"/>
              </w:rPr>
            </w:pPr>
            <w:r w:rsidRPr="00B400BD">
              <w:rPr>
                <w:b/>
                <w:bCs/>
                <w:lang w:val="en-US"/>
              </w:rPr>
              <w:t>215,60</w:t>
            </w:r>
          </w:p>
        </w:tc>
      </w:tr>
      <w:tr w:rsidR="001028B9" w14:paraId="737B2BC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EB678B0" w14:textId="77777777" w:rsidR="001028B9" w:rsidRDefault="001028B9" w:rsidP="00E5700B">
            <w:pPr>
              <w:rPr>
                <w:lang w:val="en-US"/>
              </w:rPr>
            </w:pPr>
          </w:p>
        </w:tc>
        <w:tc>
          <w:tcPr>
            <w:tcW w:w="1400" w:type="dxa"/>
            <w:gridSpan w:val="4"/>
            <w:tcBorders>
              <w:top w:val="nil"/>
              <w:bottom w:val="single" w:sz="2" w:space="0" w:color="auto"/>
            </w:tcBorders>
            <w:vAlign w:val="center"/>
          </w:tcPr>
          <w:p w14:paraId="2940B442" w14:textId="77777777" w:rsidR="001028B9" w:rsidRDefault="001028B9" w:rsidP="00E5700B">
            <w:pPr>
              <w:jc w:val="center"/>
              <w:rPr>
                <w:sz w:val="16"/>
                <w:szCs w:val="16"/>
                <w:lang w:val="en-US"/>
              </w:rPr>
            </w:pPr>
            <w:r>
              <w:rPr>
                <w:sz w:val="16"/>
                <w:szCs w:val="16"/>
                <w:lang w:val="en-US"/>
              </w:rPr>
              <w:t>7132030012600</w:t>
            </w:r>
          </w:p>
        </w:tc>
        <w:tc>
          <w:tcPr>
            <w:tcW w:w="5979" w:type="dxa"/>
            <w:gridSpan w:val="6"/>
            <w:tcBorders>
              <w:top w:val="nil"/>
              <w:bottom w:val="single" w:sz="2" w:space="0" w:color="auto"/>
            </w:tcBorders>
          </w:tcPr>
          <w:p w14:paraId="325003EC" w14:textId="77777777" w:rsidR="001028B9" w:rsidRDefault="001028B9" w:rsidP="00E5700B">
            <w:pPr>
              <w:rPr>
                <w:lang w:val="en-US"/>
              </w:rPr>
            </w:pPr>
            <w:r>
              <w:rPr>
                <w:lang w:val="en-US"/>
              </w:rPr>
              <w:t>Mozaicar</w:t>
            </w:r>
          </w:p>
        </w:tc>
        <w:tc>
          <w:tcPr>
            <w:tcW w:w="1134" w:type="dxa"/>
            <w:gridSpan w:val="2"/>
            <w:tcBorders>
              <w:top w:val="nil"/>
              <w:bottom w:val="single" w:sz="2" w:space="0" w:color="auto"/>
            </w:tcBorders>
          </w:tcPr>
          <w:p w14:paraId="42B33433" w14:textId="77777777" w:rsidR="001028B9" w:rsidRDefault="001028B9" w:rsidP="00E5700B">
            <w:pPr>
              <w:rPr>
                <w:lang w:val="en-US"/>
              </w:rPr>
            </w:pPr>
            <w:r>
              <w:rPr>
                <w:lang w:val="en-US"/>
              </w:rPr>
              <w:t>h-om</w:t>
            </w:r>
          </w:p>
        </w:tc>
        <w:tc>
          <w:tcPr>
            <w:tcW w:w="1134" w:type="dxa"/>
            <w:tcBorders>
              <w:top w:val="nil"/>
              <w:bottom w:val="single" w:sz="2" w:space="0" w:color="auto"/>
            </w:tcBorders>
          </w:tcPr>
          <w:p w14:paraId="6FE65C98" w14:textId="77777777" w:rsidR="001028B9" w:rsidRDefault="001028B9" w:rsidP="00E5700B">
            <w:pPr>
              <w:rPr>
                <w:lang w:val="en-US"/>
              </w:rPr>
            </w:pPr>
            <w:r>
              <w:rPr>
                <w:lang w:val="en-US"/>
              </w:rPr>
              <w:t>50,45</w:t>
            </w:r>
          </w:p>
        </w:tc>
      </w:tr>
      <w:tr w:rsidR="001028B9" w14:paraId="1A8C80C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74B552C"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00F57C6" w14:textId="77777777" w:rsidR="001028B9" w:rsidRDefault="001028B9" w:rsidP="00E5700B">
            <w:pPr>
              <w:jc w:val="center"/>
              <w:rPr>
                <w:sz w:val="16"/>
                <w:szCs w:val="16"/>
                <w:lang w:val="en-US"/>
              </w:rPr>
            </w:pPr>
            <w:r>
              <w:rPr>
                <w:sz w:val="16"/>
                <w:szCs w:val="16"/>
                <w:lang w:val="en-US"/>
              </w:rPr>
              <w:t>2653102100828</w:t>
            </w:r>
          </w:p>
        </w:tc>
        <w:tc>
          <w:tcPr>
            <w:tcW w:w="5979" w:type="dxa"/>
            <w:gridSpan w:val="6"/>
            <w:tcBorders>
              <w:top w:val="nil"/>
              <w:bottom w:val="single" w:sz="2" w:space="0" w:color="auto"/>
            </w:tcBorders>
          </w:tcPr>
          <w:p w14:paraId="67A6F1C9" w14:textId="77777777" w:rsidR="001028B9" w:rsidRDefault="001028B9" w:rsidP="00E5700B">
            <w:pPr>
              <w:rPr>
                <w:lang w:val="en-US"/>
              </w:rPr>
            </w:pPr>
            <w:r>
              <w:rPr>
                <w:lang w:val="en-US"/>
              </w:rPr>
              <w:t>Amestec "Nivelir-Rapid"</w:t>
            </w:r>
          </w:p>
        </w:tc>
        <w:tc>
          <w:tcPr>
            <w:tcW w:w="1134" w:type="dxa"/>
            <w:gridSpan w:val="2"/>
            <w:tcBorders>
              <w:top w:val="nil"/>
              <w:bottom w:val="single" w:sz="2" w:space="0" w:color="auto"/>
            </w:tcBorders>
          </w:tcPr>
          <w:p w14:paraId="0A96A855" w14:textId="77777777" w:rsidR="001028B9" w:rsidRDefault="001028B9" w:rsidP="00E5700B">
            <w:pPr>
              <w:rPr>
                <w:lang w:val="en-US"/>
              </w:rPr>
            </w:pPr>
            <w:r>
              <w:rPr>
                <w:lang w:val="en-US"/>
              </w:rPr>
              <w:t>kg</w:t>
            </w:r>
          </w:p>
        </w:tc>
        <w:tc>
          <w:tcPr>
            <w:tcW w:w="1134" w:type="dxa"/>
            <w:tcBorders>
              <w:top w:val="nil"/>
              <w:bottom w:val="single" w:sz="2" w:space="0" w:color="auto"/>
            </w:tcBorders>
          </w:tcPr>
          <w:p w14:paraId="50C46CBD" w14:textId="77777777" w:rsidR="001028B9" w:rsidRDefault="001028B9" w:rsidP="00E5700B">
            <w:pPr>
              <w:rPr>
                <w:lang w:val="en-US"/>
              </w:rPr>
            </w:pPr>
            <w:r>
              <w:rPr>
                <w:lang w:val="en-US"/>
              </w:rPr>
              <w:t>3 298,68</w:t>
            </w:r>
          </w:p>
        </w:tc>
      </w:tr>
      <w:tr w:rsidR="001028B9" w14:paraId="69346ECA"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B351E46"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FD71DF2" w14:textId="77777777" w:rsidR="001028B9" w:rsidRDefault="001028B9" w:rsidP="00E5700B">
            <w:pPr>
              <w:jc w:val="center"/>
              <w:rPr>
                <w:sz w:val="16"/>
                <w:szCs w:val="16"/>
                <w:lang w:val="en-US"/>
              </w:rPr>
            </w:pPr>
            <w:r>
              <w:rPr>
                <w:sz w:val="16"/>
                <w:szCs w:val="16"/>
                <w:lang w:val="en-US"/>
              </w:rPr>
              <w:t>2430226101017</w:t>
            </w:r>
          </w:p>
        </w:tc>
        <w:tc>
          <w:tcPr>
            <w:tcW w:w="5979" w:type="dxa"/>
            <w:gridSpan w:val="6"/>
            <w:tcBorders>
              <w:top w:val="nil"/>
              <w:bottom w:val="single" w:sz="2" w:space="0" w:color="auto"/>
            </w:tcBorders>
          </w:tcPr>
          <w:p w14:paraId="5AA4C7CC" w14:textId="77777777" w:rsidR="001028B9" w:rsidRDefault="001028B9" w:rsidP="00E5700B">
            <w:pPr>
              <w:rPr>
                <w:lang w:val="en-US"/>
              </w:rPr>
            </w:pPr>
            <w:r>
              <w:rPr>
                <w:lang w:val="en-US"/>
              </w:rPr>
              <w:t>Grund "Tifengrund"</w:t>
            </w:r>
          </w:p>
        </w:tc>
        <w:tc>
          <w:tcPr>
            <w:tcW w:w="1134" w:type="dxa"/>
            <w:gridSpan w:val="2"/>
            <w:tcBorders>
              <w:top w:val="nil"/>
              <w:bottom w:val="single" w:sz="2" w:space="0" w:color="auto"/>
            </w:tcBorders>
          </w:tcPr>
          <w:p w14:paraId="7E91B2C0" w14:textId="77777777" w:rsidR="001028B9" w:rsidRDefault="001028B9" w:rsidP="00E5700B">
            <w:pPr>
              <w:rPr>
                <w:lang w:val="en-US"/>
              </w:rPr>
            </w:pPr>
            <w:r>
              <w:rPr>
                <w:lang w:val="en-US"/>
              </w:rPr>
              <w:t>kg</w:t>
            </w:r>
          </w:p>
        </w:tc>
        <w:tc>
          <w:tcPr>
            <w:tcW w:w="1134" w:type="dxa"/>
            <w:tcBorders>
              <w:top w:val="nil"/>
              <w:bottom w:val="single" w:sz="2" w:space="0" w:color="auto"/>
            </w:tcBorders>
          </w:tcPr>
          <w:p w14:paraId="36836131" w14:textId="77777777" w:rsidR="001028B9" w:rsidRDefault="001028B9" w:rsidP="00E5700B">
            <w:pPr>
              <w:rPr>
                <w:lang w:val="en-US"/>
              </w:rPr>
            </w:pPr>
            <w:r>
              <w:rPr>
                <w:lang w:val="en-US"/>
              </w:rPr>
              <w:t>19,40</w:t>
            </w:r>
          </w:p>
        </w:tc>
      </w:tr>
      <w:tr w:rsidR="001028B9" w14:paraId="2D34969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B8B1AFE"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297536C" w14:textId="77777777" w:rsidR="001028B9" w:rsidRDefault="001028B9" w:rsidP="00E5700B">
            <w:pPr>
              <w:jc w:val="center"/>
              <w:rPr>
                <w:sz w:val="16"/>
                <w:szCs w:val="16"/>
                <w:lang w:val="en-US"/>
              </w:rPr>
            </w:pPr>
            <w:r>
              <w:rPr>
                <w:sz w:val="16"/>
                <w:szCs w:val="16"/>
                <w:lang w:val="en-US"/>
              </w:rPr>
              <w:t>4100126202818</w:t>
            </w:r>
          </w:p>
        </w:tc>
        <w:tc>
          <w:tcPr>
            <w:tcW w:w="5979" w:type="dxa"/>
            <w:gridSpan w:val="6"/>
            <w:tcBorders>
              <w:top w:val="nil"/>
              <w:bottom w:val="single" w:sz="2" w:space="0" w:color="auto"/>
            </w:tcBorders>
          </w:tcPr>
          <w:p w14:paraId="42682535" w14:textId="77777777" w:rsidR="001028B9" w:rsidRDefault="001028B9" w:rsidP="00E5700B">
            <w:pPr>
              <w:rPr>
                <w:lang w:val="en-US"/>
              </w:rPr>
            </w:pPr>
            <w:r>
              <w:rPr>
                <w:lang w:val="en-US"/>
              </w:rPr>
              <w:t xml:space="preserve"> Apa</w:t>
            </w:r>
          </w:p>
        </w:tc>
        <w:tc>
          <w:tcPr>
            <w:tcW w:w="1134" w:type="dxa"/>
            <w:gridSpan w:val="2"/>
            <w:tcBorders>
              <w:top w:val="nil"/>
              <w:bottom w:val="single" w:sz="2" w:space="0" w:color="auto"/>
            </w:tcBorders>
          </w:tcPr>
          <w:p w14:paraId="30684D54" w14:textId="77777777" w:rsidR="001028B9" w:rsidRDefault="001028B9" w:rsidP="00E5700B">
            <w:pPr>
              <w:rPr>
                <w:lang w:val="en-US"/>
              </w:rPr>
            </w:pPr>
            <w:r>
              <w:rPr>
                <w:lang w:val="en-US"/>
              </w:rPr>
              <w:t>m3</w:t>
            </w:r>
          </w:p>
        </w:tc>
        <w:tc>
          <w:tcPr>
            <w:tcW w:w="1134" w:type="dxa"/>
            <w:tcBorders>
              <w:top w:val="nil"/>
              <w:bottom w:val="single" w:sz="2" w:space="0" w:color="auto"/>
            </w:tcBorders>
          </w:tcPr>
          <w:p w14:paraId="2C6B58A6" w14:textId="77777777" w:rsidR="001028B9" w:rsidRDefault="001028B9" w:rsidP="00E5700B">
            <w:pPr>
              <w:rPr>
                <w:lang w:val="en-US"/>
              </w:rPr>
            </w:pPr>
            <w:r>
              <w:rPr>
                <w:lang w:val="en-US"/>
              </w:rPr>
              <w:t>0,86</w:t>
            </w:r>
          </w:p>
        </w:tc>
      </w:tr>
      <w:tr w:rsidR="001028B9" w14:paraId="021B450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58136B4"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91C8529" w14:textId="77777777" w:rsidR="001028B9" w:rsidRDefault="001028B9" w:rsidP="00E5700B">
            <w:pPr>
              <w:jc w:val="center"/>
              <w:rPr>
                <w:sz w:val="16"/>
                <w:szCs w:val="16"/>
                <w:lang w:val="en-US"/>
              </w:rPr>
            </w:pPr>
            <w:r>
              <w:rPr>
                <w:sz w:val="16"/>
                <w:szCs w:val="16"/>
                <w:lang w:val="en-US"/>
              </w:rPr>
              <w:t>2952240004021</w:t>
            </w:r>
          </w:p>
        </w:tc>
        <w:tc>
          <w:tcPr>
            <w:tcW w:w="5979" w:type="dxa"/>
            <w:gridSpan w:val="6"/>
            <w:tcBorders>
              <w:top w:val="nil"/>
              <w:bottom w:val="single" w:sz="2" w:space="0" w:color="auto"/>
            </w:tcBorders>
          </w:tcPr>
          <w:p w14:paraId="362D53B5" w14:textId="77777777" w:rsidR="001028B9" w:rsidRDefault="001028B9" w:rsidP="00E5700B">
            <w:pPr>
              <w:rPr>
                <w:lang w:val="en-US"/>
              </w:rPr>
            </w:pPr>
            <w:r>
              <w:rPr>
                <w:lang w:val="en-US"/>
              </w:rPr>
              <w:t>Mixer electric</w:t>
            </w:r>
          </w:p>
        </w:tc>
        <w:tc>
          <w:tcPr>
            <w:tcW w:w="1134" w:type="dxa"/>
            <w:gridSpan w:val="2"/>
            <w:tcBorders>
              <w:top w:val="nil"/>
              <w:bottom w:val="single" w:sz="2" w:space="0" w:color="auto"/>
            </w:tcBorders>
          </w:tcPr>
          <w:p w14:paraId="03F10A1E" w14:textId="77777777" w:rsidR="001028B9" w:rsidRDefault="001028B9" w:rsidP="00E5700B">
            <w:pPr>
              <w:rPr>
                <w:lang w:val="en-US"/>
              </w:rPr>
            </w:pPr>
            <w:r>
              <w:rPr>
                <w:lang w:val="en-US"/>
              </w:rPr>
              <w:t>h-ut</w:t>
            </w:r>
          </w:p>
        </w:tc>
        <w:tc>
          <w:tcPr>
            <w:tcW w:w="1134" w:type="dxa"/>
            <w:tcBorders>
              <w:top w:val="nil"/>
              <w:bottom w:val="single" w:sz="2" w:space="0" w:color="auto"/>
            </w:tcBorders>
          </w:tcPr>
          <w:p w14:paraId="511DDFB0" w14:textId="77777777" w:rsidR="001028B9" w:rsidRDefault="001028B9" w:rsidP="00E5700B">
            <w:pPr>
              <w:rPr>
                <w:lang w:val="en-US"/>
              </w:rPr>
            </w:pPr>
            <w:r>
              <w:rPr>
                <w:lang w:val="en-US"/>
              </w:rPr>
              <w:t>9,06</w:t>
            </w:r>
          </w:p>
        </w:tc>
      </w:tr>
      <w:tr w:rsidR="001028B9" w14:paraId="00AF66E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B33A1BD"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6D0B019" w14:textId="77777777" w:rsidR="001028B9" w:rsidRDefault="001028B9" w:rsidP="00E5700B">
            <w:pPr>
              <w:jc w:val="center"/>
              <w:rPr>
                <w:sz w:val="16"/>
                <w:szCs w:val="16"/>
                <w:lang w:val="en-US"/>
              </w:rPr>
            </w:pPr>
            <w:r>
              <w:rPr>
                <w:sz w:val="16"/>
                <w:szCs w:val="16"/>
                <w:lang w:val="en-US"/>
              </w:rPr>
              <w:t>2952160007200</w:t>
            </w:r>
          </w:p>
        </w:tc>
        <w:tc>
          <w:tcPr>
            <w:tcW w:w="5979" w:type="dxa"/>
            <w:gridSpan w:val="6"/>
            <w:tcBorders>
              <w:top w:val="nil"/>
              <w:bottom w:val="single" w:sz="2" w:space="0" w:color="auto"/>
            </w:tcBorders>
          </w:tcPr>
          <w:p w14:paraId="7F0070CA" w14:textId="77777777" w:rsidR="001028B9" w:rsidRDefault="001028B9" w:rsidP="00E5700B">
            <w:pPr>
              <w:rPr>
                <w:lang w:val="en-US"/>
              </w:rPr>
            </w:pPr>
            <w:r>
              <w:rPr>
                <w:lang w:val="en-US"/>
              </w:rPr>
              <w:t>Utilaj de ridicat pentru lucrari de finisaj</w:t>
            </w:r>
          </w:p>
        </w:tc>
        <w:tc>
          <w:tcPr>
            <w:tcW w:w="1134" w:type="dxa"/>
            <w:gridSpan w:val="2"/>
            <w:tcBorders>
              <w:top w:val="nil"/>
              <w:bottom w:val="single" w:sz="2" w:space="0" w:color="auto"/>
            </w:tcBorders>
          </w:tcPr>
          <w:p w14:paraId="4EF4010C" w14:textId="77777777" w:rsidR="001028B9" w:rsidRDefault="001028B9" w:rsidP="00E5700B">
            <w:pPr>
              <w:rPr>
                <w:lang w:val="en-US"/>
              </w:rPr>
            </w:pPr>
            <w:r>
              <w:rPr>
                <w:lang w:val="en-US"/>
              </w:rPr>
              <w:t>h-ut</w:t>
            </w:r>
          </w:p>
        </w:tc>
        <w:tc>
          <w:tcPr>
            <w:tcW w:w="1134" w:type="dxa"/>
            <w:tcBorders>
              <w:top w:val="nil"/>
              <w:bottom w:val="single" w:sz="2" w:space="0" w:color="auto"/>
            </w:tcBorders>
          </w:tcPr>
          <w:p w14:paraId="01D91962" w14:textId="77777777" w:rsidR="001028B9" w:rsidRDefault="001028B9" w:rsidP="00E5700B">
            <w:pPr>
              <w:rPr>
                <w:lang w:val="en-US"/>
              </w:rPr>
            </w:pPr>
            <w:r>
              <w:rPr>
                <w:lang w:val="en-US"/>
              </w:rPr>
              <w:t>2,16</w:t>
            </w:r>
          </w:p>
        </w:tc>
      </w:tr>
      <w:tr w:rsidR="001028B9" w14:paraId="6756FD5E"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640C268E" w14:textId="77777777" w:rsidR="001028B9" w:rsidRDefault="001028B9" w:rsidP="00E5700B">
            <w:pPr>
              <w:rPr>
                <w:lang w:val="en-US"/>
              </w:rPr>
            </w:pPr>
            <w:r>
              <w:rPr>
                <w:lang w:val="en-US"/>
              </w:rPr>
              <w:t>35</w:t>
            </w:r>
          </w:p>
        </w:tc>
        <w:tc>
          <w:tcPr>
            <w:tcW w:w="1400" w:type="dxa"/>
            <w:gridSpan w:val="4"/>
            <w:tcBorders>
              <w:top w:val="single" w:sz="4" w:space="0" w:color="auto"/>
              <w:bottom w:val="single" w:sz="4" w:space="0" w:color="auto"/>
            </w:tcBorders>
          </w:tcPr>
          <w:p w14:paraId="412FF69D" w14:textId="77777777" w:rsidR="001028B9" w:rsidRDefault="001028B9" w:rsidP="00E5700B">
            <w:pPr>
              <w:rPr>
                <w:lang w:val="en-US"/>
              </w:rPr>
            </w:pPr>
            <w:r>
              <w:rPr>
                <w:lang w:val="en-US"/>
              </w:rPr>
              <w:t>CG49A</w:t>
            </w:r>
          </w:p>
          <w:p w14:paraId="6814B462"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7D58FB26"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Executarea acoperirii antibacteriale din vinil omogen , la pardoseli  cu ridicare pe perete  h 10 cm (Covor PVC din Vinil Omogen tip Fortis silver knight ,grosimea 2 mm, Group T, greutatea 2,8kg/m2, class 34/43 Anti-bacterial , electric rezistent kV&lt;2/Antistatic (culoarea ,modelul invelitorii se va coordona cu beneficiarul)</w:t>
            </w:r>
            <w:r>
              <w:rPr>
                <w:rFonts w:ascii="Times New Roman CYR" w:hAnsi="Times New Roman CYR" w:cs="Times New Roman CYR"/>
                <w:sz w:val="16"/>
                <w:szCs w:val="16"/>
                <w:lang w:val="en-US"/>
              </w:rPr>
              <w:t xml:space="preserve"> </w:t>
            </w:r>
          </w:p>
          <w:p w14:paraId="59A7E20E"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89819AA"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1E1D5BC9" w14:textId="77777777" w:rsidR="001028B9" w:rsidRPr="00B400BD" w:rsidRDefault="001028B9" w:rsidP="00E5700B">
            <w:pPr>
              <w:jc w:val="center"/>
              <w:rPr>
                <w:b/>
                <w:bCs/>
                <w:lang w:val="en-US"/>
              </w:rPr>
            </w:pPr>
            <w:r w:rsidRPr="00B400BD">
              <w:rPr>
                <w:b/>
                <w:bCs/>
                <w:lang w:val="en-US"/>
              </w:rPr>
              <w:t>233,70</w:t>
            </w:r>
          </w:p>
        </w:tc>
      </w:tr>
      <w:tr w:rsidR="001028B9" w14:paraId="0FA8771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F42E6B4" w14:textId="77777777" w:rsidR="001028B9" w:rsidRDefault="001028B9" w:rsidP="00E5700B">
            <w:pPr>
              <w:rPr>
                <w:lang w:val="en-US"/>
              </w:rPr>
            </w:pPr>
          </w:p>
        </w:tc>
        <w:tc>
          <w:tcPr>
            <w:tcW w:w="1400" w:type="dxa"/>
            <w:gridSpan w:val="4"/>
            <w:tcBorders>
              <w:top w:val="nil"/>
              <w:bottom w:val="single" w:sz="2" w:space="0" w:color="auto"/>
            </w:tcBorders>
            <w:vAlign w:val="center"/>
          </w:tcPr>
          <w:p w14:paraId="14993BEB" w14:textId="77777777" w:rsidR="001028B9" w:rsidRDefault="001028B9" w:rsidP="00E5700B">
            <w:pPr>
              <w:jc w:val="center"/>
              <w:rPr>
                <w:sz w:val="16"/>
                <w:szCs w:val="16"/>
                <w:lang w:val="en-US"/>
              </w:rPr>
            </w:pPr>
            <w:r>
              <w:rPr>
                <w:sz w:val="16"/>
                <w:szCs w:val="16"/>
                <w:lang w:val="en-US"/>
              </w:rPr>
              <w:t>7129200011200</w:t>
            </w:r>
          </w:p>
        </w:tc>
        <w:tc>
          <w:tcPr>
            <w:tcW w:w="5979" w:type="dxa"/>
            <w:gridSpan w:val="6"/>
            <w:tcBorders>
              <w:top w:val="nil"/>
              <w:bottom w:val="single" w:sz="2" w:space="0" w:color="auto"/>
            </w:tcBorders>
          </w:tcPr>
          <w:p w14:paraId="559C6682" w14:textId="77777777" w:rsidR="001028B9" w:rsidRDefault="001028B9" w:rsidP="00E5700B">
            <w:pPr>
              <w:rPr>
                <w:lang w:val="en-US"/>
              </w:rPr>
            </w:pPr>
            <w:r>
              <w:rPr>
                <w:lang w:val="en-US"/>
              </w:rPr>
              <w:t>Finisor MP</w:t>
            </w:r>
          </w:p>
        </w:tc>
        <w:tc>
          <w:tcPr>
            <w:tcW w:w="1134" w:type="dxa"/>
            <w:gridSpan w:val="2"/>
            <w:tcBorders>
              <w:top w:val="nil"/>
              <w:bottom w:val="single" w:sz="2" w:space="0" w:color="auto"/>
            </w:tcBorders>
          </w:tcPr>
          <w:p w14:paraId="6C1575A5" w14:textId="77777777" w:rsidR="001028B9" w:rsidRDefault="001028B9" w:rsidP="00E5700B">
            <w:pPr>
              <w:rPr>
                <w:lang w:val="en-US"/>
              </w:rPr>
            </w:pPr>
            <w:r>
              <w:rPr>
                <w:lang w:val="en-US"/>
              </w:rPr>
              <w:t>h-om</w:t>
            </w:r>
          </w:p>
        </w:tc>
        <w:tc>
          <w:tcPr>
            <w:tcW w:w="1134" w:type="dxa"/>
            <w:tcBorders>
              <w:top w:val="nil"/>
              <w:bottom w:val="single" w:sz="2" w:space="0" w:color="auto"/>
            </w:tcBorders>
          </w:tcPr>
          <w:p w14:paraId="0E4F34C7" w14:textId="77777777" w:rsidR="001028B9" w:rsidRDefault="001028B9" w:rsidP="00E5700B">
            <w:pPr>
              <w:rPr>
                <w:lang w:val="en-US"/>
              </w:rPr>
            </w:pPr>
            <w:r>
              <w:rPr>
                <w:lang w:val="en-US"/>
              </w:rPr>
              <w:t>467,40</w:t>
            </w:r>
          </w:p>
        </w:tc>
      </w:tr>
      <w:tr w:rsidR="001028B9" w14:paraId="0CFEE7DA"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CEE2538" w14:textId="77777777" w:rsidR="001028B9" w:rsidRDefault="001028B9" w:rsidP="00E5700B">
            <w:pPr>
              <w:rPr>
                <w:lang w:val="en-US"/>
              </w:rPr>
            </w:pPr>
          </w:p>
        </w:tc>
        <w:tc>
          <w:tcPr>
            <w:tcW w:w="1400" w:type="dxa"/>
            <w:gridSpan w:val="4"/>
            <w:tcBorders>
              <w:top w:val="nil"/>
              <w:bottom w:val="single" w:sz="2" w:space="0" w:color="auto"/>
            </w:tcBorders>
            <w:vAlign w:val="center"/>
          </w:tcPr>
          <w:p w14:paraId="6716AA16" w14:textId="77777777" w:rsidR="001028B9" w:rsidRDefault="001028B9" w:rsidP="00E5700B">
            <w:pPr>
              <w:jc w:val="center"/>
              <w:rPr>
                <w:sz w:val="16"/>
                <w:szCs w:val="16"/>
                <w:lang w:val="en-US"/>
              </w:rPr>
            </w:pPr>
            <w:r>
              <w:rPr>
                <w:sz w:val="16"/>
                <w:szCs w:val="16"/>
                <w:lang w:val="en-US"/>
              </w:rPr>
              <w:t>9310060019922</w:t>
            </w:r>
          </w:p>
        </w:tc>
        <w:tc>
          <w:tcPr>
            <w:tcW w:w="5979" w:type="dxa"/>
            <w:gridSpan w:val="6"/>
            <w:tcBorders>
              <w:top w:val="nil"/>
              <w:bottom w:val="single" w:sz="2" w:space="0" w:color="auto"/>
            </w:tcBorders>
          </w:tcPr>
          <w:p w14:paraId="6B87F88A" w14:textId="77777777" w:rsidR="001028B9" w:rsidRDefault="001028B9" w:rsidP="00E5700B">
            <w:pPr>
              <w:rPr>
                <w:lang w:val="en-US"/>
              </w:rPr>
            </w:pPr>
            <w:r>
              <w:rPr>
                <w:lang w:val="en-US"/>
              </w:rPr>
              <w:t xml:space="preserve">Muncitor deservire </w:t>
            </w:r>
          </w:p>
        </w:tc>
        <w:tc>
          <w:tcPr>
            <w:tcW w:w="1134" w:type="dxa"/>
            <w:gridSpan w:val="2"/>
            <w:tcBorders>
              <w:top w:val="nil"/>
              <w:bottom w:val="single" w:sz="2" w:space="0" w:color="auto"/>
            </w:tcBorders>
          </w:tcPr>
          <w:p w14:paraId="5A56AB36" w14:textId="77777777" w:rsidR="001028B9" w:rsidRDefault="001028B9" w:rsidP="00E5700B">
            <w:pPr>
              <w:rPr>
                <w:lang w:val="en-US"/>
              </w:rPr>
            </w:pPr>
            <w:r>
              <w:rPr>
                <w:lang w:val="en-US"/>
              </w:rPr>
              <w:t>h-om</w:t>
            </w:r>
          </w:p>
        </w:tc>
        <w:tc>
          <w:tcPr>
            <w:tcW w:w="1134" w:type="dxa"/>
            <w:tcBorders>
              <w:top w:val="nil"/>
              <w:bottom w:val="single" w:sz="2" w:space="0" w:color="auto"/>
            </w:tcBorders>
          </w:tcPr>
          <w:p w14:paraId="49F311CE" w14:textId="77777777" w:rsidR="001028B9" w:rsidRDefault="001028B9" w:rsidP="00E5700B">
            <w:pPr>
              <w:rPr>
                <w:lang w:val="en-US"/>
              </w:rPr>
            </w:pPr>
            <w:r>
              <w:rPr>
                <w:lang w:val="en-US"/>
              </w:rPr>
              <w:t>278,10</w:t>
            </w:r>
          </w:p>
        </w:tc>
      </w:tr>
      <w:tr w:rsidR="001028B9" w14:paraId="19D53483"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A114BC5"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4949988" w14:textId="77777777" w:rsidR="001028B9" w:rsidRDefault="001028B9" w:rsidP="00E5700B">
            <w:pPr>
              <w:jc w:val="center"/>
              <w:rPr>
                <w:sz w:val="16"/>
                <w:szCs w:val="16"/>
                <w:lang w:val="en-US"/>
              </w:rPr>
            </w:pPr>
            <w:r>
              <w:rPr>
                <w:sz w:val="16"/>
                <w:szCs w:val="16"/>
                <w:lang w:val="en-US"/>
              </w:rPr>
              <w:t>2430226101025</w:t>
            </w:r>
          </w:p>
        </w:tc>
        <w:tc>
          <w:tcPr>
            <w:tcW w:w="5979" w:type="dxa"/>
            <w:gridSpan w:val="6"/>
            <w:tcBorders>
              <w:top w:val="nil"/>
              <w:bottom w:val="single" w:sz="2" w:space="0" w:color="auto"/>
            </w:tcBorders>
          </w:tcPr>
          <w:p w14:paraId="03D2F5DD" w14:textId="77777777" w:rsidR="001028B9" w:rsidRDefault="001028B9" w:rsidP="00E5700B">
            <w:pPr>
              <w:rPr>
                <w:lang w:val="en-US"/>
              </w:rPr>
            </w:pPr>
            <w:r>
              <w:rPr>
                <w:lang w:val="en-US"/>
              </w:rPr>
              <w:t>Grund (Uni - Grund)</w:t>
            </w:r>
          </w:p>
        </w:tc>
        <w:tc>
          <w:tcPr>
            <w:tcW w:w="1134" w:type="dxa"/>
            <w:gridSpan w:val="2"/>
            <w:tcBorders>
              <w:top w:val="nil"/>
              <w:bottom w:val="single" w:sz="2" w:space="0" w:color="auto"/>
            </w:tcBorders>
          </w:tcPr>
          <w:p w14:paraId="4F2ED1B6" w14:textId="77777777" w:rsidR="001028B9" w:rsidRDefault="001028B9" w:rsidP="00E5700B">
            <w:pPr>
              <w:rPr>
                <w:lang w:val="en-US"/>
              </w:rPr>
            </w:pPr>
            <w:r>
              <w:rPr>
                <w:lang w:val="en-US"/>
              </w:rPr>
              <w:t>kg</w:t>
            </w:r>
          </w:p>
        </w:tc>
        <w:tc>
          <w:tcPr>
            <w:tcW w:w="1134" w:type="dxa"/>
            <w:tcBorders>
              <w:top w:val="nil"/>
              <w:bottom w:val="single" w:sz="2" w:space="0" w:color="auto"/>
            </w:tcBorders>
          </w:tcPr>
          <w:p w14:paraId="52301652" w14:textId="77777777" w:rsidR="001028B9" w:rsidRDefault="001028B9" w:rsidP="00E5700B">
            <w:pPr>
              <w:rPr>
                <w:lang w:val="en-US"/>
              </w:rPr>
            </w:pPr>
            <w:r>
              <w:rPr>
                <w:lang w:val="en-US"/>
              </w:rPr>
              <w:t>35,05</w:t>
            </w:r>
          </w:p>
        </w:tc>
      </w:tr>
      <w:tr w:rsidR="001028B9" w14:paraId="4A0847E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34C4E92"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16F0DBB" w14:textId="77777777" w:rsidR="001028B9" w:rsidRDefault="001028B9" w:rsidP="00E5700B">
            <w:pPr>
              <w:jc w:val="center"/>
              <w:rPr>
                <w:sz w:val="16"/>
                <w:szCs w:val="16"/>
                <w:lang w:val="en-US"/>
              </w:rPr>
            </w:pPr>
            <w:r>
              <w:rPr>
                <w:sz w:val="16"/>
                <w:szCs w:val="16"/>
                <w:lang w:val="en-US"/>
              </w:rPr>
              <w:t>2462106100006</w:t>
            </w:r>
          </w:p>
        </w:tc>
        <w:tc>
          <w:tcPr>
            <w:tcW w:w="5979" w:type="dxa"/>
            <w:gridSpan w:val="6"/>
            <w:tcBorders>
              <w:top w:val="nil"/>
              <w:bottom w:val="single" w:sz="2" w:space="0" w:color="auto"/>
            </w:tcBorders>
          </w:tcPr>
          <w:p w14:paraId="5C6E9ED7" w14:textId="77777777" w:rsidR="001028B9" w:rsidRDefault="001028B9" w:rsidP="00E5700B">
            <w:pPr>
              <w:rPr>
                <w:lang w:val="en-US"/>
              </w:rPr>
            </w:pPr>
            <w:r>
              <w:rPr>
                <w:lang w:val="en-US"/>
              </w:rPr>
              <w:t>Clei "Uzin KE 418"</w:t>
            </w:r>
          </w:p>
        </w:tc>
        <w:tc>
          <w:tcPr>
            <w:tcW w:w="1134" w:type="dxa"/>
            <w:gridSpan w:val="2"/>
            <w:tcBorders>
              <w:top w:val="nil"/>
              <w:bottom w:val="single" w:sz="2" w:space="0" w:color="auto"/>
            </w:tcBorders>
          </w:tcPr>
          <w:p w14:paraId="1AD08B21" w14:textId="77777777" w:rsidR="001028B9" w:rsidRDefault="001028B9" w:rsidP="00E5700B">
            <w:pPr>
              <w:rPr>
                <w:lang w:val="en-US"/>
              </w:rPr>
            </w:pPr>
            <w:r>
              <w:rPr>
                <w:lang w:val="en-US"/>
              </w:rPr>
              <w:t>kg</w:t>
            </w:r>
          </w:p>
        </w:tc>
        <w:tc>
          <w:tcPr>
            <w:tcW w:w="1134" w:type="dxa"/>
            <w:tcBorders>
              <w:top w:val="nil"/>
              <w:bottom w:val="single" w:sz="2" w:space="0" w:color="auto"/>
            </w:tcBorders>
          </w:tcPr>
          <w:p w14:paraId="4D762F7A" w14:textId="77777777" w:rsidR="001028B9" w:rsidRDefault="001028B9" w:rsidP="00E5700B">
            <w:pPr>
              <w:rPr>
                <w:lang w:val="en-US"/>
              </w:rPr>
            </w:pPr>
            <w:r>
              <w:rPr>
                <w:lang w:val="en-US"/>
              </w:rPr>
              <w:t>81,79</w:t>
            </w:r>
          </w:p>
        </w:tc>
      </w:tr>
      <w:tr w:rsidR="001028B9" w14:paraId="0E622FD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ABAD73C"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CDFF7BC" w14:textId="77777777" w:rsidR="001028B9" w:rsidRDefault="001028B9" w:rsidP="00E5700B">
            <w:pPr>
              <w:jc w:val="center"/>
              <w:rPr>
                <w:sz w:val="16"/>
                <w:szCs w:val="16"/>
                <w:lang w:val="en-US"/>
              </w:rPr>
            </w:pPr>
            <w:r>
              <w:rPr>
                <w:sz w:val="16"/>
                <w:szCs w:val="16"/>
                <w:lang w:val="en-US"/>
              </w:rPr>
              <w:t>2462106110432</w:t>
            </w:r>
          </w:p>
        </w:tc>
        <w:tc>
          <w:tcPr>
            <w:tcW w:w="5979" w:type="dxa"/>
            <w:gridSpan w:val="6"/>
            <w:tcBorders>
              <w:top w:val="nil"/>
              <w:bottom w:val="single" w:sz="2" w:space="0" w:color="auto"/>
            </w:tcBorders>
          </w:tcPr>
          <w:p w14:paraId="272FA018" w14:textId="77777777" w:rsidR="001028B9" w:rsidRDefault="001028B9" w:rsidP="00E5700B">
            <w:pPr>
              <w:rPr>
                <w:lang w:val="en-US"/>
              </w:rPr>
            </w:pPr>
            <w:r>
              <w:rPr>
                <w:lang w:val="en-US"/>
              </w:rPr>
              <w:t>Autonivelant simplu, din ciment, pentru pardoseli grosimea 3 mm</w:t>
            </w:r>
          </w:p>
        </w:tc>
        <w:tc>
          <w:tcPr>
            <w:tcW w:w="1134" w:type="dxa"/>
            <w:gridSpan w:val="2"/>
            <w:tcBorders>
              <w:top w:val="nil"/>
              <w:bottom w:val="single" w:sz="2" w:space="0" w:color="auto"/>
            </w:tcBorders>
          </w:tcPr>
          <w:p w14:paraId="691D866B" w14:textId="77777777" w:rsidR="001028B9" w:rsidRDefault="001028B9" w:rsidP="00E5700B">
            <w:pPr>
              <w:rPr>
                <w:lang w:val="en-US"/>
              </w:rPr>
            </w:pPr>
            <w:r>
              <w:rPr>
                <w:lang w:val="en-US"/>
              </w:rPr>
              <w:t>kg</w:t>
            </w:r>
          </w:p>
        </w:tc>
        <w:tc>
          <w:tcPr>
            <w:tcW w:w="1134" w:type="dxa"/>
            <w:tcBorders>
              <w:top w:val="nil"/>
              <w:bottom w:val="single" w:sz="2" w:space="0" w:color="auto"/>
            </w:tcBorders>
          </w:tcPr>
          <w:p w14:paraId="2CBA9E93" w14:textId="77777777" w:rsidR="001028B9" w:rsidRDefault="001028B9" w:rsidP="00E5700B">
            <w:pPr>
              <w:rPr>
                <w:lang w:val="en-US"/>
              </w:rPr>
            </w:pPr>
            <w:r>
              <w:rPr>
                <w:lang w:val="en-US"/>
              </w:rPr>
              <w:t>1 226,92</w:t>
            </w:r>
          </w:p>
        </w:tc>
      </w:tr>
      <w:tr w:rsidR="001028B9" w14:paraId="573A389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7D30F8B"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70834AB" w14:textId="77777777" w:rsidR="001028B9" w:rsidRDefault="001028B9" w:rsidP="00E5700B">
            <w:pPr>
              <w:jc w:val="center"/>
              <w:rPr>
                <w:sz w:val="16"/>
                <w:szCs w:val="16"/>
                <w:lang w:val="en-US"/>
              </w:rPr>
            </w:pPr>
            <w:r>
              <w:rPr>
                <w:sz w:val="16"/>
                <w:szCs w:val="16"/>
                <w:lang w:val="en-US"/>
              </w:rPr>
              <w:t>2710503808004</w:t>
            </w:r>
          </w:p>
        </w:tc>
        <w:tc>
          <w:tcPr>
            <w:tcW w:w="5979" w:type="dxa"/>
            <w:gridSpan w:val="6"/>
            <w:tcBorders>
              <w:top w:val="nil"/>
              <w:bottom w:val="single" w:sz="2" w:space="0" w:color="auto"/>
            </w:tcBorders>
          </w:tcPr>
          <w:p w14:paraId="00D9508D" w14:textId="77777777" w:rsidR="001028B9" w:rsidRDefault="001028B9" w:rsidP="00E5700B">
            <w:pPr>
              <w:rPr>
                <w:lang w:val="en-US"/>
              </w:rPr>
            </w:pPr>
            <w:r>
              <w:rPr>
                <w:lang w:val="en-US"/>
              </w:rPr>
              <w:t>Fir de sudare</w:t>
            </w:r>
          </w:p>
        </w:tc>
        <w:tc>
          <w:tcPr>
            <w:tcW w:w="1134" w:type="dxa"/>
            <w:gridSpan w:val="2"/>
            <w:tcBorders>
              <w:top w:val="nil"/>
              <w:bottom w:val="single" w:sz="2" w:space="0" w:color="auto"/>
            </w:tcBorders>
          </w:tcPr>
          <w:p w14:paraId="2BF3EF31" w14:textId="77777777" w:rsidR="001028B9" w:rsidRDefault="001028B9" w:rsidP="00E5700B">
            <w:pPr>
              <w:rPr>
                <w:lang w:val="en-US"/>
              </w:rPr>
            </w:pPr>
            <w:r>
              <w:rPr>
                <w:lang w:val="en-US"/>
              </w:rPr>
              <w:t>m</w:t>
            </w:r>
          </w:p>
        </w:tc>
        <w:tc>
          <w:tcPr>
            <w:tcW w:w="1134" w:type="dxa"/>
            <w:tcBorders>
              <w:top w:val="nil"/>
              <w:bottom w:val="single" w:sz="2" w:space="0" w:color="auto"/>
            </w:tcBorders>
          </w:tcPr>
          <w:p w14:paraId="482BE698" w14:textId="77777777" w:rsidR="001028B9" w:rsidRDefault="001028B9" w:rsidP="00E5700B">
            <w:pPr>
              <w:rPr>
                <w:lang w:val="en-US"/>
              </w:rPr>
            </w:pPr>
            <w:r>
              <w:rPr>
                <w:lang w:val="en-US"/>
              </w:rPr>
              <w:t>238,37</w:t>
            </w:r>
          </w:p>
        </w:tc>
      </w:tr>
      <w:tr w:rsidR="001028B9" w14:paraId="51DDF60F"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F9AA3AB"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A85BFA6" w14:textId="77777777" w:rsidR="001028B9" w:rsidRDefault="001028B9" w:rsidP="00E5700B">
            <w:pPr>
              <w:jc w:val="center"/>
              <w:rPr>
                <w:sz w:val="16"/>
                <w:szCs w:val="16"/>
                <w:lang w:val="en-US"/>
              </w:rPr>
            </w:pPr>
            <w:r>
              <w:rPr>
                <w:sz w:val="16"/>
                <w:szCs w:val="16"/>
                <w:lang w:val="en-US"/>
              </w:rPr>
              <w:t>2462106100007</w:t>
            </w:r>
          </w:p>
        </w:tc>
        <w:tc>
          <w:tcPr>
            <w:tcW w:w="5979" w:type="dxa"/>
            <w:gridSpan w:val="6"/>
            <w:tcBorders>
              <w:top w:val="nil"/>
              <w:bottom w:val="single" w:sz="2" w:space="0" w:color="auto"/>
            </w:tcBorders>
          </w:tcPr>
          <w:p w14:paraId="181605C5" w14:textId="77777777" w:rsidR="001028B9" w:rsidRDefault="001028B9" w:rsidP="00E5700B">
            <w:pPr>
              <w:rPr>
                <w:lang w:val="en-US"/>
              </w:rPr>
            </w:pPr>
            <w:r>
              <w:rPr>
                <w:lang w:val="en-US"/>
              </w:rPr>
              <w:t>Clei neopren pentru plinte</w:t>
            </w:r>
          </w:p>
        </w:tc>
        <w:tc>
          <w:tcPr>
            <w:tcW w:w="1134" w:type="dxa"/>
            <w:gridSpan w:val="2"/>
            <w:tcBorders>
              <w:top w:val="nil"/>
              <w:bottom w:val="single" w:sz="2" w:space="0" w:color="auto"/>
            </w:tcBorders>
          </w:tcPr>
          <w:p w14:paraId="1FE80E77" w14:textId="77777777" w:rsidR="001028B9" w:rsidRDefault="001028B9" w:rsidP="00E5700B">
            <w:pPr>
              <w:rPr>
                <w:lang w:val="en-US"/>
              </w:rPr>
            </w:pPr>
            <w:r>
              <w:rPr>
                <w:lang w:val="en-US"/>
              </w:rPr>
              <w:t>m</w:t>
            </w:r>
          </w:p>
        </w:tc>
        <w:tc>
          <w:tcPr>
            <w:tcW w:w="1134" w:type="dxa"/>
            <w:tcBorders>
              <w:top w:val="nil"/>
              <w:bottom w:val="single" w:sz="2" w:space="0" w:color="auto"/>
            </w:tcBorders>
          </w:tcPr>
          <w:p w14:paraId="247FB20A" w14:textId="77777777" w:rsidR="001028B9" w:rsidRDefault="001028B9" w:rsidP="00E5700B">
            <w:pPr>
              <w:rPr>
                <w:lang w:val="en-US"/>
              </w:rPr>
            </w:pPr>
            <w:r>
              <w:rPr>
                <w:lang w:val="en-US"/>
              </w:rPr>
              <w:t>35,05</w:t>
            </w:r>
          </w:p>
        </w:tc>
      </w:tr>
      <w:tr w:rsidR="001028B9" w14:paraId="37AE536A"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B3581C7"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EC09173" w14:textId="77777777" w:rsidR="001028B9" w:rsidRDefault="001028B9" w:rsidP="00E5700B">
            <w:pPr>
              <w:jc w:val="center"/>
              <w:rPr>
                <w:sz w:val="16"/>
                <w:szCs w:val="16"/>
                <w:lang w:val="en-US"/>
              </w:rPr>
            </w:pPr>
            <w:r>
              <w:rPr>
                <w:sz w:val="16"/>
                <w:szCs w:val="16"/>
                <w:lang w:val="en-US"/>
              </w:rPr>
              <w:t>2521106718386</w:t>
            </w:r>
          </w:p>
        </w:tc>
        <w:tc>
          <w:tcPr>
            <w:tcW w:w="5979" w:type="dxa"/>
            <w:gridSpan w:val="6"/>
            <w:tcBorders>
              <w:top w:val="nil"/>
              <w:bottom w:val="single" w:sz="2" w:space="0" w:color="auto"/>
            </w:tcBorders>
          </w:tcPr>
          <w:p w14:paraId="1C98C0AC" w14:textId="77777777" w:rsidR="001028B9" w:rsidRDefault="001028B9" w:rsidP="00E5700B">
            <w:pPr>
              <w:rPr>
                <w:lang w:val="en-US"/>
              </w:rPr>
            </w:pPr>
            <w:r>
              <w:rPr>
                <w:lang w:val="en-US"/>
              </w:rPr>
              <w:t>Profil p.v.c., pervaz pardoseala</w:t>
            </w:r>
          </w:p>
        </w:tc>
        <w:tc>
          <w:tcPr>
            <w:tcW w:w="1134" w:type="dxa"/>
            <w:gridSpan w:val="2"/>
            <w:tcBorders>
              <w:top w:val="nil"/>
              <w:bottom w:val="single" w:sz="2" w:space="0" w:color="auto"/>
            </w:tcBorders>
          </w:tcPr>
          <w:p w14:paraId="2B243C6F" w14:textId="77777777" w:rsidR="001028B9" w:rsidRDefault="001028B9" w:rsidP="00E5700B">
            <w:pPr>
              <w:rPr>
                <w:lang w:val="en-US"/>
              </w:rPr>
            </w:pPr>
            <w:r>
              <w:rPr>
                <w:lang w:val="en-US"/>
              </w:rPr>
              <w:t>m</w:t>
            </w:r>
          </w:p>
        </w:tc>
        <w:tc>
          <w:tcPr>
            <w:tcW w:w="1134" w:type="dxa"/>
            <w:tcBorders>
              <w:top w:val="nil"/>
              <w:bottom w:val="single" w:sz="2" w:space="0" w:color="auto"/>
            </w:tcBorders>
          </w:tcPr>
          <w:p w14:paraId="282F3FC6" w14:textId="77777777" w:rsidR="001028B9" w:rsidRDefault="001028B9" w:rsidP="00E5700B">
            <w:pPr>
              <w:rPr>
                <w:lang w:val="en-US"/>
              </w:rPr>
            </w:pPr>
            <w:r>
              <w:rPr>
                <w:lang w:val="en-US"/>
              </w:rPr>
              <w:t>257,07</w:t>
            </w:r>
          </w:p>
        </w:tc>
      </w:tr>
      <w:tr w:rsidR="001028B9" w14:paraId="353A677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5C2E41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0B55DB7" w14:textId="77777777" w:rsidR="001028B9" w:rsidRDefault="001028B9" w:rsidP="00E5700B">
            <w:pPr>
              <w:jc w:val="center"/>
              <w:rPr>
                <w:sz w:val="16"/>
                <w:szCs w:val="16"/>
                <w:lang w:val="en-US"/>
              </w:rPr>
            </w:pPr>
            <w:r>
              <w:rPr>
                <w:sz w:val="16"/>
                <w:szCs w:val="16"/>
                <w:lang w:val="en-US"/>
              </w:rPr>
              <w:t>2523116716346</w:t>
            </w:r>
          </w:p>
        </w:tc>
        <w:tc>
          <w:tcPr>
            <w:tcW w:w="5979" w:type="dxa"/>
            <w:gridSpan w:val="6"/>
            <w:tcBorders>
              <w:top w:val="nil"/>
              <w:bottom w:val="single" w:sz="2" w:space="0" w:color="auto"/>
            </w:tcBorders>
          </w:tcPr>
          <w:p w14:paraId="18D8E5A9" w14:textId="77777777" w:rsidR="001028B9" w:rsidRDefault="001028B9" w:rsidP="00E5700B">
            <w:pPr>
              <w:rPr>
                <w:lang w:val="en-US"/>
              </w:rPr>
            </w:pPr>
            <w:r>
              <w:rPr>
                <w:lang w:val="en-US"/>
              </w:rPr>
              <w:t>Covor P.V.C. special  "Cenit - Armstrong"</w:t>
            </w:r>
          </w:p>
        </w:tc>
        <w:tc>
          <w:tcPr>
            <w:tcW w:w="1134" w:type="dxa"/>
            <w:gridSpan w:val="2"/>
            <w:tcBorders>
              <w:top w:val="nil"/>
              <w:bottom w:val="single" w:sz="2" w:space="0" w:color="auto"/>
            </w:tcBorders>
          </w:tcPr>
          <w:p w14:paraId="53EF565D" w14:textId="77777777" w:rsidR="001028B9" w:rsidRDefault="001028B9" w:rsidP="00E5700B">
            <w:pPr>
              <w:rPr>
                <w:lang w:val="en-US"/>
              </w:rPr>
            </w:pPr>
            <w:r>
              <w:rPr>
                <w:lang w:val="en-US"/>
              </w:rPr>
              <w:t>m2</w:t>
            </w:r>
          </w:p>
        </w:tc>
        <w:tc>
          <w:tcPr>
            <w:tcW w:w="1134" w:type="dxa"/>
            <w:tcBorders>
              <w:top w:val="nil"/>
              <w:bottom w:val="single" w:sz="2" w:space="0" w:color="auto"/>
            </w:tcBorders>
          </w:tcPr>
          <w:p w14:paraId="1FD1230D" w14:textId="77777777" w:rsidR="001028B9" w:rsidRDefault="001028B9" w:rsidP="00E5700B">
            <w:pPr>
              <w:rPr>
                <w:lang w:val="en-US"/>
              </w:rPr>
            </w:pPr>
            <w:r>
              <w:rPr>
                <w:lang w:val="en-US"/>
              </w:rPr>
              <w:t>245,38</w:t>
            </w:r>
          </w:p>
        </w:tc>
      </w:tr>
      <w:tr w:rsidR="001028B9" w14:paraId="37D96763"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CA00D7C"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3320BF0" w14:textId="77777777" w:rsidR="001028B9" w:rsidRDefault="001028B9" w:rsidP="00E5700B">
            <w:pPr>
              <w:jc w:val="center"/>
              <w:rPr>
                <w:sz w:val="16"/>
                <w:szCs w:val="16"/>
                <w:lang w:val="en-US"/>
              </w:rPr>
            </w:pPr>
            <w:r>
              <w:rPr>
                <w:sz w:val="16"/>
                <w:szCs w:val="16"/>
                <w:lang w:val="en-US"/>
              </w:rPr>
              <w:t>4100126202818</w:t>
            </w:r>
          </w:p>
        </w:tc>
        <w:tc>
          <w:tcPr>
            <w:tcW w:w="5979" w:type="dxa"/>
            <w:gridSpan w:val="6"/>
            <w:tcBorders>
              <w:top w:val="nil"/>
              <w:bottom w:val="single" w:sz="2" w:space="0" w:color="auto"/>
            </w:tcBorders>
          </w:tcPr>
          <w:p w14:paraId="7200D15F" w14:textId="77777777" w:rsidR="001028B9" w:rsidRDefault="001028B9" w:rsidP="00E5700B">
            <w:pPr>
              <w:rPr>
                <w:lang w:val="en-US"/>
              </w:rPr>
            </w:pPr>
            <w:r>
              <w:rPr>
                <w:lang w:val="en-US"/>
              </w:rPr>
              <w:t xml:space="preserve"> Apa</w:t>
            </w:r>
          </w:p>
        </w:tc>
        <w:tc>
          <w:tcPr>
            <w:tcW w:w="1134" w:type="dxa"/>
            <w:gridSpan w:val="2"/>
            <w:tcBorders>
              <w:top w:val="nil"/>
              <w:bottom w:val="single" w:sz="2" w:space="0" w:color="auto"/>
            </w:tcBorders>
          </w:tcPr>
          <w:p w14:paraId="246D2BE4" w14:textId="77777777" w:rsidR="001028B9" w:rsidRDefault="001028B9" w:rsidP="00E5700B">
            <w:pPr>
              <w:rPr>
                <w:lang w:val="en-US"/>
              </w:rPr>
            </w:pPr>
            <w:r>
              <w:rPr>
                <w:lang w:val="en-US"/>
              </w:rPr>
              <w:t>m3</w:t>
            </w:r>
          </w:p>
        </w:tc>
        <w:tc>
          <w:tcPr>
            <w:tcW w:w="1134" w:type="dxa"/>
            <w:tcBorders>
              <w:top w:val="nil"/>
              <w:bottom w:val="single" w:sz="2" w:space="0" w:color="auto"/>
            </w:tcBorders>
          </w:tcPr>
          <w:p w14:paraId="0B397F68" w14:textId="77777777" w:rsidR="001028B9" w:rsidRDefault="001028B9" w:rsidP="00E5700B">
            <w:pPr>
              <w:rPr>
                <w:lang w:val="en-US"/>
              </w:rPr>
            </w:pPr>
            <w:r>
              <w:rPr>
                <w:lang w:val="en-US"/>
              </w:rPr>
              <w:t>0,35</w:t>
            </w:r>
          </w:p>
        </w:tc>
      </w:tr>
      <w:tr w:rsidR="001028B9" w14:paraId="5E0970A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A601A0E"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3D463CD" w14:textId="77777777" w:rsidR="001028B9" w:rsidRDefault="001028B9" w:rsidP="00E5700B">
            <w:pPr>
              <w:jc w:val="center"/>
              <w:rPr>
                <w:sz w:val="16"/>
                <w:szCs w:val="16"/>
                <w:lang w:val="en-US"/>
              </w:rPr>
            </w:pPr>
            <w:r>
              <w:rPr>
                <w:sz w:val="16"/>
                <w:szCs w:val="16"/>
                <w:lang w:val="en-US"/>
              </w:rPr>
              <w:t>2922140006702</w:t>
            </w:r>
          </w:p>
        </w:tc>
        <w:tc>
          <w:tcPr>
            <w:tcW w:w="5979" w:type="dxa"/>
            <w:gridSpan w:val="6"/>
            <w:tcBorders>
              <w:top w:val="nil"/>
              <w:bottom w:val="single" w:sz="2" w:space="0" w:color="auto"/>
            </w:tcBorders>
          </w:tcPr>
          <w:p w14:paraId="46058BB6" w14:textId="77777777" w:rsidR="001028B9" w:rsidRDefault="001028B9" w:rsidP="00E5700B">
            <w:pPr>
              <w:rPr>
                <w:lang w:val="en-US"/>
              </w:rPr>
            </w:pPr>
            <w:r>
              <w:rPr>
                <w:lang w:val="en-US"/>
              </w:rPr>
              <w:t>Macara de fereastra</w:t>
            </w:r>
          </w:p>
        </w:tc>
        <w:tc>
          <w:tcPr>
            <w:tcW w:w="1134" w:type="dxa"/>
            <w:gridSpan w:val="2"/>
            <w:tcBorders>
              <w:top w:val="nil"/>
              <w:bottom w:val="single" w:sz="2" w:space="0" w:color="auto"/>
            </w:tcBorders>
          </w:tcPr>
          <w:p w14:paraId="5DCD8F98" w14:textId="77777777" w:rsidR="001028B9" w:rsidRDefault="001028B9" w:rsidP="00E5700B">
            <w:pPr>
              <w:rPr>
                <w:lang w:val="en-US"/>
              </w:rPr>
            </w:pPr>
            <w:r>
              <w:rPr>
                <w:lang w:val="en-US"/>
              </w:rPr>
              <w:t>h-ut</w:t>
            </w:r>
          </w:p>
        </w:tc>
        <w:tc>
          <w:tcPr>
            <w:tcW w:w="1134" w:type="dxa"/>
            <w:tcBorders>
              <w:top w:val="nil"/>
              <w:bottom w:val="single" w:sz="2" w:space="0" w:color="auto"/>
            </w:tcBorders>
          </w:tcPr>
          <w:p w14:paraId="320AA930" w14:textId="77777777" w:rsidR="001028B9" w:rsidRDefault="001028B9" w:rsidP="00E5700B">
            <w:pPr>
              <w:rPr>
                <w:lang w:val="en-US"/>
              </w:rPr>
            </w:pPr>
            <w:r>
              <w:rPr>
                <w:lang w:val="en-US"/>
              </w:rPr>
              <w:t>2,34</w:t>
            </w:r>
          </w:p>
        </w:tc>
      </w:tr>
      <w:tr w:rsidR="001028B9" w14:paraId="448CB9B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B3384D2"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27B3112" w14:textId="77777777" w:rsidR="001028B9" w:rsidRDefault="001028B9" w:rsidP="00E5700B">
            <w:pPr>
              <w:jc w:val="center"/>
              <w:rPr>
                <w:sz w:val="16"/>
                <w:szCs w:val="16"/>
                <w:lang w:val="en-US"/>
              </w:rPr>
            </w:pPr>
            <w:r>
              <w:rPr>
                <w:sz w:val="16"/>
                <w:szCs w:val="16"/>
                <w:lang w:val="en-US"/>
              </w:rPr>
              <w:t>2952240005106</w:t>
            </w:r>
          </w:p>
        </w:tc>
        <w:tc>
          <w:tcPr>
            <w:tcW w:w="5979" w:type="dxa"/>
            <w:gridSpan w:val="6"/>
            <w:tcBorders>
              <w:top w:val="nil"/>
              <w:bottom w:val="single" w:sz="2" w:space="0" w:color="auto"/>
            </w:tcBorders>
          </w:tcPr>
          <w:p w14:paraId="7B1675FF" w14:textId="77777777" w:rsidR="001028B9" w:rsidRDefault="001028B9" w:rsidP="00E5700B">
            <w:pPr>
              <w:rPr>
                <w:lang w:val="en-US"/>
              </w:rPr>
            </w:pPr>
            <w:r>
              <w:rPr>
                <w:lang w:val="en-US"/>
              </w:rPr>
              <w:t>Aspirator industrial</w:t>
            </w:r>
          </w:p>
        </w:tc>
        <w:tc>
          <w:tcPr>
            <w:tcW w:w="1134" w:type="dxa"/>
            <w:gridSpan w:val="2"/>
            <w:tcBorders>
              <w:top w:val="nil"/>
              <w:bottom w:val="single" w:sz="2" w:space="0" w:color="auto"/>
            </w:tcBorders>
          </w:tcPr>
          <w:p w14:paraId="27B9BE96" w14:textId="77777777" w:rsidR="001028B9" w:rsidRDefault="001028B9" w:rsidP="00E5700B">
            <w:pPr>
              <w:rPr>
                <w:lang w:val="en-US"/>
              </w:rPr>
            </w:pPr>
            <w:r>
              <w:rPr>
                <w:lang w:val="en-US"/>
              </w:rPr>
              <w:t>h-ut</w:t>
            </w:r>
          </w:p>
        </w:tc>
        <w:tc>
          <w:tcPr>
            <w:tcW w:w="1134" w:type="dxa"/>
            <w:tcBorders>
              <w:top w:val="nil"/>
              <w:bottom w:val="single" w:sz="2" w:space="0" w:color="auto"/>
            </w:tcBorders>
          </w:tcPr>
          <w:p w14:paraId="1BD13937" w14:textId="77777777" w:rsidR="001028B9" w:rsidRDefault="001028B9" w:rsidP="00E5700B">
            <w:pPr>
              <w:rPr>
                <w:lang w:val="en-US"/>
              </w:rPr>
            </w:pPr>
            <w:r>
              <w:rPr>
                <w:lang w:val="en-US"/>
              </w:rPr>
              <w:t>2,80</w:t>
            </w:r>
          </w:p>
        </w:tc>
      </w:tr>
      <w:tr w:rsidR="001028B9" w14:paraId="6B6C415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5BD66F0"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E22EDA4" w14:textId="77777777" w:rsidR="001028B9" w:rsidRDefault="001028B9" w:rsidP="00E5700B">
            <w:pPr>
              <w:jc w:val="center"/>
              <w:rPr>
                <w:sz w:val="16"/>
                <w:szCs w:val="16"/>
                <w:lang w:val="en-US"/>
              </w:rPr>
            </w:pPr>
            <w:r>
              <w:rPr>
                <w:sz w:val="16"/>
                <w:szCs w:val="16"/>
                <w:lang w:val="en-US"/>
              </w:rPr>
              <w:t>2952270007609</w:t>
            </w:r>
          </w:p>
        </w:tc>
        <w:tc>
          <w:tcPr>
            <w:tcW w:w="5979" w:type="dxa"/>
            <w:gridSpan w:val="6"/>
            <w:tcBorders>
              <w:top w:val="nil"/>
              <w:bottom w:val="single" w:sz="2" w:space="0" w:color="auto"/>
            </w:tcBorders>
          </w:tcPr>
          <w:p w14:paraId="0D036800" w14:textId="77777777" w:rsidR="001028B9" w:rsidRDefault="001028B9" w:rsidP="00E5700B">
            <w:pPr>
              <w:rPr>
                <w:lang w:val="en-US"/>
              </w:rPr>
            </w:pPr>
            <w:r>
              <w:rPr>
                <w:lang w:val="en-US"/>
              </w:rPr>
              <w:t>Masina de gaurit electrica</w:t>
            </w:r>
          </w:p>
        </w:tc>
        <w:tc>
          <w:tcPr>
            <w:tcW w:w="1134" w:type="dxa"/>
            <w:gridSpan w:val="2"/>
            <w:tcBorders>
              <w:top w:val="nil"/>
              <w:bottom w:val="single" w:sz="2" w:space="0" w:color="auto"/>
            </w:tcBorders>
          </w:tcPr>
          <w:p w14:paraId="56B97D0C" w14:textId="77777777" w:rsidR="001028B9" w:rsidRDefault="001028B9" w:rsidP="00E5700B">
            <w:pPr>
              <w:rPr>
                <w:lang w:val="en-US"/>
              </w:rPr>
            </w:pPr>
            <w:r>
              <w:rPr>
                <w:lang w:val="en-US"/>
              </w:rPr>
              <w:t>h-ut</w:t>
            </w:r>
          </w:p>
        </w:tc>
        <w:tc>
          <w:tcPr>
            <w:tcW w:w="1134" w:type="dxa"/>
            <w:tcBorders>
              <w:top w:val="nil"/>
              <w:bottom w:val="single" w:sz="2" w:space="0" w:color="auto"/>
            </w:tcBorders>
          </w:tcPr>
          <w:p w14:paraId="24FF2647" w14:textId="77777777" w:rsidR="001028B9" w:rsidRDefault="001028B9" w:rsidP="00E5700B">
            <w:pPr>
              <w:rPr>
                <w:lang w:val="en-US"/>
              </w:rPr>
            </w:pPr>
            <w:r>
              <w:rPr>
                <w:lang w:val="en-US"/>
              </w:rPr>
              <w:t>46,74</w:t>
            </w:r>
          </w:p>
        </w:tc>
      </w:tr>
      <w:tr w:rsidR="001028B9" w14:paraId="0BEE3A1D" w14:textId="77777777" w:rsidTr="001028B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1" w:type="dxa"/>
            <w:tcBorders>
              <w:bottom w:val="nil"/>
              <w:right w:val="nil"/>
            </w:tcBorders>
          </w:tcPr>
          <w:p w14:paraId="3314893E" w14:textId="77777777" w:rsidR="001028B9" w:rsidRDefault="001028B9" w:rsidP="00E5700B">
            <w:pPr>
              <w:rPr>
                <w:sz w:val="8"/>
                <w:szCs w:val="8"/>
                <w:lang w:val="en-US"/>
              </w:rPr>
            </w:pPr>
          </w:p>
        </w:tc>
        <w:tc>
          <w:tcPr>
            <w:tcW w:w="1260" w:type="dxa"/>
            <w:gridSpan w:val="3"/>
            <w:tcBorders>
              <w:left w:val="nil"/>
              <w:bottom w:val="nil"/>
              <w:right w:val="nil"/>
            </w:tcBorders>
          </w:tcPr>
          <w:p w14:paraId="35E1DE20" w14:textId="77777777" w:rsidR="001028B9" w:rsidRDefault="001028B9" w:rsidP="00E5700B">
            <w:pPr>
              <w:rPr>
                <w:sz w:val="8"/>
                <w:szCs w:val="8"/>
                <w:lang w:val="en-US"/>
              </w:rPr>
            </w:pPr>
          </w:p>
        </w:tc>
        <w:tc>
          <w:tcPr>
            <w:tcW w:w="3351" w:type="dxa"/>
            <w:gridSpan w:val="4"/>
            <w:tcBorders>
              <w:left w:val="nil"/>
              <w:bottom w:val="nil"/>
              <w:right w:val="nil"/>
            </w:tcBorders>
          </w:tcPr>
          <w:p w14:paraId="351339DB" w14:textId="77777777" w:rsidR="001028B9" w:rsidRDefault="001028B9" w:rsidP="00E5700B">
            <w:pPr>
              <w:rPr>
                <w:sz w:val="8"/>
                <w:szCs w:val="8"/>
                <w:lang w:val="en-US"/>
              </w:rPr>
            </w:pPr>
          </w:p>
          <w:p w14:paraId="3D9F644B" w14:textId="77777777" w:rsidR="001028B9" w:rsidRDefault="001028B9" w:rsidP="00E5700B">
            <w:pPr>
              <w:rPr>
                <w:sz w:val="8"/>
                <w:szCs w:val="8"/>
                <w:lang w:val="en-US"/>
              </w:rPr>
            </w:pPr>
          </w:p>
          <w:p w14:paraId="26D77401" w14:textId="77777777" w:rsidR="001028B9" w:rsidRDefault="001028B9" w:rsidP="00E5700B">
            <w:pPr>
              <w:rPr>
                <w:sz w:val="8"/>
                <w:szCs w:val="8"/>
                <w:lang w:val="en-US"/>
              </w:rPr>
            </w:pPr>
          </w:p>
        </w:tc>
        <w:tc>
          <w:tcPr>
            <w:tcW w:w="1119" w:type="dxa"/>
            <w:tcBorders>
              <w:left w:val="nil"/>
              <w:bottom w:val="nil"/>
              <w:right w:val="nil"/>
            </w:tcBorders>
          </w:tcPr>
          <w:p w14:paraId="328A0D47" w14:textId="77777777" w:rsidR="001028B9" w:rsidRDefault="001028B9" w:rsidP="00E5700B">
            <w:pPr>
              <w:rPr>
                <w:sz w:val="8"/>
                <w:szCs w:val="8"/>
                <w:lang w:val="en-US"/>
              </w:rPr>
            </w:pPr>
          </w:p>
        </w:tc>
        <w:tc>
          <w:tcPr>
            <w:tcW w:w="1119" w:type="dxa"/>
            <w:tcBorders>
              <w:left w:val="nil"/>
              <w:bottom w:val="nil"/>
              <w:right w:val="nil"/>
            </w:tcBorders>
          </w:tcPr>
          <w:p w14:paraId="752C1822" w14:textId="77777777" w:rsidR="001028B9" w:rsidRDefault="001028B9" w:rsidP="00E5700B">
            <w:pPr>
              <w:rPr>
                <w:sz w:val="8"/>
                <w:szCs w:val="8"/>
                <w:lang w:val="en-US"/>
              </w:rPr>
            </w:pPr>
          </w:p>
        </w:tc>
        <w:tc>
          <w:tcPr>
            <w:tcW w:w="1397" w:type="dxa"/>
            <w:gridSpan w:val="2"/>
            <w:tcBorders>
              <w:left w:val="nil"/>
              <w:bottom w:val="nil"/>
              <w:right w:val="nil"/>
            </w:tcBorders>
          </w:tcPr>
          <w:p w14:paraId="37A6CB29" w14:textId="77777777" w:rsidR="001028B9" w:rsidRDefault="001028B9" w:rsidP="00E5700B">
            <w:pPr>
              <w:rPr>
                <w:sz w:val="8"/>
                <w:szCs w:val="8"/>
                <w:lang w:val="en-US"/>
              </w:rPr>
            </w:pPr>
          </w:p>
        </w:tc>
        <w:tc>
          <w:tcPr>
            <w:tcW w:w="1401" w:type="dxa"/>
            <w:gridSpan w:val="2"/>
            <w:tcBorders>
              <w:left w:val="nil"/>
              <w:bottom w:val="nil"/>
            </w:tcBorders>
          </w:tcPr>
          <w:p w14:paraId="14CCB2A6" w14:textId="77777777" w:rsidR="001028B9" w:rsidRDefault="001028B9" w:rsidP="00E5700B">
            <w:pPr>
              <w:rPr>
                <w:sz w:val="8"/>
                <w:szCs w:val="8"/>
                <w:lang w:val="en-US"/>
              </w:rPr>
            </w:pPr>
          </w:p>
        </w:tc>
      </w:tr>
      <w:tr w:rsidR="001028B9" w:rsidRPr="00EB582C" w14:paraId="02613A7C"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4D3819AA" w14:textId="77777777" w:rsidR="001028B9" w:rsidRDefault="001028B9" w:rsidP="00E5700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7C3D7242"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5C555692"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50E6FDF9"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48AA189E"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407F3319"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6AD82DC8" w14:textId="77777777" w:rsidR="001028B9" w:rsidRPr="00EB582C" w:rsidRDefault="001028B9" w:rsidP="00E5700B">
            <w:pPr>
              <w:rPr>
                <w:lang w:val="en-US"/>
              </w:rPr>
            </w:pPr>
          </w:p>
        </w:tc>
      </w:tr>
      <w:tr w:rsidR="001028B9" w14:paraId="04100DFD" w14:textId="77777777" w:rsidTr="001028B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1" w:type="dxa"/>
            <w:tcBorders>
              <w:top w:val="single" w:sz="4" w:space="0" w:color="auto"/>
              <w:bottom w:val="single" w:sz="4" w:space="0" w:color="auto"/>
              <w:right w:val="nil"/>
            </w:tcBorders>
          </w:tcPr>
          <w:p w14:paraId="670D5F04" w14:textId="77777777" w:rsidR="001028B9" w:rsidRDefault="001028B9" w:rsidP="00E5700B">
            <w:pPr>
              <w:rPr>
                <w:lang w:val="en-US"/>
              </w:rPr>
            </w:pPr>
          </w:p>
        </w:tc>
        <w:tc>
          <w:tcPr>
            <w:tcW w:w="701" w:type="dxa"/>
            <w:gridSpan w:val="2"/>
            <w:tcBorders>
              <w:top w:val="single" w:sz="4" w:space="0" w:color="auto"/>
              <w:left w:val="nil"/>
              <w:bottom w:val="single" w:sz="4" w:space="0" w:color="auto"/>
              <w:right w:val="nil"/>
            </w:tcBorders>
          </w:tcPr>
          <w:p w14:paraId="07031099" w14:textId="77777777" w:rsidR="001028B9" w:rsidRDefault="001028B9" w:rsidP="00E5700B">
            <w:pPr>
              <w:rPr>
                <w:lang w:val="en-US"/>
              </w:rPr>
            </w:pPr>
          </w:p>
        </w:tc>
        <w:tc>
          <w:tcPr>
            <w:tcW w:w="1258" w:type="dxa"/>
            <w:gridSpan w:val="4"/>
            <w:tcBorders>
              <w:top w:val="single" w:sz="4" w:space="0" w:color="auto"/>
              <w:left w:val="nil"/>
              <w:bottom w:val="single" w:sz="4" w:space="0" w:color="auto"/>
              <w:right w:val="nil"/>
            </w:tcBorders>
          </w:tcPr>
          <w:p w14:paraId="1BA07688" w14:textId="77777777" w:rsidR="001028B9" w:rsidRDefault="001028B9" w:rsidP="00E5700B">
            <w:pPr>
              <w:rPr>
                <w:lang w:val="en-US"/>
              </w:rPr>
            </w:pPr>
          </w:p>
        </w:tc>
        <w:tc>
          <w:tcPr>
            <w:tcW w:w="2652" w:type="dxa"/>
            <w:tcBorders>
              <w:top w:val="single" w:sz="4" w:space="0" w:color="auto"/>
              <w:left w:val="nil"/>
              <w:bottom w:val="single" w:sz="4" w:space="0" w:color="auto"/>
              <w:right w:val="nil"/>
            </w:tcBorders>
          </w:tcPr>
          <w:p w14:paraId="75EFF4AD" w14:textId="77777777" w:rsidR="001028B9" w:rsidRDefault="001028B9" w:rsidP="00E5700B">
            <w:pPr>
              <w:rPr>
                <w:sz w:val="8"/>
                <w:szCs w:val="8"/>
                <w:lang w:val="en-US"/>
              </w:rPr>
            </w:pPr>
            <w:r>
              <w:rPr>
                <w:b/>
                <w:bCs/>
                <w:lang w:val="en-US"/>
              </w:rPr>
              <w:t xml:space="preserve">Total </w:t>
            </w:r>
            <w:r>
              <w:rPr>
                <w:b/>
                <w:bCs/>
                <w:sz w:val="22"/>
                <w:szCs w:val="22"/>
                <w:lang w:val="en-US"/>
              </w:rPr>
              <w:t>Pardosele</w:t>
            </w:r>
          </w:p>
        </w:tc>
        <w:tc>
          <w:tcPr>
            <w:tcW w:w="1119" w:type="dxa"/>
            <w:tcBorders>
              <w:top w:val="single" w:sz="4" w:space="0" w:color="auto"/>
              <w:left w:val="nil"/>
              <w:bottom w:val="single" w:sz="4" w:space="0" w:color="auto"/>
              <w:right w:val="nil"/>
            </w:tcBorders>
          </w:tcPr>
          <w:p w14:paraId="118A96AC" w14:textId="77777777" w:rsidR="001028B9" w:rsidRDefault="001028B9" w:rsidP="00E5700B">
            <w:pPr>
              <w:rPr>
                <w:lang w:val="en-US"/>
              </w:rPr>
            </w:pPr>
            <w:r>
              <w:rPr>
                <w:b/>
                <w:bCs/>
                <w:lang w:val="en-US"/>
              </w:rPr>
              <w:t xml:space="preserve">            </w:t>
            </w:r>
          </w:p>
        </w:tc>
        <w:tc>
          <w:tcPr>
            <w:tcW w:w="1119" w:type="dxa"/>
            <w:tcBorders>
              <w:top w:val="single" w:sz="4" w:space="0" w:color="auto"/>
              <w:left w:val="nil"/>
              <w:bottom w:val="single" w:sz="4" w:space="0" w:color="auto"/>
              <w:right w:val="nil"/>
            </w:tcBorders>
          </w:tcPr>
          <w:p w14:paraId="0CC307B3" w14:textId="77777777" w:rsidR="001028B9" w:rsidRDefault="001028B9" w:rsidP="00E5700B">
            <w:pPr>
              <w:rPr>
                <w:lang w:val="en-US"/>
              </w:rPr>
            </w:pPr>
          </w:p>
        </w:tc>
        <w:tc>
          <w:tcPr>
            <w:tcW w:w="1397" w:type="dxa"/>
            <w:gridSpan w:val="2"/>
            <w:tcBorders>
              <w:top w:val="single" w:sz="4" w:space="0" w:color="auto"/>
              <w:left w:val="nil"/>
              <w:bottom w:val="single" w:sz="4" w:space="0" w:color="auto"/>
              <w:right w:val="nil"/>
            </w:tcBorders>
          </w:tcPr>
          <w:p w14:paraId="310B0EE2" w14:textId="77777777" w:rsidR="001028B9" w:rsidRDefault="001028B9" w:rsidP="00E5700B">
            <w:pPr>
              <w:rPr>
                <w:lang w:val="en-US"/>
              </w:rPr>
            </w:pPr>
          </w:p>
        </w:tc>
        <w:tc>
          <w:tcPr>
            <w:tcW w:w="1401" w:type="dxa"/>
            <w:gridSpan w:val="2"/>
            <w:tcBorders>
              <w:top w:val="single" w:sz="4" w:space="0" w:color="auto"/>
              <w:left w:val="nil"/>
              <w:bottom w:val="single" w:sz="4" w:space="0" w:color="auto"/>
            </w:tcBorders>
          </w:tcPr>
          <w:p w14:paraId="1046B811" w14:textId="77777777" w:rsidR="001028B9" w:rsidRDefault="001028B9" w:rsidP="00E5700B">
            <w:pPr>
              <w:rPr>
                <w:b/>
                <w:bCs/>
                <w:lang w:val="en-US"/>
              </w:rPr>
            </w:pPr>
          </w:p>
        </w:tc>
      </w:tr>
      <w:tr w:rsidR="001028B9" w:rsidRPr="001F26B6" w14:paraId="66288406" w14:textId="77777777" w:rsidTr="001028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1" w:type="dxa"/>
            <w:tcBorders>
              <w:top w:val="nil"/>
              <w:left w:val="single" w:sz="6" w:space="0" w:color="auto"/>
              <w:bottom w:val="nil"/>
              <w:right w:val="nil"/>
            </w:tcBorders>
          </w:tcPr>
          <w:p w14:paraId="76F56405" w14:textId="77777777" w:rsidR="001028B9" w:rsidRDefault="001028B9" w:rsidP="00E5700B">
            <w:pPr>
              <w:jc w:val="center"/>
              <w:rPr>
                <w:lang w:val="en-US"/>
              </w:rPr>
            </w:pPr>
            <w:r>
              <w:rPr>
                <w:lang w:val="en-US"/>
              </w:rPr>
              <w:t xml:space="preserve"> </w:t>
            </w:r>
          </w:p>
        </w:tc>
        <w:tc>
          <w:tcPr>
            <w:tcW w:w="1400" w:type="dxa"/>
            <w:gridSpan w:val="4"/>
            <w:tcBorders>
              <w:top w:val="nil"/>
              <w:left w:val="single" w:sz="6" w:space="0" w:color="auto"/>
              <w:bottom w:val="nil"/>
              <w:right w:val="nil"/>
            </w:tcBorders>
          </w:tcPr>
          <w:p w14:paraId="3F0B0E1A" w14:textId="77777777" w:rsidR="001028B9" w:rsidRDefault="001028B9" w:rsidP="00E5700B">
            <w:pPr>
              <w:rPr>
                <w:lang w:val="en-US"/>
              </w:rPr>
            </w:pPr>
          </w:p>
        </w:tc>
        <w:tc>
          <w:tcPr>
            <w:tcW w:w="5979" w:type="dxa"/>
            <w:gridSpan w:val="6"/>
            <w:tcBorders>
              <w:top w:val="nil"/>
              <w:left w:val="single" w:sz="6" w:space="0" w:color="auto"/>
              <w:bottom w:val="nil"/>
              <w:right w:val="single" w:sz="6" w:space="0" w:color="auto"/>
            </w:tcBorders>
          </w:tcPr>
          <w:p w14:paraId="2628BFB5" w14:textId="77777777" w:rsidR="001028B9" w:rsidRPr="007F2714" w:rsidRDefault="001028B9" w:rsidP="00E5700B">
            <w:pPr>
              <w:rPr>
                <w:b/>
                <w:bCs/>
                <w:sz w:val="22"/>
                <w:szCs w:val="22"/>
                <w:lang w:val="en-US"/>
              </w:rPr>
            </w:pPr>
            <w:r w:rsidRPr="001F26B6">
              <w:rPr>
                <w:b/>
                <w:bCs/>
                <w:sz w:val="22"/>
                <w:szCs w:val="22"/>
                <w:lang w:val="en-US"/>
              </w:rPr>
              <w:t>1.1.6. Sanitare</w:t>
            </w:r>
          </w:p>
          <w:p w14:paraId="044F4871" w14:textId="77777777" w:rsidR="001028B9" w:rsidRPr="00C172E4" w:rsidRDefault="001028B9" w:rsidP="00E5700B">
            <w:pPr>
              <w:rPr>
                <w:sz w:val="2"/>
                <w:szCs w:val="2"/>
                <w:lang w:val="en-US"/>
              </w:rPr>
            </w:pPr>
          </w:p>
        </w:tc>
        <w:tc>
          <w:tcPr>
            <w:tcW w:w="1134" w:type="dxa"/>
            <w:gridSpan w:val="2"/>
            <w:tcBorders>
              <w:top w:val="nil"/>
              <w:left w:val="single" w:sz="6" w:space="0" w:color="auto"/>
              <w:bottom w:val="nil"/>
              <w:right w:val="nil"/>
            </w:tcBorders>
          </w:tcPr>
          <w:p w14:paraId="709AC7AD" w14:textId="77777777" w:rsidR="001028B9" w:rsidRPr="001F26B6" w:rsidRDefault="001028B9" w:rsidP="00E5700B">
            <w:pPr>
              <w:rPr>
                <w:b/>
                <w:bCs/>
                <w:sz w:val="22"/>
                <w:szCs w:val="22"/>
                <w:lang w:val="en-US"/>
              </w:rPr>
            </w:pPr>
          </w:p>
        </w:tc>
        <w:tc>
          <w:tcPr>
            <w:tcW w:w="1134" w:type="dxa"/>
            <w:tcBorders>
              <w:top w:val="nil"/>
              <w:left w:val="single" w:sz="6" w:space="0" w:color="auto"/>
              <w:bottom w:val="nil"/>
              <w:right w:val="single" w:sz="4" w:space="0" w:color="auto"/>
            </w:tcBorders>
          </w:tcPr>
          <w:p w14:paraId="7CEB33A0" w14:textId="77777777" w:rsidR="001028B9" w:rsidRPr="001F26B6" w:rsidRDefault="001028B9" w:rsidP="00E5700B">
            <w:pPr>
              <w:rPr>
                <w:lang w:val="en-US"/>
              </w:rPr>
            </w:pPr>
          </w:p>
        </w:tc>
      </w:tr>
      <w:tr w:rsidR="001028B9" w14:paraId="233D61CA"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3B5DC09B" w14:textId="77777777" w:rsidR="001028B9" w:rsidRDefault="001028B9" w:rsidP="00E5700B">
            <w:pPr>
              <w:rPr>
                <w:lang w:val="en-US"/>
              </w:rPr>
            </w:pPr>
            <w:r>
              <w:rPr>
                <w:lang w:val="en-US"/>
              </w:rPr>
              <w:t>36</w:t>
            </w:r>
          </w:p>
        </w:tc>
        <w:tc>
          <w:tcPr>
            <w:tcW w:w="1400" w:type="dxa"/>
            <w:gridSpan w:val="4"/>
            <w:tcBorders>
              <w:top w:val="single" w:sz="4" w:space="0" w:color="auto"/>
              <w:bottom w:val="single" w:sz="4" w:space="0" w:color="auto"/>
            </w:tcBorders>
          </w:tcPr>
          <w:p w14:paraId="16B2DFC4" w14:textId="77777777" w:rsidR="001028B9" w:rsidRDefault="001028B9" w:rsidP="00E5700B">
            <w:pPr>
              <w:rPr>
                <w:lang w:val="en-US"/>
              </w:rPr>
            </w:pPr>
            <w:r>
              <w:rPr>
                <w:lang w:val="en-US"/>
              </w:rPr>
              <w:t>RpSD01C</w:t>
            </w:r>
          </w:p>
          <w:p w14:paraId="673F136E"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79D949C2"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Demontarea unui robinet simplu serviciu sau cu racord, avind diametru de 1"</w:t>
            </w:r>
            <w:r>
              <w:rPr>
                <w:rFonts w:ascii="Times New Roman CYR" w:hAnsi="Times New Roman CYR" w:cs="Times New Roman CYR"/>
                <w:sz w:val="16"/>
                <w:szCs w:val="16"/>
                <w:lang w:val="en-US"/>
              </w:rPr>
              <w:t xml:space="preserve"> </w:t>
            </w:r>
          </w:p>
          <w:p w14:paraId="1FEF9FC6"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6D131FE"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6277A68D" w14:textId="77777777" w:rsidR="001028B9" w:rsidRPr="00B400BD" w:rsidRDefault="001028B9" w:rsidP="00E5700B">
            <w:pPr>
              <w:jc w:val="center"/>
              <w:rPr>
                <w:b/>
                <w:bCs/>
                <w:lang w:val="en-US"/>
              </w:rPr>
            </w:pPr>
            <w:r w:rsidRPr="00B400BD">
              <w:rPr>
                <w:b/>
                <w:bCs/>
                <w:lang w:val="en-US"/>
              </w:rPr>
              <w:t>2,00</w:t>
            </w:r>
          </w:p>
        </w:tc>
      </w:tr>
      <w:tr w:rsidR="001028B9" w14:paraId="463BDDC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4DD51D0" w14:textId="77777777" w:rsidR="001028B9" w:rsidRDefault="001028B9" w:rsidP="00E5700B">
            <w:pPr>
              <w:rPr>
                <w:lang w:val="en-US"/>
              </w:rPr>
            </w:pPr>
          </w:p>
        </w:tc>
        <w:tc>
          <w:tcPr>
            <w:tcW w:w="1400" w:type="dxa"/>
            <w:gridSpan w:val="4"/>
            <w:tcBorders>
              <w:top w:val="nil"/>
              <w:bottom w:val="single" w:sz="2" w:space="0" w:color="auto"/>
            </w:tcBorders>
            <w:vAlign w:val="center"/>
          </w:tcPr>
          <w:p w14:paraId="39983A5B" w14:textId="77777777" w:rsidR="001028B9" w:rsidRDefault="001028B9" w:rsidP="00E5700B">
            <w:pPr>
              <w:jc w:val="center"/>
              <w:rPr>
                <w:sz w:val="16"/>
                <w:szCs w:val="16"/>
                <w:lang w:val="en-US"/>
              </w:rPr>
            </w:pPr>
            <w:r>
              <w:rPr>
                <w:sz w:val="16"/>
                <w:szCs w:val="16"/>
                <w:lang w:val="en-US"/>
              </w:rPr>
              <w:t>7136020011620</w:t>
            </w:r>
          </w:p>
        </w:tc>
        <w:tc>
          <w:tcPr>
            <w:tcW w:w="5979" w:type="dxa"/>
            <w:gridSpan w:val="6"/>
            <w:tcBorders>
              <w:top w:val="nil"/>
              <w:bottom w:val="single" w:sz="2" w:space="0" w:color="auto"/>
            </w:tcBorders>
          </w:tcPr>
          <w:p w14:paraId="20038BD4" w14:textId="77777777" w:rsidR="001028B9" w:rsidRDefault="001028B9" w:rsidP="00E5700B">
            <w:pPr>
              <w:rPr>
                <w:lang w:val="en-US"/>
              </w:rPr>
            </w:pPr>
            <w:r>
              <w:rPr>
                <w:lang w:val="en-US"/>
              </w:rPr>
              <w:t>Instalator apa, canal</w:t>
            </w:r>
          </w:p>
        </w:tc>
        <w:tc>
          <w:tcPr>
            <w:tcW w:w="1134" w:type="dxa"/>
            <w:gridSpan w:val="2"/>
            <w:tcBorders>
              <w:top w:val="nil"/>
              <w:bottom w:val="single" w:sz="2" w:space="0" w:color="auto"/>
            </w:tcBorders>
          </w:tcPr>
          <w:p w14:paraId="43180487" w14:textId="77777777" w:rsidR="001028B9" w:rsidRDefault="001028B9" w:rsidP="00E5700B">
            <w:pPr>
              <w:rPr>
                <w:lang w:val="en-US"/>
              </w:rPr>
            </w:pPr>
            <w:r>
              <w:rPr>
                <w:lang w:val="en-US"/>
              </w:rPr>
              <w:t>h-om</w:t>
            </w:r>
          </w:p>
        </w:tc>
        <w:tc>
          <w:tcPr>
            <w:tcW w:w="1134" w:type="dxa"/>
            <w:tcBorders>
              <w:top w:val="nil"/>
              <w:bottom w:val="single" w:sz="2" w:space="0" w:color="auto"/>
            </w:tcBorders>
          </w:tcPr>
          <w:p w14:paraId="0B7297F2" w14:textId="77777777" w:rsidR="001028B9" w:rsidRDefault="001028B9" w:rsidP="00E5700B">
            <w:pPr>
              <w:rPr>
                <w:lang w:val="en-US"/>
              </w:rPr>
            </w:pPr>
            <w:r>
              <w:rPr>
                <w:lang w:val="en-US"/>
              </w:rPr>
              <w:t>0,20</w:t>
            </w:r>
          </w:p>
        </w:tc>
      </w:tr>
      <w:tr w:rsidR="001028B9" w14:paraId="6BEC73DE"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01B80459" w14:textId="77777777" w:rsidR="001028B9" w:rsidRDefault="001028B9" w:rsidP="00E5700B">
            <w:pPr>
              <w:rPr>
                <w:lang w:val="en-US"/>
              </w:rPr>
            </w:pPr>
            <w:r>
              <w:rPr>
                <w:lang w:val="en-US"/>
              </w:rPr>
              <w:t>37</w:t>
            </w:r>
          </w:p>
        </w:tc>
        <w:tc>
          <w:tcPr>
            <w:tcW w:w="1400" w:type="dxa"/>
            <w:gridSpan w:val="4"/>
            <w:tcBorders>
              <w:top w:val="single" w:sz="4" w:space="0" w:color="auto"/>
              <w:bottom w:val="single" w:sz="4" w:space="0" w:color="auto"/>
            </w:tcBorders>
          </w:tcPr>
          <w:p w14:paraId="0B8B70C6" w14:textId="77777777" w:rsidR="001028B9" w:rsidRDefault="001028B9" w:rsidP="00E5700B">
            <w:pPr>
              <w:rPr>
                <w:lang w:val="en-US"/>
              </w:rPr>
            </w:pPr>
            <w:r>
              <w:rPr>
                <w:lang w:val="en-US"/>
              </w:rPr>
              <w:t>RpIB11C</w:t>
            </w:r>
          </w:p>
          <w:p w14:paraId="7F72165F"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56D1456B"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 xml:space="preserve">Demontarea consolelor sau dispozitivelor de sustinere pentru desfiintare </w:t>
            </w:r>
            <w:r>
              <w:rPr>
                <w:rFonts w:ascii="Times New Roman CYR" w:hAnsi="Times New Roman CYR" w:cs="Times New Roman CYR"/>
                <w:sz w:val="16"/>
                <w:szCs w:val="16"/>
                <w:lang w:val="en-US"/>
              </w:rPr>
              <w:t xml:space="preserve"> </w:t>
            </w:r>
          </w:p>
          <w:p w14:paraId="356101A6"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58906BC"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54D4346F" w14:textId="77777777" w:rsidR="001028B9" w:rsidRPr="00B400BD" w:rsidRDefault="001028B9" w:rsidP="00E5700B">
            <w:pPr>
              <w:jc w:val="center"/>
              <w:rPr>
                <w:b/>
                <w:bCs/>
                <w:lang w:val="en-US"/>
              </w:rPr>
            </w:pPr>
            <w:r w:rsidRPr="00B400BD">
              <w:rPr>
                <w:b/>
                <w:bCs/>
                <w:lang w:val="en-US"/>
              </w:rPr>
              <w:t>12,00</w:t>
            </w:r>
          </w:p>
        </w:tc>
      </w:tr>
      <w:tr w:rsidR="001028B9" w14:paraId="2ACECC5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925FAEA" w14:textId="77777777" w:rsidR="001028B9" w:rsidRDefault="001028B9" w:rsidP="00E5700B">
            <w:pPr>
              <w:rPr>
                <w:lang w:val="en-US"/>
              </w:rPr>
            </w:pPr>
          </w:p>
        </w:tc>
        <w:tc>
          <w:tcPr>
            <w:tcW w:w="1400" w:type="dxa"/>
            <w:gridSpan w:val="4"/>
            <w:tcBorders>
              <w:top w:val="nil"/>
              <w:bottom w:val="single" w:sz="2" w:space="0" w:color="auto"/>
            </w:tcBorders>
            <w:vAlign w:val="center"/>
          </w:tcPr>
          <w:p w14:paraId="7117D92B" w14:textId="77777777" w:rsidR="001028B9" w:rsidRDefault="001028B9" w:rsidP="00E5700B">
            <w:pPr>
              <w:jc w:val="center"/>
              <w:rPr>
                <w:sz w:val="16"/>
                <w:szCs w:val="16"/>
                <w:lang w:val="en-US"/>
              </w:rPr>
            </w:pPr>
            <w:r>
              <w:rPr>
                <w:sz w:val="16"/>
                <w:szCs w:val="16"/>
                <w:lang w:val="en-US"/>
              </w:rPr>
              <w:t>7136040011800</w:t>
            </w:r>
          </w:p>
        </w:tc>
        <w:tc>
          <w:tcPr>
            <w:tcW w:w="5979" w:type="dxa"/>
            <w:gridSpan w:val="6"/>
            <w:tcBorders>
              <w:top w:val="nil"/>
              <w:bottom w:val="single" w:sz="2" w:space="0" w:color="auto"/>
            </w:tcBorders>
          </w:tcPr>
          <w:p w14:paraId="3AF3319F" w14:textId="77777777" w:rsidR="001028B9" w:rsidRDefault="001028B9" w:rsidP="00E5700B">
            <w:pPr>
              <w:rPr>
                <w:lang w:val="en-US"/>
              </w:rPr>
            </w:pPr>
            <w:r>
              <w:rPr>
                <w:lang w:val="en-US"/>
              </w:rPr>
              <w:t xml:space="preserve">Instalator incalzire </w:t>
            </w:r>
          </w:p>
        </w:tc>
        <w:tc>
          <w:tcPr>
            <w:tcW w:w="1134" w:type="dxa"/>
            <w:gridSpan w:val="2"/>
            <w:tcBorders>
              <w:top w:val="nil"/>
              <w:bottom w:val="single" w:sz="2" w:space="0" w:color="auto"/>
            </w:tcBorders>
          </w:tcPr>
          <w:p w14:paraId="1EC362ED" w14:textId="77777777" w:rsidR="001028B9" w:rsidRDefault="001028B9" w:rsidP="00E5700B">
            <w:pPr>
              <w:rPr>
                <w:lang w:val="en-US"/>
              </w:rPr>
            </w:pPr>
            <w:r>
              <w:rPr>
                <w:lang w:val="en-US"/>
              </w:rPr>
              <w:t>h-om</w:t>
            </w:r>
          </w:p>
        </w:tc>
        <w:tc>
          <w:tcPr>
            <w:tcW w:w="1134" w:type="dxa"/>
            <w:tcBorders>
              <w:top w:val="nil"/>
              <w:bottom w:val="single" w:sz="2" w:space="0" w:color="auto"/>
            </w:tcBorders>
          </w:tcPr>
          <w:p w14:paraId="48B6E07C" w14:textId="77777777" w:rsidR="001028B9" w:rsidRDefault="001028B9" w:rsidP="00E5700B">
            <w:pPr>
              <w:rPr>
                <w:lang w:val="en-US"/>
              </w:rPr>
            </w:pPr>
            <w:r>
              <w:rPr>
                <w:lang w:val="en-US"/>
              </w:rPr>
              <w:t>1,20</w:t>
            </w:r>
          </w:p>
        </w:tc>
      </w:tr>
      <w:tr w:rsidR="001028B9" w14:paraId="77D1B527"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5A81F088" w14:textId="77777777" w:rsidR="001028B9" w:rsidRDefault="001028B9" w:rsidP="00E5700B">
            <w:pPr>
              <w:rPr>
                <w:lang w:val="en-US"/>
              </w:rPr>
            </w:pPr>
            <w:r>
              <w:rPr>
                <w:lang w:val="en-US"/>
              </w:rPr>
              <w:t>38</w:t>
            </w:r>
          </w:p>
        </w:tc>
        <w:tc>
          <w:tcPr>
            <w:tcW w:w="1400" w:type="dxa"/>
            <w:gridSpan w:val="4"/>
            <w:tcBorders>
              <w:top w:val="single" w:sz="4" w:space="0" w:color="auto"/>
              <w:bottom w:val="single" w:sz="4" w:space="0" w:color="auto"/>
            </w:tcBorders>
          </w:tcPr>
          <w:p w14:paraId="45F583D2" w14:textId="77777777" w:rsidR="001028B9" w:rsidRDefault="001028B9" w:rsidP="00E5700B">
            <w:pPr>
              <w:rPr>
                <w:lang w:val="en-US"/>
              </w:rPr>
            </w:pPr>
            <w:r>
              <w:rPr>
                <w:lang w:val="en-US"/>
              </w:rPr>
              <w:t>RpSB03A</w:t>
            </w:r>
          </w:p>
          <w:p w14:paraId="76CEF723"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7CEBF079"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Demontarea tevii din polocrorura de vinil (PVC) neplastifiat tip usor avind diametru de 32 mm - 50 mm</w:t>
            </w:r>
            <w:r>
              <w:rPr>
                <w:rFonts w:ascii="Times New Roman CYR" w:hAnsi="Times New Roman CYR" w:cs="Times New Roman CYR"/>
                <w:sz w:val="16"/>
                <w:szCs w:val="16"/>
                <w:lang w:val="en-US"/>
              </w:rPr>
              <w:t xml:space="preserve"> </w:t>
            </w:r>
          </w:p>
          <w:p w14:paraId="02754E6B"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94E071B" w14:textId="77777777" w:rsidR="001028B9" w:rsidRDefault="001028B9" w:rsidP="00E5700B">
            <w:pPr>
              <w:jc w:val="center"/>
              <w:rPr>
                <w:lang w:val="en-US"/>
              </w:rPr>
            </w:pPr>
            <w:r>
              <w:rPr>
                <w:lang w:val="en-US"/>
              </w:rPr>
              <w:t>m</w:t>
            </w:r>
          </w:p>
        </w:tc>
        <w:tc>
          <w:tcPr>
            <w:tcW w:w="1134" w:type="dxa"/>
            <w:tcBorders>
              <w:top w:val="single" w:sz="4" w:space="0" w:color="auto"/>
              <w:bottom w:val="single" w:sz="4" w:space="0" w:color="auto"/>
            </w:tcBorders>
            <w:vAlign w:val="center"/>
          </w:tcPr>
          <w:p w14:paraId="71738567" w14:textId="77777777" w:rsidR="001028B9" w:rsidRPr="00B400BD" w:rsidRDefault="001028B9" w:rsidP="00E5700B">
            <w:pPr>
              <w:jc w:val="center"/>
              <w:rPr>
                <w:b/>
                <w:bCs/>
                <w:lang w:val="en-US"/>
              </w:rPr>
            </w:pPr>
            <w:r w:rsidRPr="00B400BD">
              <w:rPr>
                <w:b/>
                <w:bCs/>
                <w:lang w:val="en-US"/>
              </w:rPr>
              <w:t>8,00</w:t>
            </w:r>
          </w:p>
        </w:tc>
      </w:tr>
      <w:tr w:rsidR="001028B9" w14:paraId="09A50783"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31F9938" w14:textId="77777777" w:rsidR="001028B9" w:rsidRDefault="001028B9" w:rsidP="00E5700B">
            <w:pPr>
              <w:rPr>
                <w:lang w:val="en-US"/>
              </w:rPr>
            </w:pPr>
          </w:p>
        </w:tc>
        <w:tc>
          <w:tcPr>
            <w:tcW w:w="1400" w:type="dxa"/>
            <w:gridSpan w:val="4"/>
            <w:tcBorders>
              <w:top w:val="nil"/>
              <w:bottom w:val="single" w:sz="2" w:space="0" w:color="auto"/>
            </w:tcBorders>
            <w:vAlign w:val="center"/>
          </w:tcPr>
          <w:p w14:paraId="2E45E385" w14:textId="77777777" w:rsidR="001028B9" w:rsidRDefault="001028B9" w:rsidP="00E5700B">
            <w:pPr>
              <w:jc w:val="center"/>
              <w:rPr>
                <w:sz w:val="16"/>
                <w:szCs w:val="16"/>
                <w:lang w:val="en-US"/>
              </w:rPr>
            </w:pPr>
            <w:r>
              <w:rPr>
                <w:sz w:val="16"/>
                <w:szCs w:val="16"/>
                <w:lang w:val="en-US"/>
              </w:rPr>
              <w:t>7136020011620</w:t>
            </w:r>
          </w:p>
        </w:tc>
        <w:tc>
          <w:tcPr>
            <w:tcW w:w="5979" w:type="dxa"/>
            <w:gridSpan w:val="6"/>
            <w:tcBorders>
              <w:top w:val="nil"/>
              <w:bottom w:val="single" w:sz="2" w:space="0" w:color="auto"/>
            </w:tcBorders>
          </w:tcPr>
          <w:p w14:paraId="4A36278D" w14:textId="77777777" w:rsidR="001028B9" w:rsidRDefault="001028B9" w:rsidP="00E5700B">
            <w:pPr>
              <w:rPr>
                <w:lang w:val="en-US"/>
              </w:rPr>
            </w:pPr>
            <w:r>
              <w:rPr>
                <w:lang w:val="en-US"/>
              </w:rPr>
              <w:t>Instalator apa, canal</w:t>
            </w:r>
          </w:p>
        </w:tc>
        <w:tc>
          <w:tcPr>
            <w:tcW w:w="1134" w:type="dxa"/>
            <w:gridSpan w:val="2"/>
            <w:tcBorders>
              <w:top w:val="nil"/>
              <w:bottom w:val="single" w:sz="2" w:space="0" w:color="auto"/>
            </w:tcBorders>
          </w:tcPr>
          <w:p w14:paraId="1A983BF1" w14:textId="77777777" w:rsidR="001028B9" w:rsidRDefault="001028B9" w:rsidP="00E5700B">
            <w:pPr>
              <w:rPr>
                <w:lang w:val="en-US"/>
              </w:rPr>
            </w:pPr>
            <w:r>
              <w:rPr>
                <w:lang w:val="en-US"/>
              </w:rPr>
              <w:t>h-om</w:t>
            </w:r>
          </w:p>
        </w:tc>
        <w:tc>
          <w:tcPr>
            <w:tcW w:w="1134" w:type="dxa"/>
            <w:tcBorders>
              <w:top w:val="nil"/>
              <w:bottom w:val="single" w:sz="2" w:space="0" w:color="auto"/>
            </w:tcBorders>
          </w:tcPr>
          <w:p w14:paraId="5D405FB8" w14:textId="77777777" w:rsidR="001028B9" w:rsidRDefault="001028B9" w:rsidP="00E5700B">
            <w:pPr>
              <w:rPr>
                <w:lang w:val="en-US"/>
              </w:rPr>
            </w:pPr>
            <w:r>
              <w:rPr>
                <w:lang w:val="en-US"/>
              </w:rPr>
              <w:t>0,48</w:t>
            </w:r>
          </w:p>
        </w:tc>
      </w:tr>
      <w:tr w:rsidR="001028B9" w14:paraId="713D9D31"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1B1DF51F" w14:textId="77777777" w:rsidR="001028B9" w:rsidRDefault="001028B9" w:rsidP="00E5700B">
            <w:pPr>
              <w:rPr>
                <w:lang w:val="en-US"/>
              </w:rPr>
            </w:pPr>
            <w:r>
              <w:rPr>
                <w:lang w:val="en-US"/>
              </w:rPr>
              <w:t>39</w:t>
            </w:r>
          </w:p>
        </w:tc>
        <w:tc>
          <w:tcPr>
            <w:tcW w:w="1400" w:type="dxa"/>
            <w:gridSpan w:val="4"/>
            <w:tcBorders>
              <w:top w:val="single" w:sz="4" w:space="0" w:color="auto"/>
              <w:bottom w:val="single" w:sz="4" w:space="0" w:color="auto"/>
            </w:tcBorders>
          </w:tcPr>
          <w:p w14:paraId="67517981" w14:textId="77777777" w:rsidR="001028B9" w:rsidRDefault="001028B9" w:rsidP="00E5700B">
            <w:pPr>
              <w:rPr>
                <w:lang w:val="en-US"/>
              </w:rPr>
            </w:pPr>
            <w:r>
              <w:rPr>
                <w:lang w:val="en-US"/>
              </w:rPr>
              <w:t>RpSC05A</w:t>
            </w:r>
          </w:p>
          <w:p w14:paraId="3BAF4280"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4D96ECE9"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Demontarea unui lavoar de faianta, inclusiv accesoriile</w:t>
            </w:r>
            <w:r>
              <w:rPr>
                <w:rFonts w:ascii="Times New Roman CYR" w:hAnsi="Times New Roman CYR" w:cs="Times New Roman CYR"/>
                <w:sz w:val="16"/>
                <w:szCs w:val="16"/>
                <w:lang w:val="en-US"/>
              </w:rPr>
              <w:t xml:space="preserve"> </w:t>
            </w:r>
          </w:p>
          <w:p w14:paraId="320B7A44"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D5E5173"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2667A54F" w14:textId="77777777" w:rsidR="001028B9" w:rsidRPr="00B400BD" w:rsidRDefault="001028B9" w:rsidP="00E5700B">
            <w:pPr>
              <w:jc w:val="center"/>
              <w:rPr>
                <w:b/>
                <w:bCs/>
                <w:lang w:val="en-US"/>
              </w:rPr>
            </w:pPr>
            <w:r w:rsidRPr="00B400BD">
              <w:rPr>
                <w:b/>
                <w:bCs/>
                <w:lang w:val="en-US"/>
              </w:rPr>
              <w:t>4,00</w:t>
            </w:r>
          </w:p>
        </w:tc>
      </w:tr>
      <w:tr w:rsidR="001028B9" w14:paraId="501665C3"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3C4444E" w14:textId="77777777" w:rsidR="001028B9" w:rsidRDefault="001028B9" w:rsidP="00E5700B">
            <w:pPr>
              <w:rPr>
                <w:lang w:val="en-US"/>
              </w:rPr>
            </w:pPr>
          </w:p>
        </w:tc>
        <w:tc>
          <w:tcPr>
            <w:tcW w:w="1400" w:type="dxa"/>
            <w:gridSpan w:val="4"/>
            <w:tcBorders>
              <w:top w:val="nil"/>
              <w:bottom w:val="single" w:sz="2" w:space="0" w:color="auto"/>
            </w:tcBorders>
            <w:vAlign w:val="center"/>
          </w:tcPr>
          <w:p w14:paraId="7B7D4690" w14:textId="77777777" w:rsidR="001028B9" w:rsidRDefault="001028B9" w:rsidP="00E5700B">
            <w:pPr>
              <w:jc w:val="center"/>
              <w:rPr>
                <w:sz w:val="16"/>
                <w:szCs w:val="16"/>
                <w:lang w:val="en-US"/>
              </w:rPr>
            </w:pPr>
            <w:r>
              <w:rPr>
                <w:sz w:val="16"/>
                <w:szCs w:val="16"/>
                <w:lang w:val="en-US"/>
              </w:rPr>
              <w:t>7136020011620</w:t>
            </w:r>
          </w:p>
        </w:tc>
        <w:tc>
          <w:tcPr>
            <w:tcW w:w="5979" w:type="dxa"/>
            <w:gridSpan w:val="6"/>
            <w:tcBorders>
              <w:top w:val="nil"/>
              <w:bottom w:val="single" w:sz="2" w:space="0" w:color="auto"/>
            </w:tcBorders>
          </w:tcPr>
          <w:p w14:paraId="1009078A" w14:textId="77777777" w:rsidR="001028B9" w:rsidRDefault="001028B9" w:rsidP="00E5700B">
            <w:pPr>
              <w:rPr>
                <w:lang w:val="en-US"/>
              </w:rPr>
            </w:pPr>
            <w:r>
              <w:rPr>
                <w:lang w:val="en-US"/>
              </w:rPr>
              <w:t>Instalator apa, canal</w:t>
            </w:r>
          </w:p>
        </w:tc>
        <w:tc>
          <w:tcPr>
            <w:tcW w:w="1134" w:type="dxa"/>
            <w:gridSpan w:val="2"/>
            <w:tcBorders>
              <w:top w:val="nil"/>
              <w:bottom w:val="single" w:sz="2" w:space="0" w:color="auto"/>
            </w:tcBorders>
          </w:tcPr>
          <w:p w14:paraId="4572EAF6" w14:textId="77777777" w:rsidR="001028B9" w:rsidRDefault="001028B9" w:rsidP="00E5700B">
            <w:pPr>
              <w:rPr>
                <w:lang w:val="en-US"/>
              </w:rPr>
            </w:pPr>
            <w:r>
              <w:rPr>
                <w:lang w:val="en-US"/>
              </w:rPr>
              <w:t>h-om</w:t>
            </w:r>
          </w:p>
        </w:tc>
        <w:tc>
          <w:tcPr>
            <w:tcW w:w="1134" w:type="dxa"/>
            <w:tcBorders>
              <w:top w:val="nil"/>
              <w:bottom w:val="single" w:sz="2" w:space="0" w:color="auto"/>
            </w:tcBorders>
          </w:tcPr>
          <w:p w14:paraId="64ACB130" w14:textId="77777777" w:rsidR="001028B9" w:rsidRDefault="001028B9" w:rsidP="00E5700B">
            <w:pPr>
              <w:rPr>
                <w:lang w:val="en-US"/>
              </w:rPr>
            </w:pPr>
            <w:r>
              <w:rPr>
                <w:lang w:val="en-US"/>
              </w:rPr>
              <w:t>3,80</w:t>
            </w:r>
          </w:p>
        </w:tc>
      </w:tr>
      <w:tr w:rsidR="001028B9" w14:paraId="69D5C996"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064AD631" w14:textId="77777777" w:rsidR="001028B9" w:rsidRDefault="001028B9" w:rsidP="00E5700B">
            <w:pPr>
              <w:rPr>
                <w:lang w:val="en-US"/>
              </w:rPr>
            </w:pPr>
            <w:r>
              <w:rPr>
                <w:lang w:val="en-US"/>
              </w:rPr>
              <w:t>40</w:t>
            </w:r>
          </w:p>
        </w:tc>
        <w:tc>
          <w:tcPr>
            <w:tcW w:w="1400" w:type="dxa"/>
            <w:gridSpan w:val="4"/>
            <w:tcBorders>
              <w:top w:val="single" w:sz="4" w:space="0" w:color="auto"/>
              <w:bottom w:val="single" w:sz="4" w:space="0" w:color="auto"/>
            </w:tcBorders>
          </w:tcPr>
          <w:p w14:paraId="0007BBF2" w14:textId="77777777" w:rsidR="001028B9" w:rsidRDefault="001028B9" w:rsidP="00E5700B">
            <w:pPr>
              <w:rPr>
                <w:lang w:val="en-US"/>
              </w:rPr>
            </w:pPr>
            <w:r>
              <w:rPr>
                <w:lang w:val="en-US"/>
              </w:rPr>
              <w:t>RpSC16A</w:t>
            </w:r>
          </w:p>
          <w:p w14:paraId="43C1D17C"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7D8E6014"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Demontarea unei sapuniere sau a unui cuier pentru rufe, din fonta sau material plastic</w:t>
            </w:r>
            <w:r>
              <w:rPr>
                <w:rFonts w:ascii="Times New Roman CYR" w:hAnsi="Times New Roman CYR" w:cs="Times New Roman CYR"/>
                <w:sz w:val="16"/>
                <w:szCs w:val="16"/>
                <w:lang w:val="en-US"/>
              </w:rPr>
              <w:t xml:space="preserve"> </w:t>
            </w:r>
          </w:p>
          <w:p w14:paraId="5A08EB88"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3409B72"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0098327E" w14:textId="77777777" w:rsidR="001028B9" w:rsidRPr="00B400BD" w:rsidRDefault="001028B9" w:rsidP="00E5700B">
            <w:pPr>
              <w:jc w:val="center"/>
              <w:rPr>
                <w:b/>
                <w:bCs/>
                <w:lang w:val="en-US"/>
              </w:rPr>
            </w:pPr>
            <w:r w:rsidRPr="00B400BD">
              <w:rPr>
                <w:b/>
                <w:bCs/>
                <w:lang w:val="en-US"/>
              </w:rPr>
              <w:t>2,00</w:t>
            </w:r>
          </w:p>
        </w:tc>
      </w:tr>
      <w:tr w:rsidR="001028B9" w14:paraId="58A7024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9A37A13" w14:textId="77777777" w:rsidR="001028B9" w:rsidRDefault="001028B9" w:rsidP="00E5700B">
            <w:pPr>
              <w:rPr>
                <w:lang w:val="en-US"/>
              </w:rPr>
            </w:pPr>
          </w:p>
        </w:tc>
        <w:tc>
          <w:tcPr>
            <w:tcW w:w="1400" w:type="dxa"/>
            <w:gridSpan w:val="4"/>
            <w:tcBorders>
              <w:top w:val="nil"/>
              <w:bottom w:val="single" w:sz="2" w:space="0" w:color="auto"/>
            </w:tcBorders>
            <w:vAlign w:val="center"/>
          </w:tcPr>
          <w:p w14:paraId="1F8F1680" w14:textId="77777777" w:rsidR="001028B9" w:rsidRDefault="001028B9" w:rsidP="00E5700B">
            <w:pPr>
              <w:jc w:val="center"/>
              <w:rPr>
                <w:sz w:val="16"/>
                <w:szCs w:val="16"/>
                <w:lang w:val="en-US"/>
              </w:rPr>
            </w:pPr>
            <w:r>
              <w:rPr>
                <w:sz w:val="16"/>
                <w:szCs w:val="16"/>
                <w:lang w:val="en-US"/>
              </w:rPr>
              <w:t>7136020011620</w:t>
            </w:r>
          </w:p>
        </w:tc>
        <w:tc>
          <w:tcPr>
            <w:tcW w:w="5979" w:type="dxa"/>
            <w:gridSpan w:val="6"/>
            <w:tcBorders>
              <w:top w:val="nil"/>
              <w:bottom w:val="single" w:sz="2" w:space="0" w:color="auto"/>
            </w:tcBorders>
          </w:tcPr>
          <w:p w14:paraId="4F5F000B" w14:textId="77777777" w:rsidR="001028B9" w:rsidRDefault="001028B9" w:rsidP="00E5700B">
            <w:pPr>
              <w:rPr>
                <w:lang w:val="en-US"/>
              </w:rPr>
            </w:pPr>
            <w:r>
              <w:rPr>
                <w:lang w:val="en-US"/>
              </w:rPr>
              <w:t>Instalator apa, canal</w:t>
            </w:r>
          </w:p>
        </w:tc>
        <w:tc>
          <w:tcPr>
            <w:tcW w:w="1134" w:type="dxa"/>
            <w:gridSpan w:val="2"/>
            <w:tcBorders>
              <w:top w:val="nil"/>
              <w:bottom w:val="single" w:sz="2" w:space="0" w:color="auto"/>
            </w:tcBorders>
          </w:tcPr>
          <w:p w14:paraId="0A919425" w14:textId="77777777" w:rsidR="001028B9" w:rsidRDefault="001028B9" w:rsidP="00E5700B">
            <w:pPr>
              <w:rPr>
                <w:lang w:val="en-US"/>
              </w:rPr>
            </w:pPr>
            <w:r>
              <w:rPr>
                <w:lang w:val="en-US"/>
              </w:rPr>
              <w:t>h-om</w:t>
            </w:r>
          </w:p>
        </w:tc>
        <w:tc>
          <w:tcPr>
            <w:tcW w:w="1134" w:type="dxa"/>
            <w:tcBorders>
              <w:top w:val="nil"/>
              <w:bottom w:val="single" w:sz="2" w:space="0" w:color="auto"/>
            </w:tcBorders>
          </w:tcPr>
          <w:p w14:paraId="0DED035F" w14:textId="77777777" w:rsidR="001028B9" w:rsidRDefault="001028B9" w:rsidP="00E5700B">
            <w:pPr>
              <w:rPr>
                <w:lang w:val="en-US"/>
              </w:rPr>
            </w:pPr>
            <w:r>
              <w:rPr>
                <w:lang w:val="en-US"/>
              </w:rPr>
              <w:t>0,24</w:t>
            </w:r>
          </w:p>
        </w:tc>
      </w:tr>
      <w:tr w:rsidR="001028B9" w14:paraId="2F14145A"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1A0ED1BB" w14:textId="77777777" w:rsidR="001028B9" w:rsidRDefault="001028B9" w:rsidP="00E5700B">
            <w:pPr>
              <w:rPr>
                <w:lang w:val="en-US"/>
              </w:rPr>
            </w:pPr>
            <w:r>
              <w:rPr>
                <w:lang w:val="en-US"/>
              </w:rPr>
              <w:t>41</w:t>
            </w:r>
          </w:p>
        </w:tc>
        <w:tc>
          <w:tcPr>
            <w:tcW w:w="1400" w:type="dxa"/>
            <w:gridSpan w:val="4"/>
            <w:tcBorders>
              <w:top w:val="single" w:sz="4" w:space="0" w:color="auto"/>
              <w:bottom w:val="single" w:sz="4" w:space="0" w:color="auto"/>
            </w:tcBorders>
          </w:tcPr>
          <w:p w14:paraId="4590C368" w14:textId="77777777" w:rsidR="001028B9" w:rsidRDefault="001028B9" w:rsidP="00E5700B">
            <w:pPr>
              <w:rPr>
                <w:lang w:val="en-US"/>
              </w:rPr>
            </w:pPr>
            <w:r>
              <w:rPr>
                <w:lang w:val="en-US"/>
              </w:rPr>
              <w:t>RpCU05C1</w:t>
            </w:r>
          </w:p>
          <w:p w14:paraId="5DA549C4"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290BCE01"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Executarea strapungerilor pentru conducte sau tiranti in pereti sau plansee din piatra sau beton armat pina la 15 cm, pentru executarea strapungerilor mecanizat</w:t>
            </w:r>
            <w:r>
              <w:rPr>
                <w:rFonts w:ascii="Times New Roman CYR" w:hAnsi="Times New Roman CYR" w:cs="Times New Roman CYR"/>
                <w:sz w:val="16"/>
                <w:szCs w:val="16"/>
                <w:lang w:val="en-US"/>
              </w:rPr>
              <w:t xml:space="preserve"> </w:t>
            </w:r>
          </w:p>
          <w:p w14:paraId="44EAC21F"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D25FD38"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35704501" w14:textId="77777777" w:rsidR="001028B9" w:rsidRPr="00B400BD" w:rsidRDefault="001028B9" w:rsidP="00E5700B">
            <w:pPr>
              <w:jc w:val="center"/>
              <w:rPr>
                <w:b/>
                <w:bCs/>
                <w:lang w:val="en-US"/>
              </w:rPr>
            </w:pPr>
            <w:r w:rsidRPr="00B400BD">
              <w:rPr>
                <w:b/>
                <w:bCs/>
                <w:lang w:val="en-US"/>
              </w:rPr>
              <w:t>2,00</w:t>
            </w:r>
          </w:p>
        </w:tc>
      </w:tr>
      <w:tr w:rsidR="001028B9" w14:paraId="242E7CD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05D8422" w14:textId="77777777" w:rsidR="001028B9" w:rsidRDefault="001028B9" w:rsidP="00E5700B">
            <w:pPr>
              <w:rPr>
                <w:lang w:val="en-US"/>
              </w:rPr>
            </w:pPr>
          </w:p>
        </w:tc>
        <w:tc>
          <w:tcPr>
            <w:tcW w:w="1400" w:type="dxa"/>
            <w:gridSpan w:val="4"/>
            <w:tcBorders>
              <w:top w:val="nil"/>
              <w:bottom w:val="single" w:sz="2" w:space="0" w:color="auto"/>
            </w:tcBorders>
            <w:vAlign w:val="center"/>
          </w:tcPr>
          <w:p w14:paraId="0EA2D21D" w14:textId="77777777" w:rsidR="001028B9" w:rsidRDefault="001028B9" w:rsidP="00E5700B">
            <w:pPr>
              <w:jc w:val="center"/>
              <w:rPr>
                <w:sz w:val="16"/>
                <w:szCs w:val="16"/>
                <w:lang w:val="en-US"/>
              </w:rPr>
            </w:pPr>
            <w:r>
              <w:rPr>
                <w:sz w:val="16"/>
                <w:szCs w:val="16"/>
                <w:lang w:val="en-US"/>
              </w:rPr>
              <w:t>7122050013400</w:t>
            </w:r>
          </w:p>
        </w:tc>
        <w:tc>
          <w:tcPr>
            <w:tcW w:w="5979" w:type="dxa"/>
            <w:gridSpan w:val="6"/>
            <w:tcBorders>
              <w:top w:val="nil"/>
              <w:bottom w:val="single" w:sz="2" w:space="0" w:color="auto"/>
            </w:tcBorders>
          </w:tcPr>
          <w:p w14:paraId="17635A22" w14:textId="77777777" w:rsidR="001028B9" w:rsidRDefault="001028B9" w:rsidP="00E5700B">
            <w:pPr>
              <w:rPr>
                <w:lang w:val="en-US"/>
              </w:rPr>
            </w:pPr>
            <w:r>
              <w:rPr>
                <w:lang w:val="en-US"/>
              </w:rPr>
              <w:t>Zidar</w:t>
            </w:r>
          </w:p>
        </w:tc>
        <w:tc>
          <w:tcPr>
            <w:tcW w:w="1134" w:type="dxa"/>
            <w:gridSpan w:val="2"/>
            <w:tcBorders>
              <w:top w:val="nil"/>
              <w:bottom w:val="single" w:sz="2" w:space="0" w:color="auto"/>
            </w:tcBorders>
          </w:tcPr>
          <w:p w14:paraId="59859BA6" w14:textId="77777777" w:rsidR="001028B9" w:rsidRDefault="001028B9" w:rsidP="00E5700B">
            <w:pPr>
              <w:rPr>
                <w:lang w:val="en-US"/>
              </w:rPr>
            </w:pPr>
            <w:r>
              <w:rPr>
                <w:lang w:val="en-US"/>
              </w:rPr>
              <w:t>h-om</w:t>
            </w:r>
          </w:p>
        </w:tc>
        <w:tc>
          <w:tcPr>
            <w:tcW w:w="1134" w:type="dxa"/>
            <w:tcBorders>
              <w:top w:val="nil"/>
              <w:bottom w:val="single" w:sz="2" w:space="0" w:color="auto"/>
            </w:tcBorders>
          </w:tcPr>
          <w:p w14:paraId="75B10C36" w14:textId="77777777" w:rsidR="001028B9" w:rsidRDefault="001028B9" w:rsidP="00E5700B">
            <w:pPr>
              <w:rPr>
                <w:lang w:val="en-US"/>
              </w:rPr>
            </w:pPr>
            <w:r>
              <w:rPr>
                <w:lang w:val="en-US"/>
              </w:rPr>
              <w:t>0,06</w:t>
            </w:r>
          </w:p>
        </w:tc>
      </w:tr>
      <w:tr w:rsidR="001028B9" w14:paraId="70B14D31"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6770185" w14:textId="77777777" w:rsidR="001028B9" w:rsidRDefault="001028B9" w:rsidP="00E5700B">
            <w:pPr>
              <w:rPr>
                <w:lang w:val="en-US"/>
              </w:rPr>
            </w:pPr>
          </w:p>
        </w:tc>
        <w:tc>
          <w:tcPr>
            <w:tcW w:w="1400" w:type="dxa"/>
            <w:gridSpan w:val="4"/>
            <w:tcBorders>
              <w:top w:val="nil"/>
              <w:bottom w:val="single" w:sz="2" w:space="0" w:color="auto"/>
            </w:tcBorders>
            <w:vAlign w:val="center"/>
          </w:tcPr>
          <w:p w14:paraId="3E820982" w14:textId="77777777" w:rsidR="001028B9" w:rsidRDefault="001028B9" w:rsidP="00E5700B">
            <w:pPr>
              <w:jc w:val="center"/>
              <w:rPr>
                <w:sz w:val="16"/>
                <w:szCs w:val="16"/>
                <w:lang w:val="en-US"/>
              </w:rPr>
            </w:pPr>
            <w:r>
              <w:rPr>
                <w:sz w:val="16"/>
                <w:szCs w:val="16"/>
                <w:lang w:val="en-US"/>
              </w:rPr>
              <w:t>9310060019920</w:t>
            </w:r>
          </w:p>
        </w:tc>
        <w:tc>
          <w:tcPr>
            <w:tcW w:w="5979" w:type="dxa"/>
            <w:gridSpan w:val="6"/>
            <w:tcBorders>
              <w:top w:val="nil"/>
              <w:bottom w:val="single" w:sz="2" w:space="0" w:color="auto"/>
            </w:tcBorders>
          </w:tcPr>
          <w:p w14:paraId="1DB390ED" w14:textId="77777777" w:rsidR="001028B9" w:rsidRDefault="001028B9" w:rsidP="00E5700B">
            <w:pPr>
              <w:rPr>
                <w:lang w:val="en-US"/>
              </w:rPr>
            </w:pPr>
            <w:r>
              <w:rPr>
                <w:lang w:val="en-US"/>
              </w:rPr>
              <w:t>Muncitor deservire CM</w:t>
            </w:r>
          </w:p>
        </w:tc>
        <w:tc>
          <w:tcPr>
            <w:tcW w:w="1134" w:type="dxa"/>
            <w:gridSpan w:val="2"/>
            <w:tcBorders>
              <w:top w:val="nil"/>
              <w:bottom w:val="single" w:sz="2" w:space="0" w:color="auto"/>
            </w:tcBorders>
          </w:tcPr>
          <w:p w14:paraId="0CCB9FA1" w14:textId="77777777" w:rsidR="001028B9" w:rsidRDefault="001028B9" w:rsidP="00E5700B">
            <w:pPr>
              <w:rPr>
                <w:lang w:val="en-US"/>
              </w:rPr>
            </w:pPr>
            <w:r>
              <w:rPr>
                <w:lang w:val="en-US"/>
              </w:rPr>
              <w:t>h-om</w:t>
            </w:r>
          </w:p>
        </w:tc>
        <w:tc>
          <w:tcPr>
            <w:tcW w:w="1134" w:type="dxa"/>
            <w:tcBorders>
              <w:top w:val="nil"/>
              <w:bottom w:val="single" w:sz="2" w:space="0" w:color="auto"/>
            </w:tcBorders>
          </w:tcPr>
          <w:p w14:paraId="7AB79A8F" w14:textId="77777777" w:rsidR="001028B9" w:rsidRDefault="001028B9" w:rsidP="00E5700B">
            <w:pPr>
              <w:rPr>
                <w:lang w:val="en-US"/>
              </w:rPr>
            </w:pPr>
            <w:r>
              <w:rPr>
                <w:lang w:val="en-US"/>
              </w:rPr>
              <w:t>0,44</w:t>
            </w:r>
          </w:p>
        </w:tc>
      </w:tr>
      <w:tr w:rsidR="001028B9" w14:paraId="07DA1A76"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5CEB4A8F" w14:textId="77777777" w:rsidR="001028B9" w:rsidRDefault="001028B9" w:rsidP="00E5700B">
            <w:pPr>
              <w:rPr>
                <w:lang w:val="en-US"/>
              </w:rPr>
            </w:pPr>
            <w:r>
              <w:rPr>
                <w:lang w:val="en-US"/>
              </w:rPr>
              <w:t>42</w:t>
            </w:r>
          </w:p>
        </w:tc>
        <w:tc>
          <w:tcPr>
            <w:tcW w:w="1400" w:type="dxa"/>
            <w:gridSpan w:val="4"/>
            <w:tcBorders>
              <w:top w:val="single" w:sz="4" w:space="0" w:color="auto"/>
              <w:bottom w:val="single" w:sz="4" w:space="0" w:color="auto"/>
            </w:tcBorders>
          </w:tcPr>
          <w:p w14:paraId="4998303B" w14:textId="77777777" w:rsidR="001028B9" w:rsidRDefault="001028B9" w:rsidP="00E5700B">
            <w:pPr>
              <w:rPr>
                <w:lang w:val="en-US"/>
              </w:rPr>
            </w:pPr>
            <w:r>
              <w:rPr>
                <w:lang w:val="en-US"/>
              </w:rPr>
              <w:t>RpSB13C</w:t>
            </w:r>
          </w:p>
          <w:p w14:paraId="6E7F30EE"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20851113"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Montarea tevii din material plastic pentru canalizare, imbinata cu garnitura de cauciuc, montata aparent sau ingropat sub pardoseala, avind diametrul de 50 mm</w:t>
            </w:r>
            <w:r>
              <w:rPr>
                <w:rFonts w:ascii="Times New Roman CYR" w:hAnsi="Times New Roman CYR" w:cs="Times New Roman CYR"/>
                <w:sz w:val="16"/>
                <w:szCs w:val="16"/>
                <w:lang w:val="en-US"/>
              </w:rPr>
              <w:t xml:space="preserve"> </w:t>
            </w:r>
          </w:p>
          <w:p w14:paraId="2BECCE0F"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6A9EC38" w14:textId="77777777" w:rsidR="001028B9" w:rsidRDefault="001028B9" w:rsidP="00E5700B">
            <w:pPr>
              <w:jc w:val="center"/>
              <w:rPr>
                <w:lang w:val="en-US"/>
              </w:rPr>
            </w:pPr>
            <w:r>
              <w:rPr>
                <w:lang w:val="en-US"/>
              </w:rPr>
              <w:t>m</w:t>
            </w:r>
          </w:p>
        </w:tc>
        <w:tc>
          <w:tcPr>
            <w:tcW w:w="1134" w:type="dxa"/>
            <w:tcBorders>
              <w:top w:val="single" w:sz="4" w:space="0" w:color="auto"/>
              <w:bottom w:val="single" w:sz="4" w:space="0" w:color="auto"/>
            </w:tcBorders>
            <w:vAlign w:val="center"/>
          </w:tcPr>
          <w:p w14:paraId="2FD7E0DC" w14:textId="77777777" w:rsidR="001028B9" w:rsidRPr="00B400BD" w:rsidRDefault="001028B9" w:rsidP="00E5700B">
            <w:pPr>
              <w:jc w:val="center"/>
              <w:rPr>
                <w:b/>
                <w:bCs/>
                <w:lang w:val="en-US"/>
              </w:rPr>
            </w:pPr>
            <w:r w:rsidRPr="00B400BD">
              <w:rPr>
                <w:b/>
                <w:bCs/>
                <w:lang w:val="en-US"/>
              </w:rPr>
              <w:t>8,00</w:t>
            </w:r>
          </w:p>
        </w:tc>
      </w:tr>
      <w:tr w:rsidR="001028B9" w14:paraId="70A9E44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535DFBB" w14:textId="77777777" w:rsidR="001028B9" w:rsidRDefault="001028B9" w:rsidP="00E5700B">
            <w:pPr>
              <w:rPr>
                <w:lang w:val="en-US"/>
              </w:rPr>
            </w:pPr>
          </w:p>
        </w:tc>
        <w:tc>
          <w:tcPr>
            <w:tcW w:w="1400" w:type="dxa"/>
            <w:gridSpan w:val="4"/>
            <w:tcBorders>
              <w:top w:val="nil"/>
              <w:bottom w:val="single" w:sz="2" w:space="0" w:color="auto"/>
            </w:tcBorders>
            <w:vAlign w:val="center"/>
          </w:tcPr>
          <w:p w14:paraId="0ED4F1FD" w14:textId="77777777" w:rsidR="001028B9" w:rsidRDefault="001028B9" w:rsidP="00E5700B">
            <w:pPr>
              <w:jc w:val="center"/>
              <w:rPr>
                <w:sz w:val="16"/>
                <w:szCs w:val="16"/>
                <w:lang w:val="en-US"/>
              </w:rPr>
            </w:pPr>
            <w:r>
              <w:rPr>
                <w:sz w:val="16"/>
                <w:szCs w:val="16"/>
                <w:lang w:val="en-US"/>
              </w:rPr>
              <w:t>7136020011620</w:t>
            </w:r>
          </w:p>
        </w:tc>
        <w:tc>
          <w:tcPr>
            <w:tcW w:w="5979" w:type="dxa"/>
            <w:gridSpan w:val="6"/>
            <w:tcBorders>
              <w:top w:val="nil"/>
              <w:bottom w:val="single" w:sz="2" w:space="0" w:color="auto"/>
            </w:tcBorders>
          </w:tcPr>
          <w:p w14:paraId="1A541D5A" w14:textId="77777777" w:rsidR="001028B9" w:rsidRDefault="001028B9" w:rsidP="00E5700B">
            <w:pPr>
              <w:rPr>
                <w:lang w:val="en-US"/>
              </w:rPr>
            </w:pPr>
            <w:r>
              <w:rPr>
                <w:lang w:val="en-US"/>
              </w:rPr>
              <w:t>Instalator apa, canal</w:t>
            </w:r>
          </w:p>
        </w:tc>
        <w:tc>
          <w:tcPr>
            <w:tcW w:w="1134" w:type="dxa"/>
            <w:gridSpan w:val="2"/>
            <w:tcBorders>
              <w:top w:val="nil"/>
              <w:bottom w:val="single" w:sz="2" w:space="0" w:color="auto"/>
            </w:tcBorders>
          </w:tcPr>
          <w:p w14:paraId="27F6C024" w14:textId="77777777" w:rsidR="001028B9" w:rsidRDefault="001028B9" w:rsidP="00E5700B">
            <w:pPr>
              <w:rPr>
                <w:lang w:val="en-US"/>
              </w:rPr>
            </w:pPr>
            <w:r>
              <w:rPr>
                <w:lang w:val="en-US"/>
              </w:rPr>
              <w:t>h-om</w:t>
            </w:r>
          </w:p>
        </w:tc>
        <w:tc>
          <w:tcPr>
            <w:tcW w:w="1134" w:type="dxa"/>
            <w:tcBorders>
              <w:top w:val="nil"/>
              <w:bottom w:val="single" w:sz="2" w:space="0" w:color="auto"/>
            </w:tcBorders>
          </w:tcPr>
          <w:p w14:paraId="4035F2A1" w14:textId="77777777" w:rsidR="001028B9" w:rsidRDefault="001028B9" w:rsidP="00E5700B">
            <w:pPr>
              <w:rPr>
                <w:lang w:val="en-US"/>
              </w:rPr>
            </w:pPr>
            <w:r>
              <w:rPr>
                <w:lang w:val="en-US"/>
              </w:rPr>
              <w:t>2,40</w:t>
            </w:r>
          </w:p>
        </w:tc>
      </w:tr>
      <w:tr w:rsidR="001028B9" w14:paraId="511EABAA"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0A65C5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9306D03" w14:textId="77777777" w:rsidR="001028B9" w:rsidRDefault="001028B9" w:rsidP="00E5700B">
            <w:pPr>
              <w:jc w:val="center"/>
              <w:rPr>
                <w:sz w:val="16"/>
                <w:szCs w:val="16"/>
                <w:lang w:val="en-US"/>
              </w:rPr>
            </w:pPr>
            <w:r>
              <w:rPr>
                <w:sz w:val="16"/>
                <w:szCs w:val="16"/>
                <w:lang w:val="en-US"/>
              </w:rPr>
              <w:t>2521216720160</w:t>
            </w:r>
          </w:p>
        </w:tc>
        <w:tc>
          <w:tcPr>
            <w:tcW w:w="5979" w:type="dxa"/>
            <w:gridSpan w:val="6"/>
            <w:tcBorders>
              <w:top w:val="nil"/>
              <w:bottom w:val="single" w:sz="2" w:space="0" w:color="auto"/>
            </w:tcBorders>
          </w:tcPr>
          <w:p w14:paraId="61D2E0E8" w14:textId="77777777" w:rsidR="001028B9" w:rsidRDefault="001028B9" w:rsidP="00E5700B">
            <w:pPr>
              <w:rPr>
                <w:lang w:val="en-US"/>
              </w:rPr>
            </w:pPr>
            <w:r>
              <w:rPr>
                <w:lang w:val="en-US"/>
              </w:rPr>
              <w:t>Teava din material plastic pentru canalizare d=50mm</w:t>
            </w:r>
          </w:p>
        </w:tc>
        <w:tc>
          <w:tcPr>
            <w:tcW w:w="1134" w:type="dxa"/>
            <w:gridSpan w:val="2"/>
            <w:tcBorders>
              <w:top w:val="nil"/>
              <w:bottom w:val="single" w:sz="2" w:space="0" w:color="auto"/>
            </w:tcBorders>
          </w:tcPr>
          <w:p w14:paraId="720B15CB" w14:textId="77777777" w:rsidR="001028B9" w:rsidRDefault="001028B9" w:rsidP="00E5700B">
            <w:pPr>
              <w:rPr>
                <w:lang w:val="en-US"/>
              </w:rPr>
            </w:pPr>
            <w:r>
              <w:rPr>
                <w:lang w:val="en-US"/>
              </w:rPr>
              <w:t>m</w:t>
            </w:r>
          </w:p>
        </w:tc>
        <w:tc>
          <w:tcPr>
            <w:tcW w:w="1134" w:type="dxa"/>
            <w:tcBorders>
              <w:top w:val="nil"/>
              <w:bottom w:val="single" w:sz="2" w:space="0" w:color="auto"/>
            </w:tcBorders>
          </w:tcPr>
          <w:p w14:paraId="2E501411" w14:textId="77777777" w:rsidR="001028B9" w:rsidRDefault="001028B9" w:rsidP="00E5700B">
            <w:pPr>
              <w:rPr>
                <w:lang w:val="en-US"/>
              </w:rPr>
            </w:pPr>
            <w:r>
              <w:rPr>
                <w:lang w:val="en-US"/>
              </w:rPr>
              <w:t>8,24</w:t>
            </w:r>
          </w:p>
        </w:tc>
      </w:tr>
      <w:tr w:rsidR="001028B9" w14:paraId="19D445E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0AC6A48"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176179D" w14:textId="77777777" w:rsidR="001028B9" w:rsidRDefault="001028B9" w:rsidP="00E5700B">
            <w:pPr>
              <w:jc w:val="center"/>
              <w:rPr>
                <w:sz w:val="16"/>
                <w:szCs w:val="16"/>
                <w:lang w:val="en-US"/>
              </w:rPr>
            </w:pPr>
            <w:r>
              <w:rPr>
                <w:sz w:val="16"/>
                <w:szCs w:val="16"/>
                <w:lang w:val="en-US"/>
              </w:rPr>
              <w:t>2451437345967</w:t>
            </w:r>
          </w:p>
        </w:tc>
        <w:tc>
          <w:tcPr>
            <w:tcW w:w="5979" w:type="dxa"/>
            <w:gridSpan w:val="6"/>
            <w:tcBorders>
              <w:top w:val="nil"/>
              <w:bottom w:val="single" w:sz="2" w:space="0" w:color="auto"/>
            </w:tcBorders>
          </w:tcPr>
          <w:p w14:paraId="7A749223" w14:textId="77777777" w:rsidR="001028B9" w:rsidRDefault="001028B9" w:rsidP="00E5700B">
            <w:pPr>
              <w:rPr>
                <w:lang w:val="en-US"/>
              </w:rPr>
            </w:pPr>
            <w:r>
              <w:rPr>
                <w:lang w:val="en-US"/>
              </w:rPr>
              <w:t>Solutie unguenta</w:t>
            </w:r>
          </w:p>
        </w:tc>
        <w:tc>
          <w:tcPr>
            <w:tcW w:w="1134" w:type="dxa"/>
            <w:gridSpan w:val="2"/>
            <w:tcBorders>
              <w:top w:val="nil"/>
              <w:bottom w:val="single" w:sz="2" w:space="0" w:color="auto"/>
            </w:tcBorders>
          </w:tcPr>
          <w:p w14:paraId="65173A14" w14:textId="77777777" w:rsidR="001028B9" w:rsidRDefault="001028B9" w:rsidP="00E5700B">
            <w:pPr>
              <w:rPr>
                <w:lang w:val="en-US"/>
              </w:rPr>
            </w:pPr>
            <w:r>
              <w:rPr>
                <w:lang w:val="en-US"/>
              </w:rPr>
              <w:t>kg</w:t>
            </w:r>
          </w:p>
        </w:tc>
        <w:tc>
          <w:tcPr>
            <w:tcW w:w="1134" w:type="dxa"/>
            <w:tcBorders>
              <w:top w:val="nil"/>
              <w:bottom w:val="single" w:sz="2" w:space="0" w:color="auto"/>
            </w:tcBorders>
          </w:tcPr>
          <w:p w14:paraId="471C0AB9" w14:textId="77777777" w:rsidR="001028B9" w:rsidRDefault="001028B9" w:rsidP="00E5700B">
            <w:pPr>
              <w:rPr>
                <w:lang w:val="en-US"/>
              </w:rPr>
            </w:pPr>
            <w:r>
              <w:rPr>
                <w:lang w:val="en-US"/>
              </w:rPr>
              <w:t>0,03</w:t>
            </w:r>
          </w:p>
        </w:tc>
      </w:tr>
      <w:tr w:rsidR="001028B9" w14:paraId="691ED92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F8AA1EE"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47320B3" w14:textId="77777777" w:rsidR="001028B9" w:rsidRDefault="001028B9" w:rsidP="00E5700B">
            <w:pPr>
              <w:jc w:val="center"/>
              <w:rPr>
                <w:sz w:val="16"/>
                <w:szCs w:val="16"/>
                <w:lang w:val="en-US"/>
              </w:rPr>
            </w:pPr>
            <w:r>
              <w:rPr>
                <w:sz w:val="16"/>
                <w:szCs w:val="16"/>
                <w:lang w:val="en-US"/>
              </w:rPr>
              <w:t>2112307325046</w:t>
            </w:r>
          </w:p>
        </w:tc>
        <w:tc>
          <w:tcPr>
            <w:tcW w:w="5979" w:type="dxa"/>
            <w:gridSpan w:val="6"/>
            <w:tcBorders>
              <w:top w:val="nil"/>
              <w:bottom w:val="single" w:sz="2" w:space="0" w:color="auto"/>
            </w:tcBorders>
          </w:tcPr>
          <w:p w14:paraId="4FBA2275" w14:textId="77777777" w:rsidR="001028B9" w:rsidRDefault="001028B9" w:rsidP="00E5700B">
            <w:pPr>
              <w:rPr>
                <w:lang w:val="en-US"/>
              </w:rPr>
            </w:pPr>
            <w:r>
              <w:rPr>
                <w:lang w:val="en-US"/>
              </w:rPr>
              <w:t>Hirtie absorbanta</w:t>
            </w:r>
          </w:p>
        </w:tc>
        <w:tc>
          <w:tcPr>
            <w:tcW w:w="1134" w:type="dxa"/>
            <w:gridSpan w:val="2"/>
            <w:tcBorders>
              <w:top w:val="nil"/>
              <w:bottom w:val="single" w:sz="2" w:space="0" w:color="auto"/>
            </w:tcBorders>
          </w:tcPr>
          <w:p w14:paraId="32C8BB85" w14:textId="77777777" w:rsidR="001028B9" w:rsidRDefault="001028B9" w:rsidP="00E5700B">
            <w:pPr>
              <w:rPr>
                <w:lang w:val="en-US"/>
              </w:rPr>
            </w:pPr>
            <w:r>
              <w:rPr>
                <w:lang w:val="en-US"/>
              </w:rPr>
              <w:t>kg</w:t>
            </w:r>
          </w:p>
        </w:tc>
        <w:tc>
          <w:tcPr>
            <w:tcW w:w="1134" w:type="dxa"/>
            <w:tcBorders>
              <w:top w:val="nil"/>
              <w:bottom w:val="single" w:sz="2" w:space="0" w:color="auto"/>
            </w:tcBorders>
          </w:tcPr>
          <w:p w14:paraId="59CEAF10" w14:textId="77777777" w:rsidR="001028B9" w:rsidRDefault="001028B9" w:rsidP="00E5700B">
            <w:pPr>
              <w:rPr>
                <w:lang w:val="en-US"/>
              </w:rPr>
            </w:pPr>
            <w:r>
              <w:rPr>
                <w:lang w:val="en-US"/>
              </w:rPr>
              <w:t>0,10</w:t>
            </w:r>
          </w:p>
        </w:tc>
      </w:tr>
      <w:tr w:rsidR="001028B9" w14:paraId="48CB4B54"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5F7E3716" w14:textId="77777777" w:rsidR="001028B9" w:rsidRDefault="001028B9" w:rsidP="00E5700B">
            <w:pPr>
              <w:rPr>
                <w:lang w:val="en-US"/>
              </w:rPr>
            </w:pPr>
            <w:r>
              <w:rPr>
                <w:lang w:val="en-US"/>
              </w:rPr>
              <w:t>43</w:t>
            </w:r>
          </w:p>
        </w:tc>
        <w:tc>
          <w:tcPr>
            <w:tcW w:w="1400" w:type="dxa"/>
            <w:gridSpan w:val="4"/>
            <w:tcBorders>
              <w:top w:val="single" w:sz="4" w:space="0" w:color="auto"/>
              <w:bottom w:val="single" w:sz="4" w:space="0" w:color="auto"/>
            </w:tcBorders>
          </w:tcPr>
          <w:p w14:paraId="0814397D" w14:textId="77777777" w:rsidR="001028B9" w:rsidRDefault="001028B9" w:rsidP="00E5700B">
            <w:pPr>
              <w:rPr>
                <w:lang w:val="en-US"/>
              </w:rPr>
            </w:pPr>
            <w:r>
              <w:rPr>
                <w:lang w:val="en-US"/>
              </w:rPr>
              <w:t>RpSB14C</w:t>
            </w:r>
          </w:p>
          <w:p w14:paraId="0AEE1282"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6A48AB23"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Montarea piesei de legatura din material plastic pentru canalizare, imbinata cu garnitura de cauciuc, avind diametrul de 50 mm</w:t>
            </w:r>
            <w:r>
              <w:rPr>
                <w:rFonts w:ascii="Times New Roman CYR" w:hAnsi="Times New Roman CYR" w:cs="Times New Roman CYR"/>
                <w:sz w:val="16"/>
                <w:szCs w:val="16"/>
                <w:lang w:val="en-US"/>
              </w:rPr>
              <w:t xml:space="preserve"> </w:t>
            </w:r>
          </w:p>
          <w:p w14:paraId="00DA5A7A"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3CD97FE"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114CC26B" w14:textId="77777777" w:rsidR="001028B9" w:rsidRPr="00B400BD" w:rsidRDefault="001028B9" w:rsidP="00E5700B">
            <w:pPr>
              <w:jc w:val="center"/>
              <w:rPr>
                <w:b/>
                <w:bCs/>
                <w:lang w:val="en-US"/>
              </w:rPr>
            </w:pPr>
            <w:r w:rsidRPr="00B400BD">
              <w:rPr>
                <w:b/>
                <w:bCs/>
                <w:lang w:val="en-US"/>
              </w:rPr>
              <w:t>6,00</w:t>
            </w:r>
          </w:p>
        </w:tc>
      </w:tr>
      <w:tr w:rsidR="001028B9" w14:paraId="2AC2D23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A15A1CB" w14:textId="77777777" w:rsidR="001028B9" w:rsidRDefault="001028B9" w:rsidP="00E5700B">
            <w:pPr>
              <w:rPr>
                <w:lang w:val="en-US"/>
              </w:rPr>
            </w:pPr>
          </w:p>
        </w:tc>
        <w:tc>
          <w:tcPr>
            <w:tcW w:w="1400" w:type="dxa"/>
            <w:gridSpan w:val="4"/>
            <w:tcBorders>
              <w:top w:val="nil"/>
              <w:bottom w:val="single" w:sz="2" w:space="0" w:color="auto"/>
            </w:tcBorders>
            <w:vAlign w:val="center"/>
          </w:tcPr>
          <w:p w14:paraId="6AECBF23" w14:textId="77777777" w:rsidR="001028B9" w:rsidRDefault="001028B9" w:rsidP="00E5700B">
            <w:pPr>
              <w:jc w:val="center"/>
              <w:rPr>
                <w:sz w:val="16"/>
                <w:szCs w:val="16"/>
                <w:lang w:val="en-US"/>
              </w:rPr>
            </w:pPr>
            <w:r>
              <w:rPr>
                <w:sz w:val="16"/>
                <w:szCs w:val="16"/>
                <w:lang w:val="en-US"/>
              </w:rPr>
              <w:t>7136020011620</w:t>
            </w:r>
          </w:p>
        </w:tc>
        <w:tc>
          <w:tcPr>
            <w:tcW w:w="5979" w:type="dxa"/>
            <w:gridSpan w:val="6"/>
            <w:tcBorders>
              <w:top w:val="nil"/>
              <w:bottom w:val="single" w:sz="2" w:space="0" w:color="auto"/>
            </w:tcBorders>
          </w:tcPr>
          <w:p w14:paraId="176D8C1E" w14:textId="77777777" w:rsidR="001028B9" w:rsidRDefault="001028B9" w:rsidP="00E5700B">
            <w:pPr>
              <w:rPr>
                <w:lang w:val="en-US"/>
              </w:rPr>
            </w:pPr>
            <w:r>
              <w:rPr>
                <w:lang w:val="en-US"/>
              </w:rPr>
              <w:t>Instalator apa, canal</w:t>
            </w:r>
          </w:p>
        </w:tc>
        <w:tc>
          <w:tcPr>
            <w:tcW w:w="1134" w:type="dxa"/>
            <w:gridSpan w:val="2"/>
            <w:tcBorders>
              <w:top w:val="nil"/>
              <w:bottom w:val="single" w:sz="2" w:space="0" w:color="auto"/>
            </w:tcBorders>
          </w:tcPr>
          <w:p w14:paraId="60A50BAD" w14:textId="77777777" w:rsidR="001028B9" w:rsidRDefault="001028B9" w:rsidP="00E5700B">
            <w:pPr>
              <w:rPr>
                <w:lang w:val="en-US"/>
              </w:rPr>
            </w:pPr>
            <w:r>
              <w:rPr>
                <w:lang w:val="en-US"/>
              </w:rPr>
              <w:t>h-om</w:t>
            </w:r>
          </w:p>
        </w:tc>
        <w:tc>
          <w:tcPr>
            <w:tcW w:w="1134" w:type="dxa"/>
            <w:tcBorders>
              <w:top w:val="nil"/>
              <w:bottom w:val="single" w:sz="2" w:space="0" w:color="auto"/>
            </w:tcBorders>
          </w:tcPr>
          <w:p w14:paraId="36BDCF34" w14:textId="77777777" w:rsidR="001028B9" w:rsidRDefault="001028B9" w:rsidP="00E5700B">
            <w:pPr>
              <w:rPr>
                <w:lang w:val="en-US"/>
              </w:rPr>
            </w:pPr>
            <w:r>
              <w:rPr>
                <w:lang w:val="en-US"/>
              </w:rPr>
              <w:t>1,56</w:t>
            </w:r>
          </w:p>
        </w:tc>
      </w:tr>
      <w:tr w:rsidR="001028B9" w14:paraId="2C497E1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F063C2E"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D3F61C9" w14:textId="77777777" w:rsidR="001028B9" w:rsidRDefault="001028B9" w:rsidP="00E5700B">
            <w:pPr>
              <w:jc w:val="center"/>
              <w:rPr>
                <w:sz w:val="16"/>
                <w:szCs w:val="16"/>
                <w:lang w:val="en-US"/>
              </w:rPr>
            </w:pPr>
            <w:r>
              <w:rPr>
                <w:sz w:val="16"/>
                <w:szCs w:val="16"/>
                <w:lang w:val="en-US"/>
              </w:rPr>
              <w:t>2523156721037</w:t>
            </w:r>
          </w:p>
        </w:tc>
        <w:tc>
          <w:tcPr>
            <w:tcW w:w="5979" w:type="dxa"/>
            <w:gridSpan w:val="6"/>
            <w:tcBorders>
              <w:top w:val="nil"/>
              <w:bottom w:val="single" w:sz="2" w:space="0" w:color="auto"/>
            </w:tcBorders>
          </w:tcPr>
          <w:p w14:paraId="03975B40" w14:textId="77777777" w:rsidR="001028B9" w:rsidRDefault="001028B9" w:rsidP="00E5700B">
            <w:pPr>
              <w:rPr>
                <w:lang w:val="en-US"/>
              </w:rPr>
            </w:pPr>
            <w:r>
              <w:rPr>
                <w:lang w:val="en-US"/>
              </w:rPr>
              <w:t>Cot, mufa dubla, piesa de curatire, compensator de dilatatie si reductie din material plastic  pentru canalizare</w:t>
            </w:r>
          </w:p>
        </w:tc>
        <w:tc>
          <w:tcPr>
            <w:tcW w:w="1134" w:type="dxa"/>
            <w:gridSpan w:val="2"/>
            <w:tcBorders>
              <w:top w:val="nil"/>
              <w:bottom w:val="single" w:sz="2" w:space="0" w:color="auto"/>
            </w:tcBorders>
          </w:tcPr>
          <w:p w14:paraId="60946A0F" w14:textId="77777777" w:rsidR="001028B9" w:rsidRDefault="001028B9" w:rsidP="00E5700B">
            <w:pPr>
              <w:rPr>
                <w:lang w:val="en-US"/>
              </w:rPr>
            </w:pPr>
            <w:r>
              <w:rPr>
                <w:lang w:val="en-US"/>
              </w:rPr>
              <w:t>buc</w:t>
            </w:r>
          </w:p>
        </w:tc>
        <w:tc>
          <w:tcPr>
            <w:tcW w:w="1134" w:type="dxa"/>
            <w:tcBorders>
              <w:top w:val="nil"/>
              <w:bottom w:val="single" w:sz="2" w:space="0" w:color="auto"/>
            </w:tcBorders>
          </w:tcPr>
          <w:p w14:paraId="38B5AA0D" w14:textId="77777777" w:rsidR="001028B9" w:rsidRDefault="001028B9" w:rsidP="00E5700B">
            <w:pPr>
              <w:rPr>
                <w:lang w:val="en-US"/>
              </w:rPr>
            </w:pPr>
            <w:r>
              <w:rPr>
                <w:lang w:val="en-US"/>
              </w:rPr>
              <w:t>6,00</w:t>
            </w:r>
          </w:p>
        </w:tc>
      </w:tr>
      <w:tr w:rsidR="001028B9" w14:paraId="4DD1D25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A769870"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2C2CBFD" w14:textId="77777777" w:rsidR="001028B9" w:rsidRDefault="001028B9" w:rsidP="00E5700B">
            <w:pPr>
              <w:jc w:val="center"/>
              <w:rPr>
                <w:sz w:val="16"/>
                <w:szCs w:val="16"/>
                <w:lang w:val="en-US"/>
              </w:rPr>
            </w:pPr>
            <w:r>
              <w:rPr>
                <w:sz w:val="16"/>
                <w:szCs w:val="16"/>
                <w:lang w:val="en-US"/>
              </w:rPr>
              <w:t>2451437345967</w:t>
            </w:r>
          </w:p>
        </w:tc>
        <w:tc>
          <w:tcPr>
            <w:tcW w:w="5979" w:type="dxa"/>
            <w:gridSpan w:val="6"/>
            <w:tcBorders>
              <w:top w:val="nil"/>
              <w:bottom w:val="single" w:sz="2" w:space="0" w:color="auto"/>
            </w:tcBorders>
          </w:tcPr>
          <w:p w14:paraId="161897CF" w14:textId="77777777" w:rsidR="001028B9" w:rsidRDefault="001028B9" w:rsidP="00E5700B">
            <w:pPr>
              <w:rPr>
                <w:lang w:val="en-US"/>
              </w:rPr>
            </w:pPr>
            <w:r>
              <w:rPr>
                <w:lang w:val="en-US"/>
              </w:rPr>
              <w:t>Solutie unguenta</w:t>
            </w:r>
          </w:p>
        </w:tc>
        <w:tc>
          <w:tcPr>
            <w:tcW w:w="1134" w:type="dxa"/>
            <w:gridSpan w:val="2"/>
            <w:tcBorders>
              <w:top w:val="nil"/>
              <w:bottom w:val="single" w:sz="2" w:space="0" w:color="auto"/>
            </w:tcBorders>
          </w:tcPr>
          <w:p w14:paraId="48848D15" w14:textId="77777777" w:rsidR="001028B9" w:rsidRDefault="001028B9" w:rsidP="00E5700B">
            <w:pPr>
              <w:rPr>
                <w:lang w:val="en-US"/>
              </w:rPr>
            </w:pPr>
            <w:r>
              <w:rPr>
                <w:lang w:val="en-US"/>
              </w:rPr>
              <w:t>kg</w:t>
            </w:r>
          </w:p>
        </w:tc>
        <w:tc>
          <w:tcPr>
            <w:tcW w:w="1134" w:type="dxa"/>
            <w:tcBorders>
              <w:top w:val="nil"/>
              <w:bottom w:val="single" w:sz="2" w:space="0" w:color="auto"/>
            </w:tcBorders>
          </w:tcPr>
          <w:p w14:paraId="202530E7" w14:textId="77777777" w:rsidR="001028B9" w:rsidRDefault="001028B9" w:rsidP="00E5700B">
            <w:pPr>
              <w:rPr>
                <w:lang w:val="en-US"/>
              </w:rPr>
            </w:pPr>
            <w:r>
              <w:rPr>
                <w:lang w:val="en-US"/>
              </w:rPr>
              <w:t>0,06</w:t>
            </w:r>
          </w:p>
        </w:tc>
      </w:tr>
      <w:tr w:rsidR="001028B9" w14:paraId="503B9E0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57EB424"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8D17176" w14:textId="77777777" w:rsidR="001028B9" w:rsidRDefault="001028B9" w:rsidP="00E5700B">
            <w:pPr>
              <w:jc w:val="center"/>
              <w:rPr>
                <w:sz w:val="16"/>
                <w:szCs w:val="16"/>
                <w:lang w:val="en-US"/>
              </w:rPr>
            </w:pPr>
            <w:r>
              <w:rPr>
                <w:sz w:val="16"/>
                <w:szCs w:val="16"/>
                <w:lang w:val="en-US"/>
              </w:rPr>
              <w:t>2112307325046</w:t>
            </w:r>
          </w:p>
        </w:tc>
        <w:tc>
          <w:tcPr>
            <w:tcW w:w="5979" w:type="dxa"/>
            <w:gridSpan w:val="6"/>
            <w:tcBorders>
              <w:top w:val="nil"/>
              <w:bottom w:val="single" w:sz="2" w:space="0" w:color="auto"/>
            </w:tcBorders>
          </w:tcPr>
          <w:p w14:paraId="45FAB866" w14:textId="77777777" w:rsidR="001028B9" w:rsidRDefault="001028B9" w:rsidP="00E5700B">
            <w:pPr>
              <w:rPr>
                <w:lang w:val="en-US"/>
              </w:rPr>
            </w:pPr>
            <w:r>
              <w:rPr>
                <w:lang w:val="en-US"/>
              </w:rPr>
              <w:t>Hirtie absorbanta</w:t>
            </w:r>
          </w:p>
        </w:tc>
        <w:tc>
          <w:tcPr>
            <w:tcW w:w="1134" w:type="dxa"/>
            <w:gridSpan w:val="2"/>
            <w:tcBorders>
              <w:top w:val="nil"/>
              <w:bottom w:val="single" w:sz="2" w:space="0" w:color="auto"/>
            </w:tcBorders>
          </w:tcPr>
          <w:p w14:paraId="3E80F68C" w14:textId="77777777" w:rsidR="001028B9" w:rsidRDefault="001028B9" w:rsidP="00E5700B">
            <w:pPr>
              <w:rPr>
                <w:lang w:val="en-US"/>
              </w:rPr>
            </w:pPr>
            <w:r>
              <w:rPr>
                <w:lang w:val="en-US"/>
              </w:rPr>
              <w:t>kg</w:t>
            </w:r>
          </w:p>
        </w:tc>
        <w:tc>
          <w:tcPr>
            <w:tcW w:w="1134" w:type="dxa"/>
            <w:tcBorders>
              <w:top w:val="nil"/>
              <w:bottom w:val="single" w:sz="2" w:space="0" w:color="auto"/>
            </w:tcBorders>
          </w:tcPr>
          <w:p w14:paraId="747F3C5C" w14:textId="77777777" w:rsidR="001028B9" w:rsidRDefault="001028B9" w:rsidP="00E5700B">
            <w:pPr>
              <w:rPr>
                <w:lang w:val="en-US"/>
              </w:rPr>
            </w:pPr>
            <w:r>
              <w:rPr>
                <w:lang w:val="en-US"/>
              </w:rPr>
              <w:t>0,07</w:t>
            </w:r>
          </w:p>
        </w:tc>
      </w:tr>
      <w:tr w:rsidR="001028B9" w14:paraId="02171455"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1A29DE64" w14:textId="77777777" w:rsidR="001028B9" w:rsidRDefault="001028B9" w:rsidP="00E5700B">
            <w:pPr>
              <w:rPr>
                <w:lang w:val="en-US"/>
              </w:rPr>
            </w:pPr>
            <w:r>
              <w:rPr>
                <w:lang w:val="en-US"/>
              </w:rPr>
              <w:t>44</w:t>
            </w:r>
          </w:p>
        </w:tc>
        <w:tc>
          <w:tcPr>
            <w:tcW w:w="1400" w:type="dxa"/>
            <w:gridSpan w:val="4"/>
            <w:tcBorders>
              <w:top w:val="single" w:sz="4" w:space="0" w:color="auto"/>
              <w:bottom w:val="single" w:sz="4" w:space="0" w:color="auto"/>
            </w:tcBorders>
          </w:tcPr>
          <w:p w14:paraId="53455B1F" w14:textId="77777777" w:rsidR="001028B9" w:rsidRDefault="001028B9" w:rsidP="00E5700B">
            <w:pPr>
              <w:rPr>
                <w:lang w:val="en-US"/>
              </w:rPr>
            </w:pPr>
            <w:r>
              <w:rPr>
                <w:lang w:val="en-US"/>
              </w:rPr>
              <w:t>RpSA44F</w:t>
            </w:r>
          </w:p>
          <w:p w14:paraId="26C5A854"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07D75FDB"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Bratara pentru fixarea conductelor de alimentare cu apa si gaze, din otel sau material plastic montata prin inpuscare, conductele avind diametrul de 2"</w:t>
            </w:r>
            <w:r>
              <w:rPr>
                <w:rFonts w:ascii="Times New Roman CYR" w:hAnsi="Times New Roman CYR" w:cs="Times New Roman CYR"/>
                <w:sz w:val="16"/>
                <w:szCs w:val="16"/>
                <w:lang w:val="en-US"/>
              </w:rPr>
              <w:t xml:space="preserve"> </w:t>
            </w:r>
          </w:p>
          <w:p w14:paraId="6C851705"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8D0F913"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13F03B13" w14:textId="77777777" w:rsidR="001028B9" w:rsidRPr="00B400BD" w:rsidRDefault="001028B9" w:rsidP="00E5700B">
            <w:pPr>
              <w:jc w:val="center"/>
              <w:rPr>
                <w:b/>
                <w:bCs/>
                <w:lang w:val="en-US"/>
              </w:rPr>
            </w:pPr>
            <w:r w:rsidRPr="00B400BD">
              <w:rPr>
                <w:b/>
                <w:bCs/>
                <w:lang w:val="en-US"/>
              </w:rPr>
              <w:t>6,00</w:t>
            </w:r>
          </w:p>
        </w:tc>
      </w:tr>
      <w:tr w:rsidR="001028B9" w14:paraId="0037866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A73BED8" w14:textId="77777777" w:rsidR="001028B9" w:rsidRDefault="001028B9" w:rsidP="00E5700B">
            <w:pPr>
              <w:rPr>
                <w:lang w:val="en-US"/>
              </w:rPr>
            </w:pPr>
          </w:p>
        </w:tc>
        <w:tc>
          <w:tcPr>
            <w:tcW w:w="1400" w:type="dxa"/>
            <w:gridSpan w:val="4"/>
            <w:tcBorders>
              <w:top w:val="nil"/>
              <w:bottom w:val="single" w:sz="2" w:space="0" w:color="auto"/>
            </w:tcBorders>
            <w:vAlign w:val="center"/>
          </w:tcPr>
          <w:p w14:paraId="556D46A0" w14:textId="77777777" w:rsidR="001028B9" w:rsidRDefault="001028B9" w:rsidP="00E5700B">
            <w:pPr>
              <w:jc w:val="center"/>
              <w:rPr>
                <w:sz w:val="16"/>
                <w:szCs w:val="16"/>
                <w:lang w:val="en-US"/>
              </w:rPr>
            </w:pPr>
            <w:r>
              <w:rPr>
                <w:sz w:val="16"/>
                <w:szCs w:val="16"/>
                <w:lang w:val="en-US"/>
              </w:rPr>
              <w:t>7136020011620</w:t>
            </w:r>
          </w:p>
        </w:tc>
        <w:tc>
          <w:tcPr>
            <w:tcW w:w="5979" w:type="dxa"/>
            <w:gridSpan w:val="6"/>
            <w:tcBorders>
              <w:top w:val="nil"/>
              <w:bottom w:val="single" w:sz="2" w:space="0" w:color="auto"/>
            </w:tcBorders>
          </w:tcPr>
          <w:p w14:paraId="5C3B5704" w14:textId="77777777" w:rsidR="001028B9" w:rsidRDefault="001028B9" w:rsidP="00E5700B">
            <w:pPr>
              <w:rPr>
                <w:lang w:val="en-US"/>
              </w:rPr>
            </w:pPr>
            <w:r>
              <w:rPr>
                <w:lang w:val="en-US"/>
              </w:rPr>
              <w:t>Instalator apa, canal</w:t>
            </w:r>
          </w:p>
        </w:tc>
        <w:tc>
          <w:tcPr>
            <w:tcW w:w="1134" w:type="dxa"/>
            <w:gridSpan w:val="2"/>
            <w:tcBorders>
              <w:top w:val="nil"/>
              <w:bottom w:val="single" w:sz="2" w:space="0" w:color="auto"/>
            </w:tcBorders>
          </w:tcPr>
          <w:p w14:paraId="6B862E0F" w14:textId="77777777" w:rsidR="001028B9" w:rsidRDefault="001028B9" w:rsidP="00E5700B">
            <w:pPr>
              <w:rPr>
                <w:lang w:val="en-US"/>
              </w:rPr>
            </w:pPr>
            <w:r>
              <w:rPr>
                <w:lang w:val="en-US"/>
              </w:rPr>
              <w:t>h-om</w:t>
            </w:r>
          </w:p>
        </w:tc>
        <w:tc>
          <w:tcPr>
            <w:tcW w:w="1134" w:type="dxa"/>
            <w:tcBorders>
              <w:top w:val="nil"/>
              <w:bottom w:val="single" w:sz="2" w:space="0" w:color="auto"/>
            </w:tcBorders>
          </w:tcPr>
          <w:p w14:paraId="15A1EE16" w14:textId="77777777" w:rsidR="001028B9" w:rsidRDefault="001028B9" w:rsidP="00E5700B">
            <w:pPr>
              <w:rPr>
                <w:lang w:val="en-US"/>
              </w:rPr>
            </w:pPr>
            <w:r>
              <w:rPr>
                <w:lang w:val="en-US"/>
              </w:rPr>
              <w:t>0,48</w:t>
            </w:r>
          </w:p>
        </w:tc>
      </w:tr>
      <w:tr w:rsidR="001028B9" w14:paraId="06487A9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D2BF10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9CADB62" w14:textId="77777777" w:rsidR="001028B9" w:rsidRDefault="001028B9" w:rsidP="00E5700B">
            <w:pPr>
              <w:jc w:val="center"/>
              <w:rPr>
                <w:sz w:val="16"/>
                <w:szCs w:val="16"/>
                <w:lang w:val="en-US"/>
              </w:rPr>
            </w:pPr>
            <w:r>
              <w:rPr>
                <w:sz w:val="16"/>
                <w:szCs w:val="16"/>
                <w:lang w:val="en-US"/>
              </w:rPr>
              <w:t>2875274204040</w:t>
            </w:r>
          </w:p>
        </w:tc>
        <w:tc>
          <w:tcPr>
            <w:tcW w:w="5979" w:type="dxa"/>
            <w:gridSpan w:val="6"/>
            <w:tcBorders>
              <w:top w:val="nil"/>
              <w:bottom w:val="single" w:sz="2" w:space="0" w:color="auto"/>
            </w:tcBorders>
          </w:tcPr>
          <w:p w14:paraId="064F2316" w14:textId="77777777" w:rsidR="001028B9" w:rsidRDefault="001028B9" w:rsidP="00E5700B">
            <w:pPr>
              <w:rPr>
                <w:lang w:val="en-US"/>
              </w:rPr>
            </w:pPr>
            <w:r>
              <w:rPr>
                <w:lang w:val="en-US"/>
              </w:rPr>
              <w:t>Bratara pt. tevi de instalatii  de apa si gaze</w:t>
            </w:r>
          </w:p>
        </w:tc>
        <w:tc>
          <w:tcPr>
            <w:tcW w:w="1134" w:type="dxa"/>
            <w:gridSpan w:val="2"/>
            <w:tcBorders>
              <w:top w:val="nil"/>
              <w:bottom w:val="single" w:sz="2" w:space="0" w:color="auto"/>
            </w:tcBorders>
          </w:tcPr>
          <w:p w14:paraId="2501A65C" w14:textId="77777777" w:rsidR="001028B9" w:rsidRDefault="001028B9" w:rsidP="00E5700B">
            <w:pPr>
              <w:rPr>
                <w:lang w:val="en-US"/>
              </w:rPr>
            </w:pPr>
            <w:r>
              <w:rPr>
                <w:lang w:val="en-US"/>
              </w:rPr>
              <w:t>buc</w:t>
            </w:r>
          </w:p>
        </w:tc>
        <w:tc>
          <w:tcPr>
            <w:tcW w:w="1134" w:type="dxa"/>
            <w:tcBorders>
              <w:top w:val="nil"/>
              <w:bottom w:val="single" w:sz="2" w:space="0" w:color="auto"/>
            </w:tcBorders>
          </w:tcPr>
          <w:p w14:paraId="4B57E712" w14:textId="77777777" w:rsidR="001028B9" w:rsidRDefault="001028B9" w:rsidP="00E5700B">
            <w:pPr>
              <w:rPr>
                <w:lang w:val="en-US"/>
              </w:rPr>
            </w:pPr>
            <w:r>
              <w:rPr>
                <w:lang w:val="en-US"/>
              </w:rPr>
              <w:t>6,00</w:t>
            </w:r>
          </w:p>
        </w:tc>
      </w:tr>
      <w:tr w:rsidR="001028B9" w14:paraId="27C6C75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594305A"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10FAE55" w14:textId="77777777" w:rsidR="001028B9" w:rsidRDefault="001028B9" w:rsidP="00E5700B">
            <w:pPr>
              <w:jc w:val="center"/>
              <w:rPr>
                <w:sz w:val="16"/>
                <w:szCs w:val="16"/>
                <w:lang w:val="en-US"/>
              </w:rPr>
            </w:pPr>
            <w:r>
              <w:rPr>
                <w:sz w:val="16"/>
                <w:szCs w:val="16"/>
                <w:lang w:val="en-US"/>
              </w:rPr>
              <w:t>2121117308308</w:t>
            </w:r>
          </w:p>
        </w:tc>
        <w:tc>
          <w:tcPr>
            <w:tcW w:w="5979" w:type="dxa"/>
            <w:gridSpan w:val="6"/>
            <w:tcBorders>
              <w:top w:val="nil"/>
              <w:bottom w:val="single" w:sz="2" w:space="0" w:color="auto"/>
            </w:tcBorders>
          </w:tcPr>
          <w:p w14:paraId="119FD137" w14:textId="77777777" w:rsidR="001028B9" w:rsidRDefault="001028B9" w:rsidP="00E5700B">
            <w:pPr>
              <w:rPr>
                <w:lang w:val="en-US"/>
              </w:rPr>
            </w:pPr>
            <w:r>
              <w:rPr>
                <w:lang w:val="en-US"/>
              </w:rPr>
              <w:t>Carton ondulat, tip 2, in suluri de 1 m</w:t>
            </w:r>
          </w:p>
        </w:tc>
        <w:tc>
          <w:tcPr>
            <w:tcW w:w="1134" w:type="dxa"/>
            <w:gridSpan w:val="2"/>
            <w:tcBorders>
              <w:top w:val="nil"/>
              <w:bottom w:val="single" w:sz="2" w:space="0" w:color="auto"/>
            </w:tcBorders>
          </w:tcPr>
          <w:p w14:paraId="3B29F8C2" w14:textId="77777777" w:rsidR="001028B9" w:rsidRDefault="001028B9" w:rsidP="00E5700B">
            <w:pPr>
              <w:rPr>
                <w:lang w:val="en-US"/>
              </w:rPr>
            </w:pPr>
            <w:r>
              <w:rPr>
                <w:lang w:val="en-US"/>
              </w:rPr>
              <w:t>kg</w:t>
            </w:r>
          </w:p>
        </w:tc>
        <w:tc>
          <w:tcPr>
            <w:tcW w:w="1134" w:type="dxa"/>
            <w:tcBorders>
              <w:top w:val="nil"/>
              <w:bottom w:val="single" w:sz="2" w:space="0" w:color="auto"/>
            </w:tcBorders>
          </w:tcPr>
          <w:p w14:paraId="5438F2C8" w14:textId="77777777" w:rsidR="001028B9" w:rsidRDefault="001028B9" w:rsidP="00E5700B">
            <w:pPr>
              <w:rPr>
                <w:lang w:val="en-US"/>
              </w:rPr>
            </w:pPr>
            <w:r>
              <w:rPr>
                <w:lang w:val="en-US"/>
              </w:rPr>
              <w:t>0,04</w:t>
            </w:r>
          </w:p>
        </w:tc>
      </w:tr>
      <w:tr w:rsidR="001028B9" w14:paraId="601E770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FDAF30F"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DAB49BC" w14:textId="77777777" w:rsidR="001028B9" w:rsidRDefault="001028B9" w:rsidP="00E5700B">
            <w:pPr>
              <w:jc w:val="center"/>
              <w:rPr>
                <w:sz w:val="16"/>
                <w:szCs w:val="16"/>
                <w:lang w:val="en-US"/>
              </w:rPr>
            </w:pPr>
            <w:r>
              <w:rPr>
                <w:sz w:val="16"/>
                <w:szCs w:val="16"/>
                <w:lang w:val="en-US"/>
              </w:rPr>
              <w:t>2874115893468</w:t>
            </w:r>
          </w:p>
        </w:tc>
        <w:tc>
          <w:tcPr>
            <w:tcW w:w="5979" w:type="dxa"/>
            <w:gridSpan w:val="6"/>
            <w:tcBorders>
              <w:top w:val="nil"/>
              <w:bottom w:val="single" w:sz="2" w:space="0" w:color="auto"/>
            </w:tcBorders>
          </w:tcPr>
          <w:p w14:paraId="0F388F7C" w14:textId="77777777" w:rsidR="001028B9" w:rsidRDefault="001028B9" w:rsidP="00E5700B">
            <w:pPr>
              <w:rPr>
                <w:lang w:val="en-US"/>
              </w:rPr>
            </w:pPr>
            <w:r>
              <w:rPr>
                <w:lang w:val="en-US"/>
              </w:rPr>
              <w:t>Bolt de impuscat, M 6</w:t>
            </w:r>
          </w:p>
        </w:tc>
        <w:tc>
          <w:tcPr>
            <w:tcW w:w="1134" w:type="dxa"/>
            <w:gridSpan w:val="2"/>
            <w:tcBorders>
              <w:top w:val="nil"/>
              <w:bottom w:val="single" w:sz="2" w:space="0" w:color="auto"/>
            </w:tcBorders>
          </w:tcPr>
          <w:p w14:paraId="07E547E4" w14:textId="77777777" w:rsidR="001028B9" w:rsidRDefault="001028B9" w:rsidP="00E5700B">
            <w:pPr>
              <w:rPr>
                <w:lang w:val="en-US"/>
              </w:rPr>
            </w:pPr>
            <w:r>
              <w:rPr>
                <w:lang w:val="en-US"/>
              </w:rPr>
              <w:t>buc</w:t>
            </w:r>
          </w:p>
        </w:tc>
        <w:tc>
          <w:tcPr>
            <w:tcW w:w="1134" w:type="dxa"/>
            <w:tcBorders>
              <w:top w:val="nil"/>
              <w:bottom w:val="single" w:sz="2" w:space="0" w:color="auto"/>
            </w:tcBorders>
          </w:tcPr>
          <w:p w14:paraId="0203A004" w14:textId="77777777" w:rsidR="001028B9" w:rsidRDefault="001028B9" w:rsidP="00E5700B">
            <w:pPr>
              <w:rPr>
                <w:lang w:val="en-US"/>
              </w:rPr>
            </w:pPr>
            <w:r>
              <w:rPr>
                <w:lang w:val="en-US"/>
              </w:rPr>
              <w:t>6,00</w:t>
            </w:r>
          </w:p>
        </w:tc>
      </w:tr>
      <w:tr w:rsidR="001028B9" w14:paraId="61C6A69F"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BC9C6AE"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6D7B7FC" w14:textId="77777777" w:rsidR="001028B9" w:rsidRDefault="001028B9" w:rsidP="00E5700B">
            <w:pPr>
              <w:jc w:val="center"/>
              <w:rPr>
                <w:sz w:val="16"/>
                <w:szCs w:val="16"/>
                <w:lang w:val="en-US"/>
              </w:rPr>
            </w:pPr>
            <w:r>
              <w:rPr>
                <w:sz w:val="16"/>
                <w:szCs w:val="16"/>
                <w:lang w:val="en-US"/>
              </w:rPr>
              <w:t>2874135840405</w:t>
            </w:r>
          </w:p>
        </w:tc>
        <w:tc>
          <w:tcPr>
            <w:tcW w:w="5979" w:type="dxa"/>
            <w:gridSpan w:val="6"/>
            <w:tcBorders>
              <w:top w:val="nil"/>
              <w:bottom w:val="single" w:sz="2" w:space="0" w:color="auto"/>
            </w:tcBorders>
          </w:tcPr>
          <w:p w14:paraId="2CBA0FEC" w14:textId="77777777" w:rsidR="001028B9" w:rsidRDefault="001028B9" w:rsidP="00E5700B">
            <w:pPr>
              <w:rPr>
                <w:lang w:val="en-US"/>
              </w:rPr>
            </w:pPr>
            <w:r>
              <w:rPr>
                <w:lang w:val="en-US"/>
              </w:rPr>
              <w:t>Piulite uzuale hexagonale M 6</w:t>
            </w:r>
          </w:p>
        </w:tc>
        <w:tc>
          <w:tcPr>
            <w:tcW w:w="1134" w:type="dxa"/>
            <w:gridSpan w:val="2"/>
            <w:tcBorders>
              <w:top w:val="nil"/>
              <w:bottom w:val="single" w:sz="2" w:space="0" w:color="auto"/>
            </w:tcBorders>
          </w:tcPr>
          <w:p w14:paraId="79018E3F" w14:textId="77777777" w:rsidR="001028B9" w:rsidRDefault="001028B9" w:rsidP="00E5700B">
            <w:pPr>
              <w:rPr>
                <w:lang w:val="en-US"/>
              </w:rPr>
            </w:pPr>
            <w:r>
              <w:rPr>
                <w:lang w:val="en-US"/>
              </w:rPr>
              <w:t>buc</w:t>
            </w:r>
          </w:p>
        </w:tc>
        <w:tc>
          <w:tcPr>
            <w:tcW w:w="1134" w:type="dxa"/>
            <w:tcBorders>
              <w:top w:val="nil"/>
              <w:bottom w:val="single" w:sz="2" w:space="0" w:color="auto"/>
            </w:tcBorders>
          </w:tcPr>
          <w:p w14:paraId="4BBB0BF5" w14:textId="77777777" w:rsidR="001028B9" w:rsidRDefault="001028B9" w:rsidP="00E5700B">
            <w:pPr>
              <w:rPr>
                <w:lang w:val="en-US"/>
              </w:rPr>
            </w:pPr>
            <w:r>
              <w:rPr>
                <w:lang w:val="en-US"/>
              </w:rPr>
              <w:t>6,00</w:t>
            </w:r>
          </w:p>
        </w:tc>
      </w:tr>
      <w:tr w:rsidR="001028B9" w14:paraId="10F5A32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CF2FBD4"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0B3B43B" w14:textId="77777777" w:rsidR="001028B9" w:rsidRDefault="001028B9" w:rsidP="00E5700B">
            <w:pPr>
              <w:jc w:val="center"/>
              <w:rPr>
                <w:sz w:val="16"/>
                <w:szCs w:val="16"/>
                <w:lang w:val="en-US"/>
              </w:rPr>
            </w:pPr>
            <w:r>
              <w:rPr>
                <w:sz w:val="16"/>
                <w:szCs w:val="16"/>
                <w:lang w:val="en-US"/>
              </w:rPr>
              <w:t>2461117308499</w:t>
            </w:r>
          </w:p>
        </w:tc>
        <w:tc>
          <w:tcPr>
            <w:tcW w:w="5979" w:type="dxa"/>
            <w:gridSpan w:val="6"/>
            <w:tcBorders>
              <w:top w:val="nil"/>
              <w:bottom w:val="single" w:sz="2" w:space="0" w:color="auto"/>
            </w:tcBorders>
          </w:tcPr>
          <w:p w14:paraId="79160875" w14:textId="77777777" w:rsidR="001028B9" w:rsidRDefault="001028B9" w:rsidP="00E5700B">
            <w:pPr>
              <w:rPr>
                <w:lang w:val="en-US"/>
              </w:rPr>
            </w:pPr>
            <w:r>
              <w:rPr>
                <w:lang w:val="en-US"/>
              </w:rPr>
              <w:t>Cartus pistol 6,3 mm</w:t>
            </w:r>
          </w:p>
        </w:tc>
        <w:tc>
          <w:tcPr>
            <w:tcW w:w="1134" w:type="dxa"/>
            <w:gridSpan w:val="2"/>
            <w:tcBorders>
              <w:top w:val="nil"/>
              <w:bottom w:val="single" w:sz="2" w:space="0" w:color="auto"/>
            </w:tcBorders>
          </w:tcPr>
          <w:p w14:paraId="5D4F6637" w14:textId="77777777" w:rsidR="001028B9" w:rsidRDefault="001028B9" w:rsidP="00E5700B">
            <w:pPr>
              <w:rPr>
                <w:lang w:val="en-US"/>
              </w:rPr>
            </w:pPr>
            <w:r>
              <w:rPr>
                <w:lang w:val="en-US"/>
              </w:rPr>
              <w:t>buc</w:t>
            </w:r>
          </w:p>
        </w:tc>
        <w:tc>
          <w:tcPr>
            <w:tcW w:w="1134" w:type="dxa"/>
            <w:tcBorders>
              <w:top w:val="nil"/>
              <w:bottom w:val="single" w:sz="2" w:space="0" w:color="auto"/>
            </w:tcBorders>
          </w:tcPr>
          <w:p w14:paraId="4A11339B" w14:textId="77777777" w:rsidR="001028B9" w:rsidRDefault="001028B9" w:rsidP="00E5700B">
            <w:pPr>
              <w:rPr>
                <w:lang w:val="en-US"/>
              </w:rPr>
            </w:pPr>
            <w:r>
              <w:rPr>
                <w:lang w:val="en-US"/>
              </w:rPr>
              <w:t>6,00</w:t>
            </w:r>
          </w:p>
        </w:tc>
      </w:tr>
      <w:tr w:rsidR="001028B9" w14:paraId="0C7373B2"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3A8164A4" w14:textId="77777777" w:rsidR="001028B9" w:rsidRDefault="001028B9" w:rsidP="00E5700B">
            <w:pPr>
              <w:rPr>
                <w:lang w:val="en-US"/>
              </w:rPr>
            </w:pPr>
            <w:r>
              <w:rPr>
                <w:lang w:val="en-US"/>
              </w:rPr>
              <w:t>45</w:t>
            </w:r>
          </w:p>
        </w:tc>
        <w:tc>
          <w:tcPr>
            <w:tcW w:w="1400" w:type="dxa"/>
            <w:gridSpan w:val="4"/>
            <w:tcBorders>
              <w:top w:val="single" w:sz="4" w:space="0" w:color="auto"/>
              <w:bottom w:val="single" w:sz="4" w:space="0" w:color="auto"/>
            </w:tcBorders>
          </w:tcPr>
          <w:p w14:paraId="10FEAE04" w14:textId="77777777" w:rsidR="001028B9" w:rsidRDefault="001028B9" w:rsidP="00E5700B">
            <w:pPr>
              <w:rPr>
                <w:lang w:val="en-US"/>
              </w:rPr>
            </w:pPr>
            <w:r>
              <w:rPr>
                <w:lang w:val="en-US"/>
              </w:rPr>
              <w:t>RpSC21C</w:t>
            </w:r>
          </w:p>
          <w:p w14:paraId="1566790B"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173E4735"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lastRenderedPageBreak/>
              <w:t xml:space="preserve">Montarea lavoarului din semiportelan, portelan sanitar etc. </w:t>
            </w:r>
            <w:r>
              <w:rPr>
                <w:lang w:val="en-US"/>
              </w:rPr>
              <w:lastRenderedPageBreak/>
              <w:t>inclusiv pentru  handicapati, avind teava de scurgere din material plastic, montat pe piedestal</w:t>
            </w:r>
            <w:r>
              <w:rPr>
                <w:rFonts w:ascii="Times New Roman CYR" w:hAnsi="Times New Roman CYR" w:cs="Times New Roman CYR"/>
                <w:sz w:val="16"/>
                <w:szCs w:val="16"/>
                <w:lang w:val="en-US"/>
              </w:rPr>
              <w:t xml:space="preserve"> </w:t>
            </w:r>
          </w:p>
          <w:p w14:paraId="4B3E762C"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6485F7C" w14:textId="77777777" w:rsidR="001028B9" w:rsidRDefault="001028B9" w:rsidP="00E5700B">
            <w:pPr>
              <w:jc w:val="center"/>
              <w:rPr>
                <w:lang w:val="en-US"/>
              </w:rPr>
            </w:pPr>
            <w:r>
              <w:rPr>
                <w:lang w:val="en-US"/>
              </w:rPr>
              <w:lastRenderedPageBreak/>
              <w:t>buc</w:t>
            </w:r>
          </w:p>
        </w:tc>
        <w:tc>
          <w:tcPr>
            <w:tcW w:w="1134" w:type="dxa"/>
            <w:tcBorders>
              <w:top w:val="single" w:sz="4" w:space="0" w:color="auto"/>
              <w:bottom w:val="single" w:sz="4" w:space="0" w:color="auto"/>
            </w:tcBorders>
            <w:vAlign w:val="center"/>
          </w:tcPr>
          <w:p w14:paraId="1183E84C" w14:textId="77777777" w:rsidR="001028B9" w:rsidRPr="00B400BD" w:rsidRDefault="001028B9" w:rsidP="00E5700B">
            <w:pPr>
              <w:jc w:val="center"/>
              <w:rPr>
                <w:b/>
                <w:bCs/>
                <w:lang w:val="en-US"/>
              </w:rPr>
            </w:pPr>
            <w:r w:rsidRPr="00B400BD">
              <w:rPr>
                <w:b/>
                <w:bCs/>
                <w:lang w:val="en-US"/>
              </w:rPr>
              <w:t>4,00</w:t>
            </w:r>
          </w:p>
        </w:tc>
      </w:tr>
      <w:tr w:rsidR="001028B9" w14:paraId="46119BDF"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42A1D19" w14:textId="77777777" w:rsidR="001028B9" w:rsidRDefault="001028B9" w:rsidP="00E5700B">
            <w:pPr>
              <w:rPr>
                <w:lang w:val="en-US"/>
              </w:rPr>
            </w:pPr>
          </w:p>
        </w:tc>
        <w:tc>
          <w:tcPr>
            <w:tcW w:w="1400" w:type="dxa"/>
            <w:gridSpan w:val="4"/>
            <w:tcBorders>
              <w:top w:val="nil"/>
              <w:bottom w:val="single" w:sz="2" w:space="0" w:color="auto"/>
            </w:tcBorders>
            <w:vAlign w:val="center"/>
          </w:tcPr>
          <w:p w14:paraId="1EAB3315" w14:textId="77777777" w:rsidR="001028B9" w:rsidRDefault="001028B9" w:rsidP="00E5700B">
            <w:pPr>
              <w:jc w:val="center"/>
              <w:rPr>
                <w:sz w:val="16"/>
                <w:szCs w:val="16"/>
                <w:lang w:val="en-US"/>
              </w:rPr>
            </w:pPr>
            <w:r>
              <w:rPr>
                <w:sz w:val="16"/>
                <w:szCs w:val="16"/>
                <w:lang w:val="en-US"/>
              </w:rPr>
              <w:t>7136020011620</w:t>
            </w:r>
          </w:p>
        </w:tc>
        <w:tc>
          <w:tcPr>
            <w:tcW w:w="5979" w:type="dxa"/>
            <w:gridSpan w:val="6"/>
            <w:tcBorders>
              <w:top w:val="nil"/>
              <w:bottom w:val="single" w:sz="2" w:space="0" w:color="auto"/>
            </w:tcBorders>
          </w:tcPr>
          <w:p w14:paraId="28D36ECB" w14:textId="77777777" w:rsidR="001028B9" w:rsidRDefault="001028B9" w:rsidP="00E5700B">
            <w:pPr>
              <w:rPr>
                <w:lang w:val="en-US"/>
              </w:rPr>
            </w:pPr>
            <w:r>
              <w:rPr>
                <w:lang w:val="en-US"/>
              </w:rPr>
              <w:t>Instalator apa, canal</w:t>
            </w:r>
          </w:p>
        </w:tc>
        <w:tc>
          <w:tcPr>
            <w:tcW w:w="1134" w:type="dxa"/>
            <w:gridSpan w:val="2"/>
            <w:tcBorders>
              <w:top w:val="nil"/>
              <w:bottom w:val="single" w:sz="2" w:space="0" w:color="auto"/>
            </w:tcBorders>
          </w:tcPr>
          <w:p w14:paraId="524E2422" w14:textId="77777777" w:rsidR="001028B9" w:rsidRDefault="001028B9" w:rsidP="00E5700B">
            <w:pPr>
              <w:rPr>
                <w:lang w:val="en-US"/>
              </w:rPr>
            </w:pPr>
            <w:r>
              <w:rPr>
                <w:lang w:val="en-US"/>
              </w:rPr>
              <w:t>h-om</w:t>
            </w:r>
          </w:p>
        </w:tc>
        <w:tc>
          <w:tcPr>
            <w:tcW w:w="1134" w:type="dxa"/>
            <w:tcBorders>
              <w:top w:val="nil"/>
              <w:bottom w:val="single" w:sz="2" w:space="0" w:color="auto"/>
            </w:tcBorders>
          </w:tcPr>
          <w:p w14:paraId="1ACD03A5" w14:textId="77777777" w:rsidR="001028B9" w:rsidRDefault="001028B9" w:rsidP="00E5700B">
            <w:pPr>
              <w:rPr>
                <w:lang w:val="en-US"/>
              </w:rPr>
            </w:pPr>
            <w:r>
              <w:rPr>
                <w:lang w:val="en-US"/>
              </w:rPr>
              <w:t>9,20</w:t>
            </w:r>
          </w:p>
        </w:tc>
      </w:tr>
      <w:tr w:rsidR="001028B9" w14:paraId="395C40E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C95861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F44FBA9" w14:textId="77777777" w:rsidR="001028B9" w:rsidRDefault="001028B9" w:rsidP="00E5700B">
            <w:pPr>
              <w:jc w:val="center"/>
              <w:rPr>
                <w:sz w:val="16"/>
                <w:szCs w:val="16"/>
                <w:lang w:val="en-US"/>
              </w:rPr>
            </w:pPr>
            <w:r>
              <w:rPr>
                <w:sz w:val="16"/>
                <w:szCs w:val="16"/>
                <w:lang w:val="en-US"/>
              </w:rPr>
              <w:t>2622102438000</w:t>
            </w:r>
          </w:p>
        </w:tc>
        <w:tc>
          <w:tcPr>
            <w:tcW w:w="5979" w:type="dxa"/>
            <w:gridSpan w:val="6"/>
            <w:tcBorders>
              <w:top w:val="nil"/>
              <w:bottom w:val="single" w:sz="2" w:space="0" w:color="auto"/>
            </w:tcBorders>
          </w:tcPr>
          <w:p w14:paraId="14777929" w14:textId="77777777" w:rsidR="001028B9" w:rsidRDefault="001028B9" w:rsidP="00E5700B">
            <w:pPr>
              <w:rPr>
                <w:lang w:val="en-US"/>
              </w:rPr>
            </w:pPr>
            <w:r>
              <w:rPr>
                <w:lang w:val="en-US"/>
              </w:rPr>
              <w:t>Lavoar</w:t>
            </w:r>
          </w:p>
        </w:tc>
        <w:tc>
          <w:tcPr>
            <w:tcW w:w="1134" w:type="dxa"/>
            <w:gridSpan w:val="2"/>
            <w:tcBorders>
              <w:top w:val="nil"/>
              <w:bottom w:val="single" w:sz="2" w:space="0" w:color="auto"/>
            </w:tcBorders>
          </w:tcPr>
          <w:p w14:paraId="466FC9A0" w14:textId="77777777" w:rsidR="001028B9" w:rsidRDefault="001028B9" w:rsidP="00E5700B">
            <w:pPr>
              <w:rPr>
                <w:lang w:val="en-US"/>
              </w:rPr>
            </w:pPr>
            <w:r>
              <w:rPr>
                <w:lang w:val="en-US"/>
              </w:rPr>
              <w:t>buc</w:t>
            </w:r>
          </w:p>
        </w:tc>
        <w:tc>
          <w:tcPr>
            <w:tcW w:w="1134" w:type="dxa"/>
            <w:tcBorders>
              <w:top w:val="nil"/>
              <w:bottom w:val="single" w:sz="2" w:space="0" w:color="auto"/>
            </w:tcBorders>
          </w:tcPr>
          <w:p w14:paraId="4996CDA6" w14:textId="77777777" w:rsidR="001028B9" w:rsidRDefault="001028B9" w:rsidP="00E5700B">
            <w:pPr>
              <w:rPr>
                <w:lang w:val="en-US"/>
              </w:rPr>
            </w:pPr>
            <w:r>
              <w:rPr>
                <w:lang w:val="en-US"/>
              </w:rPr>
              <w:t>4,08</w:t>
            </w:r>
          </w:p>
        </w:tc>
      </w:tr>
      <w:tr w:rsidR="001028B9" w14:paraId="3485334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333CC52"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53221CF" w14:textId="77777777" w:rsidR="001028B9" w:rsidRDefault="001028B9" w:rsidP="00E5700B">
            <w:pPr>
              <w:jc w:val="center"/>
              <w:rPr>
                <w:sz w:val="16"/>
                <w:szCs w:val="16"/>
                <w:lang w:val="en-US"/>
              </w:rPr>
            </w:pPr>
            <w:r>
              <w:rPr>
                <w:sz w:val="16"/>
                <w:szCs w:val="16"/>
                <w:lang w:val="en-US"/>
              </w:rPr>
              <w:t>2875114202800</w:t>
            </w:r>
          </w:p>
        </w:tc>
        <w:tc>
          <w:tcPr>
            <w:tcW w:w="5979" w:type="dxa"/>
            <w:gridSpan w:val="6"/>
            <w:tcBorders>
              <w:top w:val="nil"/>
              <w:bottom w:val="single" w:sz="2" w:space="0" w:color="auto"/>
            </w:tcBorders>
          </w:tcPr>
          <w:p w14:paraId="3F47C8A2" w14:textId="77777777" w:rsidR="001028B9" w:rsidRDefault="001028B9" w:rsidP="00E5700B">
            <w:pPr>
              <w:rPr>
                <w:lang w:val="en-US"/>
              </w:rPr>
            </w:pPr>
            <w:r>
              <w:rPr>
                <w:lang w:val="en-US"/>
              </w:rPr>
              <w:t>Sifon pt.lavoar</w:t>
            </w:r>
          </w:p>
        </w:tc>
        <w:tc>
          <w:tcPr>
            <w:tcW w:w="1134" w:type="dxa"/>
            <w:gridSpan w:val="2"/>
            <w:tcBorders>
              <w:top w:val="nil"/>
              <w:bottom w:val="single" w:sz="2" w:space="0" w:color="auto"/>
            </w:tcBorders>
          </w:tcPr>
          <w:p w14:paraId="3FE8BECD" w14:textId="77777777" w:rsidR="001028B9" w:rsidRDefault="001028B9" w:rsidP="00E5700B">
            <w:pPr>
              <w:rPr>
                <w:lang w:val="en-US"/>
              </w:rPr>
            </w:pPr>
            <w:r>
              <w:rPr>
                <w:lang w:val="en-US"/>
              </w:rPr>
              <w:t>buc</w:t>
            </w:r>
          </w:p>
        </w:tc>
        <w:tc>
          <w:tcPr>
            <w:tcW w:w="1134" w:type="dxa"/>
            <w:tcBorders>
              <w:top w:val="nil"/>
              <w:bottom w:val="single" w:sz="2" w:space="0" w:color="auto"/>
            </w:tcBorders>
          </w:tcPr>
          <w:p w14:paraId="5EEC910B" w14:textId="77777777" w:rsidR="001028B9" w:rsidRDefault="001028B9" w:rsidP="00E5700B">
            <w:pPr>
              <w:rPr>
                <w:lang w:val="en-US"/>
              </w:rPr>
            </w:pPr>
            <w:r>
              <w:rPr>
                <w:lang w:val="en-US"/>
              </w:rPr>
              <w:t>4,08</w:t>
            </w:r>
          </w:p>
        </w:tc>
      </w:tr>
      <w:tr w:rsidR="001028B9" w14:paraId="30B526A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50D144A"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1D0517F" w14:textId="77777777" w:rsidR="001028B9" w:rsidRDefault="001028B9" w:rsidP="00E5700B">
            <w:pPr>
              <w:jc w:val="center"/>
              <w:rPr>
                <w:sz w:val="16"/>
                <w:szCs w:val="16"/>
                <w:lang w:val="en-US"/>
              </w:rPr>
            </w:pPr>
            <w:r>
              <w:rPr>
                <w:sz w:val="16"/>
                <w:szCs w:val="16"/>
                <w:lang w:val="en-US"/>
              </w:rPr>
              <w:t>2875114203270</w:t>
            </w:r>
          </w:p>
        </w:tc>
        <w:tc>
          <w:tcPr>
            <w:tcW w:w="5979" w:type="dxa"/>
            <w:gridSpan w:val="6"/>
            <w:tcBorders>
              <w:top w:val="nil"/>
              <w:bottom w:val="single" w:sz="2" w:space="0" w:color="auto"/>
            </w:tcBorders>
          </w:tcPr>
          <w:p w14:paraId="7FD33D4A" w14:textId="77777777" w:rsidR="001028B9" w:rsidRDefault="001028B9" w:rsidP="00E5700B">
            <w:pPr>
              <w:rPr>
                <w:lang w:val="en-US"/>
              </w:rPr>
            </w:pPr>
            <w:r>
              <w:rPr>
                <w:lang w:val="en-US"/>
              </w:rPr>
              <w:t>Ventil de scurgere</w:t>
            </w:r>
          </w:p>
        </w:tc>
        <w:tc>
          <w:tcPr>
            <w:tcW w:w="1134" w:type="dxa"/>
            <w:gridSpan w:val="2"/>
            <w:tcBorders>
              <w:top w:val="nil"/>
              <w:bottom w:val="single" w:sz="2" w:space="0" w:color="auto"/>
            </w:tcBorders>
          </w:tcPr>
          <w:p w14:paraId="65E33D03" w14:textId="77777777" w:rsidR="001028B9" w:rsidRDefault="001028B9" w:rsidP="00E5700B">
            <w:pPr>
              <w:rPr>
                <w:lang w:val="en-US"/>
              </w:rPr>
            </w:pPr>
            <w:r>
              <w:rPr>
                <w:lang w:val="en-US"/>
              </w:rPr>
              <w:t>buc</w:t>
            </w:r>
          </w:p>
        </w:tc>
        <w:tc>
          <w:tcPr>
            <w:tcW w:w="1134" w:type="dxa"/>
            <w:tcBorders>
              <w:top w:val="nil"/>
              <w:bottom w:val="single" w:sz="2" w:space="0" w:color="auto"/>
            </w:tcBorders>
          </w:tcPr>
          <w:p w14:paraId="59A882F7" w14:textId="77777777" w:rsidR="001028B9" w:rsidRDefault="001028B9" w:rsidP="00E5700B">
            <w:pPr>
              <w:rPr>
                <w:lang w:val="en-US"/>
              </w:rPr>
            </w:pPr>
            <w:r>
              <w:rPr>
                <w:lang w:val="en-US"/>
              </w:rPr>
              <w:t>4,08</w:t>
            </w:r>
          </w:p>
        </w:tc>
      </w:tr>
      <w:tr w:rsidR="001028B9" w14:paraId="4ACDD48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097D3B8"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BA1FC88" w14:textId="77777777" w:rsidR="001028B9" w:rsidRDefault="001028B9" w:rsidP="00E5700B">
            <w:pPr>
              <w:jc w:val="center"/>
              <w:rPr>
                <w:sz w:val="16"/>
                <w:szCs w:val="16"/>
                <w:lang w:val="en-US"/>
              </w:rPr>
            </w:pPr>
            <w:r>
              <w:rPr>
                <w:sz w:val="16"/>
                <w:szCs w:val="16"/>
                <w:lang w:val="en-US"/>
              </w:rPr>
              <w:t>2521216717050</w:t>
            </w:r>
          </w:p>
        </w:tc>
        <w:tc>
          <w:tcPr>
            <w:tcW w:w="5979" w:type="dxa"/>
            <w:gridSpan w:val="6"/>
            <w:tcBorders>
              <w:top w:val="nil"/>
              <w:bottom w:val="single" w:sz="2" w:space="0" w:color="auto"/>
            </w:tcBorders>
          </w:tcPr>
          <w:p w14:paraId="2061BA36" w14:textId="77777777" w:rsidR="001028B9" w:rsidRDefault="001028B9" w:rsidP="00E5700B">
            <w:pPr>
              <w:rPr>
                <w:lang w:val="en-US"/>
              </w:rPr>
            </w:pPr>
            <w:r>
              <w:rPr>
                <w:lang w:val="en-US"/>
              </w:rPr>
              <w:t>Teava din material plastic d=20mm</w:t>
            </w:r>
          </w:p>
        </w:tc>
        <w:tc>
          <w:tcPr>
            <w:tcW w:w="1134" w:type="dxa"/>
            <w:gridSpan w:val="2"/>
            <w:tcBorders>
              <w:top w:val="nil"/>
              <w:bottom w:val="single" w:sz="2" w:space="0" w:color="auto"/>
            </w:tcBorders>
          </w:tcPr>
          <w:p w14:paraId="6031640F" w14:textId="77777777" w:rsidR="001028B9" w:rsidRDefault="001028B9" w:rsidP="00E5700B">
            <w:pPr>
              <w:rPr>
                <w:lang w:val="en-US"/>
              </w:rPr>
            </w:pPr>
            <w:r>
              <w:rPr>
                <w:lang w:val="en-US"/>
              </w:rPr>
              <w:t>m</w:t>
            </w:r>
          </w:p>
        </w:tc>
        <w:tc>
          <w:tcPr>
            <w:tcW w:w="1134" w:type="dxa"/>
            <w:tcBorders>
              <w:top w:val="nil"/>
              <w:bottom w:val="single" w:sz="2" w:space="0" w:color="auto"/>
            </w:tcBorders>
          </w:tcPr>
          <w:p w14:paraId="61D8875D" w14:textId="77777777" w:rsidR="001028B9" w:rsidRDefault="001028B9" w:rsidP="00E5700B">
            <w:pPr>
              <w:rPr>
                <w:lang w:val="en-US"/>
              </w:rPr>
            </w:pPr>
            <w:r>
              <w:rPr>
                <w:lang w:val="en-US"/>
              </w:rPr>
              <w:t>1,22</w:t>
            </w:r>
          </w:p>
        </w:tc>
      </w:tr>
      <w:tr w:rsidR="001028B9" w14:paraId="32BA0BB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55FEFED"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C84349B" w14:textId="77777777" w:rsidR="001028B9" w:rsidRDefault="001028B9" w:rsidP="00E5700B">
            <w:pPr>
              <w:jc w:val="center"/>
              <w:rPr>
                <w:sz w:val="16"/>
                <w:szCs w:val="16"/>
                <w:lang w:val="en-US"/>
              </w:rPr>
            </w:pPr>
            <w:r>
              <w:rPr>
                <w:sz w:val="16"/>
                <w:szCs w:val="16"/>
                <w:lang w:val="en-US"/>
              </w:rPr>
              <w:t>2875274203500</w:t>
            </w:r>
          </w:p>
        </w:tc>
        <w:tc>
          <w:tcPr>
            <w:tcW w:w="5979" w:type="dxa"/>
            <w:gridSpan w:val="6"/>
            <w:tcBorders>
              <w:top w:val="nil"/>
              <w:bottom w:val="single" w:sz="2" w:space="0" w:color="auto"/>
            </w:tcBorders>
          </w:tcPr>
          <w:p w14:paraId="56E31285" w14:textId="77777777" w:rsidR="001028B9" w:rsidRDefault="001028B9" w:rsidP="00E5700B">
            <w:pPr>
              <w:rPr>
                <w:lang w:val="en-US"/>
              </w:rPr>
            </w:pPr>
            <w:r>
              <w:rPr>
                <w:lang w:val="en-US"/>
              </w:rPr>
              <w:t>Consola pt.sustinere din fonta</w:t>
            </w:r>
          </w:p>
        </w:tc>
        <w:tc>
          <w:tcPr>
            <w:tcW w:w="1134" w:type="dxa"/>
            <w:gridSpan w:val="2"/>
            <w:tcBorders>
              <w:top w:val="nil"/>
              <w:bottom w:val="single" w:sz="2" w:space="0" w:color="auto"/>
            </w:tcBorders>
          </w:tcPr>
          <w:p w14:paraId="604A6DF4" w14:textId="77777777" w:rsidR="001028B9" w:rsidRDefault="001028B9" w:rsidP="00E5700B">
            <w:pPr>
              <w:rPr>
                <w:lang w:val="en-US"/>
              </w:rPr>
            </w:pPr>
            <w:r>
              <w:rPr>
                <w:lang w:val="en-US"/>
              </w:rPr>
              <w:t>buc</w:t>
            </w:r>
          </w:p>
        </w:tc>
        <w:tc>
          <w:tcPr>
            <w:tcW w:w="1134" w:type="dxa"/>
            <w:tcBorders>
              <w:top w:val="nil"/>
              <w:bottom w:val="single" w:sz="2" w:space="0" w:color="auto"/>
            </w:tcBorders>
          </w:tcPr>
          <w:p w14:paraId="22690A3A" w14:textId="77777777" w:rsidR="001028B9" w:rsidRDefault="001028B9" w:rsidP="00E5700B">
            <w:pPr>
              <w:rPr>
                <w:lang w:val="en-US"/>
              </w:rPr>
            </w:pPr>
            <w:r>
              <w:rPr>
                <w:lang w:val="en-US"/>
              </w:rPr>
              <w:t>8,16</w:t>
            </w:r>
          </w:p>
        </w:tc>
      </w:tr>
      <w:tr w:rsidR="001028B9" w14:paraId="68A34D93"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660519C"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8279740" w14:textId="77777777" w:rsidR="001028B9" w:rsidRDefault="001028B9" w:rsidP="00E5700B">
            <w:pPr>
              <w:jc w:val="center"/>
              <w:rPr>
                <w:sz w:val="16"/>
                <w:szCs w:val="16"/>
                <w:lang w:val="en-US"/>
              </w:rPr>
            </w:pPr>
            <w:r>
              <w:rPr>
                <w:sz w:val="16"/>
                <w:szCs w:val="16"/>
                <w:lang w:val="en-US"/>
              </w:rPr>
              <w:t>2622102453900</w:t>
            </w:r>
          </w:p>
        </w:tc>
        <w:tc>
          <w:tcPr>
            <w:tcW w:w="5979" w:type="dxa"/>
            <w:gridSpan w:val="6"/>
            <w:tcBorders>
              <w:top w:val="nil"/>
              <w:bottom w:val="single" w:sz="2" w:space="0" w:color="auto"/>
            </w:tcBorders>
          </w:tcPr>
          <w:p w14:paraId="01E25A54" w14:textId="77777777" w:rsidR="001028B9" w:rsidRDefault="001028B9" w:rsidP="00E5700B">
            <w:pPr>
              <w:rPr>
                <w:lang w:val="en-US"/>
              </w:rPr>
            </w:pPr>
            <w:r>
              <w:rPr>
                <w:lang w:val="en-US"/>
              </w:rPr>
              <w:t>Piedestal din portelan sanitar</w:t>
            </w:r>
          </w:p>
        </w:tc>
        <w:tc>
          <w:tcPr>
            <w:tcW w:w="1134" w:type="dxa"/>
            <w:gridSpan w:val="2"/>
            <w:tcBorders>
              <w:top w:val="nil"/>
              <w:bottom w:val="single" w:sz="2" w:space="0" w:color="auto"/>
            </w:tcBorders>
          </w:tcPr>
          <w:p w14:paraId="63B00774" w14:textId="77777777" w:rsidR="001028B9" w:rsidRDefault="001028B9" w:rsidP="00E5700B">
            <w:pPr>
              <w:rPr>
                <w:lang w:val="en-US"/>
              </w:rPr>
            </w:pPr>
            <w:r>
              <w:rPr>
                <w:lang w:val="en-US"/>
              </w:rPr>
              <w:t>buc</w:t>
            </w:r>
          </w:p>
        </w:tc>
        <w:tc>
          <w:tcPr>
            <w:tcW w:w="1134" w:type="dxa"/>
            <w:tcBorders>
              <w:top w:val="nil"/>
              <w:bottom w:val="single" w:sz="2" w:space="0" w:color="auto"/>
            </w:tcBorders>
          </w:tcPr>
          <w:p w14:paraId="731ADD28" w14:textId="77777777" w:rsidR="001028B9" w:rsidRDefault="001028B9" w:rsidP="00E5700B">
            <w:pPr>
              <w:rPr>
                <w:lang w:val="en-US"/>
              </w:rPr>
            </w:pPr>
            <w:r>
              <w:rPr>
                <w:lang w:val="en-US"/>
              </w:rPr>
              <w:t>4,08</w:t>
            </w:r>
          </w:p>
        </w:tc>
      </w:tr>
      <w:tr w:rsidR="001028B9" w14:paraId="6CFB32E3"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5BE3FEF4" w14:textId="77777777" w:rsidR="001028B9" w:rsidRDefault="001028B9" w:rsidP="00E5700B">
            <w:pPr>
              <w:rPr>
                <w:lang w:val="en-US"/>
              </w:rPr>
            </w:pPr>
            <w:r>
              <w:rPr>
                <w:lang w:val="en-US"/>
              </w:rPr>
              <w:t>46</w:t>
            </w:r>
          </w:p>
        </w:tc>
        <w:tc>
          <w:tcPr>
            <w:tcW w:w="1400" w:type="dxa"/>
            <w:gridSpan w:val="4"/>
            <w:tcBorders>
              <w:top w:val="single" w:sz="4" w:space="0" w:color="auto"/>
              <w:bottom w:val="single" w:sz="4" w:space="0" w:color="auto"/>
            </w:tcBorders>
          </w:tcPr>
          <w:p w14:paraId="54B8CED3" w14:textId="77777777" w:rsidR="001028B9" w:rsidRDefault="001028B9" w:rsidP="00E5700B">
            <w:pPr>
              <w:rPr>
                <w:lang w:val="en-US"/>
              </w:rPr>
            </w:pPr>
            <w:r>
              <w:rPr>
                <w:lang w:val="en-US"/>
              </w:rPr>
              <w:t>RpSD34A</w:t>
            </w:r>
          </w:p>
          <w:p w14:paraId="50E35BFA"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3D4C722B"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Montarea robinetului pentru lavoar sau spalator, indiferent de modul de inchidere, inclusiv pentru handicapati, avind diametrul de 1/2"</w:t>
            </w:r>
            <w:r>
              <w:rPr>
                <w:rFonts w:ascii="Times New Roman CYR" w:hAnsi="Times New Roman CYR" w:cs="Times New Roman CYR"/>
                <w:sz w:val="16"/>
                <w:szCs w:val="16"/>
                <w:lang w:val="en-US"/>
              </w:rPr>
              <w:t xml:space="preserve"> </w:t>
            </w:r>
          </w:p>
          <w:p w14:paraId="38C4A820"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B72988F"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265383FC" w14:textId="77777777" w:rsidR="001028B9" w:rsidRPr="00B400BD" w:rsidRDefault="001028B9" w:rsidP="00E5700B">
            <w:pPr>
              <w:jc w:val="center"/>
              <w:rPr>
                <w:b/>
                <w:bCs/>
                <w:lang w:val="en-US"/>
              </w:rPr>
            </w:pPr>
            <w:r w:rsidRPr="00B400BD">
              <w:rPr>
                <w:b/>
                <w:bCs/>
                <w:lang w:val="en-US"/>
              </w:rPr>
              <w:t>4,00</w:t>
            </w:r>
          </w:p>
        </w:tc>
      </w:tr>
      <w:tr w:rsidR="001028B9" w14:paraId="6C07E30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BDC0E38" w14:textId="77777777" w:rsidR="001028B9" w:rsidRDefault="001028B9" w:rsidP="00E5700B">
            <w:pPr>
              <w:rPr>
                <w:lang w:val="en-US"/>
              </w:rPr>
            </w:pPr>
          </w:p>
        </w:tc>
        <w:tc>
          <w:tcPr>
            <w:tcW w:w="1400" w:type="dxa"/>
            <w:gridSpan w:val="4"/>
            <w:tcBorders>
              <w:top w:val="nil"/>
              <w:bottom w:val="single" w:sz="2" w:space="0" w:color="auto"/>
            </w:tcBorders>
            <w:vAlign w:val="center"/>
          </w:tcPr>
          <w:p w14:paraId="441A7FCB" w14:textId="77777777" w:rsidR="001028B9" w:rsidRDefault="001028B9" w:rsidP="00E5700B">
            <w:pPr>
              <w:jc w:val="center"/>
              <w:rPr>
                <w:sz w:val="16"/>
                <w:szCs w:val="16"/>
                <w:lang w:val="en-US"/>
              </w:rPr>
            </w:pPr>
            <w:r>
              <w:rPr>
                <w:sz w:val="16"/>
                <w:szCs w:val="16"/>
                <w:lang w:val="en-US"/>
              </w:rPr>
              <w:t>7136020011620</w:t>
            </w:r>
          </w:p>
        </w:tc>
        <w:tc>
          <w:tcPr>
            <w:tcW w:w="5979" w:type="dxa"/>
            <w:gridSpan w:val="6"/>
            <w:tcBorders>
              <w:top w:val="nil"/>
              <w:bottom w:val="single" w:sz="2" w:space="0" w:color="auto"/>
            </w:tcBorders>
          </w:tcPr>
          <w:p w14:paraId="47A5558E" w14:textId="77777777" w:rsidR="001028B9" w:rsidRDefault="001028B9" w:rsidP="00E5700B">
            <w:pPr>
              <w:rPr>
                <w:lang w:val="en-US"/>
              </w:rPr>
            </w:pPr>
            <w:r>
              <w:rPr>
                <w:lang w:val="en-US"/>
              </w:rPr>
              <w:t>Instalator apa, canal</w:t>
            </w:r>
          </w:p>
        </w:tc>
        <w:tc>
          <w:tcPr>
            <w:tcW w:w="1134" w:type="dxa"/>
            <w:gridSpan w:val="2"/>
            <w:tcBorders>
              <w:top w:val="nil"/>
              <w:bottom w:val="single" w:sz="2" w:space="0" w:color="auto"/>
            </w:tcBorders>
          </w:tcPr>
          <w:p w14:paraId="2CCFF504" w14:textId="77777777" w:rsidR="001028B9" w:rsidRDefault="001028B9" w:rsidP="00E5700B">
            <w:pPr>
              <w:rPr>
                <w:lang w:val="en-US"/>
              </w:rPr>
            </w:pPr>
            <w:r>
              <w:rPr>
                <w:lang w:val="en-US"/>
              </w:rPr>
              <w:t>h-om</w:t>
            </w:r>
          </w:p>
        </w:tc>
        <w:tc>
          <w:tcPr>
            <w:tcW w:w="1134" w:type="dxa"/>
            <w:tcBorders>
              <w:top w:val="nil"/>
              <w:bottom w:val="single" w:sz="2" w:space="0" w:color="auto"/>
            </w:tcBorders>
          </w:tcPr>
          <w:p w14:paraId="40F7586B" w14:textId="77777777" w:rsidR="001028B9" w:rsidRDefault="001028B9" w:rsidP="00E5700B">
            <w:pPr>
              <w:rPr>
                <w:lang w:val="en-US"/>
              </w:rPr>
            </w:pPr>
            <w:r>
              <w:rPr>
                <w:lang w:val="en-US"/>
              </w:rPr>
              <w:t>4,80</w:t>
            </w:r>
          </w:p>
        </w:tc>
      </w:tr>
      <w:tr w:rsidR="001028B9" w14:paraId="293138BF"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59D5B70"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0C98DB7" w14:textId="77777777" w:rsidR="001028B9" w:rsidRDefault="001028B9" w:rsidP="00E5700B">
            <w:pPr>
              <w:jc w:val="center"/>
              <w:rPr>
                <w:sz w:val="16"/>
                <w:szCs w:val="16"/>
                <w:lang w:val="en-US"/>
              </w:rPr>
            </w:pPr>
            <w:r>
              <w:rPr>
                <w:sz w:val="16"/>
                <w:szCs w:val="16"/>
                <w:lang w:val="en-US"/>
              </w:rPr>
              <w:t>2913124202070</w:t>
            </w:r>
          </w:p>
        </w:tc>
        <w:tc>
          <w:tcPr>
            <w:tcW w:w="5979" w:type="dxa"/>
            <w:gridSpan w:val="6"/>
            <w:tcBorders>
              <w:top w:val="nil"/>
              <w:bottom w:val="single" w:sz="2" w:space="0" w:color="auto"/>
            </w:tcBorders>
          </w:tcPr>
          <w:p w14:paraId="4F4E5788" w14:textId="77777777" w:rsidR="001028B9" w:rsidRDefault="001028B9" w:rsidP="00E5700B">
            <w:pPr>
              <w:rPr>
                <w:lang w:val="en-US"/>
              </w:rPr>
            </w:pPr>
            <w:r>
              <w:rPr>
                <w:lang w:val="en-US"/>
              </w:rPr>
              <w:t>Robinet pt. lavoar cu dn=1/2"</w:t>
            </w:r>
          </w:p>
        </w:tc>
        <w:tc>
          <w:tcPr>
            <w:tcW w:w="1134" w:type="dxa"/>
            <w:gridSpan w:val="2"/>
            <w:tcBorders>
              <w:top w:val="nil"/>
              <w:bottom w:val="single" w:sz="2" w:space="0" w:color="auto"/>
            </w:tcBorders>
          </w:tcPr>
          <w:p w14:paraId="0B80E323" w14:textId="77777777" w:rsidR="001028B9" w:rsidRDefault="001028B9" w:rsidP="00E5700B">
            <w:pPr>
              <w:rPr>
                <w:lang w:val="en-US"/>
              </w:rPr>
            </w:pPr>
            <w:r>
              <w:rPr>
                <w:lang w:val="en-US"/>
              </w:rPr>
              <w:t>buc</w:t>
            </w:r>
          </w:p>
        </w:tc>
        <w:tc>
          <w:tcPr>
            <w:tcW w:w="1134" w:type="dxa"/>
            <w:tcBorders>
              <w:top w:val="nil"/>
              <w:bottom w:val="single" w:sz="2" w:space="0" w:color="auto"/>
            </w:tcBorders>
          </w:tcPr>
          <w:p w14:paraId="6A9675C7" w14:textId="77777777" w:rsidR="001028B9" w:rsidRDefault="001028B9" w:rsidP="00E5700B">
            <w:pPr>
              <w:rPr>
                <w:lang w:val="en-US"/>
              </w:rPr>
            </w:pPr>
            <w:r>
              <w:rPr>
                <w:lang w:val="en-US"/>
              </w:rPr>
              <w:t>4,00</w:t>
            </w:r>
          </w:p>
        </w:tc>
      </w:tr>
      <w:tr w:rsidR="001028B9" w14:paraId="36866895"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05ACEFA"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6C333A0" w14:textId="77777777" w:rsidR="001028B9" w:rsidRDefault="001028B9" w:rsidP="00E5700B">
            <w:pPr>
              <w:jc w:val="center"/>
              <w:rPr>
                <w:sz w:val="16"/>
                <w:szCs w:val="16"/>
                <w:lang w:val="en-US"/>
              </w:rPr>
            </w:pPr>
            <w:r>
              <w:rPr>
                <w:sz w:val="16"/>
                <w:szCs w:val="16"/>
                <w:lang w:val="en-US"/>
              </w:rPr>
              <w:t>2513307336204</w:t>
            </w:r>
          </w:p>
        </w:tc>
        <w:tc>
          <w:tcPr>
            <w:tcW w:w="5979" w:type="dxa"/>
            <w:gridSpan w:val="6"/>
            <w:tcBorders>
              <w:top w:val="nil"/>
              <w:bottom w:val="single" w:sz="2" w:space="0" w:color="auto"/>
            </w:tcBorders>
          </w:tcPr>
          <w:p w14:paraId="59A03CB1" w14:textId="77777777" w:rsidR="001028B9" w:rsidRDefault="001028B9" w:rsidP="00E5700B">
            <w:pPr>
              <w:rPr>
                <w:lang w:val="en-US"/>
              </w:rPr>
            </w:pPr>
            <w:r>
              <w:rPr>
                <w:lang w:val="en-US"/>
              </w:rPr>
              <w:t>Racord flexibil cu dn=1/2"</w:t>
            </w:r>
          </w:p>
        </w:tc>
        <w:tc>
          <w:tcPr>
            <w:tcW w:w="1134" w:type="dxa"/>
            <w:gridSpan w:val="2"/>
            <w:tcBorders>
              <w:top w:val="nil"/>
              <w:bottom w:val="single" w:sz="2" w:space="0" w:color="auto"/>
            </w:tcBorders>
          </w:tcPr>
          <w:p w14:paraId="73453BA6" w14:textId="77777777" w:rsidR="001028B9" w:rsidRDefault="001028B9" w:rsidP="00E5700B">
            <w:pPr>
              <w:rPr>
                <w:lang w:val="en-US"/>
              </w:rPr>
            </w:pPr>
            <w:r>
              <w:rPr>
                <w:lang w:val="en-US"/>
              </w:rPr>
              <w:t>buc</w:t>
            </w:r>
          </w:p>
        </w:tc>
        <w:tc>
          <w:tcPr>
            <w:tcW w:w="1134" w:type="dxa"/>
            <w:tcBorders>
              <w:top w:val="nil"/>
              <w:bottom w:val="single" w:sz="2" w:space="0" w:color="auto"/>
            </w:tcBorders>
          </w:tcPr>
          <w:p w14:paraId="420E37FB" w14:textId="77777777" w:rsidR="001028B9" w:rsidRDefault="001028B9" w:rsidP="00E5700B">
            <w:pPr>
              <w:rPr>
                <w:lang w:val="en-US"/>
              </w:rPr>
            </w:pPr>
            <w:r>
              <w:rPr>
                <w:lang w:val="en-US"/>
              </w:rPr>
              <w:t>4,00</w:t>
            </w:r>
          </w:p>
        </w:tc>
      </w:tr>
      <w:tr w:rsidR="001028B9" w14:paraId="092D4F8C"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5D66F225" w14:textId="77777777" w:rsidR="001028B9" w:rsidRDefault="001028B9" w:rsidP="00E5700B">
            <w:pPr>
              <w:rPr>
                <w:lang w:val="en-US"/>
              </w:rPr>
            </w:pPr>
            <w:r>
              <w:rPr>
                <w:lang w:val="en-US"/>
              </w:rPr>
              <w:t>47</w:t>
            </w:r>
          </w:p>
        </w:tc>
        <w:tc>
          <w:tcPr>
            <w:tcW w:w="1400" w:type="dxa"/>
            <w:gridSpan w:val="4"/>
            <w:tcBorders>
              <w:top w:val="single" w:sz="4" w:space="0" w:color="auto"/>
              <w:bottom w:val="single" w:sz="4" w:space="0" w:color="auto"/>
            </w:tcBorders>
          </w:tcPr>
          <w:p w14:paraId="5164635C" w14:textId="77777777" w:rsidR="001028B9" w:rsidRDefault="001028B9" w:rsidP="00E5700B">
            <w:pPr>
              <w:rPr>
                <w:lang w:val="en-US"/>
              </w:rPr>
            </w:pPr>
            <w:r>
              <w:rPr>
                <w:lang w:val="en-US"/>
              </w:rPr>
              <w:t>RpSA20B</w:t>
            </w:r>
          </w:p>
          <w:p w14:paraId="1344AC2C"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4C8DCF1A"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Teava din material plastic imbinata prin sudura prin polifuziune, in conducte de legatura, la obiecte sanitare, la obiecte de locuit si soccial-culturale, avind diametrul de 20-25 mm</w:t>
            </w:r>
            <w:r>
              <w:rPr>
                <w:rFonts w:ascii="Times New Roman CYR" w:hAnsi="Times New Roman CYR" w:cs="Times New Roman CYR"/>
                <w:sz w:val="16"/>
                <w:szCs w:val="16"/>
                <w:lang w:val="en-US"/>
              </w:rPr>
              <w:t xml:space="preserve"> </w:t>
            </w:r>
          </w:p>
          <w:p w14:paraId="774EFE58"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C80775F" w14:textId="77777777" w:rsidR="001028B9" w:rsidRDefault="001028B9" w:rsidP="00E5700B">
            <w:pPr>
              <w:jc w:val="center"/>
              <w:rPr>
                <w:lang w:val="en-US"/>
              </w:rPr>
            </w:pPr>
            <w:r>
              <w:rPr>
                <w:lang w:val="en-US"/>
              </w:rPr>
              <w:t>m</w:t>
            </w:r>
          </w:p>
        </w:tc>
        <w:tc>
          <w:tcPr>
            <w:tcW w:w="1134" w:type="dxa"/>
            <w:tcBorders>
              <w:top w:val="single" w:sz="4" w:space="0" w:color="auto"/>
              <w:bottom w:val="single" w:sz="4" w:space="0" w:color="auto"/>
            </w:tcBorders>
            <w:vAlign w:val="center"/>
          </w:tcPr>
          <w:p w14:paraId="577045A9" w14:textId="77777777" w:rsidR="001028B9" w:rsidRPr="00B400BD" w:rsidRDefault="001028B9" w:rsidP="00E5700B">
            <w:pPr>
              <w:jc w:val="center"/>
              <w:rPr>
                <w:b/>
                <w:bCs/>
                <w:lang w:val="en-US"/>
              </w:rPr>
            </w:pPr>
            <w:r w:rsidRPr="00B400BD">
              <w:rPr>
                <w:b/>
                <w:bCs/>
                <w:lang w:val="en-US"/>
              </w:rPr>
              <w:t>30,00</w:t>
            </w:r>
          </w:p>
        </w:tc>
      </w:tr>
      <w:tr w:rsidR="001028B9" w14:paraId="08B43FCA"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A515799" w14:textId="77777777" w:rsidR="001028B9" w:rsidRDefault="001028B9" w:rsidP="00E5700B">
            <w:pPr>
              <w:rPr>
                <w:lang w:val="en-US"/>
              </w:rPr>
            </w:pPr>
          </w:p>
        </w:tc>
        <w:tc>
          <w:tcPr>
            <w:tcW w:w="1400" w:type="dxa"/>
            <w:gridSpan w:val="4"/>
            <w:tcBorders>
              <w:top w:val="nil"/>
              <w:bottom w:val="single" w:sz="2" w:space="0" w:color="auto"/>
            </w:tcBorders>
            <w:vAlign w:val="center"/>
          </w:tcPr>
          <w:p w14:paraId="0D9A42BB" w14:textId="77777777" w:rsidR="001028B9" w:rsidRDefault="001028B9" w:rsidP="00E5700B">
            <w:pPr>
              <w:jc w:val="center"/>
              <w:rPr>
                <w:sz w:val="16"/>
                <w:szCs w:val="16"/>
                <w:lang w:val="en-US"/>
              </w:rPr>
            </w:pPr>
            <w:r>
              <w:rPr>
                <w:sz w:val="16"/>
                <w:szCs w:val="16"/>
                <w:lang w:val="en-US"/>
              </w:rPr>
              <w:t>7136020011620</w:t>
            </w:r>
          </w:p>
        </w:tc>
        <w:tc>
          <w:tcPr>
            <w:tcW w:w="5979" w:type="dxa"/>
            <w:gridSpan w:val="6"/>
            <w:tcBorders>
              <w:top w:val="nil"/>
              <w:bottom w:val="single" w:sz="2" w:space="0" w:color="auto"/>
            </w:tcBorders>
          </w:tcPr>
          <w:p w14:paraId="71FEB19C" w14:textId="77777777" w:rsidR="001028B9" w:rsidRDefault="001028B9" w:rsidP="00E5700B">
            <w:pPr>
              <w:rPr>
                <w:lang w:val="en-US"/>
              </w:rPr>
            </w:pPr>
            <w:r>
              <w:rPr>
                <w:lang w:val="en-US"/>
              </w:rPr>
              <w:t>Instalator apa, canal</w:t>
            </w:r>
          </w:p>
        </w:tc>
        <w:tc>
          <w:tcPr>
            <w:tcW w:w="1134" w:type="dxa"/>
            <w:gridSpan w:val="2"/>
            <w:tcBorders>
              <w:top w:val="nil"/>
              <w:bottom w:val="single" w:sz="2" w:space="0" w:color="auto"/>
            </w:tcBorders>
          </w:tcPr>
          <w:p w14:paraId="52F097EB" w14:textId="77777777" w:rsidR="001028B9" w:rsidRDefault="001028B9" w:rsidP="00E5700B">
            <w:pPr>
              <w:rPr>
                <w:lang w:val="en-US"/>
              </w:rPr>
            </w:pPr>
            <w:r>
              <w:rPr>
                <w:lang w:val="en-US"/>
              </w:rPr>
              <w:t>h-om</w:t>
            </w:r>
          </w:p>
        </w:tc>
        <w:tc>
          <w:tcPr>
            <w:tcW w:w="1134" w:type="dxa"/>
            <w:tcBorders>
              <w:top w:val="nil"/>
              <w:bottom w:val="single" w:sz="2" w:space="0" w:color="auto"/>
            </w:tcBorders>
          </w:tcPr>
          <w:p w14:paraId="730101F0" w14:textId="77777777" w:rsidR="001028B9" w:rsidRDefault="001028B9" w:rsidP="00E5700B">
            <w:pPr>
              <w:rPr>
                <w:lang w:val="en-US"/>
              </w:rPr>
            </w:pPr>
            <w:r>
              <w:rPr>
                <w:lang w:val="en-US"/>
              </w:rPr>
              <w:t>22,50</w:t>
            </w:r>
          </w:p>
        </w:tc>
      </w:tr>
      <w:tr w:rsidR="001028B9" w14:paraId="5AAA1B89"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5FFD592"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2B0E375" w14:textId="77777777" w:rsidR="001028B9" w:rsidRDefault="001028B9" w:rsidP="00E5700B">
            <w:pPr>
              <w:jc w:val="center"/>
              <w:rPr>
                <w:sz w:val="16"/>
                <w:szCs w:val="16"/>
                <w:lang w:val="en-US"/>
              </w:rPr>
            </w:pPr>
            <w:r>
              <w:rPr>
                <w:sz w:val="16"/>
                <w:szCs w:val="16"/>
                <w:lang w:val="en-US"/>
              </w:rPr>
              <w:t>2521216717050</w:t>
            </w:r>
          </w:p>
        </w:tc>
        <w:tc>
          <w:tcPr>
            <w:tcW w:w="5979" w:type="dxa"/>
            <w:gridSpan w:val="6"/>
            <w:tcBorders>
              <w:top w:val="nil"/>
              <w:bottom w:val="single" w:sz="2" w:space="0" w:color="auto"/>
            </w:tcBorders>
          </w:tcPr>
          <w:p w14:paraId="1712D9CC" w14:textId="77777777" w:rsidR="001028B9" w:rsidRDefault="001028B9" w:rsidP="00E5700B">
            <w:pPr>
              <w:rPr>
                <w:lang w:val="en-US"/>
              </w:rPr>
            </w:pPr>
            <w:r>
              <w:rPr>
                <w:lang w:val="en-US"/>
              </w:rPr>
              <w:t>Teava din material plastic d=20mm</w:t>
            </w:r>
          </w:p>
        </w:tc>
        <w:tc>
          <w:tcPr>
            <w:tcW w:w="1134" w:type="dxa"/>
            <w:gridSpan w:val="2"/>
            <w:tcBorders>
              <w:top w:val="nil"/>
              <w:bottom w:val="single" w:sz="2" w:space="0" w:color="auto"/>
            </w:tcBorders>
          </w:tcPr>
          <w:p w14:paraId="493A15DD" w14:textId="77777777" w:rsidR="001028B9" w:rsidRDefault="001028B9" w:rsidP="00E5700B">
            <w:pPr>
              <w:rPr>
                <w:lang w:val="en-US"/>
              </w:rPr>
            </w:pPr>
            <w:r>
              <w:rPr>
                <w:lang w:val="en-US"/>
              </w:rPr>
              <w:t>m</w:t>
            </w:r>
          </w:p>
        </w:tc>
        <w:tc>
          <w:tcPr>
            <w:tcW w:w="1134" w:type="dxa"/>
            <w:tcBorders>
              <w:top w:val="nil"/>
              <w:bottom w:val="single" w:sz="2" w:space="0" w:color="auto"/>
            </w:tcBorders>
          </w:tcPr>
          <w:p w14:paraId="5465A650" w14:textId="77777777" w:rsidR="001028B9" w:rsidRDefault="001028B9" w:rsidP="00E5700B">
            <w:pPr>
              <w:rPr>
                <w:lang w:val="en-US"/>
              </w:rPr>
            </w:pPr>
            <w:r>
              <w:rPr>
                <w:lang w:val="en-US"/>
              </w:rPr>
              <w:t>30,60</w:t>
            </w:r>
          </w:p>
        </w:tc>
      </w:tr>
      <w:tr w:rsidR="001028B9" w14:paraId="6B4D7F7F"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AEF33C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5A15CE9" w14:textId="77777777" w:rsidR="001028B9" w:rsidRDefault="001028B9" w:rsidP="00E5700B">
            <w:pPr>
              <w:jc w:val="center"/>
              <w:rPr>
                <w:sz w:val="16"/>
                <w:szCs w:val="16"/>
                <w:lang w:val="en-US"/>
              </w:rPr>
            </w:pPr>
            <w:r>
              <w:rPr>
                <w:sz w:val="16"/>
                <w:szCs w:val="16"/>
                <w:lang w:val="en-US"/>
              </w:rPr>
              <w:t>2523156719430</w:t>
            </w:r>
          </w:p>
        </w:tc>
        <w:tc>
          <w:tcPr>
            <w:tcW w:w="5979" w:type="dxa"/>
            <w:gridSpan w:val="6"/>
            <w:tcBorders>
              <w:top w:val="nil"/>
              <w:bottom w:val="single" w:sz="2" w:space="0" w:color="auto"/>
            </w:tcBorders>
          </w:tcPr>
          <w:p w14:paraId="2A7642C5" w14:textId="77777777" w:rsidR="001028B9" w:rsidRDefault="001028B9" w:rsidP="00E5700B">
            <w:pPr>
              <w:rPr>
                <w:lang w:val="en-US"/>
              </w:rPr>
            </w:pPr>
            <w:r>
              <w:rPr>
                <w:lang w:val="en-US"/>
              </w:rPr>
              <w:t xml:space="preserve">Cot din material plastic </w:t>
            </w:r>
          </w:p>
        </w:tc>
        <w:tc>
          <w:tcPr>
            <w:tcW w:w="1134" w:type="dxa"/>
            <w:gridSpan w:val="2"/>
            <w:tcBorders>
              <w:top w:val="nil"/>
              <w:bottom w:val="single" w:sz="2" w:space="0" w:color="auto"/>
            </w:tcBorders>
          </w:tcPr>
          <w:p w14:paraId="15EC372B" w14:textId="77777777" w:rsidR="001028B9" w:rsidRDefault="001028B9" w:rsidP="00E5700B">
            <w:pPr>
              <w:rPr>
                <w:lang w:val="en-US"/>
              </w:rPr>
            </w:pPr>
            <w:r>
              <w:rPr>
                <w:lang w:val="en-US"/>
              </w:rPr>
              <w:t>buc</w:t>
            </w:r>
          </w:p>
        </w:tc>
        <w:tc>
          <w:tcPr>
            <w:tcW w:w="1134" w:type="dxa"/>
            <w:tcBorders>
              <w:top w:val="nil"/>
              <w:bottom w:val="single" w:sz="2" w:space="0" w:color="auto"/>
            </w:tcBorders>
          </w:tcPr>
          <w:p w14:paraId="220D178F" w14:textId="77777777" w:rsidR="001028B9" w:rsidRDefault="001028B9" w:rsidP="00E5700B">
            <w:pPr>
              <w:rPr>
                <w:lang w:val="en-US"/>
              </w:rPr>
            </w:pPr>
            <w:r>
              <w:rPr>
                <w:lang w:val="en-US"/>
              </w:rPr>
              <w:t>21,00</w:t>
            </w:r>
          </w:p>
        </w:tc>
      </w:tr>
      <w:tr w:rsidR="001028B9" w14:paraId="59115C9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7210DF8"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A21AD0C" w14:textId="77777777" w:rsidR="001028B9" w:rsidRDefault="001028B9" w:rsidP="00E5700B">
            <w:pPr>
              <w:jc w:val="center"/>
              <w:rPr>
                <w:sz w:val="16"/>
                <w:szCs w:val="16"/>
                <w:lang w:val="en-US"/>
              </w:rPr>
            </w:pPr>
            <w:r>
              <w:rPr>
                <w:sz w:val="16"/>
                <w:szCs w:val="16"/>
                <w:lang w:val="en-US"/>
              </w:rPr>
              <w:t>2523156719450</w:t>
            </w:r>
          </w:p>
        </w:tc>
        <w:tc>
          <w:tcPr>
            <w:tcW w:w="5979" w:type="dxa"/>
            <w:gridSpan w:val="6"/>
            <w:tcBorders>
              <w:top w:val="nil"/>
              <w:bottom w:val="single" w:sz="2" w:space="0" w:color="auto"/>
            </w:tcBorders>
          </w:tcPr>
          <w:p w14:paraId="28F889EA" w14:textId="77777777" w:rsidR="001028B9" w:rsidRDefault="001028B9" w:rsidP="00E5700B">
            <w:pPr>
              <w:rPr>
                <w:lang w:val="en-US"/>
              </w:rPr>
            </w:pPr>
            <w:r>
              <w:rPr>
                <w:lang w:val="en-US"/>
              </w:rPr>
              <w:t>Teu din material plastic</w:t>
            </w:r>
          </w:p>
        </w:tc>
        <w:tc>
          <w:tcPr>
            <w:tcW w:w="1134" w:type="dxa"/>
            <w:gridSpan w:val="2"/>
            <w:tcBorders>
              <w:top w:val="nil"/>
              <w:bottom w:val="single" w:sz="2" w:space="0" w:color="auto"/>
            </w:tcBorders>
          </w:tcPr>
          <w:p w14:paraId="61CFA6B4" w14:textId="77777777" w:rsidR="001028B9" w:rsidRDefault="001028B9" w:rsidP="00E5700B">
            <w:pPr>
              <w:rPr>
                <w:lang w:val="en-US"/>
              </w:rPr>
            </w:pPr>
            <w:r>
              <w:rPr>
                <w:lang w:val="en-US"/>
              </w:rPr>
              <w:t>buc</w:t>
            </w:r>
          </w:p>
        </w:tc>
        <w:tc>
          <w:tcPr>
            <w:tcW w:w="1134" w:type="dxa"/>
            <w:tcBorders>
              <w:top w:val="nil"/>
              <w:bottom w:val="single" w:sz="2" w:space="0" w:color="auto"/>
            </w:tcBorders>
          </w:tcPr>
          <w:p w14:paraId="763B3947" w14:textId="77777777" w:rsidR="001028B9" w:rsidRDefault="001028B9" w:rsidP="00E5700B">
            <w:pPr>
              <w:rPr>
                <w:lang w:val="en-US"/>
              </w:rPr>
            </w:pPr>
            <w:r>
              <w:rPr>
                <w:lang w:val="en-US"/>
              </w:rPr>
              <w:t>13,50</w:t>
            </w:r>
          </w:p>
        </w:tc>
      </w:tr>
      <w:tr w:rsidR="001028B9" w14:paraId="4399337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A19FA2E"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19F6AB7" w14:textId="77777777" w:rsidR="001028B9" w:rsidRDefault="001028B9" w:rsidP="00E5700B">
            <w:pPr>
              <w:jc w:val="center"/>
              <w:rPr>
                <w:sz w:val="16"/>
                <w:szCs w:val="16"/>
                <w:lang w:val="en-US"/>
              </w:rPr>
            </w:pPr>
            <w:r>
              <w:rPr>
                <w:sz w:val="16"/>
                <w:szCs w:val="16"/>
                <w:lang w:val="en-US"/>
              </w:rPr>
              <w:t>2523156719460</w:t>
            </w:r>
          </w:p>
        </w:tc>
        <w:tc>
          <w:tcPr>
            <w:tcW w:w="5979" w:type="dxa"/>
            <w:gridSpan w:val="6"/>
            <w:tcBorders>
              <w:top w:val="nil"/>
              <w:bottom w:val="single" w:sz="2" w:space="0" w:color="auto"/>
            </w:tcBorders>
          </w:tcPr>
          <w:p w14:paraId="7BCDA433" w14:textId="77777777" w:rsidR="001028B9" w:rsidRDefault="001028B9" w:rsidP="00E5700B">
            <w:pPr>
              <w:rPr>
                <w:lang w:val="en-US"/>
              </w:rPr>
            </w:pPr>
            <w:r>
              <w:rPr>
                <w:lang w:val="en-US"/>
              </w:rPr>
              <w:t>Reductie din material plastic</w:t>
            </w:r>
          </w:p>
        </w:tc>
        <w:tc>
          <w:tcPr>
            <w:tcW w:w="1134" w:type="dxa"/>
            <w:gridSpan w:val="2"/>
            <w:tcBorders>
              <w:top w:val="nil"/>
              <w:bottom w:val="single" w:sz="2" w:space="0" w:color="auto"/>
            </w:tcBorders>
          </w:tcPr>
          <w:p w14:paraId="1B2141CC" w14:textId="77777777" w:rsidR="001028B9" w:rsidRDefault="001028B9" w:rsidP="00E5700B">
            <w:pPr>
              <w:rPr>
                <w:lang w:val="en-US"/>
              </w:rPr>
            </w:pPr>
            <w:r>
              <w:rPr>
                <w:lang w:val="en-US"/>
              </w:rPr>
              <w:t>buc</w:t>
            </w:r>
          </w:p>
        </w:tc>
        <w:tc>
          <w:tcPr>
            <w:tcW w:w="1134" w:type="dxa"/>
            <w:tcBorders>
              <w:top w:val="nil"/>
              <w:bottom w:val="single" w:sz="2" w:space="0" w:color="auto"/>
            </w:tcBorders>
          </w:tcPr>
          <w:p w14:paraId="65E5FFF4" w14:textId="77777777" w:rsidR="001028B9" w:rsidRDefault="001028B9" w:rsidP="00E5700B">
            <w:pPr>
              <w:rPr>
                <w:lang w:val="en-US"/>
              </w:rPr>
            </w:pPr>
            <w:r>
              <w:rPr>
                <w:lang w:val="en-US"/>
              </w:rPr>
              <w:t>3,00</w:t>
            </w:r>
          </w:p>
        </w:tc>
      </w:tr>
      <w:tr w:rsidR="001028B9" w14:paraId="67B8D7A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75857C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32CA804" w14:textId="77777777" w:rsidR="001028B9" w:rsidRDefault="001028B9" w:rsidP="00E5700B">
            <w:pPr>
              <w:jc w:val="center"/>
              <w:rPr>
                <w:sz w:val="16"/>
                <w:szCs w:val="16"/>
                <w:lang w:val="en-US"/>
              </w:rPr>
            </w:pPr>
            <w:r>
              <w:rPr>
                <w:sz w:val="16"/>
                <w:szCs w:val="16"/>
                <w:lang w:val="en-US"/>
              </w:rPr>
              <w:t>2523156719530</w:t>
            </w:r>
          </w:p>
        </w:tc>
        <w:tc>
          <w:tcPr>
            <w:tcW w:w="5979" w:type="dxa"/>
            <w:gridSpan w:val="6"/>
            <w:tcBorders>
              <w:top w:val="nil"/>
              <w:bottom w:val="single" w:sz="2" w:space="0" w:color="auto"/>
            </w:tcBorders>
          </w:tcPr>
          <w:p w14:paraId="23366DCF" w14:textId="77777777" w:rsidR="001028B9" w:rsidRDefault="001028B9" w:rsidP="00E5700B">
            <w:pPr>
              <w:rPr>
                <w:lang w:val="en-US"/>
              </w:rPr>
            </w:pPr>
            <w:r>
              <w:rPr>
                <w:lang w:val="en-US"/>
              </w:rPr>
              <w:t>Racord drept M x Fe</w:t>
            </w:r>
          </w:p>
        </w:tc>
        <w:tc>
          <w:tcPr>
            <w:tcW w:w="1134" w:type="dxa"/>
            <w:gridSpan w:val="2"/>
            <w:tcBorders>
              <w:top w:val="nil"/>
              <w:bottom w:val="single" w:sz="2" w:space="0" w:color="auto"/>
            </w:tcBorders>
          </w:tcPr>
          <w:p w14:paraId="7A1F5532" w14:textId="77777777" w:rsidR="001028B9" w:rsidRDefault="001028B9" w:rsidP="00E5700B">
            <w:pPr>
              <w:rPr>
                <w:lang w:val="en-US"/>
              </w:rPr>
            </w:pPr>
            <w:r>
              <w:rPr>
                <w:lang w:val="en-US"/>
              </w:rPr>
              <w:t>buc</w:t>
            </w:r>
          </w:p>
        </w:tc>
        <w:tc>
          <w:tcPr>
            <w:tcW w:w="1134" w:type="dxa"/>
            <w:tcBorders>
              <w:top w:val="nil"/>
              <w:bottom w:val="single" w:sz="2" w:space="0" w:color="auto"/>
            </w:tcBorders>
          </w:tcPr>
          <w:p w14:paraId="1F144572" w14:textId="77777777" w:rsidR="001028B9" w:rsidRDefault="001028B9" w:rsidP="00E5700B">
            <w:pPr>
              <w:rPr>
                <w:lang w:val="en-US"/>
              </w:rPr>
            </w:pPr>
            <w:r>
              <w:rPr>
                <w:lang w:val="en-US"/>
              </w:rPr>
              <w:t>30,00</w:t>
            </w:r>
          </w:p>
        </w:tc>
      </w:tr>
      <w:tr w:rsidR="001028B9" w14:paraId="74EF0AE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935956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7B08C2B" w14:textId="77777777" w:rsidR="001028B9" w:rsidRDefault="001028B9" w:rsidP="00E5700B">
            <w:pPr>
              <w:jc w:val="center"/>
              <w:rPr>
                <w:sz w:val="16"/>
                <w:szCs w:val="16"/>
                <w:lang w:val="en-US"/>
              </w:rPr>
            </w:pPr>
            <w:r>
              <w:rPr>
                <w:sz w:val="16"/>
                <w:szCs w:val="16"/>
                <w:lang w:val="en-US"/>
              </w:rPr>
              <w:t>2112307325046</w:t>
            </w:r>
          </w:p>
        </w:tc>
        <w:tc>
          <w:tcPr>
            <w:tcW w:w="5979" w:type="dxa"/>
            <w:gridSpan w:val="6"/>
            <w:tcBorders>
              <w:top w:val="nil"/>
              <w:bottom w:val="single" w:sz="2" w:space="0" w:color="auto"/>
            </w:tcBorders>
          </w:tcPr>
          <w:p w14:paraId="2AFE36F9" w14:textId="77777777" w:rsidR="001028B9" w:rsidRDefault="001028B9" w:rsidP="00E5700B">
            <w:pPr>
              <w:rPr>
                <w:lang w:val="en-US"/>
              </w:rPr>
            </w:pPr>
            <w:r>
              <w:rPr>
                <w:lang w:val="en-US"/>
              </w:rPr>
              <w:t>Hirtie absorbanta</w:t>
            </w:r>
          </w:p>
        </w:tc>
        <w:tc>
          <w:tcPr>
            <w:tcW w:w="1134" w:type="dxa"/>
            <w:gridSpan w:val="2"/>
            <w:tcBorders>
              <w:top w:val="nil"/>
              <w:bottom w:val="single" w:sz="2" w:space="0" w:color="auto"/>
            </w:tcBorders>
          </w:tcPr>
          <w:p w14:paraId="758FB0C4" w14:textId="77777777" w:rsidR="001028B9" w:rsidRDefault="001028B9" w:rsidP="00E5700B">
            <w:pPr>
              <w:rPr>
                <w:lang w:val="en-US"/>
              </w:rPr>
            </w:pPr>
            <w:r>
              <w:rPr>
                <w:lang w:val="en-US"/>
              </w:rPr>
              <w:t>kg</w:t>
            </w:r>
          </w:p>
        </w:tc>
        <w:tc>
          <w:tcPr>
            <w:tcW w:w="1134" w:type="dxa"/>
            <w:tcBorders>
              <w:top w:val="nil"/>
              <w:bottom w:val="single" w:sz="2" w:space="0" w:color="auto"/>
            </w:tcBorders>
          </w:tcPr>
          <w:p w14:paraId="247D45E4" w14:textId="77777777" w:rsidR="001028B9" w:rsidRDefault="001028B9" w:rsidP="00E5700B">
            <w:pPr>
              <w:rPr>
                <w:lang w:val="en-US"/>
              </w:rPr>
            </w:pPr>
            <w:r>
              <w:rPr>
                <w:lang w:val="en-US"/>
              </w:rPr>
              <w:t>0,60</w:t>
            </w:r>
          </w:p>
        </w:tc>
      </w:tr>
      <w:tr w:rsidR="001028B9" w14:paraId="22F4DF93"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181256B"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2853EE2" w14:textId="77777777" w:rsidR="001028B9" w:rsidRDefault="001028B9" w:rsidP="00E5700B">
            <w:pPr>
              <w:jc w:val="center"/>
              <w:rPr>
                <w:sz w:val="16"/>
                <w:szCs w:val="16"/>
                <w:lang w:val="en-US"/>
              </w:rPr>
            </w:pPr>
            <w:r>
              <w:rPr>
                <w:sz w:val="16"/>
                <w:szCs w:val="16"/>
                <w:lang w:val="en-US"/>
              </w:rPr>
              <w:t>3220137315778</w:t>
            </w:r>
          </w:p>
        </w:tc>
        <w:tc>
          <w:tcPr>
            <w:tcW w:w="5979" w:type="dxa"/>
            <w:gridSpan w:val="6"/>
            <w:tcBorders>
              <w:top w:val="nil"/>
              <w:bottom w:val="single" w:sz="2" w:space="0" w:color="auto"/>
            </w:tcBorders>
          </w:tcPr>
          <w:p w14:paraId="6CCA22BD" w14:textId="77777777" w:rsidR="001028B9" w:rsidRDefault="001028B9" w:rsidP="00E5700B">
            <w:pPr>
              <w:rPr>
                <w:lang w:val="en-US"/>
              </w:rPr>
            </w:pPr>
            <w:r>
              <w:rPr>
                <w:lang w:val="en-US"/>
              </w:rPr>
              <w:t>Decapant</w:t>
            </w:r>
          </w:p>
        </w:tc>
        <w:tc>
          <w:tcPr>
            <w:tcW w:w="1134" w:type="dxa"/>
            <w:gridSpan w:val="2"/>
            <w:tcBorders>
              <w:top w:val="nil"/>
              <w:bottom w:val="single" w:sz="2" w:space="0" w:color="auto"/>
            </w:tcBorders>
          </w:tcPr>
          <w:p w14:paraId="21A3A72C" w14:textId="77777777" w:rsidR="001028B9" w:rsidRDefault="001028B9" w:rsidP="00E5700B">
            <w:pPr>
              <w:rPr>
                <w:lang w:val="en-US"/>
              </w:rPr>
            </w:pPr>
            <w:r>
              <w:rPr>
                <w:lang w:val="en-US"/>
              </w:rPr>
              <w:t>kg</w:t>
            </w:r>
          </w:p>
        </w:tc>
        <w:tc>
          <w:tcPr>
            <w:tcW w:w="1134" w:type="dxa"/>
            <w:tcBorders>
              <w:top w:val="nil"/>
              <w:bottom w:val="single" w:sz="2" w:space="0" w:color="auto"/>
            </w:tcBorders>
          </w:tcPr>
          <w:p w14:paraId="1E50F5DD" w14:textId="77777777" w:rsidR="001028B9" w:rsidRDefault="001028B9" w:rsidP="00E5700B">
            <w:pPr>
              <w:rPr>
                <w:lang w:val="en-US"/>
              </w:rPr>
            </w:pPr>
            <w:r>
              <w:rPr>
                <w:lang w:val="en-US"/>
              </w:rPr>
              <w:t>0,18</w:t>
            </w:r>
          </w:p>
        </w:tc>
      </w:tr>
      <w:tr w:rsidR="001028B9" w14:paraId="1B2567B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731DE66"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F2DBA48" w14:textId="77777777" w:rsidR="001028B9" w:rsidRDefault="001028B9" w:rsidP="00E5700B">
            <w:pPr>
              <w:jc w:val="center"/>
              <w:rPr>
                <w:sz w:val="16"/>
                <w:szCs w:val="16"/>
                <w:lang w:val="en-US"/>
              </w:rPr>
            </w:pPr>
            <w:r>
              <w:rPr>
                <w:sz w:val="16"/>
                <w:szCs w:val="16"/>
                <w:lang w:val="en-US"/>
              </w:rPr>
              <w:t>2462107332752</w:t>
            </w:r>
          </w:p>
        </w:tc>
        <w:tc>
          <w:tcPr>
            <w:tcW w:w="5979" w:type="dxa"/>
            <w:gridSpan w:val="6"/>
            <w:tcBorders>
              <w:top w:val="nil"/>
              <w:bottom w:val="single" w:sz="2" w:space="0" w:color="auto"/>
            </w:tcBorders>
          </w:tcPr>
          <w:p w14:paraId="58504415" w14:textId="77777777" w:rsidR="001028B9" w:rsidRDefault="001028B9" w:rsidP="00E5700B">
            <w:pPr>
              <w:rPr>
                <w:lang w:val="en-US"/>
              </w:rPr>
            </w:pPr>
            <w:r>
              <w:rPr>
                <w:lang w:val="en-US"/>
              </w:rPr>
              <w:t>Pasta etansare pentru filete metalice</w:t>
            </w:r>
          </w:p>
        </w:tc>
        <w:tc>
          <w:tcPr>
            <w:tcW w:w="1134" w:type="dxa"/>
            <w:gridSpan w:val="2"/>
            <w:tcBorders>
              <w:top w:val="nil"/>
              <w:bottom w:val="single" w:sz="2" w:space="0" w:color="auto"/>
            </w:tcBorders>
          </w:tcPr>
          <w:p w14:paraId="1A50B0FF" w14:textId="77777777" w:rsidR="001028B9" w:rsidRDefault="001028B9" w:rsidP="00E5700B">
            <w:pPr>
              <w:rPr>
                <w:lang w:val="en-US"/>
              </w:rPr>
            </w:pPr>
            <w:r>
              <w:rPr>
                <w:lang w:val="en-US"/>
              </w:rPr>
              <w:t>kg</w:t>
            </w:r>
          </w:p>
        </w:tc>
        <w:tc>
          <w:tcPr>
            <w:tcW w:w="1134" w:type="dxa"/>
            <w:tcBorders>
              <w:top w:val="nil"/>
              <w:bottom w:val="single" w:sz="2" w:space="0" w:color="auto"/>
            </w:tcBorders>
          </w:tcPr>
          <w:p w14:paraId="24A2F889" w14:textId="77777777" w:rsidR="001028B9" w:rsidRDefault="001028B9" w:rsidP="00E5700B">
            <w:pPr>
              <w:rPr>
                <w:lang w:val="en-US"/>
              </w:rPr>
            </w:pPr>
            <w:r>
              <w:rPr>
                <w:lang w:val="en-US"/>
              </w:rPr>
              <w:t>0,06</w:t>
            </w:r>
          </w:p>
        </w:tc>
      </w:tr>
      <w:tr w:rsidR="001028B9" w14:paraId="5AF7439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5082642"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4B0587E" w14:textId="77777777" w:rsidR="001028B9" w:rsidRDefault="001028B9" w:rsidP="00E5700B">
            <w:pPr>
              <w:jc w:val="center"/>
              <w:rPr>
                <w:sz w:val="16"/>
                <w:szCs w:val="16"/>
                <w:lang w:val="en-US"/>
              </w:rPr>
            </w:pPr>
            <w:r>
              <w:rPr>
                <w:sz w:val="16"/>
                <w:szCs w:val="16"/>
                <w:lang w:val="en-US"/>
              </w:rPr>
              <w:t>2940600002994</w:t>
            </w:r>
          </w:p>
        </w:tc>
        <w:tc>
          <w:tcPr>
            <w:tcW w:w="5979" w:type="dxa"/>
            <w:gridSpan w:val="6"/>
            <w:tcBorders>
              <w:top w:val="nil"/>
              <w:bottom w:val="single" w:sz="2" w:space="0" w:color="auto"/>
            </w:tcBorders>
          </w:tcPr>
          <w:p w14:paraId="1C3F9B30" w14:textId="77777777" w:rsidR="001028B9" w:rsidRDefault="001028B9" w:rsidP="00E5700B">
            <w:pPr>
              <w:rPr>
                <w:lang w:val="en-US"/>
              </w:rPr>
            </w:pPr>
            <w:r>
              <w:rPr>
                <w:lang w:val="en-US"/>
              </w:rPr>
              <w:t>Aparat de sudura</w:t>
            </w:r>
          </w:p>
        </w:tc>
        <w:tc>
          <w:tcPr>
            <w:tcW w:w="1134" w:type="dxa"/>
            <w:gridSpan w:val="2"/>
            <w:tcBorders>
              <w:top w:val="nil"/>
              <w:bottom w:val="single" w:sz="2" w:space="0" w:color="auto"/>
            </w:tcBorders>
          </w:tcPr>
          <w:p w14:paraId="4F3149DE" w14:textId="77777777" w:rsidR="001028B9" w:rsidRDefault="001028B9" w:rsidP="00E5700B">
            <w:pPr>
              <w:rPr>
                <w:lang w:val="en-US"/>
              </w:rPr>
            </w:pPr>
            <w:r>
              <w:rPr>
                <w:lang w:val="en-US"/>
              </w:rPr>
              <w:t>h-ut</w:t>
            </w:r>
          </w:p>
        </w:tc>
        <w:tc>
          <w:tcPr>
            <w:tcW w:w="1134" w:type="dxa"/>
            <w:tcBorders>
              <w:top w:val="nil"/>
              <w:bottom w:val="single" w:sz="2" w:space="0" w:color="auto"/>
            </w:tcBorders>
          </w:tcPr>
          <w:p w14:paraId="30EBA3CA" w14:textId="77777777" w:rsidR="001028B9" w:rsidRDefault="001028B9" w:rsidP="00E5700B">
            <w:pPr>
              <w:rPr>
                <w:lang w:val="en-US"/>
              </w:rPr>
            </w:pPr>
            <w:r>
              <w:rPr>
                <w:lang w:val="en-US"/>
              </w:rPr>
              <w:t>1,26</w:t>
            </w:r>
          </w:p>
        </w:tc>
      </w:tr>
      <w:tr w:rsidR="001028B9" w14:paraId="02CD929E"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5AE7DA94" w14:textId="77777777" w:rsidR="001028B9" w:rsidRDefault="001028B9" w:rsidP="00E5700B">
            <w:pPr>
              <w:rPr>
                <w:lang w:val="en-US"/>
              </w:rPr>
            </w:pPr>
            <w:r>
              <w:rPr>
                <w:lang w:val="en-US"/>
              </w:rPr>
              <w:t>48</w:t>
            </w:r>
          </w:p>
        </w:tc>
        <w:tc>
          <w:tcPr>
            <w:tcW w:w="1400" w:type="dxa"/>
            <w:gridSpan w:val="4"/>
            <w:tcBorders>
              <w:top w:val="single" w:sz="4" w:space="0" w:color="auto"/>
              <w:bottom w:val="single" w:sz="4" w:space="0" w:color="auto"/>
            </w:tcBorders>
          </w:tcPr>
          <w:p w14:paraId="0BB955DB" w14:textId="77777777" w:rsidR="001028B9" w:rsidRDefault="001028B9" w:rsidP="00E5700B">
            <w:pPr>
              <w:rPr>
                <w:lang w:val="en-US"/>
              </w:rPr>
            </w:pPr>
            <w:r>
              <w:rPr>
                <w:lang w:val="en-US"/>
              </w:rPr>
              <w:t>RpSC31A</w:t>
            </w:r>
          </w:p>
          <w:p w14:paraId="601F7039"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3121275B"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Montarea portpaharului sau sapunierei din fonta emailata,portelan sanitar, etc,  montat pe perete din zidarie de caramida sau b.c.a.</w:t>
            </w:r>
            <w:r>
              <w:rPr>
                <w:rFonts w:ascii="Times New Roman CYR" w:hAnsi="Times New Roman CYR" w:cs="Times New Roman CYR"/>
                <w:sz w:val="16"/>
                <w:szCs w:val="16"/>
                <w:lang w:val="en-US"/>
              </w:rPr>
              <w:t xml:space="preserve"> </w:t>
            </w:r>
          </w:p>
          <w:p w14:paraId="5FEF9012"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476DD5B"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5F16A53A" w14:textId="77777777" w:rsidR="001028B9" w:rsidRPr="00B400BD" w:rsidRDefault="001028B9" w:rsidP="00E5700B">
            <w:pPr>
              <w:jc w:val="center"/>
              <w:rPr>
                <w:b/>
                <w:bCs/>
                <w:lang w:val="en-US"/>
              </w:rPr>
            </w:pPr>
            <w:r w:rsidRPr="00B400BD">
              <w:rPr>
                <w:b/>
                <w:bCs/>
                <w:lang w:val="en-US"/>
              </w:rPr>
              <w:t>2,00</w:t>
            </w:r>
          </w:p>
        </w:tc>
      </w:tr>
      <w:tr w:rsidR="001028B9" w14:paraId="14B20F0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37E6422" w14:textId="77777777" w:rsidR="001028B9" w:rsidRDefault="001028B9" w:rsidP="00E5700B">
            <w:pPr>
              <w:rPr>
                <w:lang w:val="en-US"/>
              </w:rPr>
            </w:pPr>
          </w:p>
        </w:tc>
        <w:tc>
          <w:tcPr>
            <w:tcW w:w="1400" w:type="dxa"/>
            <w:gridSpan w:val="4"/>
            <w:tcBorders>
              <w:top w:val="nil"/>
              <w:bottom w:val="single" w:sz="2" w:space="0" w:color="auto"/>
            </w:tcBorders>
            <w:vAlign w:val="center"/>
          </w:tcPr>
          <w:p w14:paraId="42D430B0" w14:textId="77777777" w:rsidR="001028B9" w:rsidRDefault="001028B9" w:rsidP="00E5700B">
            <w:pPr>
              <w:jc w:val="center"/>
              <w:rPr>
                <w:sz w:val="16"/>
                <w:szCs w:val="16"/>
                <w:lang w:val="en-US"/>
              </w:rPr>
            </w:pPr>
            <w:r>
              <w:rPr>
                <w:sz w:val="16"/>
                <w:szCs w:val="16"/>
                <w:lang w:val="en-US"/>
              </w:rPr>
              <w:t>7136020011620</w:t>
            </w:r>
          </w:p>
        </w:tc>
        <w:tc>
          <w:tcPr>
            <w:tcW w:w="5979" w:type="dxa"/>
            <w:gridSpan w:val="6"/>
            <w:tcBorders>
              <w:top w:val="nil"/>
              <w:bottom w:val="single" w:sz="2" w:space="0" w:color="auto"/>
            </w:tcBorders>
          </w:tcPr>
          <w:p w14:paraId="615CB397" w14:textId="77777777" w:rsidR="001028B9" w:rsidRDefault="001028B9" w:rsidP="00E5700B">
            <w:pPr>
              <w:rPr>
                <w:lang w:val="en-US"/>
              </w:rPr>
            </w:pPr>
            <w:r>
              <w:rPr>
                <w:lang w:val="en-US"/>
              </w:rPr>
              <w:t>Instalator apa, canal</w:t>
            </w:r>
          </w:p>
        </w:tc>
        <w:tc>
          <w:tcPr>
            <w:tcW w:w="1134" w:type="dxa"/>
            <w:gridSpan w:val="2"/>
            <w:tcBorders>
              <w:top w:val="nil"/>
              <w:bottom w:val="single" w:sz="2" w:space="0" w:color="auto"/>
            </w:tcBorders>
          </w:tcPr>
          <w:p w14:paraId="3C629806" w14:textId="77777777" w:rsidR="001028B9" w:rsidRDefault="001028B9" w:rsidP="00E5700B">
            <w:pPr>
              <w:rPr>
                <w:lang w:val="en-US"/>
              </w:rPr>
            </w:pPr>
            <w:r>
              <w:rPr>
                <w:lang w:val="en-US"/>
              </w:rPr>
              <w:t>h-om</w:t>
            </w:r>
          </w:p>
        </w:tc>
        <w:tc>
          <w:tcPr>
            <w:tcW w:w="1134" w:type="dxa"/>
            <w:tcBorders>
              <w:top w:val="nil"/>
              <w:bottom w:val="single" w:sz="2" w:space="0" w:color="auto"/>
            </w:tcBorders>
          </w:tcPr>
          <w:p w14:paraId="2D6EF4CC" w14:textId="77777777" w:rsidR="001028B9" w:rsidRDefault="001028B9" w:rsidP="00E5700B">
            <w:pPr>
              <w:rPr>
                <w:lang w:val="en-US"/>
              </w:rPr>
            </w:pPr>
            <w:r>
              <w:rPr>
                <w:lang w:val="en-US"/>
              </w:rPr>
              <w:t>0,80</w:t>
            </w:r>
          </w:p>
        </w:tc>
      </w:tr>
      <w:tr w:rsidR="001028B9" w14:paraId="0672052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DF8308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56982FC" w14:textId="77777777" w:rsidR="001028B9" w:rsidRDefault="001028B9" w:rsidP="00E5700B">
            <w:pPr>
              <w:jc w:val="center"/>
              <w:rPr>
                <w:sz w:val="16"/>
                <w:szCs w:val="16"/>
                <w:lang w:val="en-US"/>
              </w:rPr>
            </w:pPr>
            <w:r>
              <w:rPr>
                <w:sz w:val="16"/>
                <w:szCs w:val="16"/>
                <w:lang w:val="en-US"/>
              </w:rPr>
              <w:t>2875114201120</w:t>
            </w:r>
          </w:p>
        </w:tc>
        <w:tc>
          <w:tcPr>
            <w:tcW w:w="5979" w:type="dxa"/>
            <w:gridSpan w:val="6"/>
            <w:tcBorders>
              <w:top w:val="nil"/>
              <w:bottom w:val="single" w:sz="2" w:space="0" w:color="auto"/>
            </w:tcBorders>
          </w:tcPr>
          <w:p w14:paraId="3BD2A0EA" w14:textId="77777777" w:rsidR="001028B9" w:rsidRDefault="001028B9" w:rsidP="00E5700B">
            <w:pPr>
              <w:rPr>
                <w:lang w:val="en-US"/>
              </w:rPr>
            </w:pPr>
            <w:r>
              <w:rPr>
                <w:lang w:val="en-US"/>
              </w:rPr>
              <w:t>Portpahar sau sapuniera</w:t>
            </w:r>
          </w:p>
        </w:tc>
        <w:tc>
          <w:tcPr>
            <w:tcW w:w="1134" w:type="dxa"/>
            <w:gridSpan w:val="2"/>
            <w:tcBorders>
              <w:top w:val="nil"/>
              <w:bottom w:val="single" w:sz="2" w:space="0" w:color="auto"/>
            </w:tcBorders>
          </w:tcPr>
          <w:p w14:paraId="1A7400A9" w14:textId="77777777" w:rsidR="001028B9" w:rsidRDefault="001028B9" w:rsidP="00E5700B">
            <w:pPr>
              <w:rPr>
                <w:lang w:val="en-US"/>
              </w:rPr>
            </w:pPr>
            <w:r>
              <w:rPr>
                <w:lang w:val="en-US"/>
              </w:rPr>
              <w:t>buc</w:t>
            </w:r>
          </w:p>
        </w:tc>
        <w:tc>
          <w:tcPr>
            <w:tcW w:w="1134" w:type="dxa"/>
            <w:tcBorders>
              <w:top w:val="nil"/>
              <w:bottom w:val="single" w:sz="2" w:space="0" w:color="auto"/>
            </w:tcBorders>
          </w:tcPr>
          <w:p w14:paraId="6F4A0A17" w14:textId="77777777" w:rsidR="001028B9" w:rsidRDefault="001028B9" w:rsidP="00E5700B">
            <w:pPr>
              <w:rPr>
                <w:lang w:val="en-US"/>
              </w:rPr>
            </w:pPr>
            <w:r>
              <w:rPr>
                <w:lang w:val="en-US"/>
              </w:rPr>
              <w:t>2,12</w:t>
            </w:r>
          </w:p>
        </w:tc>
      </w:tr>
      <w:tr w:rsidR="001028B9" w14:paraId="2299195D"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5F3B5E56" w14:textId="77777777" w:rsidR="001028B9" w:rsidRDefault="001028B9" w:rsidP="00E5700B">
            <w:pPr>
              <w:rPr>
                <w:lang w:val="en-US"/>
              </w:rPr>
            </w:pPr>
            <w:r>
              <w:rPr>
                <w:lang w:val="en-US"/>
              </w:rPr>
              <w:t>49</w:t>
            </w:r>
          </w:p>
        </w:tc>
        <w:tc>
          <w:tcPr>
            <w:tcW w:w="1400" w:type="dxa"/>
            <w:gridSpan w:val="4"/>
            <w:tcBorders>
              <w:top w:val="single" w:sz="4" w:space="0" w:color="auto"/>
              <w:bottom w:val="single" w:sz="4" w:space="0" w:color="auto"/>
            </w:tcBorders>
          </w:tcPr>
          <w:p w14:paraId="039EEE8D" w14:textId="77777777" w:rsidR="001028B9" w:rsidRDefault="001028B9" w:rsidP="00E5700B">
            <w:pPr>
              <w:rPr>
                <w:lang w:val="en-US"/>
              </w:rPr>
            </w:pPr>
            <w:r>
              <w:rPr>
                <w:lang w:val="en-US"/>
              </w:rPr>
              <w:t>IB20A</w:t>
            </w:r>
          </w:p>
          <w:p w14:paraId="03323A85"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38FBA2A2"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Elemente de sustinere pentru corpuri de incalzire, montat pe zid de caramida.</w:t>
            </w:r>
            <w:r>
              <w:rPr>
                <w:rFonts w:ascii="Times New Roman CYR" w:hAnsi="Times New Roman CYR" w:cs="Times New Roman CYR"/>
                <w:sz w:val="16"/>
                <w:szCs w:val="16"/>
                <w:lang w:val="en-US"/>
              </w:rPr>
              <w:t xml:space="preserve"> </w:t>
            </w:r>
          </w:p>
          <w:p w14:paraId="289B020A"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DA9F44D"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5C0E106D" w14:textId="77777777" w:rsidR="001028B9" w:rsidRPr="00B400BD" w:rsidRDefault="001028B9" w:rsidP="00E5700B">
            <w:pPr>
              <w:jc w:val="center"/>
              <w:rPr>
                <w:b/>
                <w:bCs/>
                <w:lang w:val="en-US"/>
              </w:rPr>
            </w:pPr>
            <w:r w:rsidRPr="00B400BD">
              <w:rPr>
                <w:b/>
                <w:bCs/>
                <w:lang w:val="en-US"/>
              </w:rPr>
              <w:t>12,00</w:t>
            </w:r>
          </w:p>
        </w:tc>
      </w:tr>
      <w:tr w:rsidR="001028B9" w14:paraId="2B8AAFA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66ED09C" w14:textId="77777777" w:rsidR="001028B9" w:rsidRDefault="001028B9" w:rsidP="00E5700B">
            <w:pPr>
              <w:rPr>
                <w:lang w:val="en-US"/>
              </w:rPr>
            </w:pPr>
          </w:p>
        </w:tc>
        <w:tc>
          <w:tcPr>
            <w:tcW w:w="1400" w:type="dxa"/>
            <w:gridSpan w:val="4"/>
            <w:tcBorders>
              <w:top w:val="nil"/>
              <w:bottom w:val="single" w:sz="2" w:space="0" w:color="auto"/>
            </w:tcBorders>
            <w:vAlign w:val="center"/>
          </w:tcPr>
          <w:p w14:paraId="4445E9FB" w14:textId="77777777" w:rsidR="001028B9" w:rsidRDefault="001028B9" w:rsidP="00E5700B">
            <w:pPr>
              <w:jc w:val="center"/>
              <w:rPr>
                <w:sz w:val="16"/>
                <w:szCs w:val="16"/>
                <w:lang w:val="en-US"/>
              </w:rPr>
            </w:pPr>
            <w:r>
              <w:rPr>
                <w:sz w:val="16"/>
                <w:szCs w:val="16"/>
                <w:lang w:val="en-US"/>
              </w:rPr>
              <w:t>7136040011749</w:t>
            </w:r>
          </w:p>
        </w:tc>
        <w:tc>
          <w:tcPr>
            <w:tcW w:w="5979" w:type="dxa"/>
            <w:gridSpan w:val="6"/>
            <w:tcBorders>
              <w:top w:val="nil"/>
              <w:bottom w:val="single" w:sz="2" w:space="0" w:color="auto"/>
            </w:tcBorders>
          </w:tcPr>
          <w:p w14:paraId="492E1EF2" w14:textId="77777777" w:rsidR="001028B9" w:rsidRDefault="001028B9" w:rsidP="00E5700B">
            <w:pPr>
              <w:rPr>
                <w:lang w:val="en-US"/>
              </w:rPr>
            </w:pPr>
            <w:r>
              <w:rPr>
                <w:lang w:val="en-US"/>
              </w:rPr>
              <w:t>Instalator incalzire si gaze</w:t>
            </w:r>
          </w:p>
        </w:tc>
        <w:tc>
          <w:tcPr>
            <w:tcW w:w="1134" w:type="dxa"/>
            <w:gridSpan w:val="2"/>
            <w:tcBorders>
              <w:top w:val="nil"/>
              <w:bottom w:val="single" w:sz="2" w:space="0" w:color="auto"/>
            </w:tcBorders>
          </w:tcPr>
          <w:p w14:paraId="0965FED0" w14:textId="77777777" w:rsidR="001028B9" w:rsidRDefault="001028B9" w:rsidP="00E5700B">
            <w:pPr>
              <w:rPr>
                <w:lang w:val="en-US"/>
              </w:rPr>
            </w:pPr>
            <w:r>
              <w:rPr>
                <w:lang w:val="en-US"/>
              </w:rPr>
              <w:t>h-om</w:t>
            </w:r>
          </w:p>
        </w:tc>
        <w:tc>
          <w:tcPr>
            <w:tcW w:w="1134" w:type="dxa"/>
            <w:tcBorders>
              <w:top w:val="nil"/>
              <w:bottom w:val="single" w:sz="2" w:space="0" w:color="auto"/>
            </w:tcBorders>
          </w:tcPr>
          <w:p w14:paraId="28ED1D53" w14:textId="77777777" w:rsidR="001028B9" w:rsidRDefault="001028B9" w:rsidP="00E5700B">
            <w:pPr>
              <w:rPr>
                <w:lang w:val="en-US"/>
              </w:rPr>
            </w:pPr>
            <w:r>
              <w:rPr>
                <w:lang w:val="en-US"/>
              </w:rPr>
              <w:t>1,80</w:t>
            </w:r>
          </w:p>
        </w:tc>
      </w:tr>
      <w:tr w:rsidR="001028B9" w14:paraId="0DF4B6A9"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28068FE"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3487FEA" w14:textId="77777777" w:rsidR="001028B9" w:rsidRDefault="001028B9" w:rsidP="00E5700B">
            <w:pPr>
              <w:jc w:val="center"/>
              <w:rPr>
                <w:sz w:val="16"/>
                <w:szCs w:val="16"/>
                <w:lang w:val="en-US"/>
              </w:rPr>
            </w:pPr>
            <w:r>
              <w:rPr>
                <w:sz w:val="16"/>
                <w:szCs w:val="16"/>
                <w:lang w:val="en-US"/>
              </w:rPr>
              <w:t>2822115708001</w:t>
            </w:r>
          </w:p>
        </w:tc>
        <w:tc>
          <w:tcPr>
            <w:tcW w:w="5979" w:type="dxa"/>
            <w:gridSpan w:val="6"/>
            <w:tcBorders>
              <w:top w:val="nil"/>
              <w:bottom w:val="single" w:sz="2" w:space="0" w:color="auto"/>
            </w:tcBorders>
          </w:tcPr>
          <w:p w14:paraId="5F5FEADB" w14:textId="77777777" w:rsidR="001028B9" w:rsidRDefault="001028B9" w:rsidP="00E5700B">
            <w:pPr>
              <w:rPr>
                <w:lang w:val="en-US"/>
              </w:rPr>
            </w:pPr>
            <w:r>
              <w:rPr>
                <w:lang w:val="en-US"/>
              </w:rPr>
              <w:t>Element de sustinere (cronstein)</w:t>
            </w:r>
          </w:p>
        </w:tc>
        <w:tc>
          <w:tcPr>
            <w:tcW w:w="1134" w:type="dxa"/>
            <w:gridSpan w:val="2"/>
            <w:tcBorders>
              <w:top w:val="nil"/>
              <w:bottom w:val="single" w:sz="2" w:space="0" w:color="auto"/>
            </w:tcBorders>
          </w:tcPr>
          <w:p w14:paraId="7DC1C2E6" w14:textId="77777777" w:rsidR="001028B9" w:rsidRDefault="001028B9" w:rsidP="00E5700B">
            <w:pPr>
              <w:rPr>
                <w:lang w:val="en-US"/>
              </w:rPr>
            </w:pPr>
            <w:r>
              <w:rPr>
                <w:lang w:val="en-US"/>
              </w:rPr>
              <w:t>buc</w:t>
            </w:r>
          </w:p>
        </w:tc>
        <w:tc>
          <w:tcPr>
            <w:tcW w:w="1134" w:type="dxa"/>
            <w:tcBorders>
              <w:top w:val="nil"/>
              <w:bottom w:val="single" w:sz="2" w:space="0" w:color="auto"/>
            </w:tcBorders>
          </w:tcPr>
          <w:p w14:paraId="0D5EEE9D" w14:textId="77777777" w:rsidR="001028B9" w:rsidRDefault="001028B9" w:rsidP="00E5700B">
            <w:pPr>
              <w:rPr>
                <w:lang w:val="en-US"/>
              </w:rPr>
            </w:pPr>
            <w:r>
              <w:rPr>
                <w:lang w:val="en-US"/>
              </w:rPr>
              <w:t>12,00</w:t>
            </w:r>
          </w:p>
        </w:tc>
      </w:tr>
      <w:tr w:rsidR="001028B9" w14:paraId="5E776C4F"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01018A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48EC5C5" w14:textId="77777777" w:rsidR="001028B9" w:rsidRDefault="001028B9" w:rsidP="00E5700B">
            <w:pPr>
              <w:jc w:val="center"/>
              <w:rPr>
                <w:sz w:val="16"/>
                <w:szCs w:val="16"/>
                <w:lang w:val="en-US"/>
              </w:rPr>
            </w:pPr>
            <w:r>
              <w:rPr>
                <w:sz w:val="16"/>
                <w:szCs w:val="16"/>
                <w:lang w:val="en-US"/>
              </w:rPr>
              <w:t>2523156719287</w:t>
            </w:r>
          </w:p>
        </w:tc>
        <w:tc>
          <w:tcPr>
            <w:tcW w:w="5979" w:type="dxa"/>
            <w:gridSpan w:val="6"/>
            <w:tcBorders>
              <w:top w:val="nil"/>
              <w:bottom w:val="single" w:sz="2" w:space="0" w:color="auto"/>
            </w:tcBorders>
          </w:tcPr>
          <w:p w14:paraId="7445B6C9" w14:textId="77777777" w:rsidR="001028B9" w:rsidRDefault="001028B9" w:rsidP="00E5700B">
            <w:pPr>
              <w:rPr>
                <w:lang w:val="en-US"/>
              </w:rPr>
            </w:pPr>
            <w:r>
              <w:rPr>
                <w:lang w:val="en-US"/>
              </w:rPr>
              <w:t>Diblu p.v.c. marimea 4 NII-1030-75</w:t>
            </w:r>
          </w:p>
        </w:tc>
        <w:tc>
          <w:tcPr>
            <w:tcW w:w="1134" w:type="dxa"/>
            <w:gridSpan w:val="2"/>
            <w:tcBorders>
              <w:top w:val="nil"/>
              <w:bottom w:val="single" w:sz="2" w:space="0" w:color="auto"/>
            </w:tcBorders>
          </w:tcPr>
          <w:p w14:paraId="31822890" w14:textId="77777777" w:rsidR="001028B9" w:rsidRDefault="001028B9" w:rsidP="00E5700B">
            <w:pPr>
              <w:rPr>
                <w:lang w:val="en-US"/>
              </w:rPr>
            </w:pPr>
            <w:r>
              <w:rPr>
                <w:lang w:val="en-US"/>
              </w:rPr>
              <w:t>buc</w:t>
            </w:r>
          </w:p>
        </w:tc>
        <w:tc>
          <w:tcPr>
            <w:tcW w:w="1134" w:type="dxa"/>
            <w:tcBorders>
              <w:top w:val="nil"/>
              <w:bottom w:val="single" w:sz="2" w:space="0" w:color="auto"/>
            </w:tcBorders>
          </w:tcPr>
          <w:p w14:paraId="695AE105" w14:textId="77777777" w:rsidR="001028B9" w:rsidRDefault="001028B9" w:rsidP="00E5700B">
            <w:pPr>
              <w:rPr>
                <w:lang w:val="en-US"/>
              </w:rPr>
            </w:pPr>
            <w:r>
              <w:rPr>
                <w:lang w:val="en-US"/>
              </w:rPr>
              <w:t>24,00</w:t>
            </w:r>
          </w:p>
        </w:tc>
      </w:tr>
      <w:tr w:rsidR="001028B9" w14:paraId="3397EB4A"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682F754"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957292F" w14:textId="77777777" w:rsidR="001028B9" w:rsidRDefault="001028B9" w:rsidP="00E5700B">
            <w:pPr>
              <w:jc w:val="center"/>
              <w:rPr>
                <w:sz w:val="16"/>
                <w:szCs w:val="16"/>
                <w:lang w:val="en-US"/>
              </w:rPr>
            </w:pPr>
            <w:r>
              <w:rPr>
                <w:sz w:val="16"/>
                <w:szCs w:val="16"/>
                <w:lang w:val="en-US"/>
              </w:rPr>
              <w:t>2874115836521</w:t>
            </w:r>
          </w:p>
        </w:tc>
        <w:tc>
          <w:tcPr>
            <w:tcW w:w="5979" w:type="dxa"/>
            <w:gridSpan w:val="6"/>
            <w:tcBorders>
              <w:top w:val="nil"/>
              <w:bottom w:val="single" w:sz="2" w:space="0" w:color="auto"/>
            </w:tcBorders>
          </w:tcPr>
          <w:p w14:paraId="6FD3B77A" w14:textId="77777777" w:rsidR="001028B9" w:rsidRDefault="001028B9" w:rsidP="00E5700B">
            <w:pPr>
              <w:rPr>
                <w:lang w:val="en-US"/>
              </w:rPr>
            </w:pPr>
            <w:r>
              <w:rPr>
                <w:lang w:val="en-US"/>
              </w:rPr>
              <w:t>Surub uzual cu cap bombat si git patrat pt. lemn M 6 x 45</w:t>
            </w:r>
          </w:p>
        </w:tc>
        <w:tc>
          <w:tcPr>
            <w:tcW w:w="1134" w:type="dxa"/>
            <w:gridSpan w:val="2"/>
            <w:tcBorders>
              <w:top w:val="nil"/>
              <w:bottom w:val="single" w:sz="2" w:space="0" w:color="auto"/>
            </w:tcBorders>
          </w:tcPr>
          <w:p w14:paraId="2832C77F" w14:textId="77777777" w:rsidR="001028B9" w:rsidRDefault="001028B9" w:rsidP="00E5700B">
            <w:pPr>
              <w:rPr>
                <w:lang w:val="en-US"/>
              </w:rPr>
            </w:pPr>
            <w:r>
              <w:rPr>
                <w:lang w:val="en-US"/>
              </w:rPr>
              <w:t>buc</w:t>
            </w:r>
          </w:p>
        </w:tc>
        <w:tc>
          <w:tcPr>
            <w:tcW w:w="1134" w:type="dxa"/>
            <w:tcBorders>
              <w:top w:val="nil"/>
              <w:bottom w:val="single" w:sz="2" w:space="0" w:color="auto"/>
            </w:tcBorders>
          </w:tcPr>
          <w:p w14:paraId="3F1C167F" w14:textId="77777777" w:rsidR="001028B9" w:rsidRDefault="001028B9" w:rsidP="00E5700B">
            <w:pPr>
              <w:rPr>
                <w:lang w:val="en-US"/>
              </w:rPr>
            </w:pPr>
            <w:r>
              <w:rPr>
                <w:lang w:val="en-US"/>
              </w:rPr>
              <w:t>24,00</w:t>
            </w:r>
          </w:p>
        </w:tc>
      </w:tr>
      <w:tr w:rsidR="001028B9" w14:paraId="4B7A2B3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62A57F6"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17D6FA8" w14:textId="77777777" w:rsidR="001028B9" w:rsidRDefault="001028B9" w:rsidP="00E5700B">
            <w:pPr>
              <w:jc w:val="center"/>
              <w:rPr>
                <w:sz w:val="16"/>
                <w:szCs w:val="16"/>
                <w:lang w:val="en-US"/>
              </w:rPr>
            </w:pPr>
            <w:r>
              <w:rPr>
                <w:sz w:val="16"/>
                <w:szCs w:val="16"/>
                <w:lang w:val="en-US"/>
              </w:rPr>
              <w:t>2952270007609</w:t>
            </w:r>
          </w:p>
        </w:tc>
        <w:tc>
          <w:tcPr>
            <w:tcW w:w="5979" w:type="dxa"/>
            <w:gridSpan w:val="6"/>
            <w:tcBorders>
              <w:top w:val="nil"/>
              <w:bottom w:val="single" w:sz="2" w:space="0" w:color="auto"/>
            </w:tcBorders>
          </w:tcPr>
          <w:p w14:paraId="44313A1A" w14:textId="77777777" w:rsidR="001028B9" w:rsidRDefault="001028B9" w:rsidP="00E5700B">
            <w:pPr>
              <w:rPr>
                <w:lang w:val="en-US"/>
              </w:rPr>
            </w:pPr>
            <w:r>
              <w:rPr>
                <w:lang w:val="en-US"/>
              </w:rPr>
              <w:t>Masina de gaurit electrica</w:t>
            </w:r>
          </w:p>
        </w:tc>
        <w:tc>
          <w:tcPr>
            <w:tcW w:w="1134" w:type="dxa"/>
            <w:gridSpan w:val="2"/>
            <w:tcBorders>
              <w:top w:val="nil"/>
              <w:bottom w:val="single" w:sz="2" w:space="0" w:color="auto"/>
            </w:tcBorders>
          </w:tcPr>
          <w:p w14:paraId="2F8EC885" w14:textId="77777777" w:rsidR="001028B9" w:rsidRDefault="001028B9" w:rsidP="00E5700B">
            <w:pPr>
              <w:rPr>
                <w:lang w:val="en-US"/>
              </w:rPr>
            </w:pPr>
            <w:r>
              <w:rPr>
                <w:lang w:val="en-US"/>
              </w:rPr>
              <w:t>h-ut</w:t>
            </w:r>
          </w:p>
        </w:tc>
        <w:tc>
          <w:tcPr>
            <w:tcW w:w="1134" w:type="dxa"/>
            <w:tcBorders>
              <w:top w:val="nil"/>
              <w:bottom w:val="single" w:sz="2" w:space="0" w:color="auto"/>
            </w:tcBorders>
          </w:tcPr>
          <w:p w14:paraId="13AF69CA" w14:textId="77777777" w:rsidR="001028B9" w:rsidRDefault="001028B9" w:rsidP="00E5700B">
            <w:pPr>
              <w:rPr>
                <w:lang w:val="en-US"/>
              </w:rPr>
            </w:pPr>
            <w:r>
              <w:rPr>
                <w:lang w:val="en-US"/>
              </w:rPr>
              <w:t>1,20</w:t>
            </w:r>
          </w:p>
        </w:tc>
      </w:tr>
      <w:tr w:rsidR="001028B9" w14:paraId="5DB8E2D2"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28D7FB93" w14:textId="77777777" w:rsidR="001028B9" w:rsidRDefault="001028B9" w:rsidP="00E5700B">
            <w:pPr>
              <w:rPr>
                <w:lang w:val="en-US"/>
              </w:rPr>
            </w:pPr>
            <w:r>
              <w:rPr>
                <w:lang w:val="en-US"/>
              </w:rPr>
              <w:t>50</w:t>
            </w:r>
          </w:p>
        </w:tc>
        <w:tc>
          <w:tcPr>
            <w:tcW w:w="1400" w:type="dxa"/>
            <w:gridSpan w:val="4"/>
            <w:tcBorders>
              <w:top w:val="single" w:sz="4" w:space="0" w:color="auto"/>
              <w:bottom w:val="single" w:sz="4" w:space="0" w:color="auto"/>
            </w:tcBorders>
          </w:tcPr>
          <w:p w14:paraId="00DB0B27" w14:textId="77777777" w:rsidR="001028B9" w:rsidRDefault="001028B9" w:rsidP="00E5700B">
            <w:pPr>
              <w:rPr>
                <w:lang w:val="en-US"/>
              </w:rPr>
            </w:pPr>
            <w:r>
              <w:rPr>
                <w:lang w:val="en-US"/>
              </w:rPr>
              <w:t>IE05A</w:t>
            </w:r>
          </w:p>
          <w:p w14:paraId="6E4774FD"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465FF2FD"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Demontarea de pe pozitie a corpurilor de radiatoare in vederea vopsirii sau reparatiei si remontarea lor</w:t>
            </w:r>
            <w:r>
              <w:rPr>
                <w:rFonts w:ascii="Times New Roman CYR" w:hAnsi="Times New Roman CYR" w:cs="Times New Roman CYR"/>
                <w:sz w:val="16"/>
                <w:szCs w:val="16"/>
                <w:lang w:val="en-US"/>
              </w:rPr>
              <w:t xml:space="preserve"> </w:t>
            </w:r>
          </w:p>
          <w:p w14:paraId="69F9BA7C"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C741A70"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7D270A08" w14:textId="77777777" w:rsidR="001028B9" w:rsidRPr="00B400BD" w:rsidRDefault="001028B9" w:rsidP="00E5700B">
            <w:pPr>
              <w:jc w:val="center"/>
              <w:rPr>
                <w:b/>
                <w:bCs/>
                <w:lang w:val="en-US"/>
              </w:rPr>
            </w:pPr>
            <w:r w:rsidRPr="00B400BD">
              <w:rPr>
                <w:b/>
                <w:bCs/>
                <w:lang w:val="en-US"/>
              </w:rPr>
              <w:t>14,50</w:t>
            </w:r>
          </w:p>
        </w:tc>
      </w:tr>
      <w:tr w:rsidR="001028B9" w14:paraId="0367F44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8E26D2E" w14:textId="77777777" w:rsidR="001028B9" w:rsidRDefault="001028B9" w:rsidP="00E5700B">
            <w:pPr>
              <w:rPr>
                <w:lang w:val="en-US"/>
              </w:rPr>
            </w:pPr>
          </w:p>
        </w:tc>
        <w:tc>
          <w:tcPr>
            <w:tcW w:w="1400" w:type="dxa"/>
            <w:gridSpan w:val="4"/>
            <w:tcBorders>
              <w:top w:val="nil"/>
              <w:bottom w:val="single" w:sz="2" w:space="0" w:color="auto"/>
            </w:tcBorders>
            <w:vAlign w:val="center"/>
          </w:tcPr>
          <w:p w14:paraId="41833DDA" w14:textId="77777777" w:rsidR="001028B9" w:rsidRDefault="001028B9" w:rsidP="00E5700B">
            <w:pPr>
              <w:jc w:val="center"/>
              <w:rPr>
                <w:sz w:val="16"/>
                <w:szCs w:val="16"/>
                <w:lang w:val="en-US"/>
              </w:rPr>
            </w:pPr>
            <w:r>
              <w:rPr>
                <w:sz w:val="16"/>
                <w:szCs w:val="16"/>
                <w:lang w:val="en-US"/>
              </w:rPr>
              <w:t>7136040011749</w:t>
            </w:r>
          </w:p>
        </w:tc>
        <w:tc>
          <w:tcPr>
            <w:tcW w:w="5979" w:type="dxa"/>
            <w:gridSpan w:val="6"/>
            <w:tcBorders>
              <w:top w:val="nil"/>
              <w:bottom w:val="single" w:sz="2" w:space="0" w:color="auto"/>
            </w:tcBorders>
          </w:tcPr>
          <w:p w14:paraId="62E89A40" w14:textId="77777777" w:rsidR="001028B9" w:rsidRDefault="001028B9" w:rsidP="00E5700B">
            <w:pPr>
              <w:rPr>
                <w:lang w:val="en-US"/>
              </w:rPr>
            </w:pPr>
            <w:r>
              <w:rPr>
                <w:lang w:val="en-US"/>
              </w:rPr>
              <w:t>Instalator incalzire si gaze</w:t>
            </w:r>
          </w:p>
        </w:tc>
        <w:tc>
          <w:tcPr>
            <w:tcW w:w="1134" w:type="dxa"/>
            <w:gridSpan w:val="2"/>
            <w:tcBorders>
              <w:top w:val="nil"/>
              <w:bottom w:val="single" w:sz="2" w:space="0" w:color="auto"/>
            </w:tcBorders>
          </w:tcPr>
          <w:p w14:paraId="10728316" w14:textId="77777777" w:rsidR="001028B9" w:rsidRDefault="001028B9" w:rsidP="00E5700B">
            <w:pPr>
              <w:rPr>
                <w:lang w:val="en-US"/>
              </w:rPr>
            </w:pPr>
            <w:r>
              <w:rPr>
                <w:lang w:val="en-US"/>
              </w:rPr>
              <w:t>h-om</w:t>
            </w:r>
          </w:p>
        </w:tc>
        <w:tc>
          <w:tcPr>
            <w:tcW w:w="1134" w:type="dxa"/>
            <w:tcBorders>
              <w:top w:val="nil"/>
              <w:bottom w:val="single" w:sz="2" w:space="0" w:color="auto"/>
            </w:tcBorders>
          </w:tcPr>
          <w:p w14:paraId="141BA3CF" w14:textId="77777777" w:rsidR="001028B9" w:rsidRDefault="001028B9" w:rsidP="00E5700B">
            <w:pPr>
              <w:rPr>
                <w:lang w:val="en-US"/>
              </w:rPr>
            </w:pPr>
            <w:r>
              <w:rPr>
                <w:lang w:val="en-US"/>
              </w:rPr>
              <w:t>1,16</w:t>
            </w:r>
          </w:p>
        </w:tc>
      </w:tr>
      <w:tr w:rsidR="001028B9" w14:paraId="3BBA052B" w14:textId="77777777" w:rsidTr="001028B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1" w:type="dxa"/>
            <w:tcBorders>
              <w:bottom w:val="nil"/>
              <w:right w:val="nil"/>
            </w:tcBorders>
          </w:tcPr>
          <w:p w14:paraId="4611E9A1" w14:textId="77777777" w:rsidR="001028B9" w:rsidRDefault="001028B9" w:rsidP="00E5700B">
            <w:pPr>
              <w:rPr>
                <w:sz w:val="8"/>
                <w:szCs w:val="8"/>
                <w:lang w:val="en-US"/>
              </w:rPr>
            </w:pPr>
          </w:p>
        </w:tc>
        <w:tc>
          <w:tcPr>
            <w:tcW w:w="1260" w:type="dxa"/>
            <w:gridSpan w:val="3"/>
            <w:tcBorders>
              <w:left w:val="nil"/>
              <w:bottom w:val="nil"/>
              <w:right w:val="nil"/>
            </w:tcBorders>
          </w:tcPr>
          <w:p w14:paraId="383CB00A" w14:textId="77777777" w:rsidR="001028B9" w:rsidRDefault="001028B9" w:rsidP="00E5700B">
            <w:pPr>
              <w:rPr>
                <w:sz w:val="8"/>
                <w:szCs w:val="8"/>
                <w:lang w:val="en-US"/>
              </w:rPr>
            </w:pPr>
          </w:p>
        </w:tc>
        <w:tc>
          <w:tcPr>
            <w:tcW w:w="3351" w:type="dxa"/>
            <w:gridSpan w:val="4"/>
            <w:tcBorders>
              <w:left w:val="nil"/>
              <w:bottom w:val="nil"/>
              <w:right w:val="nil"/>
            </w:tcBorders>
          </w:tcPr>
          <w:p w14:paraId="0B3A2E5A" w14:textId="77777777" w:rsidR="001028B9" w:rsidRDefault="001028B9" w:rsidP="00E5700B">
            <w:pPr>
              <w:rPr>
                <w:sz w:val="8"/>
                <w:szCs w:val="8"/>
                <w:lang w:val="en-US"/>
              </w:rPr>
            </w:pPr>
          </w:p>
          <w:p w14:paraId="5210E772" w14:textId="77777777" w:rsidR="001028B9" w:rsidRDefault="001028B9" w:rsidP="00E5700B">
            <w:pPr>
              <w:rPr>
                <w:sz w:val="8"/>
                <w:szCs w:val="8"/>
                <w:lang w:val="en-US"/>
              </w:rPr>
            </w:pPr>
          </w:p>
          <w:p w14:paraId="6D8BD575" w14:textId="77777777" w:rsidR="001028B9" w:rsidRDefault="001028B9" w:rsidP="00E5700B">
            <w:pPr>
              <w:rPr>
                <w:sz w:val="8"/>
                <w:szCs w:val="8"/>
                <w:lang w:val="en-US"/>
              </w:rPr>
            </w:pPr>
          </w:p>
        </w:tc>
        <w:tc>
          <w:tcPr>
            <w:tcW w:w="1119" w:type="dxa"/>
            <w:tcBorders>
              <w:left w:val="nil"/>
              <w:bottom w:val="nil"/>
              <w:right w:val="nil"/>
            </w:tcBorders>
          </w:tcPr>
          <w:p w14:paraId="2888C990" w14:textId="77777777" w:rsidR="001028B9" w:rsidRDefault="001028B9" w:rsidP="00E5700B">
            <w:pPr>
              <w:rPr>
                <w:sz w:val="8"/>
                <w:szCs w:val="8"/>
                <w:lang w:val="en-US"/>
              </w:rPr>
            </w:pPr>
          </w:p>
        </w:tc>
        <w:tc>
          <w:tcPr>
            <w:tcW w:w="1119" w:type="dxa"/>
            <w:tcBorders>
              <w:left w:val="nil"/>
              <w:bottom w:val="nil"/>
              <w:right w:val="nil"/>
            </w:tcBorders>
          </w:tcPr>
          <w:p w14:paraId="22A96DE9" w14:textId="77777777" w:rsidR="001028B9" w:rsidRDefault="001028B9" w:rsidP="00E5700B">
            <w:pPr>
              <w:rPr>
                <w:sz w:val="8"/>
                <w:szCs w:val="8"/>
                <w:lang w:val="en-US"/>
              </w:rPr>
            </w:pPr>
          </w:p>
        </w:tc>
        <w:tc>
          <w:tcPr>
            <w:tcW w:w="1397" w:type="dxa"/>
            <w:gridSpan w:val="2"/>
            <w:tcBorders>
              <w:left w:val="nil"/>
              <w:bottom w:val="nil"/>
              <w:right w:val="nil"/>
            </w:tcBorders>
          </w:tcPr>
          <w:p w14:paraId="58EA39E4" w14:textId="77777777" w:rsidR="001028B9" w:rsidRDefault="001028B9" w:rsidP="00E5700B">
            <w:pPr>
              <w:rPr>
                <w:sz w:val="8"/>
                <w:szCs w:val="8"/>
                <w:lang w:val="en-US"/>
              </w:rPr>
            </w:pPr>
          </w:p>
        </w:tc>
        <w:tc>
          <w:tcPr>
            <w:tcW w:w="1401" w:type="dxa"/>
            <w:gridSpan w:val="2"/>
            <w:tcBorders>
              <w:left w:val="nil"/>
              <w:bottom w:val="nil"/>
            </w:tcBorders>
          </w:tcPr>
          <w:p w14:paraId="2CBBCD26" w14:textId="77777777" w:rsidR="001028B9" w:rsidRDefault="001028B9" w:rsidP="00E5700B">
            <w:pPr>
              <w:rPr>
                <w:sz w:val="8"/>
                <w:szCs w:val="8"/>
                <w:lang w:val="en-US"/>
              </w:rPr>
            </w:pPr>
          </w:p>
        </w:tc>
      </w:tr>
      <w:tr w:rsidR="001028B9" w:rsidRPr="00EB582C" w14:paraId="34DA30C8"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6A651EB5" w14:textId="77777777" w:rsidR="001028B9" w:rsidRDefault="001028B9" w:rsidP="00E5700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4457E8A9"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7B856C3D"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48965FFD"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4BED421A"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680DCD70"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748F3466" w14:textId="77777777" w:rsidR="001028B9" w:rsidRPr="00EB582C" w:rsidRDefault="001028B9" w:rsidP="00E5700B">
            <w:pPr>
              <w:rPr>
                <w:lang w:val="en-US"/>
              </w:rPr>
            </w:pPr>
          </w:p>
        </w:tc>
      </w:tr>
      <w:tr w:rsidR="001028B9" w14:paraId="3236283F" w14:textId="77777777" w:rsidTr="001028B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1" w:type="dxa"/>
            <w:tcBorders>
              <w:top w:val="single" w:sz="4" w:space="0" w:color="auto"/>
              <w:bottom w:val="single" w:sz="4" w:space="0" w:color="auto"/>
              <w:right w:val="nil"/>
            </w:tcBorders>
          </w:tcPr>
          <w:p w14:paraId="318E2892" w14:textId="77777777" w:rsidR="001028B9" w:rsidRDefault="001028B9" w:rsidP="00E5700B">
            <w:pPr>
              <w:rPr>
                <w:lang w:val="en-US"/>
              </w:rPr>
            </w:pPr>
          </w:p>
        </w:tc>
        <w:tc>
          <w:tcPr>
            <w:tcW w:w="701" w:type="dxa"/>
            <w:gridSpan w:val="2"/>
            <w:tcBorders>
              <w:top w:val="single" w:sz="4" w:space="0" w:color="auto"/>
              <w:left w:val="nil"/>
              <w:bottom w:val="single" w:sz="4" w:space="0" w:color="auto"/>
              <w:right w:val="nil"/>
            </w:tcBorders>
          </w:tcPr>
          <w:p w14:paraId="35B7408E" w14:textId="77777777" w:rsidR="001028B9" w:rsidRDefault="001028B9" w:rsidP="00E5700B">
            <w:pPr>
              <w:rPr>
                <w:lang w:val="en-US"/>
              </w:rPr>
            </w:pPr>
          </w:p>
        </w:tc>
        <w:tc>
          <w:tcPr>
            <w:tcW w:w="1258" w:type="dxa"/>
            <w:gridSpan w:val="4"/>
            <w:tcBorders>
              <w:top w:val="single" w:sz="4" w:space="0" w:color="auto"/>
              <w:left w:val="nil"/>
              <w:bottom w:val="single" w:sz="4" w:space="0" w:color="auto"/>
              <w:right w:val="nil"/>
            </w:tcBorders>
          </w:tcPr>
          <w:p w14:paraId="5234676B" w14:textId="77777777" w:rsidR="001028B9" w:rsidRDefault="001028B9" w:rsidP="00E5700B">
            <w:pPr>
              <w:rPr>
                <w:lang w:val="en-US"/>
              </w:rPr>
            </w:pPr>
          </w:p>
        </w:tc>
        <w:tc>
          <w:tcPr>
            <w:tcW w:w="2652" w:type="dxa"/>
            <w:tcBorders>
              <w:top w:val="single" w:sz="4" w:space="0" w:color="auto"/>
              <w:left w:val="nil"/>
              <w:bottom w:val="single" w:sz="4" w:space="0" w:color="auto"/>
              <w:right w:val="nil"/>
            </w:tcBorders>
          </w:tcPr>
          <w:p w14:paraId="3F7059EC" w14:textId="77777777" w:rsidR="001028B9" w:rsidRDefault="001028B9" w:rsidP="00E5700B">
            <w:pPr>
              <w:rPr>
                <w:sz w:val="8"/>
                <w:szCs w:val="8"/>
                <w:lang w:val="en-US"/>
              </w:rPr>
            </w:pPr>
            <w:r>
              <w:rPr>
                <w:b/>
                <w:bCs/>
                <w:lang w:val="en-US"/>
              </w:rPr>
              <w:t xml:space="preserve">Total </w:t>
            </w:r>
            <w:r>
              <w:rPr>
                <w:b/>
                <w:bCs/>
                <w:sz w:val="22"/>
                <w:szCs w:val="22"/>
                <w:lang w:val="en-US"/>
              </w:rPr>
              <w:t>Sanitare</w:t>
            </w:r>
          </w:p>
        </w:tc>
        <w:tc>
          <w:tcPr>
            <w:tcW w:w="1119" w:type="dxa"/>
            <w:tcBorders>
              <w:top w:val="single" w:sz="4" w:space="0" w:color="auto"/>
              <w:left w:val="nil"/>
              <w:bottom w:val="single" w:sz="4" w:space="0" w:color="auto"/>
              <w:right w:val="nil"/>
            </w:tcBorders>
          </w:tcPr>
          <w:p w14:paraId="54369BB5" w14:textId="77777777" w:rsidR="001028B9" w:rsidRDefault="001028B9" w:rsidP="00E5700B">
            <w:pPr>
              <w:rPr>
                <w:lang w:val="en-US"/>
              </w:rPr>
            </w:pPr>
            <w:r>
              <w:rPr>
                <w:b/>
                <w:bCs/>
                <w:lang w:val="en-US"/>
              </w:rPr>
              <w:t xml:space="preserve">            </w:t>
            </w:r>
          </w:p>
        </w:tc>
        <w:tc>
          <w:tcPr>
            <w:tcW w:w="1119" w:type="dxa"/>
            <w:tcBorders>
              <w:top w:val="single" w:sz="4" w:space="0" w:color="auto"/>
              <w:left w:val="nil"/>
              <w:bottom w:val="single" w:sz="4" w:space="0" w:color="auto"/>
              <w:right w:val="nil"/>
            </w:tcBorders>
          </w:tcPr>
          <w:p w14:paraId="4E005AF3" w14:textId="77777777" w:rsidR="001028B9" w:rsidRDefault="001028B9" w:rsidP="00E5700B">
            <w:pPr>
              <w:rPr>
                <w:lang w:val="en-US"/>
              </w:rPr>
            </w:pPr>
          </w:p>
        </w:tc>
        <w:tc>
          <w:tcPr>
            <w:tcW w:w="1397" w:type="dxa"/>
            <w:gridSpan w:val="2"/>
            <w:tcBorders>
              <w:top w:val="single" w:sz="4" w:space="0" w:color="auto"/>
              <w:left w:val="nil"/>
              <w:bottom w:val="single" w:sz="4" w:space="0" w:color="auto"/>
              <w:right w:val="nil"/>
            </w:tcBorders>
          </w:tcPr>
          <w:p w14:paraId="7EAE0134" w14:textId="77777777" w:rsidR="001028B9" w:rsidRDefault="001028B9" w:rsidP="00E5700B">
            <w:pPr>
              <w:rPr>
                <w:lang w:val="en-US"/>
              </w:rPr>
            </w:pPr>
          </w:p>
        </w:tc>
        <w:tc>
          <w:tcPr>
            <w:tcW w:w="1401" w:type="dxa"/>
            <w:gridSpan w:val="2"/>
            <w:tcBorders>
              <w:top w:val="single" w:sz="4" w:space="0" w:color="auto"/>
              <w:left w:val="nil"/>
              <w:bottom w:val="single" w:sz="4" w:space="0" w:color="auto"/>
            </w:tcBorders>
          </w:tcPr>
          <w:p w14:paraId="74711B6D" w14:textId="77777777" w:rsidR="001028B9" w:rsidRDefault="001028B9" w:rsidP="00E5700B">
            <w:pPr>
              <w:rPr>
                <w:b/>
                <w:bCs/>
                <w:lang w:val="en-US"/>
              </w:rPr>
            </w:pPr>
          </w:p>
        </w:tc>
      </w:tr>
      <w:tr w:rsidR="001028B9" w14:paraId="403700F4" w14:textId="77777777" w:rsidTr="001028B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1" w:type="dxa"/>
            <w:tcBorders>
              <w:bottom w:val="nil"/>
              <w:right w:val="nil"/>
            </w:tcBorders>
          </w:tcPr>
          <w:p w14:paraId="62B2D845" w14:textId="77777777" w:rsidR="001028B9" w:rsidRDefault="001028B9" w:rsidP="00E5700B">
            <w:pPr>
              <w:rPr>
                <w:sz w:val="8"/>
                <w:szCs w:val="8"/>
                <w:lang w:val="en-US"/>
              </w:rPr>
            </w:pPr>
            <w:r>
              <w:rPr>
                <w:lang w:val="en-US"/>
              </w:rPr>
              <w:t xml:space="preserve"> </w:t>
            </w:r>
          </w:p>
        </w:tc>
        <w:tc>
          <w:tcPr>
            <w:tcW w:w="1260" w:type="dxa"/>
            <w:gridSpan w:val="3"/>
            <w:tcBorders>
              <w:left w:val="nil"/>
              <w:bottom w:val="nil"/>
              <w:right w:val="nil"/>
            </w:tcBorders>
          </w:tcPr>
          <w:p w14:paraId="021FB1AD" w14:textId="77777777" w:rsidR="001028B9" w:rsidRDefault="001028B9" w:rsidP="00E5700B">
            <w:pPr>
              <w:rPr>
                <w:sz w:val="8"/>
                <w:szCs w:val="8"/>
                <w:lang w:val="en-US"/>
              </w:rPr>
            </w:pPr>
          </w:p>
        </w:tc>
        <w:tc>
          <w:tcPr>
            <w:tcW w:w="3351" w:type="dxa"/>
            <w:gridSpan w:val="4"/>
            <w:tcBorders>
              <w:left w:val="nil"/>
              <w:bottom w:val="nil"/>
              <w:right w:val="nil"/>
            </w:tcBorders>
          </w:tcPr>
          <w:p w14:paraId="14EFEED3" w14:textId="77777777" w:rsidR="001028B9" w:rsidRDefault="001028B9" w:rsidP="00E5700B">
            <w:pPr>
              <w:rPr>
                <w:sz w:val="8"/>
                <w:szCs w:val="8"/>
                <w:lang w:val="en-US"/>
              </w:rPr>
            </w:pPr>
          </w:p>
          <w:p w14:paraId="53A9D83D" w14:textId="77777777" w:rsidR="001028B9" w:rsidRDefault="001028B9" w:rsidP="00E5700B">
            <w:pPr>
              <w:rPr>
                <w:sz w:val="8"/>
                <w:szCs w:val="8"/>
                <w:lang w:val="en-US"/>
              </w:rPr>
            </w:pPr>
          </w:p>
          <w:p w14:paraId="35D986DC" w14:textId="77777777" w:rsidR="001028B9" w:rsidRDefault="001028B9" w:rsidP="00E5700B">
            <w:pPr>
              <w:rPr>
                <w:sz w:val="8"/>
                <w:szCs w:val="8"/>
                <w:lang w:val="en-US"/>
              </w:rPr>
            </w:pPr>
          </w:p>
        </w:tc>
        <w:tc>
          <w:tcPr>
            <w:tcW w:w="1119" w:type="dxa"/>
            <w:tcBorders>
              <w:left w:val="nil"/>
              <w:bottom w:val="nil"/>
              <w:right w:val="nil"/>
            </w:tcBorders>
          </w:tcPr>
          <w:p w14:paraId="75177292" w14:textId="77777777" w:rsidR="001028B9" w:rsidRDefault="001028B9" w:rsidP="00E5700B">
            <w:pPr>
              <w:rPr>
                <w:sz w:val="8"/>
                <w:szCs w:val="8"/>
                <w:lang w:val="en-US"/>
              </w:rPr>
            </w:pPr>
          </w:p>
        </w:tc>
        <w:tc>
          <w:tcPr>
            <w:tcW w:w="1119" w:type="dxa"/>
            <w:tcBorders>
              <w:left w:val="nil"/>
              <w:bottom w:val="nil"/>
              <w:right w:val="nil"/>
            </w:tcBorders>
          </w:tcPr>
          <w:p w14:paraId="1F934446" w14:textId="77777777" w:rsidR="001028B9" w:rsidRDefault="001028B9" w:rsidP="00E5700B">
            <w:pPr>
              <w:rPr>
                <w:sz w:val="8"/>
                <w:szCs w:val="8"/>
                <w:lang w:val="en-US"/>
              </w:rPr>
            </w:pPr>
          </w:p>
        </w:tc>
        <w:tc>
          <w:tcPr>
            <w:tcW w:w="1397" w:type="dxa"/>
            <w:gridSpan w:val="2"/>
            <w:tcBorders>
              <w:left w:val="nil"/>
              <w:bottom w:val="nil"/>
              <w:right w:val="nil"/>
            </w:tcBorders>
          </w:tcPr>
          <w:p w14:paraId="6FAF0738" w14:textId="77777777" w:rsidR="001028B9" w:rsidRDefault="001028B9" w:rsidP="00E5700B">
            <w:pPr>
              <w:rPr>
                <w:sz w:val="8"/>
                <w:szCs w:val="8"/>
                <w:lang w:val="en-US"/>
              </w:rPr>
            </w:pPr>
          </w:p>
        </w:tc>
        <w:tc>
          <w:tcPr>
            <w:tcW w:w="1401" w:type="dxa"/>
            <w:gridSpan w:val="2"/>
            <w:tcBorders>
              <w:left w:val="nil"/>
              <w:bottom w:val="nil"/>
            </w:tcBorders>
          </w:tcPr>
          <w:p w14:paraId="28B4EEB9" w14:textId="77777777" w:rsidR="001028B9" w:rsidRDefault="001028B9" w:rsidP="00E5700B">
            <w:pPr>
              <w:rPr>
                <w:sz w:val="8"/>
                <w:szCs w:val="8"/>
                <w:lang w:val="en-US"/>
              </w:rPr>
            </w:pPr>
          </w:p>
        </w:tc>
      </w:tr>
      <w:tr w:rsidR="001028B9" w:rsidRPr="00EB582C" w14:paraId="1244A2CF"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192C7100" w14:textId="77777777" w:rsidR="001028B9" w:rsidRDefault="001028B9" w:rsidP="00E5700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58F7D71A"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3703F2F0"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2D8BA9A5"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61F7EB37"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7F0799BC"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61A1ABB1" w14:textId="77777777" w:rsidR="001028B9" w:rsidRPr="00EB582C" w:rsidRDefault="001028B9" w:rsidP="00E5700B">
            <w:pPr>
              <w:rPr>
                <w:lang w:val="en-US"/>
              </w:rPr>
            </w:pPr>
          </w:p>
        </w:tc>
      </w:tr>
      <w:tr w:rsidR="001028B9" w14:paraId="425EBBB4" w14:textId="77777777" w:rsidTr="001028B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1" w:type="dxa"/>
            <w:tcBorders>
              <w:top w:val="single" w:sz="4" w:space="0" w:color="auto"/>
              <w:bottom w:val="single" w:sz="4" w:space="0" w:color="auto"/>
              <w:right w:val="nil"/>
            </w:tcBorders>
          </w:tcPr>
          <w:p w14:paraId="6E269C30" w14:textId="77777777" w:rsidR="001028B9" w:rsidRDefault="001028B9" w:rsidP="00E5700B">
            <w:pPr>
              <w:rPr>
                <w:lang w:val="en-US"/>
              </w:rPr>
            </w:pPr>
          </w:p>
        </w:tc>
        <w:tc>
          <w:tcPr>
            <w:tcW w:w="701" w:type="dxa"/>
            <w:gridSpan w:val="2"/>
            <w:tcBorders>
              <w:top w:val="single" w:sz="4" w:space="0" w:color="auto"/>
              <w:left w:val="nil"/>
              <w:bottom w:val="single" w:sz="4" w:space="0" w:color="auto"/>
              <w:right w:val="nil"/>
            </w:tcBorders>
          </w:tcPr>
          <w:p w14:paraId="5A42D818" w14:textId="77777777" w:rsidR="001028B9" w:rsidRDefault="001028B9" w:rsidP="00E5700B">
            <w:pPr>
              <w:rPr>
                <w:lang w:val="en-US"/>
              </w:rPr>
            </w:pPr>
          </w:p>
        </w:tc>
        <w:tc>
          <w:tcPr>
            <w:tcW w:w="1258" w:type="dxa"/>
            <w:gridSpan w:val="4"/>
            <w:tcBorders>
              <w:top w:val="single" w:sz="4" w:space="0" w:color="auto"/>
              <w:left w:val="nil"/>
              <w:bottom w:val="single" w:sz="4" w:space="0" w:color="auto"/>
              <w:right w:val="nil"/>
            </w:tcBorders>
          </w:tcPr>
          <w:p w14:paraId="5168F7E5" w14:textId="77777777" w:rsidR="001028B9" w:rsidRDefault="001028B9" w:rsidP="00E5700B">
            <w:pPr>
              <w:rPr>
                <w:lang w:val="en-US"/>
              </w:rPr>
            </w:pPr>
          </w:p>
        </w:tc>
        <w:tc>
          <w:tcPr>
            <w:tcW w:w="2652" w:type="dxa"/>
            <w:tcBorders>
              <w:top w:val="single" w:sz="4" w:space="0" w:color="auto"/>
              <w:left w:val="nil"/>
              <w:bottom w:val="single" w:sz="4" w:space="0" w:color="auto"/>
              <w:right w:val="nil"/>
            </w:tcBorders>
          </w:tcPr>
          <w:p w14:paraId="42FAEA9A" w14:textId="77777777" w:rsidR="001028B9" w:rsidRDefault="001028B9" w:rsidP="00E5700B">
            <w:pPr>
              <w:rPr>
                <w:sz w:val="8"/>
                <w:szCs w:val="8"/>
                <w:lang w:val="en-US"/>
              </w:rPr>
            </w:pPr>
            <w:r>
              <w:rPr>
                <w:b/>
                <w:bCs/>
                <w:lang w:val="en-US"/>
              </w:rPr>
              <w:t xml:space="preserve">Total </w:t>
            </w:r>
            <w:r>
              <w:rPr>
                <w:b/>
                <w:bCs/>
                <w:sz w:val="22"/>
                <w:szCs w:val="22"/>
                <w:lang w:val="en-US"/>
              </w:rPr>
              <w:t>Coridor etajul 1</w:t>
            </w:r>
          </w:p>
        </w:tc>
        <w:tc>
          <w:tcPr>
            <w:tcW w:w="1119" w:type="dxa"/>
            <w:tcBorders>
              <w:top w:val="single" w:sz="4" w:space="0" w:color="auto"/>
              <w:left w:val="nil"/>
              <w:bottom w:val="single" w:sz="4" w:space="0" w:color="auto"/>
              <w:right w:val="nil"/>
            </w:tcBorders>
          </w:tcPr>
          <w:p w14:paraId="2F06EAB1" w14:textId="77777777" w:rsidR="001028B9" w:rsidRDefault="001028B9" w:rsidP="00E5700B">
            <w:pPr>
              <w:rPr>
                <w:lang w:val="en-US"/>
              </w:rPr>
            </w:pPr>
            <w:r>
              <w:rPr>
                <w:b/>
                <w:bCs/>
                <w:lang w:val="en-US"/>
              </w:rPr>
              <w:t xml:space="preserve">            </w:t>
            </w:r>
          </w:p>
        </w:tc>
        <w:tc>
          <w:tcPr>
            <w:tcW w:w="1119" w:type="dxa"/>
            <w:tcBorders>
              <w:top w:val="single" w:sz="4" w:space="0" w:color="auto"/>
              <w:left w:val="nil"/>
              <w:bottom w:val="single" w:sz="4" w:space="0" w:color="auto"/>
              <w:right w:val="nil"/>
            </w:tcBorders>
          </w:tcPr>
          <w:p w14:paraId="37664C7D" w14:textId="77777777" w:rsidR="001028B9" w:rsidRDefault="001028B9" w:rsidP="00E5700B">
            <w:pPr>
              <w:rPr>
                <w:lang w:val="en-US"/>
              </w:rPr>
            </w:pPr>
          </w:p>
        </w:tc>
        <w:tc>
          <w:tcPr>
            <w:tcW w:w="1397" w:type="dxa"/>
            <w:gridSpan w:val="2"/>
            <w:tcBorders>
              <w:top w:val="single" w:sz="4" w:space="0" w:color="auto"/>
              <w:left w:val="nil"/>
              <w:bottom w:val="single" w:sz="4" w:space="0" w:color="auto"/>
              <w:right w:val="nil"/>
            </w:tcBorders>
          </w:tcPr>
          <w:p w14:paraId="6A91161F" w14:textId="77777777" w:rsidR="001028B9" w:rsidRDefault="001028B9" w:rsidP="00E5700B">
            <w:pPr>
              <w:rPr>
                <w:lang w:val="en-US"/>
              </w:rPr>
            </w:pPr>
          </w:p>
        </w:tc>
        <w:tc>
          <w:tcPr>
            <w:tcW w:w="1401" w:type="dxa"/>
            <w:gridSpan w:val="2"/>
            <w:tcBorders>
              <w:top w:val="single" w:sz="4" w:space="0" w:color="auto"/>
              <w:left w:val="nil"/>
              <w:bottom w:val="single" w:sz="4" w:space="0" w:color="auto"/>
            </w:tcBorders>
          </w:tcPr>
          <w:p w14:paraId="5B0AA4BD" w14:textId="77777777" w:rsidR="001028B9" w:rsidRDefault="001028B9" w:rsidP="00E5700B">
            <w:pPr>
              <w:rPr>
                <w:b/>
                <w:bCs/>
                <w:lang w:val="en-US"/>
              </w:rPr>
            </w:pPr>
          </w:p>
        </w:tc>
      </w:tr>
      <w:tr w:rsidR="001028B9" w:rsidRPr="001F26B6" w14:paraId="7378A6B7" w14:textId="77777777" w:rsidTr="001028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1" w:type="dxa"/>
            <w:tcBorders>
              <w:top w:val="nil"/>
              <w:left w:val="single" w:sz="6" w:space="0" w:color="auto"/>
              <w:bottom w:val="nil"/>
              <w:right w:val="nil"/>
            </w:tcBorders>
          </w:tcPr>
          <w:p w14:paraId="4753C873" w14:textId="77777777" w:rsidR="001028B9" w:rsidRDefault="001028B9" w:rsidP="00E5700B">
            <w:pPr>
              <w:jc w:val="center"/>
              <w:rPr>
                <w:lang w:val="en-US"/>
              </w:rPr>
            </w:pPr>
            <w:r>
              <w:rPr>
                <w:lang w:val="en-US"/>
              </w:rPr>
              <w:t xml:space="preserve"> </w:t>
            </w:r>
          </w:p>
        </w:tc>
        <w:tc>
          <w:tcPr>
            <w:tcW w:w="1400" w:type="dxa"/>
            <w:gridSpan w:val="4"/>
            <w:tcBorders>
              <w:top w:val="nil"/>
              <w:left w:val="single" w:sz="6" w:space="0" w:color="auto"/>
              <w:bottom w:val="nil"/>
              <w:right w:val="nil"/>
            </w:tcBorders>
          </w:tcPr>
          <w:p w14:paraId="743DB85E" w14:textId="77777777" w:rsidR="001028B9" w:rsidRDefault="001028B9" w:rsidP="00E5700B">
            <w:pPr>
              <w:rPr>
                <w:lang w:val="en-US"/>
              </w:rPr>
            </w:pPr>
          </w:p>
        </w:tc>
        <w:tc>
          <w:tcPr>
            <w:tcW w:w="5979" w:type="dxa"/>
            <w:gridSpan w:val="6"/>
            <w:tcBorders>
              <w:top w:val="nil"/>
              <w:left w:val="single" w:sz="6" w:space="0" w:color="auto"/>
              <w:bottom w:val="nil"/>
              <w:right w:val="single" w:sz="6" w:space="0" w:color="auto"/>
            </w:tcBorders>
          </w:tcPr>
          <w:p w14:paraId="7ED6F11F" w14:textId="77777777" w:rsidR="001028B9" w:rsidRPr="007F2714" w:rsidRDefault="001028B9" w:rsidP="00E5700B">
            <w:pPr>
              <w:rPr>
                <w:b/>
                <w:bCs/>
                <w:sz w:val="22"/>
                <w:szCs w:val="22"/>
                <w:lang w:val="en-US"/>
              </w:rPr>
            </w:pPr>
            <w:r w:rsidRPr="001F26B6">
              <w:rPr>
                <w:b/>
                <w:bCs/>
                <w:sz w:val="22"/>
                <w:szCs w:val="22"/>
                <w:lang w:val="en-US"/>
              </w:rPr>
              <w:t>1.2. Casa scarii 1 si 2 inclusiv subsolul</w:t>
            </w:r>
          </w:p>
          <w:p w14:paraId="16ED1F96" w14:textId="77777777" w:rsidR="001028B9" w:rsidRPr="00C172E4" w:rsidRDefault="001028B9" w:rsidP="00E5700B">
            <w:pPr>
              <w:rPr>
                <w:sz w:val="2"/>
                <w:szCs w:val="2"/>
                <w:lang w:val="en-US"/>
              </w:rPr>
            </w:pPr>
          </w:p>
        </w:tc>
        <w:tc>
          <w:tcPr>
            <w:tcW w:w="1134" w:type="dxa"/>
            <w:gridSpan w:val="2"/>
            <w:tcBorders>
              <w:top w:val="nil"/>
              <w:left w:val="single" w:sz="6" w:space="0" w:color="auto"/>
              <w:bottom w:val="nil"/>
              <w:right w:val="nil"/>
            </w:tcBorders>
          </w:tcPr>
          <w:p w14:paraId="21E17192" w14:textId="77777777" w:rsidR="001028B9" w:rsidRPr="001F26B6" w:rsidRDefault="001028B9" w:rsidP="00E5700B">
            <w:pPr>
              <w:rPr>
                <w:b/>
                <w:bCs/>
                <w:sz w:val="22"/>
                <w:szCs w:val="22"/>
                <w:lang w:val="en-US"/>
              </w:rPr>
            </w:pPr>
          </w:p>
        </w:tc>
        <w:tc>
          <w:tcPr>
            <w:tcW w:w="1134" w:type="dxa"/>
            <w:tcBorders>
              <w:top w:val="nil"/>
              <w:left w:val="single" w:sz="6" w:space="0" w:color="auto"/>
              <w:bottom w:val="nil"/>
              <w:right w:val="single" w:sz="4" w:space="0" w:color="auto"/>
            </w:tcBorders>
          </w:tcPr>
          <w:p w14:paraId="60CEAABB" w14:textId="77777777" w:rsidR="001028B9" w:rsidRPr="001F26B6" w:rsidRDefault="001028B9" w:rsidP="00E5700B">
            <w:pPr>
              <w:rPr>
                <w:lang w:val="en-US"/>
              </w:rPr>
            </w:pPr>
          </w:p>
        </w:tc>
      </w:tr>
      <w:tr w:rsidR="001028B9" w:rsidRPr="001F26B6" w14:paraId="066CF8F2" w14:textId="77777777" w:rsidTr="001028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1" w:type="dxa"/>
            <w:tcBorders>
              <w:top w:val="nil"/>
              <w:left w:val="single" w:sz="6" w:space="0" w:color="auto"/>
              <w:bottom w:val="nil"/>
              <w:right w:val="nil"/>
            </w:tcBorders>
          </w:tcPr>
          <w:p w14:paraId="76A0B210" w14:textId="77777777" w:rsidR="001028B9" w:rsidRDefault="001028B9" w:rsidP="00E5700B">
            <w:pPr>
              <w:jc w:val="center"/>
              <w:rPr>
                <w:lang w:val="en-US"/>
              </w:rPr>
            </w:pPr>
          </w:p>
        </w:tc>
        <w:tc>
          <w:tcPr>
            <w:tcW w:w="1400" w:type="dxa"/>
            <w:gridSpan w:val="4"/>
            <w:tcBorders>
              <w:top w:val="nil"/>
              <w:left w:val="single" w:sz="6" w:space="0" w:color="auto"/>
              <w:bottom w:val="nil"/>
              <w:right w:val="nil"/>
            </w:tcBorders>
          </w:tcPr>
          <w:p w14:paraId="0DDC0C1F" w14:textId="77777777" w:rsidR="001028B9" w:rsidRDefault="001028B9" w:rsidP="00E5700B">
            <w:pPr>
              <w:rPr>
                <w:lang w:val="en-US"/>
              </w:rPr>
            </w:pPr>
          </w:p>
        </w:tc>
        <w:tc>
          <w:tcPr>
            <w:tcW w:w="5979" w:type="dxa"/>
            <w:gridSpan w:val="6"/>
            <w:tcBorders>
              <w:top w:val="nil"/>
              <w:left w:val="single" w:sz="6" w:space="0" w:color="auto"/>
              <w:bottom w:val="nil"/>
              <w:right w:val="single" w:sz="6" w:space="0" w:color="auto"/>
            </w:tcBorders>
          </w:tcPr>
          <w:p w14:paraId="4DC9C1ED" w14:textId="77777777" w:rsidR="001028B9" w:rsidRPr="007F2714" w:rsidRDefault="001028B9" w:rsidP="00E5700B">
            <w:pPr>
              <w:rPr>
                <w:b/>
                <w:bCs/>
                <w:sz w:val="22"/>
                <w:szCs w:val="22"/>
                <w:lang w:val="en-US"/>
              </w:rPr>
            </w:pPr>
            <w:r w:rsidRPr="001F26B6">
              <w:rPr>
                <w:b/>
                <w:bCs/>
                <w:sz w:val="22"/>
                <w:szCs w:val="22"/>
                <w:lang w:val="en-US"/>
              </w:rPr>
              <w:t>1.2.1. Pereti</w:t>
            </w:r>
          </w:p>
          <w:p w14:paraId="50217192" w14:textId="77777777" w:rsidR="001028B9" w:rsidRPr="00C172E4" w:rsidRDefault="001028B9" w:rsidP="00E5700B">
            <w:pPr>
              <w:rPr>
                <w:sz w:val="2"/>
                <w:szCs w:val="2"/>
                <w:lang w:val="en-US"/>
              </w:rPr>
            </w:pPr>
          </w:p>
        </w:tc>
        <w:tc>
          <w:tcPr>
            <w:tcW w:w="1134" w:type="dxa"/>
            <w:gridSpan w:val="2"/>
            <w:tcBorders>
              <w:top w:val="nil"/>
              <w:left w:val="single" w:sz="6" w:space="0" w:color="auto"/>
              <w:bottom w:val="nil"/>
              <w:right w:val="nil"/>
            </w:tcBorders>
          </w:tcPr>
          <w:p w14:paraId="2E0ECB07" w14:textId="77777777" w:rsidR="001028B9" w:rsidRPr="001F26B6" w:rsidRDefault="001028B9" w:rsidP="00E5700B">
            <w:pPr>
              <w:rPr>
                <w:b/>
                <w:bCs/>
                <w:sz w:val="22"/>
                <w:szCs w:val="22"/>
                <w:lang w:val="en-US"/>
              </w:rPr>
            </w:pPr>
          </w:p>
        </w:tc>
        <w:tc>
          <w:tcPr>
            <w:tcW w:w="1134" w:type="dxa"/>
            <w:tcBorders>
              <w:top w:val="nil"/>
              <w:left w:val="single" w:sz="6" w:space="0" w:color="auto"/>
              <w:bottom w:val="nil"/>
              <w:right w:val="single" w:sz="4" w:space="0" w:color="auto"/>
            </w:tcBorders>
          </w:tcPr>
          <w:p w14:paraId="088F8EFB" w14:textId="77777777" w:rsidR="001028B9" w:rsidRPr="001F26B6" w:rsidRDefault="001028B9" w:rsidP="00E5700B">
            <w:pPr>
              <w:rPr>
                <w:lang w:val="en-US"/>
              </w:rPr>
            </w:pPr>
          </w:p>
        </w:tc>
      </w:tr>
      <w:tr w:rsidR="001028B9" w14:paraId="3EE4EBAD"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1D971383" w14:textId="77777777" w:rsidR="001028B9" w:rsidRDefault="001028B9" w:rsidP="00E5700B">
            <w:pPr>
              <w:rPr>
                <w:lang w:val="en-US"/>
              </w:rPr>
            </w:pPr>
            <w:r>
              <w:rPr>
                <w:lang w:val="en-US"/>
              </w:rPr>
              <w:t>51</w:t>
            </w:r>
          </w:p>
        </w:tc>
        <w:tc>
          <w:tcPr>
            <w:tcW w:w="1400" w:type="dxa"/>
            <w:gridSpan w:val="4"/>
            <w:tcBorders>
              <w:top w:val="single" w:sz="4" w:space="0" w:color="auto"/>
              <w:bottom w:val="single" w:sz="4" w:space="0" w:color="auto"/>
            </w:tcBorders>
          </w:tcPr>
          <w:p w14:paraId="47D459E3" w14:textId="77777777" w:rsidR="001028B9" w:rsidRDefault="001028B9" w:rsidP="00E5700B">
            <w:pPr>
              <w:rPr>
                <w:lang w:val="en-US"/>
              </w:rPr>
            </w:pPr>
            <w:r>
              <w:rPr>
                <w:lang w:val="en-US"/>
              </w:rPr>
              <w:t>RpCJ35A</w:t>
            </w:r>
          </w:p>
          <w:p w14:paraId="38893660"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02F7E3B6"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Desfaceri de tencuieli interioare  driscuite la pereti</w:t>
            </w:r>
            <w:r>
              <w:rPr>
                <w:rFonts w:ascii="Times New Roman CYR" w:hAnsi="Times New Roman CYR" w:cs="Times New Roman CYR"/>
                <w:sz w:val="16"/>
                <w:szCs w:val="16"/>
                <w:lang w:val="en-US"/>
              </w:rPr>
              <w:t xml:space="preserve"> </w:t>
            </w:r>
          </w:p>
          <w:p w14:paraId="7AE760A1"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9730471"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6C7E2882" w14:textId="77777777" w:rsidR="001028B9" w:rsidRPr="00B400BD" w:rsidRDefault="001028B9" w:rsidP="00E5700B">
            <w:pPr>
              <w:jc w:val="center"/>
              <w:rPr>
                <w:b/>
                <w:bCs/>
                <w:lang w:val="en-US"/>
              </w:rPr>
            </w:pPr>
            <w:r w:rsidRPr="00B400BD">
              <w:rPr>
                <w:b/>
                <w:bCs/>
                <w:lang w:val="en-US"/>
              </w:rPr>
              <w:t>400,20</w:t>
            </w:r>
          </w:p>
        </w:tc>
      </w:tr>
      <w:tr w:rsidR="001028B9" w14:paraId="58B436EA"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F322DA0" w14:textId="77777777" w:rsidR="001028B9" w:rsidRDefault="001028B9" w:rsidP="00E5700B">
            <w:pPr>
              <w:rPr>
                <w:lang w:val="en-US"/>
              </w:rPr>
            </w:pPr>
          </w:p>
        </w:tc>
        <w:tc>
          <w:tcPr>
            <w:tcW w:w="1400" w:type="dxa"/>
            <w:gridSpan w:val="4"/>
            <w:tcBorders>
              <w:top w:val="nil"/>
              <w:bottom w:val="single" w:sz="2" w:space="0" w:color="auto"/>
            </w:tcBorders>
            <w:vAlign w:val="center"/>
          </w:tcPr>
          <w:p w14:paraId="730D54E6" w14:textId="77777777" w:rsidR="001028B9" w:rsidRDefault="001028B9" w:rsidP="00E5700B">
            <w:pPr>
              <w:jc w:val="center"/>
              <w:rPr>
                <w:sz w:val="16"/>
                <w:szCs w:val="16"/>
                <w:lang w:val="en-US"/>
              </w:rPr>
            </w:pPr>
            <w:r>
              <w:rPr>
                <w:sz w:val="16"/>
                <w:szCs w:val="16"/>
                <w:lang w:val="en-US"/>
              </w:rPr>
              <w:t>7122050013400</w:t>
            </w:r>
          </w:p>
        </w:tc>
        <w:tc>
          <w:tcPr>
            <w:tcW w:w="5979" w:type="dxa"/>
            <w:gridSpan w:val="6"/>
            <w:tcBorders>
              <w:top w:val="nil"/>
              <w:bottom w:val="single" w:sz="2" w:space="0" w:color="auto"/>
            </w:tcBorders>
          </w:tcPr>
          <w:p w14:paraId="617EEC78" w14:textId="77777777" w:rsidR="001028B9" w:rsidRDefault="001028B9" w:rsidP="00E5700B">
            <w:pPr>
              <w:rPr>
                <w:lang w:val="en-US"/>
              </w:rPr>
            </w:pPr>
            <w:r>
              <w:rPr>
                <w:lang w:val="en-US"/>
              </w:rPr>
              <w:t>Zidar</w:t>
            </w:r>
          </w:p>
        </w:tc>
        <w:tc>
          <w:tcPr>
            <w:tcW w:w="1134" w:type="dxa"/>
            <w:gridSpan w:val="2"/>
            <w:tcBorders>
              <w:top w:val="nil"/>
              <w:bottom w:val="single" w:sz="2" w:space="0" w:color="auto"/>
            </w:tcBorders>
          </w:tcPr>
          <w:p w14:paraId="5D42AD9B" w14:textId="77777777" w:rsidR="001028B9" w:rsidRDefault="001028B9" w:rsidP="00E5700B">
            <w:pPr>
              <w:rPr>
                <w:lang w:val="en-US"/>
              </w:rPr>
            </w:pPr>
            <w:r>
              <w:rPr>
                <w:lang w:val="en-US"/>
              </w:rPr>
              <w:t>h-om</w:t>
            </w:r>
          </w:p>
        </w:tc>
        <w:tc>
          <w:tcPr>
            <w:tcW w:w="1134" w:type="dxa"/>
            <w:tcBorders>
              <w:top w:val="nil"/>
              <w:bottom w:val="single" w:sz="2" w:space="0" w:color="auto"/>
            </w:tcBorders>
          </w:tcPr>
          <w:p w14:paraId="620AF05E" w14:textId="77777777" w:rsidR="001028B9" w:rsidRDefault="001028B9" w:rsidP="00E5700B">
            <w:pPr>
              <w:rPr>
                <w:lang w:val="en-US"/>
              </w:rPr>
            </w:pPr>
            <w:r>
              <w:rPr>
                <w:lang w:val="en-US"/>
              </w:rPr>
              <w:t>48,02</w:t>
            </w:r>
          </w:p>
        </w:tc>
      </w:tr>
      <w:tr w:rsidR="001028B9" w14:paraId="08A9471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4AB9703" w14:textId="77777777" w:rsidR="001028B9" w:rsidRDefault="001028B9" w:rsidP="00E5700B">
            <w:pPr>
              <w:rPr>
                <w:lang w:val="en-US"/>
              </w:rPr>
            </w:pPr>
          </w:p>
        </w:tc>
        <w:tc>
          <w:tcPr>
            <w:tcW w:w="1400" w:type="dxa"/>
            <w:gridSpan w:val="4"/>
            <w:tcBorders>
              <w:top w:val="nil"/>
              <w:bottom w:val="single" w:sz="2" w:space="0" w:color="auto"/>
            </w:tcBorders>
            <w:vAlign w:val="center"/>
          </w:tcPr>
          <w:p w14:paraId="15CD0610" w14:textId="77777777" w:rsidR="001028B9" w:rsidRDefault="001028B9" w:rsidP="00E5700B">
            <w:pPr>
              <w:jc w:val="center"/>
              <w:rPr>
                <w:sz w:val="16"/>
                <w:szCs w:val="16"/>
                <w:lang w:val="en-US"/>
              </w:rPr>
            </w:pPr>
            <w:r>
              <w:rPr>
                <w:sz w:val="16"/>
                <w:szCs w:val="16"/>
                <w:lang w:val="en-US"/>
              </w:rPr>
              <w:t>9310060019920</w:t>
            </w:r>
          </w:p>
        </w:tc>
        <w:tc>
          <w:tcPr>
            <w:tcW w:w="5979" w:type="dxa"/>
            <w:gridSpan w:val="6"/>
            <w:tcBorders>
              <w:top w:val="nil"/>
              <w:bottom w:val="single" w:sz="2" w:space="0" w:color="auto"/>
            </w:tcBorders>
          </w:tcPr>
          <w:p w14:paraId="756E6196" w14:textId="77777777" w:rsidR="001028B9" w:rsidRDefault="001028B9" w:rsidP="00E5700B">
            <w:pPr>
              <w:rPr>
                <w:lang w:val="en-US"/>
              </w:rPr>
            </w:pPr>
            <w:r>
              <w:rPr>
                <w:lang w:val="en-US"/>
              </w:rPr>
              <w:t>Muncitor deservire CM</w:t>
            </w:r>
          </w:p>
        </w:tc>
        <w:tc>
          <w:tcPr>
            <w:tcW w:w="1134" w:type="dxa"/>
            <w:gridSpan w:val="2"/>
            <w:tcBorders>
              <w:top w:val="nil"/>
              <w:bottom w:val="single" w:sz="2" w:space="0" w:color="auto"/>
            </w:tcBorders>
          </w:tcPr>
          <w:p w14:paraId="26A2A62A" w14:textId="77777777" w:rsidR="001028B9" w:rsidRDefault="001028B9" w:rsidP="00E5700B">
            <w:pPr>
              <w:rPr>
                <w:lang w:val="en-US"/>
              </w:rPr>
            </w:pPr>
            <w:r>
              <w:rPr>
                <w:lang w:val="en-US"/>
              </w:rPr>
              <w:t>h-om</w:t>
            </w:r>
          </w:p>
        </w:tc>
        <w:tc>
          <w:tcPr>
            <w:tcW w:w="1134" w:type="dxa"/>
            <w:tcBorders>
              <w:top w:val="nil"/>
              <w:bottom w:val="single" w:sz="2" w:space="0" w:color="auto"/>
            </w:tcBorders>
          </w:tcPr>
          <w:p w14:paraId="48CD57AC" w14:textId="77777777" w:rsidR="001028B9" w:rsidRDefault="001028B9" w:rsidP="00E5700B">
            <w:pPr>
              <w:rPr>
                <w:lang w:val="en-US"/>
              </w:rPr>
            </w:pPr>
            <w:r>
              <w:rPr>
                <w:lang w:val="en-US"/>
              </w:rPr>
              <w:t>60,03</w:t>
            </w:r>
          </w:p>
        </w:tc>
      </w:tr>
      <w:tr w:rsidR="001028B9" w14:paraId="76661B99"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118FC85"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69C58E1" w14:textId="77777777" w:rsidR="001028B9" w:rsidRDefault="001028B9" w:rsidP="00E5700B">
            <w:pPr>
              <w:jc w:val="center"/>
              <w:rPr>
                <w:sz w:val="16"/>
                <w:szCs w:val="16"/>
                <w:lang w:val="en-US"/>
              </w:rPr>
            </w:pPr>
            <w:r>
              <w:rPr>
                <w:sz w:val="16"/>
                <w:szCs w:val="16"/>
                <w:lang w:val="en-US"/>
              </w:rPr>
              <w:t>4100116202818</w:t>
            </w:r>
          </w:p>
        </w:tc>
        <w:tc>
          <w:tcPr>
            <w:tcW w:w="5979" w:type="dxa"/>
            <w:gridSpan w:val="6"/>
            <w:tcBorders>
              <w:top w:val="nil"/>
              <w:bottom w:val="single" w:sz="2" w:space="0" w:color="auto"/>
            </w:tcBorders>
          </w:tcPr>
          <w:p w14:paraId="070A6C0F" w14:textId="77777777" w:rsidR="001028B9" w:rsidRDefault="001028B9" w:rsidP="00E5700B">
            <w:pPr>
              <w:rPr>
                <w:lang w:val="en-US"/>
              </w:rPr>
            </w:pPr>
            <w:r>
              <w:rPr>
                <w:lang w:val="en-US"/>
              </w:rPr>
              <w:t>Apa pentru mortare si betoane</w:t>
            </w:r>
          </w:p>
        </w:tc>
        <w:tc>
          <w:tcPr>
            <w:tcW w:w="1134" w:type="dxa"/>
            <w:gridSpan w:val="2"/>
            <w:tcBorders>
              <w:top w:val="nil"/>
              <w:bottom w:val="single" w:sz="2" w:space="0" w:color="auto"/>
            </w:tcBorders>
          </w:tcPr>
          <w:p w14:paraId="35E03765" w14:textId="77777777" w:rsidR="001028B9" w:rsidRDefault="001028B9" w:rsidP="00E5700B">
            <w:pPr>
              <w:rPr>
                <w:lang w:val="en-US"/>
              </w:rPr>
            </w:pPr>
            <w:r>
              <w:rPr>
                <w:lang w:val="en-US"/>
              </w:rPr>
              <w:t>m3</w:t>
            </w:r>
          </w:p>
        </w:tc>
        <w:tc>
          <w:tcPr>
            <w:tcW w:w="1134" w:type="dxa"/>
            <w:tcBorders>
              <w:top w:val="nil"/>
              <w:bottom w:val="single" w:sz="2" w:space="0" w:color="auto"/>
            </w:tcBorders>
          </w:tcPr>
          <w:p w14:paraId="75B9DD27" w14:textId="77777777" w:rsidR="001028B9" w:rsidRDefault="001028B9" w:rsidP="00E5700B">
            <w:pPr>
              <w:rPr>
                <w:lang w:val="en-US"/>
              </w:rPr>
            </w:pPr>
            <w:r>
              <w:rPr>
                <w:lang w:val="en-US"/>
              </w:rPr>
              <w:t>20,01</w:t>
            </w:r>
          </w:p>
        </w:tc>
      </w:tr>
      <w:tr w:rsidR="001028B9" w14:paraId="42A7860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63DB524"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85B09F5" w14:textId="77777777" w:rsidR="001028B9" w:rsidRDefault="001028B9" w:rsidP="00E5700B">
            <w:pPr>
              <w:jc w:val="center"/>
              <w:rPr>
                <w:sz w:val="16"/>
                <w:szCs w:val="16"/>
                <w:lang w:val="en-US"/>
              </w:rPr>
            </w:pPr>
            <w:r>
              <w:rPr>
                <w:sz w:val="16"/>
                <w:szCs w:val="16"/>
                <w:lang w:val="en-US"/>
              </w:rPr>
              <w:t>2922140006703</w:t>
            </w:r>
          </w:p>
        </w:tc>
        <w:tc>
          <w:tcPr>
            <w:tcW w:w="5979" w:type="dxa"/>
            <w:gridSpan w:val="6"/>
            <w:tcBorders>
              <w:top w:val="nil"/>
              <w:bottom w:val="single" w:sz="2" w:space="0" w:color="auto"/>
            </w:tcBorders>
          </w:tcPr>
          <w:p w14:paraId="6799DAB6" w14:textId="77777777" w:rsidR="001028B9" w:rsidRDefault="001028B9" w:rsidP="00E5700B">
            <w:pPr>
              <w:rPr>
                <w:lang w:val="en-US"/>
              </w:rPr>
            </w:pPr>
            <w:r>
              <w:rPr>
                <w:lang w:val="en-US"/>
              </w:rPr>
              <w:t>Macara fereastra de 0,0015 MN (0,15 tf)</w:t>
            </w:r>
          </w:p>
        </w:tc>
        <w:tc>
          <w:tcPr>
            <w:tcW w:w="1134" w:type="dxa"/>
            <w:gridSpan w:val="2"/>
            <w:tcBorders>
              <w:top w:val="nil"/>
              <w:bottom w:val="single" w:sz="2" w:space="0" w:color="auto"/>
            </w:tcBorders>
          </w:tcPr>
          <w:p w14:paraId="146868BD" w14:textId="77777777" w:rsidR="001028B9" w:rsidRDefault="001028B9" w:rsidP="00E5700B">
            <w:pPr>
              <w:rPr>
                <w:lang w:val="en-US"/>
              </w:rPr>
            </w:pPr>
            <w:r>
              <w:rPr>
                <w:lang w:val="en-US"/>
              </w:rPr>
              <w:t>h-ut</w:t>
            </w:r>
          </w:p>
        </w:tc>
        <w:tc>
          <w:tcPr>
            <w:tcW w:w="1134" w:type="dxa"/>
            <w:tcBorders>
              <w:top w:val="nil"/>
              <w:bottom w:val="single" w:sz="2" w:space="0" w:color="auto"/>
            </w:tcBorders>
          </w:tcPr>
          <w:p w14:paraId="0486CE5D" w14:textId="77777777" w:rsidR="001028B9" w:rsidRDefault="001028B9" w:rsidP="00E5700B">
            <w:pPr>
              <w:rPr>
                <w:lang w:val="en-US"/>
              </w:rPr>
            </w:pPr>
            <w:r>
              <w:rPr>
                <w:lang w:val="en-US"/>
              </w:rPr>
              <w:t>4,00</w:t>
            </w:r>
          </w:p>
        </w:tc>
      </w:tr>
      <w:tr w:rsidR="001028B9" w14:paraId="1AAA2932"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2FCC7B07" w14:textId="77777777" w:rsidR="001028B9" w:rsidRDefault="001028B9" w:rsidP="00E5700B">
            <w:pPr>
              <w:rPr>
                <w:lang w:val="en-US"/>
              </w:rPr>
            </w:pPr>
            <w:r>
              <w:rPr>
                <w:lang w:val="en-US"/>
              </w:rPr>
              <w:t>52</w:t>
            </w:r>
          </w:p>
        </w:tc>
        <w:tc>
          <w:tcPr>
            <w:tcW w:w="1400" w:type="dxa"/>
            <w:gridSpan w:val="4"/>
            <w:tcBorders>
              <w:top w:val="single" w:sz="4" w:space="0" w:color="auto"/>
              <w:bottom w:val="single" w:sz="4" w:space="0" w:color="auto"/>
            </w:tcBorders>
          </w:tcPr>
          <w:p w14:paraId="52988AE4" w14:textId="77777777" w:rsidR="001028B9" w:rsidRDefault="001028B9" w:rsidP="00E5700B">
            <w:pPr>
              <w:rPr>
                <w:lang w:val="en-US"/>
              </w:rPr>
            </w:pPr>
            <w:r>
              <w:rPr>
                <w:lang w:val="en-US"/>
              </w:rPr>
              <w:t>CN53A</w:t>
            </w:r>
          </w:p>
          <w:p w14:paraId="41153461"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65874820"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 xml:space="preserve">Grunduirea suprafetelor interioare a peretilor </w:t>
            </w:r>
            <w:r>
              <w:rPr>
                <w:rFonts w:ascii="Times New Roman CYR" w:hAnsi="Times New Roman CYR" w:cs="Times New Roman CYR"/>
                <w:sz w:val="16"/>
                <w:szCs w:val="16"/>
                <w:lang w:val="en-US"/>
              </w:rPr>
              <w:t xml:space="preserve"> </w:t>
            </w:r>
          </w:p>
          <w:p w14:paraId="11E6DA21"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04AEA0B"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3501A1D5" w14:textId="77777777" w:rsidR="001028B9" w:rsidRPr="00B400BD" w:rsidRDefault="001028B9" w:rsidP="00E5700B">
            <w:pPr>
              <w:jc w:val="center"/>
              <w:rPr>
                <w:b/>
                <w:bCs/>
                <w:lang w:val="en-US"/>
              </w:rPr>
            </w:pPr>
            <w:r w:rsidRPr="00B400BD">
              <w:rPr>
                <w:b/>
                <w:bCs/>
                <w:lang w:val="en-US"/>
              </w:rPr>
              <w:t>400,20</w:t>
            </w:r>
          </w:p>
        </w:tc>
      </w:tr>
      <w:tr w:rsidR="001028B9" w14:paraId="0E464C21"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CFB1B37" w14:textId="77777777" w:rsidR="001028B9" w:rsidRDefault="001028B9" w:rsidP="00E5700B">
            <w:pPr>
              <w:rPr>
                <w:lang w:val="en-US"/>
              </w:rPr>
            </w:pPr>
          </w:p>
        </w:tc>
        <w:tc>
          <w:tcPr>
            <w:tcW w:w="1400" w:type="dxa"/>
            <w:gridSpan w:val="4"/>
            <w:tcBorders>
              <w:top w:val="nil"/>
              <w:bottom w:val="single" w:sz="2" w:space="0" w:color="auto"/>
            </w:tcBorders>
            <w:vAlign w:val="center"/>
          </w:tcPr>
          <w:p w14:paraId="184FBB5D" w14:textId="77777777" w:rsidR="001028B9" w:rsidRDefault="001028B9" w:rsidP="00E5700B">
            <w:pPr>
              <w:jc w:val="center"/>
              <w:rPr>
                <w:sz w:val="16"/>
                <w:szCs w:val="16"/>
                <w:lang w:val="en-US"/>
              </w:rPr>
            </w:pPr>
            <w:r>
              <w:rPr>
                <w:sz w:val="16"/>
                <w:szCs w:val="16"/>
                <w:lang w:val="en-US"/>
              </w:rPr>
              <w:t>7141020013300</w:t>
            </w:r>
          </w:p>
        </w:tc>
        <w:tc>
          <w:tcPr>
            <w:tcW w:w="5979" w:type="dxa"/>
            <w:gridSpan w:val="6"/>
            <w:tcBorders>
              <w:top w:val="nil"/>
              <w:bottom w:val="single" w:sz="2" w:space="0" w:color="auto"/>
            </w:tcBorders>
          </w:tcPr>
          <w:p w14:paraId="45D3A2F8" w14:textId="77777777" w:rsidR="001028B9" w:rsidRDefault="001028B9" w:rsidP="00E5700B">
            <w:pPr>
              <w:rPr>
                <w:lang w:val="en-US"/>
              </w:rPr>
            </w:pPr>
            <w:r>
              <w:rPr>
                <w:lang w:val="en-US"/>
              </w:rPr>
              <w:t>Zugrav vopsitor</w:t>
            </w:r>
          </w:p>
        </w:tc>
        <w:tc>
          <w:tcPr>
            <w:tcW w:w="1134" w:type="dxa"/>
            <w:gridSpan w:val="2"/>
            <w:tcBorders>
              <w:top w:val="nil"/>
              <w:bottom w:val="single" w:sz="2" w:space="0" w:color="auto"/>
            </w:tcBorders>
          </w:tcPr>
          <w:p w14:paraId="631FE92C" w14:textId="77777777" w:rsidR="001028B9" w:rsidRDefault="001028B9" w:rsidP="00E5700B">
            <w:pPr>
              <w:rPr>
                <w:lang w:val="en-US"/>
              </w:rPr>
            </w:pPr>
            <w:r>
              <w:rPr>
                <w:lang w:val="en-US"/>
              </w:rPr>
              <w:t>h-om</w:t>
            </w:r>
          </w:p>
        </w:tc>
        <w:tc>
          <w:tcPr>
            <w:tcW w:w="1134" w:type="dxa"/>
            <w:tcBorders>
              <w:top w:val="nil"/>
              <w:bottom w:val="single" w:sz="2" w:space="0" w:color="auto"/>
            </w:tcBorders>
          </w:tcPr>
          <w:p w14:paraId="5A411819" w14:textId="77777777" w:rsidR="001028B9" w:rsidRDefault="001028B9" w:rsidP="00E5700B">
            <w:pPr>
              <w:rPr>
                <w:lang w:val="en-US"/>
              </w:rPr>
            </w:pPr>
            <w:r>
              <w:rPr>
                <w:lang w:val="en-US"/>
              </w:rPr>
              <w:t>12,01</w:t>
            </w:r>
          </w:p>
        </w:tc>
      </w:tr>
      <w:tr w:rsidR="001028B9" w14:paraId="07DF854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9E347AF"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F41D92B" w14:textId="77777777" w:rsidR="001028B9" w:rsidRDefault="001028B9" w:rsidP="00E5700B">
            <w:pPr>
              <w:jc w:val="center"/>
              <w:rPr>
                <w:sz w:val="16"/>
                <w:szCs w:val="16"/>
                <w:lang w:val="en-US"/>
              </w:rPr>
            </w:pPr>
            <w:r>
              <w:rPr>
                <w:sz w:val="16"/>
                <w:szCs w:val="16"/>
                <w:lang w:val="en-US"/>
              </w:rPr>
              <w:t>2416586105303b</w:t>
            </w:r>
          </w:p>
        </w:tc>
        <w:tc>
          <w:tcPr>
            <w:tcW w:w="5979" w:type="dxa"/>
            <w:gridSpan w:val="6"/>
            <w:tcBorders>
              <w:top w:val="nil"/>
              <w:bottom w:val="single" w:sz="2" w:space="0" w:color="auto"/>
            </w:tcBorders>
          </w:tcPr>
          <w:p w14:paraId="7C35233B" w14:textId="77777777" w:rsidR="001028B9" w:rsidRDefault="001028B9" w:rsidP="00E5700B">
            <w:pPr>
              <w:rPr>
                <w:lang w:val="en-US"/>
              </w:rPr>
            </w:pPr>
            <w:r>
              <w:rPr>
                <w:lang w:val="en-US"/>
              </w:rPr>
              <w:t xml:space="preserve">Amorsa-grund  betonogrund </w:t>
            </w:r>
          </w:p>
        </w:tc>
        <w:tc>
          <w:tcPr>
            <w:tcW w:w="1134" w:type="dxa"/>
            <w:gridSpan w:val="2"/>
            <w:tcBorders>
              <w:top w:val="nil"/>
              <w:bottom w:val="single" w:sz="2" w:space="0" w:color="auto"/>
            </w:tcBorders>
          </w:tcPr>
          <w:p w14:paraId="1D957BC2" w14:textId="77777777" w:rsidR="001028B9" w:rsidRDefault="001028B9" w:rsidP="00E5700B">
            <w:pPr>
              <w:rPr>
                <w:lang w:val="en-US"/>
              </w:rPr>
            </w:pPr>
            <w:r>
              <w:rPr>
                <w:lang w:val="en-US"/>
              </w:rPr>
              <w:t>kg</w:t>
            </w:r>
          </w:p>
        </w:tc>
        <w:tc>
          <w:tcPr>
            <w:tcW w:w="1134" w:type="dxa"/>
            <w:tcBorders>
              <w:top w:val="nil"/>
              <w:bottom w:val="single" w:sz="2" w:space="0" w:color="auto"/>
            </w:tcBorders>
          </w:tcPr>
          <w:p w14:paraId="0AB9758E" w14:textId="77777777" w:rsidR="001028B9" w:rsidRDefault="001028B9" w:rsidP="00E5700B">
            <w:pPr>
              <w:rPr>
                <w:lang w:val="en-US"/>
              </w:rPr>
            </w:pPr>
            <w:r>
              <w:rPr>
                <w:lang w:val="en-US"/>
              </w:rPr>
              <w:t>60,03</w:t>
            </w:r>
          </w:p>
        </w:tc>
      </w:tr>
      <w:tr w:rsidR="001028B9" w14:paraId="5CBB78C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508D394"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EA9A5FD" w14:textId="77777777" w:rsidR="001028B9" w:rsidRDefault="001028B9" w:rsidP="00E5700B">
            <w:pPr>
              <w:jc w:val="center"/>
              <w:rPr>
                <w:sz w:val="16"/>
                <w:szCs w:val="16"/>
                <w:lang w:val="en-US"/>
              </w:rPr>
            </w:pPr>
            <w:r>
              <w:rPr>
                <w:sz w:val="16"/>
                <w:szCs w:val="16"/>
                <w:lang w:val="en-US"/>
              </w:rPr>
              <w:t>810741</w:t>
            </w:r>
          </w:p>
        </w:tc>
        <w:tc>
          <w:tcPr>
            <w:tcW w:w="5979" w:type="dxa"/>
            <w:gridSpan w:val="6"/>
            <w:tcBorders>
              <w:top w:val="nil"/>
              <w:bottom w:val="single" w:sz="2" w:space="0" w:color="auto"/>
            </w:tcBorders>
          </w:tcPr>
          <w:p w14:paraId="2D51B0DB" w14:textId="77777777" w:rsidR="001028B9" w:rsidRDefault="001028B9" w:rsidP="00E5700B">
            <w:pPr>
              <w:rPr>
                <w:lang w:val="en-US"/>
              </w:rPr>
            </w:pPr>
            <w:r>
              <w:rPr>
                <w:lang w:val="en-US"/>
              </w:rPr>
              <w:t>Hirtie pentru slefuit uscata</w:t>
            </w:r>
          </w:p>
        </w:tc>
        <w:tc>
          <w:tcPr>
            <w:tcW w:w="1134" w:type="dxa"/>
            <w:gridSpan w:val="2"/>
            <w:tcBorders>
              <w:top w:val="nil"/>
              <w:bottom w:val="single" w:sz="2" w:space="0" w:color="auto"/>
            </w:tcBorders>
          </w:tcPr>
          <w:p w14:paraId="31FA8226" w14:textId="77777777" w:rsidR="001028B9" w:rsidRDefault="001028B9" w:rsidP="00E5700B">
            <w:pPr>
              <w:rPr>
                <w:lang w:val="en-US"/>
              </w:rPr>
            </w:pPr>
            <w:r>
              <w:rPr>
                <w:lang w:val="en-US"/>
              </w:rPr>
              <w:t>buc</w:t>
            </w:r>
          </w:p>
        </w:tc>
        <w:tc>
          <w:tcPr>
            <w:tcW w:w="1134" w:type="dxa"/>
            <w:tcBorders>
              <w:top w:val="nil"/>
              <w:bottom w:val="single" w:sz="2" w:space="0" w:color="auto"/>
            </w:tcBorders>
          </w:tcPr>
          <w:p w14:paraId="725FB54E" w14:textId="77777777" w:rsidR="001028B9" w:rsidRDefault="001028B9" w:rsidP="00E5700B">
            <w:pPr>
              <w:rPr>
                <w:lang w:val="en-US"/>
              </w:rPr>
            </w:pPr>
            <w:r>
              <w:rPr>
                <w:lang w:val="en-US"/>
              </w:rPr>
              <w:t>20,01</w:t>
            </w:r>
          </w:p>
        </w:tc>
      </w:tr>
      <w:tr w:rsidR="001028B9" w14:paraId="51E6C59B"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1F166043" w14:textId="77777777" w:rsidR="001028B9" w:rsidRDefault="001028B9" w:rsidP="00E5700B">
            <w:pPr>
              <w:rPr>
                <w:lang w:val="en-US"/>
              </w:rPr>
            </w:pPr>
            <w:r>
              <w:rPr>
                <w:lang w:val="en-US"/>
              </w:rPr>
              <w:t>53</w:t>
            </w:r>
          </w:p>
        </w:tc>
        <w:tc>
          <w:tcPr>
            <w:tcW w:w="1400" w:type="dxa"/>
            <w:gridSpan w:val="4"/>
            <w:tcBorders>
              <w:top w:val="single" w:sz="4" w:space="0" w:color="auto"/>
              <w:bottom w:val="single" w:sz="4" w:space="0" w:color="auto"/>
            </w:tcBorders>
          </w:tcPr>
          <w:p w14:paraId="3877B39F" w14:textId="77777777" w:rsidR="001028B9" w:rsidRDefault="001028B9" w:rsidP="00E5700B">
            <w:pPr>
              <w:rPr>
                <w:lang w:val="en-US"/>
              </w:rPr>
            </w:pPr>
            <w:r>
              <w:rPr>
                <w:lang w:val="en-US"/>
              </w:rPr>
              <w:t>CF15A</w:t>
            </w:r>
          </w:p>
          <w:p w14:paraId="6332A6F6"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293C2128"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Tencuieli interioare si exterioare sclivisite, executate manual, cu mortar de ciment M 100-T de 2 cm grosime medie, la pereti din beton sau caramida, cu suprafete plane</w:t>
            </w:r>
            <w:r>
              <w:rPr>
                <w:rFonts w:ascii="Times New Roman CYR" w:hAnsi="Times New Roman CYR" w:cs="Times New Roman CYR"/>
                <w:sz w:val="16"/>
                <w:szCs w:val="16"/>
                <w:lang w:val="en-US"/>
              </w:rPr>
              <w:t xml:space="preserve"> </w:t>
            </w:r>
          </w:p>
          <w:p w14:paraId="02D0C3B1"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DF00DB5"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1D4A9946" w14:textId="77777777" w:rsidR="001028B9" w:rsidRPr="00B400BD" w:rsidRDefault="001028B9" w:rsidP="00E5700B">
            <w:pPr>
              <w:jc w:val="center"/>
              <w:rPr>
                <w:b/>
                <w:bCs/>
                <w:lang w:val="en-US"/>
              </w:rPr>
            </w:pPr>
            <w:r w:rsidRPr="00B400BD">
              <w:rPr>
                <w:b/>
                <w:bCs/>
                <w:lang w:val="en-US"/>
              </w:rPr>
              <w:t>400,20</w:t>
            </w:r>
          </w:p>
        </w:tc>
      </w:tr>
      <w:tr w:rsidR="001028B9" w14:paraId="715DDB4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D37A779" w14:textId="77777777" w:rsidR="001028B9" w:rsidRDefault="001028B9" w:rsidP="00E5700B">
            <w:pPr>
              <w:rPr>
                <w:lang w:val="en-US"/>
              </w:rPr>
            </w:pPr>
          </w:p>
        </w:tc>
        <w:tc>
          <w:tcPr>
            <w:tcW w:w="1400" w:type="dxa"/>
            <w:gridSpan w:val="4"/>
            <w:tcBorders>
              <w:top w:val="nil"/>
              <w:bottom w:val="single" w:sz="2" w:space="0" w:color="auto"/>
            </w:tcBorders>
            <w:vAlign w:val="center"/>
          </w:tcPr>
          <w:p w14:paraId="7B209077" w14:textId="77777777" w:rsidR="001028B9" w:rsidRDefault="001028B9" w:rsidP="00E5700B">
            <w:pPr>
              <w:jc w:val="center"/>
              <w:rPr>
                <w:sz w:val="16"/>
                <w:szCs w:val="16"/>
                <w:lang w:val="en-US"/>
              </w:rPr>
            </w:pPr>
            <w:r>
              <w:rPr>
                <w:sz w:val="16"/>
                <w:szCs w:val="16"/>
                <w:lang w:val="en-US"/>
              </w:rPr>
              <w:t>7122050013400</w:t>
            </w:r>
          </w:p>
        </w:tc>
        <w:tc>
          <w:tcPr>
            <w:tcW w:w="5979" w:type="dxa"/>
            <w:gridSpan w:val="6"/>
            <w:tcBorders>
              <w:top w:val="nil"/>
              <w:bottom w:val="single" w:sz="2" w:space="0" w:color="auto"/>
            </w:tcBorders>
          </w:tcPr>
          <w:p w14:paraId="2B531852" w14:textId="77777777" w:rsidR="001028B9" w:rsidRDefault="001028B9" w:rsidP="00E5700B">
            <w:pPr>
              <w:rPr>
                <w:lang w:val="en-US"/>
              </w:rPr>
            </w:pPr>
            <w:r>
              <w:rPr>
                <w:lang w:val="en-US"/>
              </w:rPr>
              <w:t>Zidar</w:t>
            </w:r>
          </w:p>
        </w:tc>
        <w:tc>
          <w:tcPr>
            <w:tcW w:w="1134" w:type="dxa"/>
            <w:gridSpan w:val="2"/>
            <w:tcBorders>
              <w:top w:val="nil"/>
              <w:bottom w:val="single" w:sz="2" w:space="0" w:color="auto"/>
            </w:tcBorders>
          </w:tcPr>
          <w:p w14:paraId="2DD8DBA1" w14:textId="77777777" w:rsidR="001028B9" w:rsidRDefault="001028B9" w:rsidP="00E5700B">
            <w:pPr>
              <w:rPr>
                <w:lang w:val="en-US"/>
              </w:rPr>
            </w:pPr>
            <w:r>
              <w:rPr>
                <w:lang w:val="en-US"/>
              </w:rPr>
              <w:t>h-om</w:t>
            </w:r>
          </w:p>
        </w:tc>
        <w:tc>
          <w:tcPr>
            <w:tcW w:w="1134" w:type="dxa"/>
            <w:tcBorders>
              <w:top w:val="nil"/>
              <w:bottom w:val="single" w:sz="2" w:space="0" w:color="auto"/>
            </w:tcBorders>
          </w:tcPr>
          <w:p w14:paraId="736E8128" w14:textId="77777777" w:rsidR="001028B9" w:rsidRDefault="001028B9" w:rsidP="00E5700B">
            <w:pPr>
              <w:rPr>
                <w:lang w:val="en-US"/>
              </w:rPr>
            </w:pPr>
            <w:r>
              <w:rPr>
                <w:lang w:val="en-US"/>
              </w:rPr>
              <w:t>560,28</w:t>
            </w:r>
          </w:p>
        </w:tc>
      </w:tr>
      <w:tr w:rsidR="001028B9" w14:paraId="65BCD6F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8B24DD2" w14:textId="77777777" w:rsidR="001028B9" w:rsidRDefault="001028B9" w:rsidP="00E5700B">
            <w:pPr>
              <w:rPr>
                <w:lang w:val="en-US"/>
              </w:rPr>
            </w:pPr>
          </w:p>
        </w:tc>
        <w:tc>
          <w:tcPr>
            <w:tcW w:w="1400" w:type="dxa"/>
            <w:gridSpan w:val="4"/>
            <w:tcBorders>
              <w:top w:val="nil"/>
              <w:bottom w:val="single" w:sz="2" w:space="0" w:color="auto"/>
            </w:tcBorders>
            <w:vAlign w:val="center"/>
          </w:tcPr>
          <w:p w14:paraId="2B604416" w14:textId="77777777" w:rsidR="001028B9" w:rsidRDefault="001028B9" w:rsidP="00E5700B">
            <w:pPr>
              <w:jc w:val="center"/>
              <w:rPr>
                <w:sz w:val="16"/>
                <w:szCs w:val="16"/>
                <w:lang w:val="en-US"/>
              </w:rPr>
            </w:pPr>
            <w:r>
              <w:rPr>
                <w:sz w:val="16"/>
                <w:szCs w:val="16"/>
                <w:lang w:val="en-US"/>
              </w:rPr>
              <w:t>9310060019920</w:t>
            </w:r>
          </w:p>
        </w:tc>
        <w:tc>
          <w:tcPr>
            <w:tcW w:w="5979" w:type="dxa"/>
            <w:gridSpan w:val="6"/>
            <w:tcBorders>
              <w:top w:val="nil"/>
              <w:bottom w:val="single" w:sz="2" w:space="0" w:color="auto"/>
            </w:tcBorders>
          </w:tcPr>
          <w:p w14:paraId="2720CED2" w14:textId="77777777" w:rsidR="001028B9" w:rsidRDefault="001028B9" w:rsidP="00E5700B">
            <w:pPr>
              <w:rPr>
                <w:lang w:val="en-US"/>
              </w:rPr>
            </w:pPr>
            <w:r>
              <w:rPr>
                <w:lang w:val="en-US"/>
              </w:rPr>
              <w:t>Muncitor deservire CM</w:t>
            </w:r>
          </w:p>
        </w:tc>
        <w:tc>
          <w:tcPr>
            <w:tcW w:w="1134" w:type="dxa"/>
            <w:gridSpan w:val="2"/>
            <w:tcBorders>
              <w:top w:val="nil"/>
              <w:bottom w:val="single" w:sz="2" w:space="0" w:color="auto"/>
            </w:tcBorders>
          </w:tcPr>
          <w:p w14:paraId="30AB0510" w14:textId="77777777" w:rsidR="001028B9" w:rsidRDefault="001028B9" w:rsidP="00E5700B">
            <w:pPr>
              <w:rPr>
                <w:lang w:val="en-US"/>
              </w:rPr>
            </w:pPr>
            <w:r>
              <w:rPr>
                <w:lang w:val="en-US"/>
              </w:rPr>
              <w:t>h-om</w:t>
            </w:r>
          </w:p>
        </w:tc>
        <w:tc>
          <w:tcPr>
            <w:tcW w:w="1134" w:type="dxa"/>
            <w:tcBorders>
              <w:top w:val="nil"/>
              <w:bottom w:val="single" w:sz="2" w:space="0" w:color="auto"/>
            </w:tcBorders>
          </w:tcPr>
          <w:p w14:paraId="2BEE0830" w14:textId="77777777" w:rsidR="001028B9" w:rsidRDefault="001028B9" w:rsidP="00E5700B">
            <w:pPr>
              <w:rPr>
                <w:lang w:val="en-US"/>
              </w:rPr>
            </w:pPr>
            <w:r>
              <w:rPr>
                <w:lang w:val="en-US"/>
              </w:rPr>
              <w:t>120,06</w:t>
            </w:r>
          </w:p>
        </w:tc>
      </w:tr>
      <w:tr w:rsidR="001028B9" w14:paraId="5C2FBFC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88F2D5A"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7CB9FF3" w14:textId="77777777" w:rsidR="001028B9" w:rsidRDefault="001028B9" w:rsidP="00E5700B">
            <w:pPr>
              <w:jc w:val="center"/>
              <w:rPr>
                <w:sz w:val="16"/>
                <w:szCs w:val="16"/>
                <w:lang w:val="en-US"/>
              </w:rPr>
            </w:pPr>
            <w:r>
              <w:rPr>
                <w:sz w:val="16"/>
                <w:szCs w:val="16"/>
                <w:lang w:val="en-US"/>
              </w:rPr>
              <w:t>2651122100402</w:t>
            </w:r>
          </w:p>
        </w:tc>
        <w:tc>
          <w:tcPr>
            <w:tcW w:w="5979" w:type="dxa"/>
            <w:gridSpan w:val="6"/>
            <w:tcBorders>
              <w:top w:val="nil"/>
              <w:bottom w:val="single" w:sz="2" w:space="0" w:color="auto"/>
            </w:tcBorders>
          </w:tcPr>
          <w:p w14:paraId="69C40757" w14:textId="77777777" w:rsidR="001028B9" w:rsidRDefault="001028B9" w:rsidP="00E5700B">
            <w:pPr>
              <w:rPr>
                <w:lang w:val="en-US"/>
              </w:rPr>
            </w:pPr>
            <w:r>
              <w:rPr>
                <w:lang w:val="en-US"/>
              </w:rPr>
              <w:t>Ciment metalurgic cu adaosuri M 30 saci S1500</w:t>
            </w:r>
          </w:p>
        </w:tc>
        <w:tc>
          <w:tcPr>
            <w:tcW w:w="1134" w:type="dxa"/>
            <w:gridSpan w:val="2"/>
            <w:tcBorders>
              <w:top w:val="nil"/>
              <w:bottom w:val="single" w:sz="2" w:space="0" w:color="auto"/>
            </w:tcBorders>
          </w:tcPr>
          <w:p w14:paraId="205A7B2F" w14:textId="77777777" w:rsidR="001028B9" w:rsidRDefault="001028B9" w:rsidP="00E5700B">
            <w:pPr>
              <w:rPr>
                <w:lang w:val="en-US"/>
              </w:rPr>
            </w:pPr>
            <w:r>
              <w:rPr>
                <w:lang w:val="en-US"/>
              </w:rPr>
              <w:t>kg</w:t>
            </w:r>
          </w:p>
        </w:tc>
        <w:tc>
          <w:tcPr>
            <w:tcW w:w="1134" w:type="dxa"/>
            <w:tcBorders>
              <w:top w:val="nil"/>
              <w:bottom w:val="single" w:sz="2" w:space="0" w:color="auto"/>
            </w:tcBorders>
          </w:tcPr>
          <w:p w14:paraId="4A34871A" w14:textId="77777777" w:rsidR="001028B9" w:rsidRDefault="001028B9" w:rsidP="00E5700B">
            <w:pPr>
              <w:rPr>
                <w:lang w:val="en-US"/>
              </w:rPr>
            </w:pPr>
            <w:r>
              <w:rPr>
                <w:lang w:val="en-US"/>
              </w:rPr>
              <w:t>4 202,10</w:t>
            </w:r>
          </w:p>
        </w:tc>
      </w:tr>
      <w:tr w:rsidR="001028B9" w14:paraId="756D03BF"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EDDB64C"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AA75C80" w14:textId="77777777" w:rsidR="001028B9" w:rsidRDefault="001028B9" w:rsidP="00E5700B">
            <w:pPr>
              <w:jc w:val="center"/>
              <w:rPr>
                <w:sz w:val="16"/>
                <w:szCs w:val="16"/>
                <w:lang w:val="en-US"/>
              </w:rPr>
            </w:pPr>
            <w:r>
              <w:rPr>
                <w:sz w:val="16"/>
                <w:szCs w:val="16"/>
                <w:lang w:val="en-US"/>
              </w:rPr>
              <w:t>1421102200513</w:t>
            </w:r>
          </w:p>
        </w:tc>
        <w:tc>
          <w:tcPr>
            <w:tcW w:w="5979" w:type="dxa"/>
            <w:gridSpan w:val="6"/>
            <w:tcBorders>
              <w:top w:val="nil"/>
              <w:bottom w:val="single" w:sz="2" w:space="0" w:color="auto"/>
            </w:tcBorders>
          </w:tcPr>
          <w:p w14:paraId="51945AA3" w14:textId="77777777" w:rsidR="001028B9" w:rsidRDefault="001028B9" w:rsidP="00E5700B">
            <w:pPr>
              <w:rPr>
                <w:lang w:val="en-US"/>
              </w:rPr>
            </w:pPr>
            <w:r>
              <w:rPr>
                <w:lang w:val="en-US"/>
              </w:rPr>
              <w:t>Nisip sortat nespalat de riu si lacuri 0,0-3,0 mm</w:t>
            </w:r>
          </w:p>
        </w:tc>
        <w:tc>
          <w:tcPr>
            <w:tcW w:w="1134" w:type="dxa"/>
            <w:gridSpan w:val="2"/>
            <w:tcBorders>
              <w:top w:val="nil"/>
              <w:bottom w:val="single" w:sz="2" w:space="0" w:color="auto"/>
            </w:tcBorders>
          </w:tcPr>
          <w:p w14:paraId="43660BA3" w14:textId="77777777" w:rsidR="001028B9" w:rsidRDefault="001028B9" w:rsidP="00E5700B">
            <w:pPr>
              <w:rPr>
                <w:lang w:val="en-US"/>
              </w:rPr>
            </w:pPr>
            <w:r>
              <w:rPr>
                <w:lang w:val="en-US"/>
              </w:rPr>
              <w:t>m3</w:t>
            </w:r>
          </w:p>
        </w:tc>
        <w:tc>
          <w:tcPr>
            <w:tcW w:w="1134" w:type="dxa"/>
            <w:tcBorders>
              <w:top w:val="nil"/>
              <w:bottom w:val="single" w:sz="2" w:space="0" w:color="auto"/>
            </w:tcBorders>
          </w:tcPr>
          <w:p w14:paraId="3CD93FAF" w14:textId="77777777" w:rsidR="001028B9" w:rsidRDefault="001028B9" w:rsidP="00E5700B">
            <w:pPr>
              <w:rPr>
                <w:lang w:val="en-US"/>
              </w:rPr>
            </w:pPr>
            <w:r>
              <w:rPr>
                <w:lang w:val="en-US"/>
              </w:rPr>
              <w:t>12,01</w:t>
            </w:r>
          </w:p>
        </w:tc>
      </w:tr>
      <w:tr w:rsidR="001028B9" w14:paraId="4079244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235BB28"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259E8A4" w14:textId="77777777" w:rsidR="001028B9" w:rsidRDefault="001028B9" w:rsidP="00E5700B">
            <w:pPr>
              <w:jc w:val="center"/>
              <w:rPr>
                <w:sz w:val="16"/>
                <w:szCs w:val="16"/>
                <w:lang w:val="en-US"/>
              </w:rPr>
            </w:pPr>
            <w:r>
              <w:rPr>
                <w:sz w:val="16"/>
                <w:szCs w:val="16"/>
                <w:lang w:val="en-US"/>
              </w:rPr>
              <w:t>4100116202818</w:t>
            </w:r>
          </w:p>
        </w:tc>
        <w:tc>
          <w:tcPr>
            <w:tcW w:w="5979" w:type="dxa"/>
            <w:gridSpan w:val="6"/>
            <w:tcBorders>
              <w:top w:val="nil"/>
              <w:bottom w:val="single" w:sz="2" w:space="0" w:color="auto"/>
            </w:tcBorders>
          </w:tcPr>
          <w:p w14:paraId="1E3E9FD7" w14:textId="77777777" w:rsidR="001028B9" w:rsidRDefault="001028B9" w:rsidP="00E5700B">
            <w:pPr>
              <w:rPr>
                <w:lang w:val="en-US"/>
              </w:rPr>
            </w:pPr>
            <w:r>
              <w:rPr>
                <w:lang w:val="en-US"/>
              </w:rPr>
              <w:t>Apa pentru mortare si betoane</w:t>
            </w:r>
          </w:p>
        </w:tc>
        <w:tc>
          <w:tcPr>
            <w:tcW w:w="1134" w:type="dxa"/>
            <w:gridSpan w:val="2"/>
            <w:tcBorders>
              <w:top w:val="nil"/>
              <w:bottom w:val="single" w:sz="2" w:space="0" w:color="auto"/>
            </w:tcBorders>
          </w:tcPr>
          <w:p w14:paraId="6386C0C9" w14:textId="77777777" w:rsidR="001028B9" w:rsidRDefault="001028B9" w:rsidP="00E5700B">
            <w:pPr>
              <w:rPr>
                <w:lang w:val="en-US"/>
              </w:rPr>
            </w:pPr>
            <w:r>
              <w:rPr>
                <w:lang w:val="en-US"/>
              </w:rPr>
              <w:t>m3</w:t>
            </w:r>
          </w:p>
        </w:tc>
        <w:tc>
          <w:tcPr>
            <w:tcW w:w="1134" w:type="dxa"/>
            <w:tcBorders>
              <w:top w:val="nil"/>
              <w:bottom w:val="single" w:sz="2" w:space="0" w:color="auto"/>
            </w:tcBorders>
          </w:tcPr>
          <w:p w14:paraId="439EDC60" w14:textId="77777777" w:rsidR="001028B9" w:rsidRDefault="001028B9" w:rsidP="00E5700B">
            <w:pPr>
              <w:rPr>
                <w:lang w:val="en-US"/>
              </w:rPr>
            </w:pPr>
            <w:r>
              <w:rPr>
                <w:lang w:val="en-US"/>
              </w:rPr>
              <w:t>2,80</w:t>
            </w:r>
          </w:p>
        </w:tc>
      </w:tr>
      <w:tr w:rsidR="001028B9" w14:paraId="4478657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2722DC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1533801" w14:textId="77777777" w:rsidR="001028B9" w:rsidRDefault="001028B9" w:rsidP="00E5700B">
            <w:pPr>
              <w:jc w:val="center"/>
              <w:rPr>
                <w:sz w:val="16"/>
                <w:szCs w:val="16"/>
                <w:lang w:val="en-US"/>
              </w:rPr>
            </w:pPr>
            <w:r>
              <w:rPr>
                <w:sz w:val="16"/>
                <w:szCs w:val="16"/>
                <w:lang w:val="en-US"/>
              </w:rPr>
              <w:t>2664102102010</w:t>
            </w:r>
          </w:p>
        </w:tc>
        <w:tc>
          <w:tcPr>
            <w:tcW w:w="5979" w:type="dxa"/>
            <w:gridSpan w:val="6"/>
            <w:tcBorders>
              <w:top w:val="nil"/>
              <w:bottom w:val="single" w:sz="2" w:space="0" w:color="auto"/>
            </w:tcBorders>
          </w:tcPr>
          <w:p w14:paraId="20988337" w14:textId="77777777" w:rsidR="001028B9" w:rsidRDefault="001028B9" w:rsidP="00E5700B">
            <w:pPr>
              <w:rPr>
                <w:lang w:val="en-US"/>
              </w:rPr>
            </w:pPr>
            <w:r>
              <w:rPr>
                <w:lang w:val="en-US"/>
              </w:rPr>
              <w:t>Mortar ciment 100-T(pt.informatie)</w:t>
            </w:r>
          </w:p>
        </w:tc>
        <w:tc>
          <w:tcPr>
            <w:tcW w:w="1134" w:type="dxa"/>
            <w:gridSpan w:val="2"/>
            <w:tcBorders>
              <w:top w:val="nil"/>
              <w:bottom w:val="single" w:sz="2" w:space="0" w:color="auto"/>
            </w:tcBorders>
          </w:tcPr>
          <w:p w14:paraId="15EEA156" w14:textId="77777777" w:rsidR="001028B9" w:rsidRDefault="001028B9" w:rsidP="00E5700B">
            <w:pPr>
              <w:rPr>
                <w:lang w:val="en-US"/>
              </w:rPr>
            </w:pPr>
            <w:r>
              <w:rPr>
                <w:lang w:val="en-US"/>
              </w:rPr>
              <w:t>m3</w:t>
            </w:r>
          </w:p>
        </w:tc>
        <w:tc>
          <w:tcPr>
            <w:tcW w:w="1134" w:type="dxa"/>
            <w:tcBorders>
              <w:top w:val="nil"/>
              <w:bottom w:val="single" w:sz="2" w:space="0" w:color="auto"/>
            </w:tcBorders>
          </w:tcPr>
          <w:p w14:paraId="7EB0173C" w14:textId="77777777" w:rsidR="001028B9" w:rsidRDefault="001028B9" w:rsidP="00E5700B">
            <w:pPr>
              <w:rPr>
                <w:lang w:val="en-US"/>
              </w:rPr>
            </w:pPr>
            <w:r>
              <w:rPr>
                <w:lang w:val="en-US"/>
              </w:rPr>
              <w:t>9,60</w:t>
            </w:r>
          </w:p>
        </w:tc>
      </w:tr>
      <w:tr w:rsidR="001028B9" w14:paraId="78BE95CA"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9D85147"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AB2F798" w14:textId="77777777" w:rsidR="001028B9" w:rsidRDefault="001028B9" w:rsidP="00E5700B">
            <w:pPr>
              <w:jc w:val="center"/>
              <w:rPr>
                <w:sz w:val="16"/>
                <w:szCs w:val="16"/>
                <w:lang w:val="en-US"/>
              </w:rPr>
            </w:pPr>
            <w:r>
              <w:rPr>
                <w:sz w:val="16"/>
                <w:szCs w:val="16"/>
                <w:lang w:val="en-US"/>
              </w:rPr>
              <w:t>2952160007200</w:t>
            </w:r>
          </w:p>
        </w:tc>
        <w:tc>
          <w:tcPr>
            <w:tcW w:w="5979" w:type="dxa"/>
            <w:gridSpan w:val="6"/>
            <w:tcBorders>
              <w:top w:val="nil"/>
              <w:bottom w:val="single" w:sz="2" w:space="0" w:color="auto"/>
            </w:tcBorders>
          </w:tcPr>
          <w:p w14:paraId="1ED16427" w14:textId="77777777" w:rsidR="001028B9" w:rsidRDefault="001028B9" w:rsidP="00E5700B">
            <w:pPr>
              <w:rPr>
                <w:lang w:val="en-US"/>
              </w:rPr>
            </w:pPr>
            <w:r>
              <w:rPr>
                <w:lang w:val="en-US"/>
              </w:rPr>
              <w:t>Utilaj de ridicat pentru lucrari de finisaj</w:t>
            </w:r>
          </w:p>
        </w:tc>
        <w:tc>
          <w:tcPr>
            <w:tcW w:w="1134" w:type="dxa"/>
            <w:gridSpan w:val="2"/>
            <w:tcBorders>
              <w:top w:val="nil"/>
              <w:bottom w:val="single" w:sz="2" w:space="0" w:color="auto"/>
            </w:tcBorders>
          </w:tcPr>
          <w:p w14:paraId="61FBEF27" w14:textId="77777777" w:rsidR="001028B9" w:rsidRDefault="001028B9" w:rsidP="00E5700B">
            <w:pPr>
              <w:rPr>
                <w:lang w:val="en-US"/>
              </w:rPr>
            </w:pPr>
            <w:r>
              <w:rPr>
                <w:lang w:val="en-US"/>
              </w:rPr>
              <w:t>h-ut</w:t>
            </w:r>
          </w:p>
        </w:tc>
        <w:tc>
          <w:tcPr>
            <w:tcW w:w="1134" w:type="dxa"/>
            <w:tcBorders>
              <w:top w:val="nil"/>
              <w:bottom w:val="single" w:sz="2" w:space="0" w:color="auto"/>
            </w:tcBorders>
          </w:tcPr>
          <w:p w14:paraId="191293D8" w14:textId="77777777" w:rsidR="001028B9" w:rsidRDefault="001028B9" w:rsidP="00E5700B">
            <w:pPr>
              <w:rPr>
                <w:lang w:val="en-US"/>
              </w:rPr>
            </w:pPr>
            <w:r>
              <w:rPr>
                <w:lang w:val="en-US"/>
              </w:rPr>
              <w:t>1,60</w:t>
            </w:r>
          </w:p>
        </w:tc>
      </w:tr>
      <w:tr w:rsidR="001028B9" w14:paraId="07442A9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2855BCC"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11F6CDD" w14:textId="77777777" w:rsidR="001028B9" w:rsidRDefault="001028B9" w:rsidP="00E5700B">
            <w:pPr>
              <w:jc w:val="center"/>
              <w:rPr>
                <w:sz w:val="16"/>
                <w:szCs w:val="16"/>
                <w:lang w:val="en-US"/>
              </w:rPr>
            </w:pPr>
            <w:r>
              <w:rPr>
                <w:sz w:val="16"/>
                <w:szCs w:val="16"/>
                <w:lang w:val="en-US"/>
              </w:rPr>
              <w:t>2952270003817</w:t>
            </w:r>
          </w:p>
        </w:tc>
        <w:tc>
          <w:tcPr>
            <w:tcW w:w="5979" w:type="dxa"/>
            <w:gridSpan w:val="6"/>
            <w:tcBorders>
              <w:top w:val="nil"/>
              <w:bottom w:val="single" w:sz="2" w:space="0" w:color="auto"/>
            </w:tcBorders>
          </w:tcPr>
          <w:p w14:paraId="7DA02642" w14:textId="77777777" w:rsidR="001028B9" w:rsidRDefault="001028B9" w:rsidP="00E5700B">
            <w:pPr>
              <w:rPr>
                <w:lang w:val="en-US"/>
              </w:rPr>
            </w:pPr>
            <w:r>
              <w:rPr>
                <w:lang w:val="en-US"/>
              </w:rPr>
              <w:t>Malaxor  pentru mortar de 200 L actionat electric</w:t>
            </w:r>
          </w:p>
        </w:tc>
        <w:tc>
          <w:tcPr>
            <w:tcW w:w="1134" w:type="dxa"/>
            <w:gridSpan w:val="2"/>
            <w:tcBorders>
              <w:top w:val="nil"/>
              <w:bottom w:val="single" w:sz="2" w:space="0" w:color="auto"/>
            </w:tcBorders>
          </w:tcPr>
          <w:p w14:paraId="03E8B93A" w14:textId="77777777" w:rsidR="001028B9" w:rsidRDefault="001028B9" w:rsidP="00E5700B">
            <w:pPr>
              <w:rPr>
                <w:lang w:val="en-US"/>
              </w:rPr>
            </w:pPr>
            <w:r>
              <w:rPr>
                <w:lang w:val="en-US"/>
              </w:rPr>
              <w:t>h-ut</w:t>
            </w:r>
          </w:p>
        </w:tc>
        <w:tc>
          <w:tcPr>
            <w:tcW w:w="1134" w:type="dxa"/>
            <w:tcBorders>
              <w:top w:val="nil"/>
              <w:bottom w:val="single" w:sz="2" w:space="0" w:color="auto"/>
            </w:tcBorders>
          </w:tcPr>
          <w:p w14:paraId="1216944E" w14:textId="77777777" w:rsidR="001028B9" w:rsidRDefault="001028B9" w:rsidP="00E5700B">
            <w:pPr>
              <w:rPr>
                <w:lang w:val="en-US"/>
              </w:rPr>
            </w:pPr>
            <w:r>
              <w:rPr>
                <w:lang w:val="en-US"/>
              </w:rPr>
              <w:t>3,20</w:t>
            </w:r>
          </w:p>
        </w:tc>
      </w:tr>
      <w:tr w:rsidR="001028B9" w14:paraId="0E3C84D6"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5D228373" w14:textId="77777777" w:rsidR="001028B9" w:rsidRDefault="001028B9" w:rsidP="00E5700B">
            <w:pPr>
              <w:rPr>
                <w:lang w:val="en-US"/>
              </w:rPr>
            </w:pPr>
            <w:r>
              <w:rPr>
                <w:lang w:val="en-US"/>
              </w:rPr>
              <w:t>54</w:t>
            </w:r>
          </w:p>
        </w:tc>
        <w:tc>
          <w:tcPr>
            <w:tcW w:w="1400" w:type="dxa"/>
            <w:gridSpan w:val="4"/>
            <w:tcBorders>
              <w:top w:val="single" w:sz="4" w:space="0" w:color="auto"/>
              <w:bottom w:val="single" w:sz="4" w:space="0" w:color="auto"/>
            </w:tcBorders>
          </w:tcPr>
          <w:p w14:paraId="1019AD25" w14:textId="77777777" w:rsidR="001028B9" w:rsidRDefault="001028B9" w:rsidP="00E5700B">
            <w:pPr>
              <w:rPr>
                <w:lang w:val="en-US"/>
              </w:rPr>
            </w:pPr>
            <w:r>
              <w:rPr>
                <w:lang w:val="en-US"/>
              </w:rPr>
              <w:t>CF17B k=4</w:t>
            </w:r>
          </w:p>
          <w:p w14:paraId="44141A2A"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523CA02A"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Diverse lucrari - diferenta de grosime, +- 5 mm la stratul de grund aplicat la pereti, executat cu mortar</w:t>
            </w:r>
            <w:r>
              <w:rPr>
                <w:rFonts w:ascii="Times New Roman CYR" w:hAnsi="Times New Roman CYR" w:cs="Times New Roman CYR"/>
                <w:sz w:val="16"/>
                <w:szCs w:val="16"/>
                <w:lang w:val="en-US"/>
              </w:rPr>
              <w:t xml:space="preserve"> </w:t>
            </w:r>
          </w:p>
          <w:p w14:paraId="7AD93C1A"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AE3B145"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0C149FA0" w14:textId="77777777" w:rsidR="001028B9" w:rsidRPr="00B400BD" w:rsidRDefault="001028B9" w:rsidP="00E5700B">
            <w:pPr>
              <w:jc w:val="center"/>
              <w:rPr>
                <w:b/>
                <w:bCs/>
                <w:lang w:val="en-US"/>
              </w:rPr>
            </w:pPr>
            <w:r w:rsidRPr="00B400BD">
              <w:rPr>
                <w:b/>
                <w:bCs/>
                <w:lang w:val="en-US"/>
              </w:rPr>
              <w:t>400,20</w:t>
            </w:r>
          </w:p>
        </w:tc>
      </w:tr>
      <w:tr w:rsidR="001028B9" w14:paraId="331BD0F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2C0B2B3" w14:textId="77777777" w:rsidR="001028B9" w:rsidRDefault="001028B9" w:rsidP="00E5700B">
            <w:pPr>
              <w:rPr>
                <w:lang w:val="en-US"/>
              </w:rPr>
            </w:pPr>
          </w:p>
        </w:tc>
        <w:tc>
          <w:tcPr>
            <w:tcW w:w="1400" w:type="dxa"/>
            <w:gridSpan w:val="4"/>
            <w:tcBorders>
              <w:top w:val="nil"/>
              <w:bottom w:val="single" w:sz="2" w:space="0" w:color="auto"/>
            </w:tcBorders>
            <w:vAlign w:val="center"/>
          </w:tcPr>
          <w:p w14:paraId="75945644" w14:textId="77777777" w:rsidR="001028B9" w:rsidRDefault="001028B9" w:rsidP="00E5700B">
            <w:pPr>
              <w:jc w:val="center"/>
              <w:rPr>
                <w:sz w:val="16"/>
                <w:szCs w:val="16"/>
                <w:lang w:val="en-US"/>
              </w:rPr>
            </w:pPr>
            <w:r>
              <w:rPr>
                <w:sz w:val="16"/>
                <w:szCs w:val="16"/>
                <w:lang w:val="en-US"/>
              </w:rPr>
              <w:t>7122050013400</w:t>
            </w:r>
          </w:p>
        </w:tc>
        <w:tc>
          <w:tcPr>
            <w:tcW w:w="5979" w:type="dxa"/>
            <w:gridSpan w:val="6"/>
            <w:tcBorders>
              <w:top w:val="nil"/>
              <w:bottom w:val="single" w:sz="2" w:space="0" w:color="auto"/>
            </w:tcBorders>
          </w:tcPr>
          <w:p w14:paraId="56BE555B" w14:textId="77777777" w:rsidR="001028B9" w:rsidRDefault="001028B9" w:rsidP="00E5700B">
            <w:pPr>
              <w:rPr>
                <w:lang w:val="en-US"/>
              </w:rPr>
            </w:pPr>
            <w:r>
              <w:rPr>
                <w:lang w:val="en-US"/>
              </w:rPr>
              <w:t>Zidar</w:t>
            </w:r>
          </w:p>
        </w:tc>
        <w:tc>
          <w:tcPr>
            <w:tcW w:w="1134" w:type="dxa"/>
            <w:gridSpan w:val="2"/>
            <w:tcBorders>
              <w:top w:val="nil"/>
              <w:bottom w:val="single" w:sz="2" w:space="0" w:color="auto"/>
            </w:tcBorders>
          </w:tcPr>
          <w:p w14:paraId="5EDD580D" w14:textId="77777777" w:rsidR="001028B9" w:rsidRDefault="001028B9" w:rsidP="00E5700B">
            <w:pPr>
              <w:rPr>
                <w:lang w:val="en-US"/>
              </w:rPr>
            </w:pPr>
            <w:r>
              <w:rPr>
                <w:lang w:val="en-US"/>
              </w:rPr>
              <w:t>h-om</w:t>
            </w:r>
          </w:p>
        </w:tc>
        <w:tc>
          <w:tcPr>
            <w:tcW w:w="1134" w:type="dxa"/>
            <w:tcBorders>
              <w:top w:val="nil"/>
              <w:bottom w:val="single" w:sz="2" w:space="0" w:color="auto"/>
            </w:tcBorders>
          </w:tcPr>
          <w:p w14:paraId="6C87DC50" w14:textId="77777777" w:rsidR="001028B9" w:rsidRDefault="001028B9" w:rsidP="00E5700B">
            <w:pPr>
              <w:rPr>
                <w:lang w:val="en-US"/>
              </w:rPr>
            </w:pPr>
            <w:r>
              <w:rPr>
                <w:lang w:val="en-US"/>
              </w:rPr>
              <w:t>160,08</w:t>
            </w:r>
          </w:p>
        </w:tc>
      </w:tr>
      <w:tr w:rsidR="001028B9" w14:paraId="398B20C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D2D515A" w14:textId="77777777" w:rsidR="001028B9" w:rsidRDefault="001028B9" w:rsidP="00E5700B">
            <w:pPr>
              <w:rPr>
                <w:lang w:val="en-US"/>
              </w:rPr>
            </w:pPr>
          </w:p>
        </w:tc>
        <w:tc>
          <w:tcPr>
            <w:tcW w:w="1400" w:type="dxa"/>
            <w:gridSpan w:val="4"/>
            <w:tcBorders>
              <w:top w:val="nil"/>
              <w:bottom w:val="single" w:sz="2" w:space="0" w:color="auto"/>
            </w:tcBorders>
            <w:vAlign w:val="center"/>
          </w:tcPr>
          <w:p w14:paraId="5E96C28F" w14:textId="77777777" w:rsidR="001028B9" w:rsidRDefault="001028B9" w:rsidP="00E5700B">
            <w:pPr>
              <w:jc w:val="center"/>
              <w:rPr>
                <w:sz w:val="16"/>
                <w:szCs w:val="16"/>
                <w:lang w:val="en-US"/>
              </w:rPr>
            </w:pPr>
            <w:r>
              <w:rPr>
                <w:sz w:val="16"/>
                <w:szCs w:val="16"/>
                <w:lang w:val="en-US"/>
              </w:rPr>
              <w:t>9310060019920</w:t>
            </w:r>
          </w:p>
        </w:tc>
        <w:tc>
          <w:tcPr>
            <w:tcW w:w="5979" w:type="dxa"/>
            <w:gridSpan w:val="6"/>
            <w:tcBorders>
              <w:top w:val="nil"/>
              <w:bottom w:val="single" w:sz="2" w:space="0" w:color="auto"/>
            </w:tcBorders>
          </w:tcPr>
          <w:p w14:paraId="58B2D21F" w14:textId="77777777" w:rsidR="001028B9" w:rsidRDefault="001028B9" w:rsidP="00E5700B">
            <w:pPr>
              <w:rPr>
                <w:lang w:val="en-US"/>
              </w:rPr>
            </w:pPr>
            <w:r>
              <w:rPr>
                <w:lang w:val="en-US"/>
              </w:rPr>
              <w:t>Muncitor deservire CM</w:t>
            </w:r>
          </w:p>
        </w:tc>
        <w:tc>
          <w:tcPr>
            <w:tcW w:w="1134" w:type="dxa"/>
            <w:gridSpan w:val="2"/>
            <w:tcBorders>
              <w:top w:val="nil"/>
              <w:bottom w:val="single" w:sz="2" w:space="0" w:color="auto"/>
            </w:tcBorders>
          </w:tcPr>
          <w:p w14:paraId="5F33D7DC" w14:textId="77777777" w:rsidR="001028B9" w:rsidRDefault="001028B9" w:rsidP="00E5700B">
            <w:pPr>
              <w:rPr>
                <w:lang w:val="en-US"/>
              </w:rPr>
            </w:pPr>
            <w:r>
              <w:rPr>
                <w:lang w:val="en-US"/>
              </w:rPr>
              <w:t>h-om</w:t>
            </w:r>
          </w:p>
        </w:tc>
        <w:tc>
          <w:tcPr>
            <w:tcW w:w="1134" w:type="dxa"/>
            <w:tcBorders>
              <w:top w:val="nil"/>
              <w:bottom w:val="single" w:sz="2" w:space="0" w:color="auto"/>
            </w:tcBorders>
          </w:tcPr>
          <w:p w14:paraId="62ED02A3" w14:textId="77777777" w:rsidR="001028B9" w:rsidRDefault="001028B9" w:rsidP="00E5700B">
            <w:pPr>
              <w:rPr>
                <w:lang w:val="en-US"/>
              </w:rPr>
            </w:pPr>
            <w:r>
              <w:rPr>
                <w:lang w:val="en-US"/>
              </w:rPr>
              <w:t>48,02</w:t>
            </w:r>
          </w:p>
        </w:tc>
      </w:tr>
      <w:tr w:rsidR="001028B9" w14:paraId="4ED1040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974310E"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98AAE9D" w14:textId="77777777" w:rsidR="001028B9" w:rsidRDefault="001028B9" w:rsidP="00E5700B">
            <w:pPr>
              <w:jc w:val="center"/>
              <w:rPr>
                <w:sz w:val="16"/>
                <w:szCs w:val="16"/>
                <w:lang w:val="en-US"/>
              </w:rPr>
            </w:pPr>
            <w:r>
              <w:rPr>
                <w:sz w:val="16"/>
                <w:szCs w:val="16"/>
                <w:lang w:val="en-US"/>
              </w:rPr>
              <w:t>2664102100000</w:t>
            </w:r>
          </w:p>
        </w:tc>
        <w:tc>
          <w:tcPr>
            <w:tcW w:w="5979" w:type="dxa"/>
            <w:gridSpan w:val="6"/>
            <w:tcBorders>
              <w:top w:val="nil"/>
              <w:bottom w:val="single" w:sz="2" w:space="0" w:color="auto"/>
            </w:tcBorders>
          </w:tcPr>
          <w:p w14:paraId="0859B6A6" w14:textId="77777777" w:rsidR="001028B9" w:rsidRDefault="001028B9" w:rsidP="00E5700B">
            <w:pPr>
              <w:rPr>
                <w:lang w:val="en-US"/>
              </w:rPr>
            </w:pPr>
            <w:r>
              <w:rPr>
                <w:lang w:val="en-US"/>
              </w:rPr>
              <w:t>Mortar</w:t>
            </w:r>
          </w:p>
        </w:tc>
        <w:tc>
          <w:tcPr>
            <w:tcW w:w="1134" w:type="dxa"/>
            <w:gridSpan w:val="2"/>
            <w:tcBorders>
              <w:top w:val="nil"/>
              <w:bottom w:val="single" w:sz="2" w:space="0" w:color="auto"/>
            </w:tcBorders>
          </w:tcPr>
          <w:p w14:paraId="74C0AA36" w14:textId="77777777" w:rsidR="001028B9" w:rsidRDefault="001028B9" w:rsidP="00E5700B">
            <w:pPr>
              <w:rPr>
                <w:lang w:val="en-US"/>
              </w:rPr>
            </w:pPr>
            <w:r>
              <w:rPr>
                <w:lang w:val="en-US"/>
              </w:rPr>
              <w:t>m3</w:t>
            </w:r>
          </w:p>
        </w:tc>
        <w:tc>
          <w:tcPr>
            <w:tcW w:w="1134" w:type="dxa"/>
            <w:tcBorders>
              <w:top w:val="nil"/>
              <w:bottom w:val="single" w:sz="2" w:space="0" w:color="auto"/>
            </w:tcBorders>
          </w:tcPr>
          <w:p w14:paraId="1E4EC464" w14:textId="77777777" w:rsidR="001028B9" w:rsidRDefault="001028B9" w:rsidP="00E5700B">
            <w:pPr>
              <w:rPr>
                <w:lang w:val="en-US"/>
              </w:rPr>
            </w:pPr>
            <w:r>
              <w:rPr>
                <w:lang w:val="en-US"/>
              </w:rPr>
              <w:t>9,60</w:t>
            </w:r>
          </w:p>
        </w:tc>
      </w:tr>
      <w:tr w:rsidR="001028B9" w14:paraId="563169C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3942FE6"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6FE5C9A" w14:textId="77777777" w:rsidR="001028B9" w:rsidRDefault="001028B9" w:rsidP="00E5700B">
            <w:pPr>
              <w:jc w:val="center"/>
              <w:rPr>
                <w:sz w:val="16"/>
                <w:szCs w:val="16"/>
                <w:lang w:val="en-US"/>
              </w:rPr>
            </w:pPr>
            <w:r>
              <w:rPr>
                <w:sz w:val="16"/>
                <w:szCs w:val="16"/>
                <w:lang w:val="en-US"/>
              </w:rPr>
              <w:t>2952160007200</w:t>
            </w:r>
          </w:p>
        </w:tc>
        <w:tc>
          <w:tcPr>
            <w:tcW w:w="5979" w:type="dxa"/>
            <w:gridSpan w:val="6"/>
            <w:tcBorders>
              <w:top w:val="nil"/>
              <w:bottom w:val="single" w:sz="2" w:space="0" w:color="auto"/>
            </w:tcBorders>
          </w:tcPr>
          <w:p w14:paraId="073355D1" w14:textId="77777777" w:rsidR="001028B9" w:rsidRDefault="001028B9" w:rsidP="00E5700B">
            <w:pPr>
              <w:rPr>
                <w:lang w:val="en-US"/>
              </w:rPr>
            </w:pPr>
            <w:r>
              <w:rPr>
                <w:lang w:val="en-US"/>
              </w:rPr>
              <w:t>Utilaj de ridicat pentru lucrari de finisaj</w:t>
            </w:r>
          </w:p>
        </w:tc>
        <w:tc>
          <w:tcPr>
            <w:tcW w:w="1134" w:type="dxa"/>
            <w:gridSpan w:val="2"/>
            <w:tcBorders>
              <w:top w:val="nil"/>
              <w:bottom w:val="single" w:sz="2" w:space="0" w:color="auto"/>
            </w:tcBorders>
          </w:tcPr>
          <w:p w14:paraId="576FEC8B" w14:textId="77777777" w:rsidR="001028B9" w:rsidRDefault="001028B9" w:rsidP="00E5700B">
            <w:pPr>
              <w:rPr>
                <w:lang w:val="en-US"/>
              </w:rPr>
            </w:pPr>
            <w:r>
              <w:rPr>
                <w:lang w:val="en-US"/>
              </w:rPr>
              <w:t>h-ut</w:t>
            </w:r>
          </w:p>
        </w:tc>
        <w:tc>
          <w:tcPr>
            <w:tcW w:w="1134" w:type="dxa"/>
            <w:tcBorders>
              <w:top w:val="nil"/>
              <w:bottom w:val="single" w:sz="2" w:space="0" w:color="auto"/>
            </w:tcBorders>
          </w:tcPr>
          <w:p w14:paraId="7BD2847B" w14:textId="77777777" w:rsidR="001028B9" w:rsidRDefault="001028B9" w:rsidP="00E5700B">
            <w:pPr>
              <w:rPr>
                <w:lang w:val="en-US"/>
              </w:rPr>
            </w:pPr>
            <w:r>
              <w:rPr>
                <w:lang w:val="en-US"/>
              </w:rPr>
              <w:t>1,60</w:t>
            </w:r>
          </w:p>
        </w:tc>
      </w:tr>
      <w:tr w:rsidR="001028B9" w14:paraId="38E6BF96"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40B3E450" w14:textId="77777777" w:rsidR="001028B9" w:rsidRDefault="001028B9" w:rsidP="00E5700B">
            <w:pPr>
              <w:rPr>
                <w:lang w:val="en-US"/>
              </w:rPr>
            </w:pPr>
            <w:r>
              <w:rPr>
                <w:lang w:val="en-US"/>
              </w:rPr>
              <w:t>55</w:t>
            </w:r>
          </w:p>
        </w:tc>
        <w:tc>
          <w:tcPr>
            <w:tcW w:w="1400" w:type="dxa"/>
            <w:gridSpan w:val="4"/>
            <w:tcBorders>
              <w:top w:val="single" w:sz="4" w:space="0" w:color="auto"/>
              <w:bottom w:val="single" w:sz="4" w:space="0" w:color="auto"/>
            </w:tcBorders>
          </w:tcPr>
          <w:p w14:paraId="504AB5EA" w14:textId="77777777" w:rsidR="001028B9" w:rsidRDefault="001028B9" w:rsidP="00E5700B">
            <w:pPr>
              <w:rPr>
                <w:lang w:val="en-US"/>
              </w:rPr>
            </w:pPr>
            <w:r>
              <w:rPr>
                <w:lang w:val="en-US"/>
              </w:rPr>
              <w:t>CC03A</w:t>
            </w:r>
          </w:p>
          <w:p w14:paraId="5D31BE94"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5869152C"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Montare plase sudate la inaltimi mai mici sau egale cu 35 m, la pereti si diafragme, cu greutatea plaselor pina la 3 kg/mp VR 100x100x3</w:t>
            </w:r>
            <w:r>
              <w:rPr>
                <w:rFonts w:ascii="Times New Roman CYR" w:hAnsi="Times New Roman CYR" w:cs="Times New Roman CYR"/>
                <w:sz w:val="16"/>
                <w:szCs w:val="16"/>
                <w:lang w:val="en-US"/>
              </w:rPr>
              <w:t xml:space="preserve"> </w:t>
            </w:r>
          </w:p>
          <w:p w14:paraId="525E17EB"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EC87187" w14:textId="77777777" w:rsidR="001028B9" w:rsidRDefault="001028B9" w:rsidP="00E5700B">
            <w:pPr>
              <w:jc w:val="center"/>
              <w:rPr>
                <w:lang w:val="en-US"/>
              </w:rPr>
            </w:pPr>
            <w:r>
              <w:rPr>
                <w:lang w:val="en-US"/>
              </w:rPr>
              <w:t>kg</w:t>
            </w:r>
          </w:p>
        </w:tc>
        <w:tc>
          <w:tcPr>
            <w:tcW w:w="1134" w:type="dxa"/>
            <w:tcBorders>
              <w:top w:val="single" w:sz="4" w:space="0" w:color="auto"/>
              <w:bottom w:val="single" w:sz="4" w:space="0" w:color="auto"/>
            </w:tcBorders>
            <w:vAlign w:val="center"/>
          </w:tcPr>
          <w:p w14:paraId="6AB83C1B" w14:textId="77777777" w:rsidR="001028B9" w:rsidRPr="00B400BD" w:rsidRDefault="001028B9" w:rsidP="00E5700B">
            <w:pPr>
              <w:jc w:val="center"/>
              <w:rPr>
                <w:b/>
                <w:bCs/>
                <w:lang w:val="en-US"/>
              </w:rPr>
            </w:pPr>
            <w:r w:rsidRPr="00B400BD">
              <w:rPr>
                <w:b/>
                <w:bCs/>
                <w:lang w:val="en-US"/>
              </w:rPr>
              <w:t>520,00</w:t>
            </w:r>
          </w:p>
        </w:tc>
      </w:tr>
      <w:tr w:rsidR="001028B9" w14:paraId="2B02DE3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750A6ED" w14:textId="77777777" w:rsidR="001028B9" w:rsidRDefault="001028B9" w:rsidP="00E5700B">
            <w:pPr>
              <w:rPr>
                <w:lang w:val="en-US"/>
              </w:rPr>
            </w:pPr>
          </w:p>
        </w:tc>
        <w:tc>
          <w:tcPr>
            <w:tcW w:w="1400" w:type="dxa"/>
            <w:gridSpan w:val="4"/>
            <w:tcBorders>
              <w:top w:val="nil"/>
              <w:bottom w:val="single" w:sz="2" w:space="0" w:color="auto"/>
            </w:tcBorders>
            <w:vAlign w:val="center"/>
          </w:tcPr>
          <w:p w14:paraId="3C2085E0" w14:textId="77777777" w:rsidR="001028B9" w:rsidRDefault="001028B9" w:rsidP="00E5700B">
            <w:pPr>
              <w:jc w:val="center"/>
              <w:rPr>
                <w:sz w:val="16"/>
                <w:szCs w:val="16"/>
                <w:lang w:val="en-US"/>
              </w:rPr>
            </w:pPr>
            <w:r>
              <w:rPr>
                <w:sz w:val="16"/>
                <w:szCs w:val="16"/>
                <w:lang w:val="en-US"/>
              </w:rPr>
              <w:t>7123020011140</w:t>
            </w:r>
          </w:p>
        </w:tc>
        <w:tc>
          <w:tcPr>
            <w:tcW w:w="5979" w:type="dxa"/>
            <w:gridSpan w:val="6"/>
            <w:tcBorders>
              <w:top w:val="nil"/>
              <w:bottom w:val="single" w:sz="2" w:space="0" w:color="auto"/>
            </w:tcBorders>
          </w:tcPr>
          <w:p w14:paraId="46BCA98F" w14:textId="77777777" w:rsidR="001028B9" w:rsidRDefault="001028B9" w:rsidP="00E5700B">
            <w:pPr>
              <w:rPr>
                <w:lang w:val="en-US"/>
              </w:rPr>
            </w:pPr>
            <w:r>
              <w:rPr>
                <w:lang w:val="en-US"/>
              </w:rPr>
              <w:t>Fierar beton</w:t>
            </w:r>
          </w:p>
        </w:tc>
        <w:tc>
          <w:tcPr>
            <w:tcW w:w="1134" w:type="dxa"/>
            <w:gridSpan w:val="2"/>
            <w:tcBorders>
              <w:top w:val="nil"/>
              <w:bottom w:val="single" w:sz="2" w:space="0" w:color="auto"/>
            </w:tcBorders>
          </w:tcPr>
          <w:p w14:paraId="4EC19BDB" w14:textId="77777777" w:rsidR="001028B9" w:rsidRDefault="001028B9" w:rsidP="00E5700B">
            <w:pPr>
              <w:rPr>
                <w:lang w:val="en-US"/>
              </w:rPr>
            </w:pPr>
            <w:r>
              <w:rPr>
                <w:lang w:val="en-US"/>
              </w:rPr>
              <w:t>h-om</w:t>
            </w:r>
          </w:p>
        </w:tc>
        <w:tc>
          <w:tcPr>
            <w:tcW w:w="1134" w:type="dxa"/>
            <w:tcBorders>
              <w:top w:val="nil"/>
              <w:bottom w:val="single" w:sz="2" w:space="0" w:color="auto"/>
            </w:tcBorders>
          </w:tcPr>
          <w:p w14:paraId="7484F048" w14:textId="77777777" w:rsidR="001028B9" w:rsidRDefault="001028B9" w:rsidP="00E5700B">
            <w:pPr>
              <w:rPr>
                <w:lang w:val="en-US"/>
              </w:rPr>
            </w:pPr>
            <w:r>
              <w:rPr>
                <w:lang w:val="en-US"/>
              </w:rPr>
              <w:t>20,80</w:t>
            </w:r>
          </w:p>
        </w:tc>
      </w:tr>
      <w:tr w:rsidR="001028B9" w14:paraId="1C86ADF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8129DCC" w14:textId="77777777" w:rsidR="001028B9" w:rsidRDefault="001028B9" w:rsidP="00E5700B">
            <w:pPr>
              <w:rPr>
                <w:lang w:val="en-US"/>
              </w:rPr>
            </w:pPr>
          </w:p>
        </w:tc>
        <w:tc>
          <w:tcPr>
            <w:tcW w:w="1400" w:type="dxa"/>
            <w:gridSpan w:val="4"/>
            <w:tcBorders>
              <w:top w:val="nil"/>
              <w:bottom w:val="single" w:sz="2" w:space="0" w:color="auto"/>
            </w:tcBorders>
            <w:vAlign w:val="center"/>
          </w:tcPr>
          <w:p w14:paraId="6D3C6416" w14:textId="77777777" w:rsidR="001028B9" w:rsidRDefault="001028B9" w:rsidP="00E5700B">
            <w:pPr>
              <w:jc w:val="center"/>
              <w:rPr>
                <w:sz w:val="16"/>
                <w:szCs w:val="16"/>
                <w:lang w:val="en-US"/>
              </w:rPr>
            </w:pPr>
            <w:r>
              <w:rPr>
                <w:sz w:val="16"/>
                <w:szCs w:val="16"/>
                <w:lang w:val="en-US"/>
              </w:rPr>
              <w:t>9310060019920</w:t>
            </w:r>
          </w:p>
        </w:tc>
        <w:tc>
          <w:tcPr>
            <w:tcW w:w="5979" w:type="dxa"/>
            <w:gridSpan w:val="6"/>
            <w:tcBorders>
              <w:top w:val="nil"/>
              <w:bottom w:val="single" w:sz="2" w:space="0" w:color="auto"/>
            </w:tcBorders>
          </w:tcPr>
          <w:p w14:paraId="40D89D0C" w14:textId="77777777" w:rsidR="001028B9" w:rsidRDefault="001028B9" w:rsidP="00E5700B">
            <w:pPr>
              <w:rPr>
                <w:lang w:val="en-US"/>
              </w:rPr>
            </w:pPr>
            <w:r>
              <w:rPr>
                <w:lang w:val="en-US"/>
              </w:rPr>
              <w:t>Muncitor deservire CM</w:t>
            </w:r>
          </w:p>
        </w:tc>
        <w:tc>
          <w:tcPr>
            <w:tcW w:w="1134" w:type="dxa"/>
            <w:gridSpan w:val="2"/>
            <w:tcBorders>
              <w:top w:val="nil"/>
              <w:bottom w:val="single" w:sz="2" w:space="0" w:color="auto"/>
            </w:tcBorders>
          </w:tcPr>
          <w:p w14:paraId="510DB558" w14:textId="77777777" w:rsidR="001028B9" w:rsidRDefault="001028B9" w:rsidP="00E5700B">
            <w:pPr>
              <w:rPr>
                <w:lang w:val="en-US"/>
              </w:rPr>
            </w:pPr>
            <w:r>
              <w:rPr>
                <w:lang w:val="en-US"/>
              </w:rPr>
              <w:t>h-om</w:t>
            </w:r>
          </w:p>
        </w:tc>
        <w:tc>
          <w:tcPr>
            <w:tcW w:w="1134" w:type="dxa"/>
            <w:tcBorders>
              <w:top w:val="nil"/>
              <w:bottom w:val="single" w:sz="2" w:space="0" w:color="auto"/>
            </w:tcBorders>
          </w:tcPr>
          <w:p w14:paraId="15F2BE99" w14:textId="77777777" w:rsidR="001028B9" w:rsidRDefault="001028B9" w:rsidP="00E5700B">
            <w:pPr>
              <w:rPr>
                <w:lang w:val="en-US"/>
              </w:rPr>
            </w:pPr>
            <w:r>
              <w:rPr>
                <w:lang w:val="en-US"/>
              </w:rPr>
              <w:t>2,60</w:t>
            </w:r>
          </w:p>
        </w:tc>
      </w:tr>
      <w:tr w:rsidR="001028B9" w14:paraId="5A41E71F"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5CC3038"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562D898" w14:textId="77777777" w:rsidR="001028B9" w:rsidRDefault="001028B9" w:rsidP="00E5700B">
            <w:pPr>
              <w:jc w:val="center"/>
              <w:rPr>
                <w:sz w:val="16"/>
                <w:szCs w:val="16"/>
                <w:lang w:val="en-US"/>
              </w:rPr>
            </w:pPr>
            <w:r>
              <w:rPr>
                <w:sz w:val="16"/>
                <w:szCs w:val="16"/>
                <w:lang w:val="en-US"/>
              </w:rPr>
              <w:t>2873122004100</w:t>
            </w:r>
          </w:p>
        </w:tc>
        <w:tc>
          <w:tcPr>
            <w:tcW w:w="5979" w:type="dxa"/>
            <w:gridSpan w:val="6"/>
            <w:tcBorders>
              <w:top w:val="nil"/>
              <w:bottom w:val="single" w:sz="2" w:space="0" w:color="auto"/>
            </w:tcBorders>
          </w:tcPr>
          <w:p w14:paraId="2C1C09A0" w14:textId="77777777" w:rsidR="001028B9" w:rsidRDefault="001028B9" w:rsidP="00E5700B">
            <w:pPr>
              <w:rPr>
                <w:lang w:val="en-US"/>
              </w:rPr>
            </w:pPr>
            <w:r>
              <w:rPr>
                <w:lang w:val="en-US"/>
              </w:rPr>
              <w:t xml:space="preserve">Plase sudate </w:t>
            </w:r>
          </w:p>
        </w:tc>
        <w:tc>
          <w:tcPr>
            <w:tcW w:w="1134" w:type="dxa"/>
            <w:gridSpan w:val="2"/>
            <w:tcBorders>
              <w:top w:val="nil"/>
              <w:bottom w:val="single" w:sz="2" w:space="0" w:color="auto"/>
            </w:tcBorders>
          </w:tcPr>
          <w:p w14:paraId="4AAA00C3" w14:textId="77777777" w:rsidR="001028B9" w:rsidRDefault="001028B9" w:rsidP="00E5700B">
            <w:pPr>
              <w:rPr>
                <w:lang w:val="en-US"/>
              </w:rPr>
            </w:pPr>
            <w:r>
              <w:rPr>
                <w:lang w:val="en-US"/>
              </w:rPr>
              <w:t>kg</w:t>
            </w:r>
          </w:p>
        </w:tc>
        <w:tc>
          <w:tcPr>
            <w:tcW w:w="1134" w:type="dxa"/>
            <w:tcBorders>
              <w:top w:val="nil"/>
              <w:bottom w:val="single" w:sz="2" w:space="0" w:color="auto"/>
            </w:tcBorders>
          </w:tcPr>
          <w:p w14:paraId="76EC172C" w14:textId="77777777" w:rsidR="001028B9" w:rsidRDefault="001028B9" w:rsidP="00E5700B">
            <w:pPr>
              <w:rPr>
                <w:lang w:val="en-US"/>
              </w:rPr>
            </w:pPr>
            <w:r>
              <w:rPr>
                <w:lang w:val="en-US"/>
              </w:rPr>
              <w:t>525,20</w:t>
            </w:r>
          </w:p>
        </w:tc>
      </w:tr>
      <w:tr w:rsidR="001028B9" w14:paraId="41BDEF11"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D4C7EEF"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AAE552A" w14:textId="77777777" w:rsidR="001028B9" w:rsidRDefault="001028B9" w:rsidP="00E5700B">
            <w:pPr>
              <w:jc w:val="center"/>
              <w:rPr>
                <w:sz w:val="16"/>
                <w:szCs w:val="16"/>
                <w:lang w:val="en-US"/>
              </w:rPr>
            </w:pPr>
            <w:r>
              <w:rPr>
                <w:sz w:val="16"/>
                <w:szCs w:val="16"/>
                <w:lang w:val="en-US"/>
              </w:rPr>
              <w:t>2710602100000</w:t>
            </w:r>
          </w:p>
        </w:tc>
        <w:tc>
          <w:tcPr>
            <w:tcW w:w="5979" w:type="dxa"/>
            <w:gridSpan w:val="6"/>
            <w:tcBorders>
              <w:top w:val="nil"/>
              <w:bottom w:val="single" w:sz="2" w:space="0" w:color="auto"/>
            </w:tcBorders>
          </w:tcPr>
          <w:p w14:paraId="3D060AE5" w14:textId="77777777" w:rsidR="001028B9" w:rsidRDefault="001028B9" w:rsidP="00E5700B">
            <w:pPr>
              <w:rPr>
                <w:lang w:val="en-US"/>
              </w:rPr>
            </w:pPr>
            <w:r>
              <w:rPr>
                <w:lang w:val="en-US"/>
              </w:rPr>
              <w:t>Otel beton OB 37 diam. mai mic sau egal de 8 mm</w:t>
            </w:r>
          </w:p>
        </w:tc>
        <w:tc>
          <w:tcPr>
            <w:tcW w:w="1134" w:type="dxa"/>
            <w:gridSpan w:val="2"/>
            <w:tcBorders>
              <w:top w:val="nil"/>
              <w:bottom w:val="single" w:sz="2" w:space="0" w:color="auto"/>
            </w:tcBorders>
          </w:tcPr>
          <w:p w14:paraId="2BDCB67B" w14:textId="77777777" w:rsidR="001028B9" w:rsidRDefault="001028B9" w:rsidP="00E5700B">
            <w:pPr>
              <w:rPr>
                <w:lang w:val="en-US"/>
              </w:rPr>
            </w:pPr>
            <w:r>
              <w:rPr>
                <w:lang w:val="en-US"/>
              </w:rPr>
              <w:t>kg</w:t>
            </w:r>
          </w:p>
        </w:tc>
        <w:tc>
          <w:tcPr>
            <w:tcW w:w="1134" w:type="dxa"/>
            <w:tcBorders>
              <w:top w:val="nil"/>
              <w:bottom w:val="single" w:sz="2" w:space="0" w:color="auto"/>
            </w:tcBorders>
          </w:tcPr>
          <w:p w14:paraId="4D514481" w14:textId="77777777" w:rsidR="001028B9" w:rsidRDefault="001028B9" w:rsidP="00E5700B">
            <w:pPr>
              <w:rPr>
                <w:lang w:val="en-US"/>
              </w:rPr>
            </w:pPr>
            <w:r>
              <w:rPr>
                <w:lang w:val="en-US"/>
              </w:rPr>
              <w:t>2,60</w:t>
            </w:r>
          </w:p>
        </w:tc>
      </w:tr>
      <w:tr w:rsidR="001028B9" w14:paraId="6B74454F"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E892FBA"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FF8B029" w14:textId="77777777" w:rsidR="001028B9" w:rsidRDefault="001028B9" w:rsidP="00E5700B">
            <w:pPr>
              <w:jc w:val="center"/>
              <w:rPr>
                <w:sz w:val="16"/>
                <w:szCs w:val="16"/>
                <w:lang w:val="en-US"/>
              </w:rPr>
            </w:pPr>
            <w:r>
              <w:rPr>
                <w:sz w:val="16"/>
                <w:szCs w:val="16"/>
                <w:lang w:val="en-US"/>
              </w:rPr>
              <w:t>2734113803881</w:t>
            </w:r>
          </w:p>
        </w:tc>
        <w:tc>
          <w:tcPr>
            <w:tcW w:w="5979" w:type="dxa"/>
            <w:gridSpan w:val="6"/>
            <w:tcBorders>
              <w:top w:val="nil"/>
              <w:bottom w:val="single" w:sz="2" w:space="0" w:color="auto"/>
            </w:tcBorders>
          </w:tcPr>
          <w:p w14:paraId="628AFA92" w14:textId="77777777" w:rsidR="001028B9" w:rsidRDefault="001028B9" w:rsidP="00E5700B">
            <w:pPr>
              <w:rPr>
                <w:lang w:val="en-US"/>
              </w:rPr>
            </w:pPr>
            <w:r>
              <w:rPr>
                <w:lang w:val="en-US"/>
              </w:rPr>
              <w:t>Sirma din otel moale, neagra, D=1 mm</w:t>
            </w:r>
          </w:p>
        </w:tc>
        <w:tc>
          <w:tcPr>
            <w:tcW w:w="1134" w:type="dxa"/>
            <w:gridSpan w:val="2"/>
            <w:tcBorders>
              <w:top w:val="nil"/>
              <w:bottom w:val="single" w:sz="2" w:space="0" w:color="auto"/>
            </w:tcBorders>
          </w:tcPr>
          <w:p w14:paraId="08BB9F8A" w14:textId="77777777" w:rsidR="001028B9" w:rsidRDefault="001028B9" w:rsidP="00E5700B">
            <w:pPr>
              <w:rPr>
                <w:lang w:val="en-US"/>
              </w:rPr>
            </w:pPr>
            <w:r>
              <w:rPr>
                <w:lang w:val="en-US"/>
              </w:rPr>
              <w:t>kg</w:t>
            </w:r>
          </w:p>
        </w:tc>
        <w:tc>
          <w:tcPr>
            <w:tcW w:w="1134" w:type="dxa"/>
            <w:tcBorders>
              <w:top w:val="nil"/>
              <w:bottom w:val="single" w:sz="2" w:space="0" w:color="auto"/>
            </w:tcBorders>
          </w:tcPr>
          <w:p w14:paraId="20E42536" w14:textId="77777777" w:rsidR="001028B9" w:rsidRDefault="001028B9" w:rsidP="00E5700B">
            <w:pPr>
              <w:rPr>
                <w:lang w:val="en-US"/>
              </w:rPr>
            </w:pPr>
            <w:r>
              <w:rPr>
                <w:lang w:val="en-US"/>
              </w:rPr>
              <w:t>5,20</w:t>
            </w:r>
          </w:p>
        </w:tc>
      </w:tr>
      <w:tr w:rsidR="001028B9" w14:paraId="1D1470D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693C67B"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E325458" w14:textId="77777777" w:rsidR="001028B9" w:rsidRDefault="001028B9" w:rsidP="00E5700B">
            <w:pPr>
              <w:jc w:val="center"/>
              <w:rPr>
                <w:sz w:val="16"/>
                <w:szCs w:val="16"/>
                <w:lang w:val="en-US"/>
              </w:rPr>
            </w:pPr>
            <w:r>
              <w:rPr>
                <w:sz w:val="16"/>
                <w:szCs w:val="16"/>
                <w:lang w:val="en-US"/>
              </w:rPr>
              <w:t>2010237318750</w:t>
            </w:r>
          </w:p>
        </w:tc>
        <w:tc>
          <w:tcPr>
            <w:tcW w:w="5979" w:type="dxa"/>
            <w:gridSpan w:val="6"/>
            <w:tcBorders>
              <w:top w:val="nil"/>
              <w:bottom w:val="single" w:sz="2" w:space="0" w:color="auto"/>
            </w:tcBorders>
          </w:tcPr>
          <w:p w14:paraId="7BDA90E0" w14:textId="77777777" w:rsidR="001028B9" w:rsidRDefault="001028B9" w:rsidP="00E5700B">
            <w:pPr>
              <w:rPr>
                <w:lang w:val="en-US"/>
              </w:rPr>
            </w:pPr>
            <w:r>
              <w:rPr>
                <w:lang w:val="en-US"/>
              </w:rPr>
              <w:t xml:space="preserve">Distantieri </w:t>
            </w:r>
          </w:p>
        </w:tc>
        <w:tc>
          <w:tcPr>
            <w:tcW w:w="1134" w:type="dxa"/>
            <w:gridSpan w:val="2"/>
            <w:tcBorders>
              <w:top w:val="nil"/>
              <w:bottom w:val="single" w:sz="2" w:space="0" w:color="auto"/>
            </w:tcBorders>
          </w:tcPr>
          <w:p w14:paraId="0AF4EA93" w14:textId="77777777" w:rsidR="001028B9" w:rsidRDefault="001028B9" w:rsidP="00E5700B">
            <w:pPr>
              <w:rPr>
                <w:lang w:val="en-US"/>
              </w:rPr>
            </w:pPr>
            <w:r>
              <w:rPr>
                <w:lang w:val="en-US"/>
              </w:rPr>
              <w:t>buc</w:t>
            </w:r>
          </w:p>
        </w:tc>
        <w:tc>
          <w:tcPr>
            <w:tcW w:w="1134" w:type="dxa"/>
            <w:tcBorders>
              <w:top w:val="nil"/>
              <w:bottom w:val="single" w:sz="2" w:space="0" w:color="auto"/>
            </w:tcBorders>
          </w:tcPr>
          <w:p w14:paraId="70D7ACFE" w14:textId="77777777" w:rsidR="001028B9" w:rsidRDefault="001028B9" w:rsidP="00E5700B">
            <w:pPr>
              <w:rPr>
                <w:lang w:val="en-US"/>
              </w:rPr>
            </w:pPr>
            <w:r>
              <w:rPr>
                <w:lang w:val="en-US"/>
              </w:rPr>
              <w:t>156,00</w:t>
            </w:r>
          </w:p>
        </w:tc>
      </w:tr>
      <w:tr w:rsidR="001028B9" w14:paraId="7F70E729"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43945B7"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4344903" w14:textId="77777777" w:rsidR="001028B9" w:rsidRDefault="001028B9" w:rsidP="00E5700B">
            <w:pPr>
              <w:jc w:val="center"/>
              <w:rPr>
                <w:sz w:val="16"/>
                <w:szCs w:val="16"/>
                <w:lang w:val="en-US"/>
              </w:rPr>
            </w:pPr>
            <w:r>
              <w:rPr>
                <w:sz w:val="16"/>
                <w:szCs w:val="16"/>
                <w:lang w:val="en-US"/>
              </w:rPr>
              <w:t>2922140007000</w:t>
            </w:r>
          </w:p>
        </w:tc>
        <w:tc>
          <w:tcPr>
            <w:tcW w:w="5979" w:type="dxa"/>
            <w:gridSpan w:val="6"/>
            <w:tcBorders>
              <w:top w:val="nil"/>
              <w:bottom w:val="single" w:sz="2" w:space="0" w:color="auto"/>
            </w:tcBorders>
          </w:tcPr>
          <w:p w14:paraId="34E1AF2A" w14:textId="77777777" w:rsidR="001028B9" w:rsidRDefault="001028B9" w:rsidP="00E5700B">
            <w:pPr>
              <w:rPr>
                <w:lang w:val="en-US"/>
              </w:rPr>
            </w:pPr>
            <w:r>
              <w:rPr>
                <w:lang w:val="en-US"/>
              </w:rPr>
              <w:t xml:space="preserve">Macara </w:t>
            </w:r>
          </w:p>
        </w:tc>
        <w:tc>
          <w:tcPr>
            <w:tcW w:w="1134" w:type="dxa"/>
            <w:gridSpan w:val="2"/>
            <w:tcBorders>
              <w:top w:val="nil"/>
              <w:bottom w:val="single" w:sz="2" w:space="0" w:color="auto"/>
            </w:tcBorders>
          </w:tcPr>
          <w:p w14:paraId="5109A524" w14:textId="77777777" w:rsidR="001028B9" w:rsidRDefault="001028B9" w:rsidP="00E5700B">
            <w:pPr>
              <w:rPr>
                <w:lang w:val="en-US"/>
              </w:rPr>
            </w:pPr>
            <w:r>
              <w:rPr>
                <w:lang w:val="en-US"/>
              </w:rPr>
              <w:t>h-ut</w:t>
            </w:r>
          </w:p>
        </w:tc>
        <w:tc>
          <w:tcPr>
            <w:tcW w:w="1134" w:type="dxa"/>
            <w:tcBorders>
              <w:top w:val="nil"/>
              <w:bottom w:val="single" w:sz="2" w:space="0" w:color="auto"/>
            </w:tcBorders>
          </w:tcPr>
          <w:p w14:paraId="7A112978" w14:textId="77777777" w:rsidR="001028B9" w:rsidRDefault="001028B9" w:rsidP="00E5700B">
            <w:pPr>
              <w:rPr>
                <w:lang w:val="en-US"/>
              </w:rPr>
            </w:pPr>
            <w:r>
              <w:rPr>
                <w:lang w:val="en-US"/>
              </w:rPr>
              <w:t>0,31</w:t>
            </w:r>
          </w:p>
        </w:tc>
      </w:tr>
      <w:tr w:rsidR="001028B9" w14:paraId="41D9A1E5"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296118CA" w14:textId="77777777" w:rsidR="001028B9" w:rsidRDefault="001028B9" w:rsidP="00E5700B">
            <w:pPr>
              <w:rPr>
                <w:lang w:val="en-US"/>
              </w:rPr>
            </w:pPr>
            <w:r>
              <w:rPr>
                <w:lang w:val="en-US"/>
              </w:rPr>
              <w:t>56</w:t>
            </w:r>
          </w:p>
        </w:tc>
        <w:tc>
          <w:tcPr>
            <w:tcW w:w="1400" w:type="dxa"/>
            <w:gridSpan w:val="4"/>
            <w:tcBorders>
              <w:top w:val="single" w:sz="4" w:space="0" w:color="auto"/>
              <w:bottom w:val="single" w:sz="4" w:space="0" w:color="auto"/>
            </w:tcBorders>
          </w:tcPr>
          <w:p w14:paraId="0D00D1D5" w14:textId="77777777" w:rsidR="001028B9" w:rsidRDefault="001028B9" w:rsidP="00E5700B">
            <w:pPr>
              <w:rPr>
                <w:lang w:val="en-US"/>
              </w:rPr>
            </w:pPr>
            <w:r>
              <w:rPr>
                <w:lang w:val="en-US"/>
              </w:rPr>
              <w:t>CF50B</w:t>
            </w:r>
          </w:p>
          <w:p w14:paraId="737E80B0"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571BD580"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61DA6930"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302408A"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5872A966" w14:textId="77777777" w:rsidR="001028B9" w:rsidRPr="00B400BD" w:rsidRDefault="001028B9" w:rsidP="00E5700B">
            <w:pPr>
              <w:jc w:val="center"/>
              <w:rPr>
                <w:b/>
                <w:bCs/>
                <w:lang w:val="en-US"/>
              </w:rPr>
            </w:pPr>
            <w:r w:rsidRPr="00B400BD">
              <w:rPr>
                <w:b/>
                <w:bCs/>
                <w:lang w:val="en-US"/>
              </w:rPr>
              <w:t>400,20</w:t>
            </w:r>
          </w:p>
        </w:tc>
      </w:tr>
      <w:tr w:rsidR="001028B9" w14:paraId="31DB3D19"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524A0FC" w14:textId="77777777" w:rsidR="001028B9" w:rsidRDefault="001028B9" w:rsidP="00E5700B">
            <w:pPr>
              <w:rPr>
                <w:lang w:val="en-US"/>
              </w:rPr>
            </w:pPr>
          </w:p>
        </w:tc>
        <w:tc>
          <w:tcPr>
            <w:tcW w:w="1400" w:type="dxa"/>
            <w:gridSpan w:val="4"/>
            <w:tcBorders>
              <w:top w:val="nil"/>
              <w:bottom w:val="single" w:sz="2" w:space="0" w:color="auto"/>
            </w:tcBorders>
            <w:vAlign w:val="center"/>
          </w:tcPr>
          <w:p w14:paraId="7940D8BB" w14:textId="77777777" w:rsidR="001028B9" w:rsidRDefault="001028B9" w:rsidP="00E5700B">
            <w:pPr>
              <w:jc w:val="center"/>
              <w:rPr>
                <w:sz w:val="16"/>
                <w:szCs w:val="16"/>
                <w:lang w:val="en-US"/>
              </w:rPr>
            </w:pPr>
            <w:r>
              <w:rPr>
                <w:sz w:val="16"/>
                <w:szCs w:val="16"/>
                <w:lang w:val="en-US"/>
              </w:rPr>
              <w:t>7122050013442</w:t>
            </w:r>
          </w:p>
        </w:tc>
        <w:tc>
          <w:tcPr>
            <w:tcW w:w="5979" w:type="dxa"/>
            <w:gridSpan w:val="6"/>
            <w:tcBorders>
              <w:top w:val="nil"/>
              <w:bottom w:val="single" w:sz="2" w:space="0" w:color="auto"/>
            </w:tcBorders>
          </w:tcPr>
          <w:p w14:paraId="47C7816F" w14:textId="77777777" w:rsidR="001028B9" w:rsidRDefault="001028B9" w:rsidP="00E5700B">
            <w:pPr>
              <w:rPr>
                <w:lang w:val="en-US"/>
              </w:rPr>
            </w:pPr>
            <w:r>
              <w:rPr>
                <w:lang w:val="en-US"/>
              </w:rPr>
              <w:t>Tencuitor</w:t>
            </w:r>
          </w:p>
        </w:tc>
        <w:tc>
          <w:tcPr>
            <w:tcW w:w="1134" w:type="dxa"/>
            <w:gridSpan w:val="2"/>
            <w:tcBorders>
              <w:top w:val="nil"/>
              <w:bottom w:val="single" w:sz="2" w:space="0" w:color="auto"/>
            </w:tcBorders>
          </w:tcPr>
          <w:p w14:paraId="4BBD50C5" w14:textId="77777777" w:rsidR="001028B9" w:rsidRDefault="001028B9" w:rsidP="00E5700B">
            <w:pPr>
              <w:rPr>
                <w:lang w:val="en-US"/>
              </w:rPr>
            </w:pPr>
            <w:r>
              <w:rPr>
                <w:lang w:val="en-US"/>
              </w:rPr>
              <w:t>h-om</w:t>
            </w:r>
          </w:p>
        </w:tc>
        <w:tc>
          <w:tcPr>
            <w:tcW w:w="1134" w:type="dxa"/>
            <w:tcBorders>
              <w:top w:val="nil"/>
              <w:bottom w:val="single" w:sz="2" w:space="0" w:color="auto"/>
            </w:tcBorders>
          </w:tcPr>
          <w:p w14:paraId="38D0806A" w14:textId="77777777" w:rsidR="001028B9" w:rsidRDefault="001028B9" w:rsidP="00E5700B">
            <w:pPr>
              <w:rPr>
                <w:lang w:val="en-US"/>
              </w:rPr>
            </w:pPr>
            <w:r>
              <w:rPr>
                <w:lang w:val="en-US"/>
              </w:rPr>
              <w:t>488,24</w:t>
            </w:r>
          </w:p>
        </w:tc>
      </w:tr>
      <w:tr w:rsidR="001028B9" w14:paraId="4050BE7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2C3B2B6"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8ABC6A8" w14:textId="77777777" w:rsidR="001028B9" w:rsidRDefault="001028B9" w:rsidP="00E5700B">
            <w:pPr>
              <w:jc w:val="center"/>
              <w:rPr>
                <w:sz w:val="16"/>
                <w:szCs w:val="16"/>
                <w:lang w:val="en-US"/>
              </w:rPr>
            </w:pPr>
            <w:r>
              <w:rPr>
                <w:sz w:val="16"/>
                <w:szCs w:val="16"/>
                <w:lang w:val="en-US"/>
              </w:rPr>
              <w:t>2653102100831</w:t>
            </w:r>
          </w:p>
        </w:tc>
        <w:tc>
          <w:tcPr>
            <w:tcW w:w="5979" w:type="dxa"/>
            <w:gridSpan w:val="6"/>
            <w:tcBorders>
              <w:top w:val="nil"/>
              <w:bottom w:val="single" w:sz="2" w:space="0" w:color="auto"/>
            </w:tcBorders>
          </w:tcPr>
          <w:p w14:paraId="20F1135E" w14:textId="77777777" w:rsidR="001028B9" w:rsidRDefault="001028B9" w:rsidP="00E5700B">
            <w:pPr>
              <w:rPr>
                <w:lang w:val="en-US"/>
              </w:rPr>
            </w:pPr>
            <w:r>
              <w:rPr>
                <w:lang w:val="en-US"/>
              </w:rPr>
              <w:t>Amestec uscat</w:t>
            </w:r>
          </w:p>
        </w:tc>
        <w:tc>
          <w:tcPr>
            <w:tcW w:w="1134" w:type="dxa"/>
            <w:gridSpan w:val="2"/>
            <w:tcBorders>
              <w:top w:val="nil"/>
              <w:bottom w:val="single" w:sz="2" w:space="0" w:color="auto"/>
            </w:tcBorders>
          </w:tcPr>
          <w:p w14:paraId="5B80CC0C" w14:textId="77777777" w:rsidR="001028B9" w:rsidRDefault="001028B9" w:rsidP="00E5700B">
            <w:pPr>
              <w:rPr>
                <w:lang w:val="en-US"/>
              </w:rPr>
            </w:pPr>
            <w:r>
              <w:rPr>
                <w:lang w:val="en-US"/>
              </w:rPr>
              <w:t>kg</w:t>
            </w:r>
          </w:p>
        </w:tc>
        <w:tc>
          <w:tcPr>
            <w:tcW w:w="1134" w:type="dxa"/>
            <w:tcBorders>
              <w:top w:val="nil"/>
              <w:bottom w:val="single" w:sz="2" w:space="0" w:color="auto"/>
            </w:tcBorders>
          </w:tcPr>
          <w:p w14:paraId="7720CC76" w14:textId="77777777" w:rsidR="001028B9" w:rsidRDefault="001028B9" w:rsidP="00E5700B">
            <w:pPr>
              <w:rPr>
                <w:lang w:val="en-US"/>
              </w:rPr>
            </w:pPr>
            <w:r>
              <w:rPr>
                <w:lang w:val="en-US"/>
              </w:rPr>
              <w:t>2 857,43</w:t>
            </w:r>
          </w:p>
        </w:tc>
      </w:tr>
      <w:tr w:rsidR="001028B9" w14:paraId="621E0FDA"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4A85902"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96BAA3E" w14:textId="77777777" w:rsidR="001028B9" w:rsidRDefault="001028B9" w:rsidP="00E5700B">
            <w:pPr>
              <w:jc w:val="center"/>
              <w:rPr>
                <w:sz w:val="16"/>
                <w:szCs w:val="16"/>
                <w:lang w:val="en-US"/>
              </w:rPr>
            </w:pPr>
            <w:r>
              <w:rPr>
                <w:sz w:val="16"/>
                <w:szCs w:val="16"/>
                <w:lang w:val="en-US"/>
              </w:rPr>
              <w:t>4100116202818</w:t>
            </w:r>
          </w:p>
        </w:tc>
        <w:tc>
          <w:tcPr>
            <w:tcW w:w="5979" w:type="dxa"/>
            <w:gridSpan w:val="6"/>
            <w:tcBorders>
              <w:top w:val="nil"/>
              <w:bottom w:val="single" w:sz="2" w:space="0" w:color="auto"/>
            </w:tcBorders>
          </w:tcPr>
          <w:p w14:paraId="326F0AC7" w14:textId="77777777" w:rsidR="001028B9" w:rsidRDefault="001028B9" w:rsidP="00E5700B">
            <w:pPr>
              <w:rPr>
                <w:lang w:val="en-US"/>
              </w:rPr>
            </w:pPr>
            <w:r>
              <w:rPr>
                <w:lang w:val="en-US"/>
              </w:rPr>
              <w:t>Apa pentru mortare si betoane</w:t>
            </w:r>
          </w:p>
        </w:tc>
        <w:tc>
          <w:tcPr>
            <w:tcW w:w="1134" w:type="dxa"/>
            <w:gridSpan w:val="2"/>
            <w:tcBorders>
              <w:top w:val="nil"/>
              <w:bottom w:val="single" w:sz="2" w:space="0" w:color="auto"/>
            </w:tcBorders>
          </w:tcPr>
          <w:p w14:paraId="68FD50AD" w14:textId="77777777" w:rsidR="001028B9" w:rsidRDefault="001028B9" w:rsidP="00E5700B">
            <w:pPr>
              <w:rPr>
                <w:lang w:val="en-US"/>
              </w:rPr>
            </w:pPr>
            <w:r>
              <w:rPr>
                <w:lang w:val="en-US"/>
              </w:rPr>
              <w:t>m3</w:t>
            </w:r>
          </w:p>
        </w:tc>
        <w:tc>
          <w:tcPr>
            <w:tcW w:w="1134" w:type="dxa"/>
            <w:tcBorders>
              <w:top w:val="nil"/>
              <w:bottom w:val="single" w:sz="2" w:space="0" w:color="auto"/>
            </w:tcBorders>
          </w:tcPr>
          <w:p w14:paraId="590CFBA0" w14:textId="77777777" w:rsidR="001028B9" w:rsidRDefault="001028B9" w:rsidP="00E5700B">
            <w:pPr>
              <w:rPr>
                <w:lang w:val="en-US"/>
              </w:rPr>
            </w:pPr>
            <w:r>
              <w:rPr>
                <w:lang w:val="en-US"/>
              </w:rPr>
              <w:t>1,60</w:t>
            </w:r>
          </w:p>
        </w:tc>
      </w:tr>
      <w:tr w:rsidR="001028B9" w14:paraId="3370FCC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652F92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82D6101" w14:textId="77777777" w:rsidR="001028B9" w:rsidRDefault="001028B9" w:rsidP="00E5700B">
            <w:pPr>
              <w:jc w:val="center"/>
              <w:rPr>
                <w:sz w:val="16"/>
                <w:szCs w:val="16"/>
                <w:lang w:val="en-US"/>
              </w:rPr>
            </w:pPr>
            <w:r>
              <w:rPr>
                <w:sz w:val="16"/>
                <w:szCs w:val="16"/>
                <w:lang w:val="en-US"/>
              </w:rPr>
              <w:t>2952160007200</w:t>
            </w:r>
          </w:p>
        </w:tc>
        <w:tc>
          <w:tcPr>
            <w:tcW w:w="5979" w:type="dxa"/>
            <w:gridSpan w:val="6"/>
            <w:tcBorders>
              <w:top w:val="nil"/>
              <w:bottom w:val="single" w:sz="2" w:space="0" w:color="auto"/>
            </w:tcBorders>
          </w:tcPr>
          <w:p w14:paraId="6FEF254C" w14:textId="77777777" w:rsidR="001028B9" w:rsidRDefault="001028B9" w:rsidP="00E5700B">
            <w:pPr>
              <w:rPr>
                <w:lang w:val="en-US"/>
              </w:rPr>
            </w:pPr>
            <w:r>
              <w:rPr>
                <w:lang w:val="en-US"/>
              </w:rPr>
              <w:t>Utilaj de ridicat pentru lucrari de finisaj</w:t>
            </w:r>
          </w:p>
        </w:tc>
        <w:tc>
          <w:tcPr>
            <w:tcW w:w="1134" w:type="dxa"/>
            <w:gridSpan w:val="2"/>
            <w:tcBorders>
              <w:top w:val="nil"/>
              <w:bottom w:val="single" w:sz="2" w:space="0" w:color="auto"/>
            </w:tcBorders>
          </w:tcPr>
          <w:p w14:paraId="4476CED1" w14:textId="77777777" w:rsidR="001028B9" w:rsidRDefault="001028B9" w:rsidP="00E5700B">
            <w:pPr>
              <w:rPr>
                <w:lang w:val="en-US"/>
              </w:rPr>
            </w:pPr>
            <w:r>
              <w:rPr>
                <w:lang w:val="en-US"/>
              </w:rPr>
              <w:t>h-ut</w:t>
            </w:r>
          </w:p>
        </w:tc>
        <w:tc>
          <w:tcPr>
            <w:tcW w:w="1134" w:type="dxa"/>
            <w:tcBorders>
              <w:top w:val="nil"/>
              <w:bottom w:val="single" w:sz="2" w:space="0" w:color="auto"/>
            </w:tcBorders>
          </w:tcPr>
          <w:p w14:paraId="1CE90BA8" w14:textId="77777777" w:rsidR="001028B9" w:rsidRDefault="001028B9" w:rsidP="00E5700B">
            <w:pPr>
              <w:rPr>
                <w:lang w:val="en-US"/>
              </w:rPr>
            </w:pPr>
            <w:r>
              <w:rPr>
                <w:lang w:val="en-US"/>
              </w:rPr>
              <w:t>31,62</w:t>
            </w:r>
          </w:p>
        </w:tc>
      </w:tr>
      <w:tr w:rsidR="001028B9" w14:paraId="1AADF85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09F3D56"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800BF31" w14:textId="77777777" w:rsidR="001028B9" w:rsidRDefault="001028B9" w:rsidP="00E5700B">
            <w:pPr>
              <w:jc w:val="center"/>
              <w:rPr>
                <w:sz w:val="16"/>
                <w:szCs w:val="16"/>
                <w:lang w:val="en-US"/>
              </w:rPr>
            </w:pPr>
            <w:r>
              <w:rPr>
                <w:sz w:val="16"/>
                <w:szCs w:val="16"/>
                <w:lang w:val="en-US"/>
              </w:rPr>
              <w:t>2952240004021</w:t>
            </w:r>
          </w:p>
        </w:tc>
        <w:tc>
          <w:tcPr>
            <w:tcW w:w="5979" w:type="dxa"/>
            <w:gridSpan w:val="6"/>
            <w:tcBorders>
              <w:top w:val="nil"/>
              <w:bottom w:val="single" w:sz="2" w:space="0" w:color="auto"/>
            </w:tcBorders>
          </w:tcPr>
          <w:p w14:paraId="5FB3A86B" w14:textId="77777777" w:rsidR="001028B9" w:rsidRDefault="001028B9" w:rsidP="00E5700B">
            <w:pPr>
              <w:rPr>
                <w:lang w:val="en-US"/>
              </w:rPr>
            </w:pPr>
            <w:r>
              <w:rPr>
                <w:lang w:val="en-US"/>
              </w:rPr>
              <w:t>Mixer electric</w:t>
            </w:r>
          </w:p>
        </w:tc>
        <w:tc>
          <w:tcPr>
            <w:tcW w:w="1134" w:type="dxa"/>
            <w:gridSpan w:val="2"/>
            <w:tcBorders>
              <w:top w:val="nil"/>
              <w:bottom w:val="single" w:sz="2" w:space="0" w:color="auto"/>
            </w:tcBorders>
          </w:tcPr>
          <w:p w14:paraId="0A51071D" w14:textId="77777777" w:rsidR="001028B9" w:rsidRDefault="001028B9" w:rsidP="00E5700B">
            <w:pPr>
              <w:rPr>
                <w:lang w:val="en-US"/>
              </w:rPr>
            </w:pPr>
            <w:r>
              <w:rPr>
                <w:lang w:val="en-US"/>
              </w:rPr>
              <w:t>h-ut</w:t>
            </w:r>
          </w:p>
        </w:tc>
        <w:tc>
          <w:tcPr>
            <w:tcW w:w="1134" w:type="dxa"/>
            <w:tcBorders>
              <w:top w:val="nil"/>
              <w:bottom w:val="single" w:sz="2" w:space="0" w:color="auto"/>
            </w:tcBorders>
          </w:tcPr>
          <w:p w14:paraId="618A88C6" w14:textId="77777777" w:rsidR="001028B9" w:rsidRDefault="001028B9" w:rsidP="00E5700B">
            <w:pPr>
              <w:rPr>
                <w:lang w:val="en-US"/>
              </w:rPr>
            </w:pPr>
            <w:r>
              <w:rPr>
                <w:lang w:val="en-US"/>
              </w:rPr>
              <w:t>6,40</w:t>
            </w:r>
          </w:p>
        </w:tc>
      </w:tr>
      <w:tr w:rsidR="001028B9" w14:paraId="65B316D0"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1F1CBE01" w14:textId="77777777" w:rsidR="001028B9" w:rsidRDefault="001028B9" w:rsidP="00E5700B">
            <w:pPr>
              <w:rPr>
                <w:lang w:val="en-US"/>
              </w:rPr>
            </w:pPr>
            <w:r>
              <w:rPr>
                <w:lang w:val="en-US"/>
              </w:rPr>
              <w:t>57</w:t>
            </w:r>
          </w:p>
        </w:tc>
        <w:tc>
          <w:tcPr>
            <w:tcW w:w="1400" w:type="dxa"/>
            <w:gridSpan w:val="4"/>
            <w:tcBorders>
              <w:top w:val="single" w:sz="4" w:space="0" w:color="auto"/>
              <w:bottom w:val="single" w:sz="4" w:space="0" w:color="auto"/>
            </w:tcBorders>
          </w:tcPr>
          <w:p w14:paraId="2CB20022" w14:textId="77777777" w:rsidR="001028B9" w:rsidRDefault="001028B9" w:rsidP="00E5700B">
            <w:pPr>
              <w:rPr>
                <w:lang w:val="en-US"/>
              </w:rPr>
            </w:pPr>
            <w:r>
              <w:rPr>
                <w:lang w:val="en-US"/>
              </w:rPr>
              <w:t>CF17C</w:t>
            </w:r>
          </w:p>
          <w:p w14:paraId="43BBF50A"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1CB44E90"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p w14:paraId="4C369A31"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5C62643"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7DB6B7B8" w14:textId="77777777" w:rsidR="001028B9" w:rsidRPr="00B400BD" w:rsidRDefault="001028B9" w:rsidP="00E5700B">
            <w:pPr>
              <w:jc w:val="center"/>
              <w:rPr>
                <w:b/>
                <w:bCs/>
                <w:lang w:val="en-US"/>
              </w:rPr>
            </w:pPr>
            <w:r w:rsidRPr="00B400BD">
              <w:rPr>
                <w:b/>
                <w:bCs/>
                <w:lang w:val="en-US"/>
              </w:rPr>
              <w:t>400,20</w:t>
            </w:r>
          </w:p>
        </w:tc>
      </w:tr>
      <w:tr w:rsidR="001028B9" w14:paraId="20B7636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27F04E7" w14:textId="77777777" w:rsidR="001028B9" w:rsidRDefault="001028B9" w:rsidP="00E5700B">
            <w:pPr>
              <w:rPr>
                <w:lang w:val="en-US"/>
              </w:rPr>
            </w:pPr>
          </w:p>
        </w:tc>
        <w:tc>
          <w:tcPr>
            <w:tcW w:w="1400" w:type="dxa"/>
            <w:gridSpan w:val="4"/>
            <w:tcBorders>
              <w:top w:val="nil"/>
              <w:bottom w:val="single" w:sz="2" w:space="0" w:color="auto"/>
            </w:tcBorders>
            <w:vAlign w:val="center"/>
          </w:tcPr>
          <w:p w14:paraId="7DEBD580" w14:textId="77777777" w:rsidR="001028B9" w:rsidRDefault="001028B9" w:rsidP="00E5700B">
            <w:pPr>
              <w:jc w:val="center"/>
              <w:rPr>
                <w:sz w:val="16"/>
                <w:szCs w:val="16"/>
                <w:lang w:val="en-US"/>
              </w:rPr>
            </w:pPr>
            <w:r>
              <w:rPr>
                <w:sz w:val="16"/>
                <w:szCs w:val="16"/>
                <w:lang w:val="en-US"/>
              </w:rPr>
              <w:t>7122050013400</w:t>
            </w:r>
          </w:p>
        </w:tc>
        <w:tc>
          <w:tcPr>
            <w:tcW w:w="5979" w:type="dxa"/>
            <w:gridSpan w:val="6"/>
            <w:tcBorders>
              <w:top w:val="nil"/>
              <w:bottom w:val="single" w:sz="2" w:space="0" w:color="auto"/>
            </w:tcBorders>
          </w:tcPr>
          <w:p w14:paraId="5B6A898F" w14:textId="77777777" w:rsidR="001028B9" w:rsidRDefault="001028B9" w:rsidP="00E5700B">
            <w:pPr>
              <w:rPr>
                <w:lang w:val="en-US"/>
              </w:rPr>
            </w:pPr>
            <w:r>
              <w:rPr>
                <w:lang w:val="en-US"/>
              </w:rPr>
              <w:t>Zidar</w:t>
            </w:r>
          </w:p>
        </w:tc>
        <w:tc>
          <w:tcPr>
            <w:tcW w:w="1134" w:type="dxa"/>
            <w:gridSpan w:val="2"/>
            <w:tcBorders>
              <w:top w:val="nil"/>
              <w:bottom w:val="single" w:sz="2" w:space="0" w:color="auto"/>
            </w:tcBorders>
          </w:tcPr>
          <w:p w14:paraId="212C08BF" w14:textId="77777777" w:rsidR="001028B9" w:rsidRDefault="001028B9" w:rsidP="00E5700B">
            <w:pPr>
              <w:rPr>
                <w:lang w:val="en-US"/>
              </w:rPr>
            </w:pPr>
            <w:r>
              <w:rPr>
                <w:lang w:val="en-US"/>
              </w:rPr>
              <w:t>h-om</w:t>
            </w:r>
          </w:p>
        </w:tc>
        <w:tc>
          <w:tcPr>
            <w:tcW w:w="1134" w:type="dxa"/>
            <w:tcBorders>
              <w:top w:val="nil"/>
              <w:bottom w:val="single" w:sz="2" w:space="0" w:color="auto"/>
            </w:tcBorders>
          </w:tcPr>
          <w:p w14:paraId="31583A0A" w14:textId="77777777" w:rsidR="001028B9" w:rsidRDefault="001028B9" w:rsidP="00E5700B">
            <w:pPr>
              <w:rPr>
                <w:lang w:val="en-US"/>
              </w:rPr>
            </w:pPr>
            <w:r>
              <w:rPr>
                <w:lang w:val="en-US"/>
              </w:rPr>
              <w:t>80,04</w:t>
            </w:r>
          </w:p>
        </w:tc>
      </w:tr>
      <w:tr w:rsidR="001028B9" w14:paraId="3A2AC66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66C609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6C297AF" w14:textId="77777777" w:rsidR="001028B9" w:rsidRDefault="001028B9" w:rsidP="00E5700B">
            <w:pPr>
              <w:jc w:val="center"/>
              <w:rPr>
                <w:sz w:val="16"/>
                <w:szCs w:val="16"/>
                <w:lang w:val="en-US"/>
              </w:rPr>
            </w:pPr>
            <w:r>
              <w:rPr>
                <w:sz w:val="16"/>
                <w:szCs w:val="16"/>
                <w:lang w:val="en-US"/>
              </w:rPr>
              <w:t>2614122601913</w:t>
            </w:r>
          </w:p>
        </w:tc>
        <w:tc>
          <w:tcPr>
            <w:tcW w:w="5979" w:type="dxa"/>
            <w:gridSpan w:val="6"/>
            <w:tcBorders>
              <w:top w:val="nil"/>
              <w:bottom w:val="single" w:sz="2" w:space="0" w:color="auto"/>
            </w:tcBorders>
          </w:tcPr>
          <w:p w14:paraId="22420711" w14:textId="77777777" w:rsidR="001028B9" w:rsidRDefault="001028B9" w:rsidP="00E5700B">
            <w:pPr>
              <w:rPr>
                <w:lang w:val="en-US"/>
              </w:rPr>
            </w:pPr>
            <w:r>
              <w:rPr>
                <w:lang w:val="en-US"/>
              </w:rPr>
              <w:t>Impaslitura din fibra de sticla tip 160gr/m2</w:t>
            </w:r>
          </w:p>
        </w:tc>
        <w:tc>
          <w:tcPr>
            <w:tcW w:w="1134" w:type="dxa"/>
            <w:gridSpan w:val="2"/>
            <w:tcBorders>
              <w:top w:val="nil"/>
              <w:bottom w:val="single" w:sz="2" w:space="0" w:color="auto"/>
            </w:tcBorders>
          </w:tcPr>
          <w:p w14:paraId="5A15DFA1" w14:textId="77777777" w:rsidR="001028B9" w:rsidRDefault="001028B9" w:rsidP="00E5700B">
            <w:pPr>
              <w:rPr>
                <w:lang w:val="en-US"/>
              </w:rPr>
            </w:pPr>
            <w:r>
              <w:rPr>
                <w:lang w:val="en-US"/>
              </w:rPr>
              <w:t>m2</w:t>
            </w:r>
          </w:p>
        </w:tc>
        <w:tc>
          <w:tcPr>
            <w:tcW w:w="1134" w:type="dxa"/>
            <w:tcBorders>
              <w:top w:val="nil"/>
              <w:bottom w:val="single" w:sz="2" w:space="0" w:color="auto"/>
            </w:tcBorders>
          </w:tcPr>
          <w:p w14:paraId="14311622" w14:textId="77777777" w:rsidR="001028B9" w:rsidRDefault="001028B9" w:rsidP="00E5700B">
            <w:pPr>
              <w:rPr>
                <w:lang w:val="en-US"/>
              </w:rPr>
            </w:pPr>
            <w:r>
              <w:rPr>
                <w:lang w:val="en-US"/>
              </w:rPr>
              <w:t>440,22</w:t>
            </w:r>
          </w:p>
        </w:tc>
      </w:tr>
      <w:tr w:rsidR="001028B9" w14:paraId="4D1FB2F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60961A4"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0F3815C" w14:textId="77777777" w:rsidR="001028B9" w:rsidRDefault="001028B9" w:rsidP="00E5700B">
            <w:pPr>
              <w:jc w:val="center"/>
              <w:rPr>
                <w:sz w:val="16"/>
                <w:szCs w:val="16"/>
                <w:lang w:val="en-US"/>
              </w:rPr>
            </w:pPr>
            <w:r>
              <w:rPr>
                <w:sz w:val="16"/>
                <w:szCs w:val="16"/>
                <w:lang w:val="en-US"/>
              </w:rPr>
              <w:t>2462106110132</w:t>
            </w:r>
          </w:p>
        </w:tc>
        <w:tc>
          <w:tcPr>
            <w:tcW w:w="5979" w:type="dxa"/>
            <w:gridSpan w:val="6"/>
            <w:tcBorders>
              <w:top w:val="nil"/>
              <w:bottom w:val="single" w:sz="2" w:space="0" w:color="auto"/>
            </w:tcBorders>
          </w:tcPr>
          <w:p w14:paraId="18B6636B" w14:textId="77777777" w:rsidR="001028B9" w:rsidRDefault="001028B9" w:rsidP="00E5700B">
            <w:pPr>
              <w:rPr>
                <w:lang w:val="en-US"/>
              </w:rPr>
            </w:pPr>
            <w:r>
              <w:rPr>
                <w:lang w:val="en-US"/>
              </w:rPr>
              <w:t>Aracet CPMB</w:t>
            </w:r>
          </w:p>
        </w:tc>
        <w:tc>
          <w:tcPr>
            <w:tcW w:w="1134" w:type="dxa"/>
            <w:gridSpan w:val="2"/>
            <w:tcBorders>
              <w:top w:val="nil"/>
              <w:bottom w:val="single" w:sz="2" w:space="0" w:color="auto"/>
            </w:tcBorders>
          </w:tcPr>
          <w:p w14:paraId="2810ADCE" w14:textId="77777777" w:rsidR="001028B9" w:rsidRDefault="001028B9" w:rsidP="00E5700B">
            <w:pPr>
              <w:rPr>
                <w:lang w:val="en-US"/>
              </w:rPr>
            </w:pPr>
            <w:r>
              <w:rPr>
                <w:lang w:val="en-US"/>
              </w:rPr>
              <w:t>kg</w:t>
            </w:r>
          </w:p>
        </w:tc>
        <w:tc>
          <w:tcPr>
            <w:tcW w:w="1134" w:type="dxa"/>
            <w:tcBorders>
              <w:top w:val="nil"/>
              <w:bottom w:val="single" w:sz="2" w:space="0" w:color="auto"/>
            </w:tcBorders>
          </w:tcPr>
          <w:p w14:paraId="22E88414" w14:textId="77777777" w:rsidR="001028B9" w:rsidRDefault="001028B9" w:rsidP="00E5700B">
            <w:pPr>
              <w:rPr>
                <w:lang w:val="en-US"/>
              </w:rPr>
            </w:pPr>
            <w:r>
              <w:rPr>
                <w:lang w:val="en-US"/>
              </w:rPr>
              <w:t>60,03</w:t>
            </w:r>
          </w:p>
        </w:tc>
      </w:tr>
      <w:tr w:rsidR="001028B9" w14:paraId="132BD5B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422938D"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D835F37" w14:textId="77777777" w:rsidR="001028B9" w:rsidRDefault="001028B9" w:rsidP="00E5700B">
            <w:pPr>
              <w:jc w:val="center"/>
              <w:rPr>
                <w:sz w:val="16"/>
                <w:szCs w:val="16"/>
                <w:lang w:val="en-US"/>
              </w:rPr>
            </w:pPr>
            <w:r>
              <w:rPr>
                <w:sz w:val="16"/>
                <w:szCs w:val="16"/>
                <w:lang w:val="en-US"/>
              </w:rPr>
              <w:t>4100116202818</w:t>
            </w:r>
          </w:p>
        </w:tc>
        <w:tc>
          <w:tcPr>
            <w:tcW w:w="5979" w:type="dxa"/>
            <w:gridSpan w:val="6"/>
            <w:tcBorders>
              <w:top w:val="nil"/>
              <w:bottom w:val="single" w:sz="2" w:space="0" w:color="auto"/>
            </w:tcBorders>
          </w:tcPr>
          <w:p w14:paraId="43E89666" w14:textId="77777777" w:rsidR="001028B9" w:rsidRDefault="001028B9" w:rsidP="00E5700B">
            <w:pPr>
              <w:rPr>
                <w:lang w:val="en-US"/>
              </w:rPr>
            </w:pPr>
            <w:r>
              <w:rPr>
                <w:lang w:val="en-US"/>
              </w:rPr>
              <w:t>Apa pentru mortare si betoane</w:t>
            </w:r>
          </w:p>
        </w:tc>
        <w:tc>
          <w:tcPr>
            <w:tcW w:w="1134" w:type="dxa"/>
            <w:gridSpan w:val="2"/>
            <w:tcBorders>
              <w:top w:val="nil"/>
              <w:bottom w:val="single" w:sz="2" w:space="0" w:color="auto"/>
            </w:tcBorders>
          </w:tcPr>
          <w:p w14:paraId="4CDEA397" w14:textId="77777777" w:rsidR="001028B9" w:rsidRDefault="001028B9" w:rsidP="00E5700B">
            <w:pPr>
              <w:rPr>
                <w:lang w:val="en-US"/>
              </w:rPr>
            </w:pPr>
            <w:r>
              <w:rPr>
                <w:lang w:val="en-US"/>
              </w:rPr>
              <w:t>m3</w:t>
            </w:r>
          </w:p>
        </w:tc>
        <w:tc>
          <w:tcPr>
            <w:tcW w:w="1134" w:type="dxa"/>
            <w:tcBorders>
              <w:top w:val="nil"/>
              <w:bottom w:val="single" w:sz="2" w:space="0" w:color="auto"/>
            </w:tcBorders>
          </w:tcPr>
          <w:p w14:paraId="1436BE36" w14:textId="77777777" w:rsidR="001028B9" w:rsidRDefault="001028B9" w:rsidP="00E5700B">
            <w:pPr>
              <w:rPr>
                <w:lang w:val="en-US"/>
              </w:rPr>
            </w:pPr>
            <w:r>
              <w:rPr>
                <w:lang w:val="en-US"/>
              </w:rPr>
              <w:t>0,12</w:t>
            </w:r>
          </w:p>
        </w:tc>
      </w:tr>
      <w:tr w:rsidR="001028B9" w14:paraId="74DD2BFB"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13B38F60" w14:textId="77777777" w:rsidR="001028B9" w:rsidRDefault="001028B9" w:rsidP="00E5700B">
            <w:pPr>
              <w:rPr>
                <w:lang w:val="en-US"/>
              </w:rPr>
            </w:pPr>
            <w:r>
              <w:rPr>
                <w:lang w:val="en-US"/>
              </w:rPr>
              <w:t>58</w:t>
            </w:r>
          </w:p>
        </w:tc>
        <w:tc>
          <w:tcPr>
            <w:tcW w:w="1400" w:type="dxa"/>
            <w:gridSpan w:val="4"/>
            <w:tcBorders>
              <w:top w:val="single" w:sz="4" w:space="0" w:color="auto"/>
              <w:bottom w:val="single" w:sz="4" w:space="0" w:color="auto"/>
            </w:tcBorders>
          </w:tcPr>
          <w:p w14:paraId="6A9015F0" w14:textId="77777777" w:rsidR="001028B9" w:rsidRDefault="001028B9" w:rsidP="00E5700B">
            <w:pPr>
              <w:rPr>
                <w:lang w:val="en-US"/>
              </w:rPr>
            </w:pPr>
            <w:r>
              <w:rPr>
                <w:lang w:val="en-US"/>
              </w:rPr>
              <w:t>CN53A</w:t>
            </w:r>
          </w:p>
          <w:p w14:paraId="34A67DA4"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722ED42B"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 xml:space="preserve">Grunduirea suprafetelor interioare a peretilor </w:t>
            </w:r>
            <w:r>
              <w:rPr>
                <w:rFonts w:ascii="Times New Roman CYR" w:hAnsi="Times New Roman CYR" w:cs="Times New Roman CYR"/>
                <w:sz w:val="16"/>
                <w:szCs w:val="16"/>
                <w:lang w:val="en-US"/>
              </w:rPr>
              <w:t xml:space="preserve"> </w:t>
            </w:r>
          </w:p>
          <w:p w14:paraId="098E5C6D"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57C7D2B"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03DA9D9C" w14:textId="77777777" w:rsidR="001028B9" w:rsidRPr="00B400BD" w:rsidRDefault="001028B9" w:rsidP="00E5700B">
            <w:pPr>
              <w:jc w:val="center"/>
              <w:rPr>
                <w:b/>
                <w:bCs/>
                <w:lang w:val="en-US"/>
              </w:rPr>
            </w:pPr>
            <w:r w:rsidRPr="00B400BD">
              <w:rPr>
                <w:b/>
                <w:bCs/>
                <w:lang w:val="en-US"/>
              </w:rPr>
              <w:t>400,20</w:t>
            </w:r>
          </w:p>
        </w:tc>
      </w:tr>
      <w:tr w:rsidR="001028B9" w14:paraId="5BE45F8A"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3ED32DE" w14:textId="77777777" w:rsidR="001028B9" w:rsidRDefault="001028B9" w:rsidP="00E5700B">
            <w:pPr>
              <w:rPr>
                <w:lang w:val="en-US"/>
              </w:rPr>
            </w:pPr>
          </w:p>
        </w:tc>
        <w:tc>
          <w:tcPr>
            <w:tcW w:w="1400" w:type="dxa"/>
            <w:gridSpan w:val="4"/>
            <w:tcBorders>
              <w:top w:val="nil"/>
              <w:bottom w:val="single" w:sz="2" w:space="0" w:color="auto"/>
            </w:tcBorders>
            <w:vAlign w:val="center"/>
          </w:tcPr>
          <w:p w14:paraId="1DC56410" w14:textId="77777777" w:rsidR="001028B9" w:rsidRDefault="001028B9" w:rsidP="00E5700B">
            <w:pPr>
              <w:jc w:val="center"/>
              <w:rPr>
                <w:sz w:val="16"/>
                <w:szCs w:val="16"/>
                <w:lang w:val="en-US"/>
              </w:rPr>
            </w:pPr>
            <w:r>
              <w:rPr>
                <w:sz w:val="16"/>
                <w:szCs w:val="16"/>
                <w:lang w:val="en-US"/>
              </w:rPr>
              <w:t>7141020013300</w:t>
            </w:r>
          </w:p>
        </w:tc>
        <w:tc>
          <w:tcPr>
            <w:tcW w:w="5979" w:type="dxa"/>
            <w:gridSpan w:val="6"/>
            <w:tcBorders>
              <w:top w:val="nil"/>
              <w:bottom w:val="single" w:sz="2" w:space="0" w:color="auto"/>
            </w:tcBorders>
          </w:tcPr>
          <w:p w14:paraId="389C857E" w14:textId="77777777" w:rsidR="001028B9" w:rsidRDefault="001028B9" w:rsidP="00E5700B">
            <w:pPr>
              <w:rPr>
                <w:lang w:val="en-US"/>
              </w:rPr>
            </w:pPr>
            <w:r>
              <w:rPr>
                <w:lang w:val="en-US"/>
              </w:rPr>
              <w:t>Zugrav vopsitor</w:t>
            </w:r>
          </w:p>
        </w:tc>
        <w:tc>
          <w:tcPr>
            <w:tcW w:w="1134" w:type="dxa"/>
            <w:gridSpan w:val="2"/>
            <w:tcBorders>
              <w:top w:val="nil"/>
              <w:bottom w:val="single" w:sz="2" w:space="0" w:color="auto"/>
            </w:tcBorders>
          </w:tcPr>
          <w:p w14:paraId="67B9F7C8" w14:textId="77777777" w:rsidR="001028B9" w:rsidRDefault="001028B9" w:rsidP="00E5700B">
            <w:pPr>
              <w:rPr>
                <w:lang w:val="en-US"/>
              </w:rPr>
            </w:pPr>
            <w:r>
              <w:rPr>
                <w:lang w:val="en-US"/>
              </w:rPr>
              <w:t>h-om</w:t>
            </w:r>
          </w:p>
        </w:tc>
        <w:tc>
          <w:tcPr>
            <w:tcW w:w="1134" w:type="dxa"/>
            <w:tcBorders>
              <w:top w:val="nil"/>
              <w:bottom w:val="single" w:sz="2" w:space="0" w:color="auto"/>
            </w:tcBorders>
          </w:tcPr>
          <w:p w14:paraId="646398A8" w14:textId="77777777" w:rsidR="001028B9" w:rsidRDefault="001028B9" w:rsidP="00E5700B">
            <w:pPr>
              <w:rPr>
                <w:lang w:val="en-US"/>
              </w:rPr>
            </w:pPr>
            <w:r>
              <w:rPr>
                <w:lang w:val="en-US"/>
              </w:rPr>
              <w:t>12,01</w:t>
            </w:r>
          </w:p>
        </w:tc>
      </w:tr>
      <w:tr w:rsidR="001028B9" w14:paraId="15649F5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3320A4C"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1C1E54C" w14:textId="77777777" w:rsidR="001028B9" w:rsidRDefault="001028B9" w:rsidP="00E5700B">
            <w:pPr>
              <w:jc w:val="center"/>
              <w:rPr>
                <w:sz w:val="16"/>
                <w:szCs w:val="16"/>
                <w:lang w:val="en-US"/>
              </w:rPr>
            </w:pPr>
            <w:r>
              <w:rPr>
                <w:sz w:val="16"/>
                <w:szCs w:val="16"/>
                <w:lang w:val="en-US"/>
              </w:rPr>
              <w:t>2416586105303</w:t>
            </w:r>
          </w:p>
        </w:tc>
        <w:tc>
          <w:tcPr>
            <w:tcW w:w="5979" w:type="dxa"/>
            <w:gridSpan w:val="6"/>
            <w:tcBorders>
              <w:top w:val="nil"/>
              <w:bottom w:val="single" w:sz="2" w:space="0" w:color="auto"/>
            </w:tcBorders>
          </w:tcPr>
          <w:p w14:paraId="5686465C" w14:textId="77777777" w:rsidR="001028B9" w:rsidRDefault="001028B9" w:rsidP="00E5700B">
            <w:pPr>
              <w:rPr>
                <w:lang w:val="en-US"/>
              </w:rPr>
            </w:pPr>
            <w:r>
              <w:rPr>
                <w:lang w:val="en-US"/>
              </w:rPr>
              <w:t>Amorsa-grund</w:t>
            </w:r>
          </w:p>
        </w:tc>
        <w:tc>
          <w:tcPr>
            <w:tcW w:w="1134" w:type="dxa"/>
            <w:gridSpan w:val="2"/>
            <w:tcBorders>
              <w:top w:val="nil"/>
              <w:bottom w:val="single" w:sz="2" w:space="0" w:color="auto"/>
            </w:tcBorders>
          </w:tcPr>
          <w:p w14:paraId="784628A3" w14:textId="77777777" w:rsidR="001028B9" w:rsidRDefault="001028B9" w:rsidP="00E5700B">
            <w:pPr>
              <w:rPr>
                <w:lang w:val="en-US"/>
              </w:rPr>
            </w:pPr>
            <w:r>
              <w:rPr>
                <w:lang w:val="en-US"/>
              </w:rPr>
              <w:t>kg</w:t>
            </w:r>
          </w:p>
        </w:tc>
        <w:tc>
          <w:tcPr>
            <w:tcW w:w="1134" w:type="dxa"/>
            <w:tcBorders>
              <w:top w:val="nil"/>
              <w:bottom w:val="single" w:sz="2" w:space="0" w:color="auto"/>
            </w:tcBorders>
          </w:tcPr>
          <w:p w14:paraId="3691E0AA" w14:textId="77777777" w:rsidR="001028B9" w:rsidRDefault="001028B9" w:rsidP="00E5700B">
            <w:pPr>
              <w:rPr>
                <w:lang w:val="en-US"/>
              </w:rPr>
            </w:pPr>
            <w:r>
              <w:rPr>
                <w:lang w:val="en-US"/>
              </w:rPr>
              <w:t>60,03</w:t>
            </w:r>
          </w:p>
        </w:tc>
      </w:tr>
      <w:tr w:rsidR="001028B9" w14:paraId="7F2F387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042A92C"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860D687" w14:textId="77777777" w:rsidR="001028B9" w:rsidRDefault="001028B9" w:rsidP="00E5700B">
            <w:pPr>
              <w:jc w:val="center"/>
              <w:rPr>
                <w:sz w:val="16"/>
                <w:szCs w:val="16"/>
                <w:lang w:val="en-US"/>
              </w:rPr>
            </w:pPr>
            <w:r>
              <w:rPr>
                <w:sz w:val="16"/>
                <w:szCs w:val="16"/>
                <w:lang w:val="en-US"/>
              </w:rPr>
              <w:t>810741</w:t>
            </w:r>
          </w:p>
        </w:tc>
        <w:tc>
          <w:tcPr>
            <w:tcW w:w="5979" w:type="dxa"/>
            <w:gridSpan w:val="6"/>
            <w:tcBorders>
              <w:top w:val="nil"/>
              <w:bottom w:val="single" w:sz="2" w:space="0" w:color="auto"/>
            </w:tcBorders>
          </w:tcPr>
          <w:p w14:paraId="2612AED8" w14:textId="77777777" w:rsidR="001028B9" w:rsidRDefault="001028B9" w:rsidP="00E5700B">
            <w:pPr>
              <w:rPr>
                <w:lang w:val="en-US"/>
              </w:rPr>
            </w:pPr>
            <w:r>
              <w:rPr>
                <w:lang w:val="en-US"/>
              </w:rPr>
              <w:t>Hirtie pentru slefuit uscata</w:t>
            </w:r>
          </w:p>
        </w:tc>
        <w:tc>
          <w:tcPr>
            <w:tcW w:w="1134" w:type="dxa"/>
            <w:gridSpan w:val="2"/>
            <w:tcBorders>
              <w:top w:val="nil"/>
              <w:bottom w:val="single" w:sz="2" w:space="0" w:color="auto"/>
            </w:tcBorders>
          </w:tcPr>
          <w:p w14:paraId="35CA57FB" w14:textId="77777777" w:rsidR="001028B9" w:rsidRDefault="001028B9" w:rsidP="00E5700B">
            <w:pPr>
              <w:rPr>
                <w:lang w:val="en-US"/>
              </w:rPr>
            </w:pPr>
            <w:r>
              <w:rPr>
                <w:lang w:val="en-US"/>
              </w:rPr>
              <w:t>buc</w:t>
            </w:r>
          </w:p>
        </w:tc>
        <w:tc>
          <w:tcPr>
            <w:tcW w:w="1134" w:type="dxa"/>
            <w:tcBorders>
              <w:top w:val="nil"/>
              <w:bottom w:val="single" w:sz="2" w:space="0" w:color="auto"/>
            </w:tcBorders>
          </w:tcPr>
          <w:p w14:paraId="2E9E04E9" w14:textId="77777777" w:rsidR="001028B9" w:rsidRDefault="001028B9" w:rsidP="00E5700B">
            <w:pPr>
              <w:rPr>
                <w:lang w:val="en-US"/>
              </w:rPr>
            </w:pPr>
            <w:r>
              <w:rPr>
                <w:lang w:val="en-US"/>
              </w:rPr>
              <w:t>20,01</w:t>
            </w:r>
          </w:p>
        </w:tc>
      </w:tr>
      <w:tr w:rsidR="001028B9" w14:paraId="6981EA68"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5196BEB8" w14:textId="77777777" w:rsidR="001028B9" w:rsidRDefault="001028B9" w:rsidP="00E5700B">
            <w:pPr>
              <w:rPr>
                <w:lang w:val="en-US"/>
              </w:rPr>
            </w:pPr>
            <w:r>
              <w:rPr>
                <w:lang w:val="en-US"/>
              </w:rPr>
              <w:t>59</w:t>
            </w:r>
          </w:p>
        </w:tc>
        <w:tc>
          <w:tcPr>
            <w:tcW w:w="1400" w:type="dxa"/>
            <w:gridSpan w:val="4"/>
            <w:tcBorders>
              <w:top w:val="single" w:sz="4" w:space="0" w:color="auto"/>
              <w:bottom w:val="single" w:sz="4" w:space="0" w:color="auto"/>
            </w:tcBorders>
          </w:tcPr>
          <w:p w14:paraId="1F1F723C" w14:textId="77777777" w:rsidR="001028B9" w:rsidRDefault="001028B9" w:rsidP="00E5700B">
            <w:pPr>
              <w:rPr>
                <w:lang w:val="en-US"/>
              </w:rPr>
            </w:pPr>
            <w:r>
              <w:rPr>
                <w:lang w:val="en-US"/>
              </w:rPr>
              <w:t>CF57A</w:t>
            </w:r>
          </w:p>
          <w:p w14:paraId="146E3606"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631B4FEE"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w:t>
            </w:r>
            <w:r>
              <w:rPr>
                <w:rFonts w:ascii="Times New Roman CYR" w:hAnsi="Times New Roman CYR" w:cs="Times New Roman CYR"/>
                <w:sz w:val="16"/>
                <w:szCs w:val="16"/>
                <w:lang w:val="en-US"/>
              </w:rPr>
              <w:t xml:space="preserve"> </w:t>
            </w:r>
          </w:p>
          <w:p w14:paraId="29D64FCE"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DC04C5B"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753E1393" w14:textId="77777777" w:rsidR="001028B9" w:rsidRPr="00B400BD" w:rsidRDefault="001028B9" w:rsidP="00E5700B">
            <w:pPr>
              <w:jc w:val="center"/>
              <w:rPr>
                <w:b/>
                <w:bCs/>
                <w:lang w:val="en-US"/>
              </w:rPr>
            </w:pPr>
            <w:r w:rsidRPr="00B400BD">
              <w:rPr>
                <w:b/>
                <w:bCs/>
                <w:lang w:val="en-US"/>
              </w:rPr>
              <w:t>400,20</w:t>
            </w:r>
          </w:p>
        </w:tc>
      </w:tr>
      <w:tr w:rsidR="001028B9" w14:paraId="61C47FA3"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80A894C" w14:textId="77777777" w:rsidR="001028B9" w:rsidRDefault="001028B9" w:rsidP="00E5700B">
            <w:pPr>
              <w:rPr>
                <w:lang w:val="en-US"/>
              </w:rPr>
            </w:pPr>
          </w:p>
        </w:tc>
        <w:tc>
          <w:tcPr>
            <w:tcW w:w="1400" w:type="dxa"/>
            <w:gridSpan w:val="4"/>
            <w:tcBorders>
              <w:top w:val="nil"/>
              <w:bottom w:val="single" w:sz="2" w:space="0" w:color="auto"/>
            </w:tcBorders>
            <w:vAlign w:val="center"/>
          </w:tcPr>
          <w:p w14:paraId="07420992" w14:textId="77777777" w:rsidR="001028B9" w:rsidRDefault="001028B9" w:rsidP="00E5700B">
            <w:pPr>
              <w:jc w:val="center"/>
              <w:rPr>
                <w:sz w:val="16"/>
                <w:szCs w:val="16"/>
                <w:lang w:val="en-US"/>
              </w:rPr>
            </w:pPr>
            <w:r>
              <w:rPr>
                <w:sz w:val="16"/>
                <w:szCs w:val="16"/>
                <w:lang w:val="en-US"/>
              </w:rPr>
              <w:t>7122050013401</w:t>
            </w:r>
          </w:p>
        </w:tc>
        <w:tc>
          <w:tcPr>
            <w:tcW w:w="5979" w:type="dxa"/>
            <w:gridSpan w:val="6"/>
            <w:tcBorders>
              <w:top w:val="nil"/>
              <w:bottom w:val="single" w:sz="2" w:space="0" w:color="auto"/>
            </w:tcBorders>
          </w:tcPr>
          <w:p w14:paraId="0B75DB2B" w14:textId="77777777" w:rsidR="001028B9" w:rsidRDefault="001028B9" w:rsidP="00E5700B">
            <w:pPr>
              <w:rPr>
                <w:lang w:val="en-US"/>
              </w:rPr>
            </w:pPr>
            <w:r>
              <w:rPr>
                <w:lang w:val="en-US"/>
              </w:rPr>
              <w:t>Zidar cat.4</w:t>
            </w:r>
          </w:p>
        </w:tc>
        <w:tc>
          <w:tcPr>
            <w:tcW w:w="1134" w:type="dxa"/>
            <w:gridSpan w:val="2"/>
            <w:tcBorders>
              <w:top w:val="nil"/>
              <w:bottom w:val="single" w:sz="2" w:space="0" w:color="auto"/>
            </w:tcBorders>
          </w:tcPr>
          <w:p w14:paraId="4365ABC8" w14:textId="77777777" w:rsidR="001028B9" w:rsidRDefault="001028B9" w:rsidP="00E5700B">
            <w:pPr>
              <w:rPr>
                <w:lang w:val="en-US"/>
              </w:rPr>
            </w:pPr>
            <w:r>
              <w:rPr>
                <w:lang w:val="en-US"/>
              </w:rPr>
              <w:t>h-om</w:t>
            </w:r>
          </w:p>
        </w:tc>
        <w:tc>
          <w:tcPr>
            <w:tcW w:w="1134" w:type="dxa"/>
            <w:tcBorders>
              <w:top w:val="nil"/>
              <w:bottom w:val="single" w:sz="2" w:space="0" w:color="auto"/>
            </w:tcBorders>
          </w:tcPr>
          <w:p w14:paraId="2E7BE31C" w14:textId="77777777" w:rsidR="001028B9" w:rsidRDefault="001028B9" w:rsidP="00E5700B">
            <w:pPr>
              <w:rPr>
                <w:lang w:val="en-US"/>
              </w:rPr>
            </w:pPr>
            <w:r>
              <w:rPr>
                <w:lang w:val="en-US"/>
              </w:rPr>
              <w:t>180,09</w:t>
            </w:r>
          </w:p>
        </w:tc>
      </w:tr>
      <w:tr w:rsidR="001028B9" w14:paraId="345F7C9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A618195" w14:textId="77777777" w:rsidR="001028B9" w:rsidRDefault="001028B9" w:rsidP="00E5700B">
            <w:pPr>
              <w:rPr>
                <w:lang w:val="en-US"/>
              </w:rPr>
            </w:pPr>
          </w:p>
        </w:tc>
        <w:tc>
          <w:tcPr>
            <w:tcW w:w="1400" w:type="dxa"/>
            <w:gridSpan w:val="4"/>
            <w:tcBorders>
              <w:top w:val="nil"/>
              <w:bottom w:val="single" w:sz="2" w:space="0" w:color="auto"/>
            </w:tcBorders>
            <w:vAlign w:val="center"/>
          </w:tcPr>
          <w:p w14:paraId="19B50427" w14:textId="77777777" w:rsidR="001028B9" w:rsidRDefault="001028B9" w:rsidP="00E5700B">
            <w:pPr>
              <w:jc w:val="center"/>
              <w:rPr>
                <w:sz w:val="16"/>
                <w:szCs w:val="16"/>
                <w:lang w:val="en-US"/>
              </w:rPr>
            </w:pPr>
            <w:r>
              <w:rPr>
                <w:sz w:val="16"/>
                <w:szCs w:val="16"/>
                <w:lang w:val="en-US"/>
              </w:rPr>
              <w:t>9310060019920</w:t>
            </w:r>
          </w:p>
        </w:tc>
        <w:tc>
          <w:tcPr>
            <w:tcW w:w="5979" w:type="dxa"/>
            <w:gridSpan w:val="6"/>
            <w:tcBorders>
              <w:top w:val="nil"/>
              <w:bottom w:val="single" w:sz="2" w:space="0" w:color="auto"/>
            </w:tcBorders>
          </w:tcPr>
          <w:p w14:paraId="506D0989" w14:textId="77777777" w:rsidR="001028B9" w:rsidRDefault="001028B9" w:rsidP="00E5700B">
            <w:pPr>
              <w:rPr>
                <w:lang w:val="en-US"/>
              </w:rPr>
            </w:pPr>
            <w:r>
              <w:rPr>
                <w:lang w:val="en-US"/>
              </w:rPr>
              <w:t>Muncitor deservire CM</w:t>
            </w:r>
          </w:p>
        </w:tc>
        <w:tc>
          <w:tcPr>
            <w:tcW w:w="1134" w:type="dxa"/>
            <w:gridSpan w:val="2"/>
            <w:tcBorders>
              <w:top w:val="nil"/>
              <w:bottom w:val="single" w:sz="2" w:space="0" w:color="auto"/>
            </w:tcBorders>
          </w:tcPr>
          <w:p w14:paraId="02139D8C" w14:textId="77777777" w:rsidR="001028B9" w:rsidRDefault="001028B9" w:rsidP="00E5700B">
            <w:pPr>
              <w:rPr>
                <w:lang w:val="en-US"/>
              </w:rPr>
            </w:pPr>
            <w:r>
              <w:rPr>
                <w:lang w:val="en-US"/>
              </w:rPr>
              <w:t>h-om</w:t>
            </w:r>
          </w:p>
        </w:tc>
        <w:tc>
          <w:tcPr>
            <w:tcW w:w="1134" w:type="dxa"/>
            <w:tcBorders>
              <w:top w:val="nil"/>
              <w:bottom w:val="single" w:sz="2" w:space="0" w:color="auto"/>
            </w:tcBorders>
          </w:tcPr>
          <w:p w14:paraId="458FAFFE" w14:textId="77777777" w:rsidR="001028B9" w:rsidRDefault="001028B9" w:rsidP="00E5700B">
            <w:pPr>
              <w:rPr>
                <w:lang w:val="en-US"/>
              </w:rPr>
            </w:pPr>
            <w:r>
              <w:rPr>
                <w:lang w:val="en-US"/>
              </w:rPr>
              <w:t>40,02</w:t>
            </w:r>
          </w:p>
        </w:tc>
      </w:tr>
      <w:tr w:rsidR="001028B9" w14:paraId="6FEFCB45"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E3B8B1D"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D54C4B4" w14:textId="77777777" w:rsidR="001028B9" w:rsidRDefault="001028B9" w:rsidP="00E5700B">
            <w:pPr>
              <w:jc w:val="center"/>
              <w:rPr>
                <w:sz w:val="16"/>
                <w:szCs w:val="16"/>
                <w:lang w:val="en-US"/>
              </w:rPr>
            </w:pPr>
            <w:r>
              <w:rPr>
                <w:sz w:val="16"/>
                <w:szCs w:val="16"/>
                <w:lang w:val="en-US"/>
              </w:rPr>
              <w:t>2653102100833</w:t>
            </w:r>
          </w:p>
        </w:tc>
        <w:tc>
          <w:tcPr>
            <w:tcW w:w="5979" w:type="dxa"/>
            <w:gridSpan w:val="6"/>
            <w:tcBorders>
              <w:top w:val="nil"/>
              <w:bottom w:val="single" w:sz="2" w:space="0" w:color="auto"/>
            </w:tcBorders>
          </w:tcPr>
          <w:p w14:paraId="180B202F" w14:textId="77777777" w:rsidR="001028B9" w:rsidRDefault="001028B9" w:rsidP="00E5700B">
            <w:pPr>
              <w:rPr>
                <w:lang w:val="en-US"/>
              </w:rPr>
            </w:pPr>
            <w:r>
              <w:rPr>
                <w:lang w:val="en-US"/>
              </w:rPr>
              <w:t>Chit pe baza de ipsos "Eurofin"</w:t>
            </w:r>
          </w:p>
        </w:tc>
        <w:tc>
          <w:tcPr>
            <w:tcW w:w="1134" w:type="dxa"/>
            <w:gridSpan w:val="2"/>
            <w:tcBorders>
              <w:top w:val="nil"/>
              <w:bottom w:val="single" w:sz="2" w:space="0" w:color="auto"/>
            </w:tcBorders>
          </w:tcPr>
          <w:p w14:paraId="7DDE6909" w14:textId="77777777" w:rsidR="001028B9" w:rsidRDefault="001028B9" w:rsidP="00E5700B">
            <w:pPr>
              <w:rPr>
                <w:lang w:val="en-US"/>
              </w:rPr>
            </w:pPr>
            <w:r>
              <w:rPr>
                <w:lang w:val="en-US"/>
              </w:rPr>
              <w:t>kg</w:t>
            </w:r>
          </w:p>
        </w:tc>
        <w:tc>
          <w:tcPr>
            <w:tcW w:w="1134" w:type="dxa"/>
            <w:tcBorders>
              <w:top w:val="nil"/>
              <w:bottom w:val="single" w:sz="2" w:space="0" w:color="auto"/>
            </w:tcBorders>
          </w:tcPr>
          <w:p w14:paraId="587086CA" w14:textId="77777777" w:rsidR="001028B9" w:rsidRDefault="001028B9" w:rsidP="00E5700B">
            <w:pPr>
              <w:rPr>
                <w:lang w:val="en-US"/>
              </w:rPr>
            </w:pPr>
            <w:r>
              <w:rPr>
                <w:lang w:val="en-US"/>
              </w:rPr>
              <w:t>422,17</w:t>
            </w:r>
          </w:p>
        </w:tc>
      </w:tr>
      <w:tr w:rsidR="001028B9" w14:paraId="7B7DDEC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D5618BD"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B000278" w14:textId="77777777" w:rsidR="001028B9" w:rsidRDefault="001028B9" w:rsidP="00E5700B">
            <w:pPr>
              <w:jc w:val="center"/>
              <w:rPr>
                <w:sz w:val="16"/>
                <w:szCs w:val="16"/>
                <w:lang w:val="en-US"/>
              </w:rPr>
            </w:pPr>
            <w:r>
              <w:rPr>
                <w:sz w:val="16"/>
                <w:szCs w:val="16"/>
                <w:lang w:val="en-US"/>
              </w:rPr>
              <w:t>4100126202818</w:t>
            </w:r>
          </w:p>
        </w:tc>
        <w:tc>
          <w:tcPr>
            <w:tcW w:w="5979" w:type="dxa"/>
            <w:gridSpan w:val="6"/>
            <w:tcBorders>
              <w:top w:val="nil"/>
              <w:bottom w:val="single" w:sz="2" w:space="0" w:color="auto"/>
            </w:tcBorders>
          </w:tcPr>
          <w:p w14:paraId="5A6BA071" w14:textId="77777777" w:rsidR="001028B9" w:rsidRDefault="001028B9" w:rsidP="00E5700B">
            <w:pPr>
              <w:rPr>
                <w:lang w:val="en-US"/>
              </w:rPr>
            </w:pPr>
            <w:r>
              <w:rPr>
                <w:lang w:val="en-US"/>
              </w:rPr>
              <w:t xml:space="preserve"> Apa</w:t>
            </w:r>
          </w:p>
        </w:tc>
        <w:tc>
          <w:tcPr>
            <w:tcW w:w="1134" w:type="dxa"/>
            <w:gridSpan w:val="2"/>
            <w:tcBorders>
              <w:top w:val="nil"/>
              <w:bottom w:val="single" w:sz="2" w:space="0" w:color="auto"/>
            </w:tcBorders>
          </w:tcPr>
          <w:p w14:paraId="6DF6E9A3" w14:textId="77777777" w:rsidR="001028B9" w:rsidRDefault="001028B9" w:rsidP="00E5700B">
            <w:pPr>
              <w:rPr>
                <w:lang w:val="en-US"/>
              </w:rPr>
            </w:pPr>
            <w:r>
              <w:rPr>
                <w:lang w:val="en-US"/>
              </w:rPr>
              <w:t>m3</w:t>
            </w:r>
          </w:p>
        </w:tc>
        <w:tc>
          <w:tcPr>
            <w:tcW w:w="1134" w:type="dxa"/>
            <w:tcBorders>
              <w:top w:val="nil"/>
              <w:bottom w:val="single" w:sz="2" w:space="0" w:color="auto"/>
            </w:tcBorders>
          </w:tcPr>
          <w:p w14:paraId="346E0335" w14:textId="77777777" w:rsidR="001028B9" w:rsidRDefault="001028B9" w:rsidP="00E5700B">
            <w:pPr>
              <w:rPr>
                <w:lang w:val="en-US"/>
              </w:rPr>
            </w:pPr>
            <w:r>
              <w:rPr>
                <w:lang w:val="en-US"/>
              </w:rPr>
              <w:t>0,40</w:t>
            </w:r>
          </w:p>
        </w:tc>
      </w:tr>
      <w:tr w:rsidR="001028B9" w14:paraId="71B8A14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6D90A15"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F649687" w14:textId="77777777" w:rsidR="001028B9" w:rsidRDefault="001028B9" w:rsidP="00E5700B">
            <w:pPr>
              <w:jc w:val="center"/>
              <w:rPr>
                <w:sz w:val="16"/>
                <w:szCs w:val="16"/>
                <w:lang w:val="en-US"/>
              </w:rPr>
            </w:pPr>
            <w:r>
              <w:rPr>
                <w:sz w:val="16"/>
                <w:szCs w:val="16"/>
                <w:lang w:val="en-US"/>
              </w:rPr>
              <w:t>2952160007200</w:t>
            </w:r>
          </w:p>
        </w:tc>
        <w:tc>
          <w:tcPr>
            <w:tcW w:w="5979" w:type="dxa"/>
            <w:gridSpan w:val="6"/>
            <w:tcBorders>
              <w:top w:val="nil"/>
              <w:bottom w:val="single" w:sz="2" w:space="0" w:color="auto"/>
            </w:tcBorders>
          </w:tcPr>
          <w:p w14:paraId="00EF9D27" w14:textId="77777777" w:rsidR="001028B9" w:rsidRDefault="001028B9" w:rsidP="00E5700B">
            <w:pPr>
              <w:rPr>
                <w:lang w:val="en-US"/>
              </w:rPr>
            </w:pPr>
            <w:r>
              <w:rPr>
                <w:lang w:val="en-US"/>
              </w:rPr>
              <w:t>Utilaj de ridicat pentru lucrari de finisaj</w:t>
            </w:r>
          </w:p>
        </w:tc>
        <w:tc>
          <w:tcPr>
            <w:tcW w:w="1134" w:type="dxa"/>
            <w:gridSpan w:val="2"/>
            <w:tcBorders>
              <w:top w:val="nil"/>
              <w:bottom w:val="single" w:sz="2" w:space="0" w:color="auto"/>
            </w:tcBorders>
          </w:tcPr>
          <w:p w14:paraId="036C880F" w14:textId="77777777" w:rsidR="001028B9" w:rsidRDefault="001028B9" w:rsidP="00E5700B">
            <w:pPr>
              <w:rPr>
                <w:lang w:val="en-US"/>
              </w:rPr>
            </w:pPr>
            <w:r>
              <w:rPr>
                <w:lang w:val="en-US"/>
              </w:rPr>
              <w:t>h-ut</w:t>
            </w:r>
          </w:p>
        </w:tc>
        <w:tc>
          <w:tcPr>
            <w:tcW w:w="1134" w:type="dxa"/>
            <w:tcBorders>
              <w:top w:val="nil"/>
              <w:bottom w:val="single" w:sz="2" w:space="0" w:color="auto"/>
            </w:tcBorders>
          </w:tcPr>
          <w:p w14:paraId="75AC6557" w14:textId="77777777" w:rsidR="001028B9" w:rsidRDefault="001028B9" w:rsidP="00E5700B">
            <w:pPr>
              <w:rPr>
                <w:lang w:val="en-US"/>
              </w:rPr>
            </w:pPr>
            <w:r>
              <w:rPr>
                <w:lang w:val="en-US"/>
              </w:rPr>
              <w:t>0,40</w:t>
            </w:r>
          </w:p>
        </w:tc>
      </w:tr>
      <w:tr w:rsidR="001028B9" w14:paraId="01CB2C25"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5310A4DE" w14:textId="77777777" w:rsidR="001028B9" w:rsidRDefault="001028B9" w:rsidP="00E5700B">
            <w:pPr>
              <w:rPr>
                <w:lang w:val="en-US"/>
              </w:rPr>
            </w:pPr>
            <w:r>
              <w:rPr>
                <w:lang w:val="en-US"/>
              </w:rPr>
              <w:t>60</w:t>
            </w:r>
          </w:p>
        </w:tc>
        <w:tc>
          <w:tcPr>
            <w:tcW w:w="1400" w:type="dxa"/>
            <w:gridSpan w:val="4"/>
            <w:tcBorders>
              <w:top w:val="single" w:sz="4" w:space="0" w:color="auto"/>
              <w:bottom w:val="single" w:sz="4" w:space="0" w:color="auto"/>
            </w:tcBorders>
          </w:tcPr>
          <w:p w14:paraId="4091C4C5" w14:textId="77777777" w:rsidR="001028B9" w:rsidRDefault="001028B9" w:rsidP="00E5700B">
            <w:pPr>
              <w:rPr>
                <w:lang w:val="en-US"/>
              </w:rPr>
            </w:pPr>
            <w:r>
              <w:rPr>
                <w:lang w:val="en-US"/>
              </w:rPr>
              <w:t>CN53A</w:t>
            </w:r>
          </w:p>
          <w:p w14:paraId="33369787"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505FE757"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 xml:space="preserve">Grunduirea suprafetelor interioare a peretilor </w:t>
            </w:r>
            <w:r>
              <w:rPr>
                <w:rFonts w:ascii="Times New Roman CYR" w:hAnsi="Times New Roman CYR" w:cs="Times New Roman CYR"/>
                <w:sz w:val="16"/>
                <w:szCs w:val="16"/>
                <w:lang w:val="en-US"/>
              </w:rPr>
              <w:t xml:space="preserve"> </w:t>
            </w:r>
          </w:p>
          <w:p w14:paraId="0A3AD185"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D8497C9"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32BFC3E6" w14:textId="77777777" w:rsidR="001028B9" w:rsidRPr="00B400BD" w:rsidRDefault="001028B9" w:rsidP="00E5700B">
            <w:pPr>
              <w:jc w:val="center"/>
              <w:rPr>
                <w:b/>
                <w:bCs/>
                <w:lang w:val="en-US"/>
              </w:rPr>
            </w:pPr>
            <w:r w:rsidRPr="00B400BD">
              <w:rPr>
                <w:b/>
                <w:bCs/>
                <w:lang w:val="en-US"/>
              </w:rPr>
              <w:t>400,20</w:t>
            </w:r>
          </w:p>
        </w:tc>
      </w:tr>
      <w:tr w:rsidR="001028B9" w14:paraId="6086C01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A6935E5" w14:textId="77777777" w:rsidR="001028B9" w:rsidRDefault="001028B9" w:rsidP="00E5700B">
            <w:pPr>
              <w:rPr>
                <w:lang w:val="en-US"/>
              </w:rPr>
            </w:pPr>
          </w:p>
        </w:tc>
        <w:tc>
          <w:tcPr>
            <w:tcW w:w="1400" w:type="dxa"/>
            <w:gridSpan w:val="4"/>
            <w:tcBorders>
              <w:top w:val="nil"/>
              <w:bottom w:val="single" w:sz="2" w:space="0" w:color="auto"/>
            </w:tcBorders>
            <w:vAlign w:val="center"/>
          </w:tcPr>
          <w:p w14:paraId="614583B5" w14:textId="77777777" w:rsidR="001028B9" w:rsidRDefault="001028B9" w:rsidP="00E5700B">
            <w:pPr>
              <w:jc w:val="center"/>
              <w:rPr>
                <w:sz w:val="16"/>
                <w:szCs w:val="16"/>
                <w:lang w:val="en-US"/>
              </w:rPr>
            </w:pPr>
            <w:r>
              <w:rPr>
                <w:sz w:val="16"/>
                <w:szCs w:val="16"/>
                <w:lang w:val="en-US"/>
              </w:rPr>
              <w:t>7141020013300</w:t>
            </w:r>
          </w:p>
        </w:tc>
        <w:tc>
          <w:tcPr>
            <w:tcW w:w="5979" w:type="dxa"/>
            <w:gridSpan w:val="6"/>
            <w:tcBorders>
              <w:top w:val="nil"/>
              <w:bottom w:val="single" w:sz="2" w:space="0" w:color="auto"/>
            </w:tcBorders>
          </w:tcPr>
          <w:p w14:paraId="42DAAEB7" w14:textId="77777777" w:rsidR="001028B9" w:rsidRDefault="001028B9" w:rsidP="00E5700B">
            <w:pPr>
              <w:rPr>
                <w:lang w:val="en-US"/>
              </w:rPr>
            </w:pPr>
            <w:r>
              <w:rPr>
                <w:lang w:val="en-US"/>
              </w:rPr>
              <w:t>Zugrav vopsitor</w:t>
            </w:r>
          </w:p>
        </w:tc>
        <w:tc>
          <w:tcPr>
            <w:tcW w:w="1134" w:type="dxa"/>
            <w:gridSpan w:val="2"/>
            <w:tcBorders>
              <w:top w:val="nil"/>
              <w:bottom w:val="single" w:sz="2" w:space="0" w:color="auto"/>
            </w:tcBorders>
          </w:tcPr>
          <w:p w14:paraId="5A6D74E6" w14:textId="77777777" w:rsidR="001028B9" w:rsidRDefault="001028B9" w:rsidP="00E5700B">
            <w:pPr>
              <w:rPr>
                <w:lang w:val="en-US"/>
              </w:rPr>
            </w:pPr>
            <w:r>
              <w:rPr>
                <w:lang w:val="en-US"/>
              </w:rPr>
              <w:t>h-om</w:t>
            </w:r>
          </w:p>
        </w:tc>
        <w:tc>
          <w:tcPr>
            <w:tcW w:w="1134" w:type="dxa"/>
            <w:tcBorders>
              <w:top w:val="nil"/>
              <w:bottom w:val="single" w:sz="2" w:space="0" w:color="auto"/>
            </w:tcBorders>
          </w:tcPr>
          <w:p w14:paraId="342A9444" w14:textId="77777777" w:rsidR="001028B9" w:rsidRDefault="001028B9" w:rsidP="00E5700B">
            <w:pPr>
              <w:rPr>
                <w:lang w:val="en-US"/>
              </w:rPr>
            </w:pPr>
            <w:r>
              <w:rPr>
                <w:lang w:val="en-US"/>
              </w:rPr>
              <w:t>12,01</w:t>
            </w:r>
          </w:p>
        </w:tc>
      </w:tr>
      <w:tr w:rsidR="001028B9" w14:paraId="6860460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C83B52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3C8821D" w14:textId="77777777" w:rsidR="001028B9" w:rsidRDefault="001028B9" w:rsidP="00E5700B">
            <w:pPr>
              <w:jc w:val="center"/>
              <w:rPr>
                <w:sz w:val="16"/>
                <w:szCs w:val="16"/>
                <w:lang w:val="en-US"/>
              </w:rPr>
            </w:pPr>
            <w:r>
              <w:rPr>
                <w:sz w:val="16"/>
                <w:szCs w:val="16"/>
                <w:lang w:val="en-US"/>
              </w:rPr>
              <w:t>2416586105303</w:t>
            </w:r>
          </w:p>
        </w:tc>
        <w:tc>
          <w:tcPr>
            <w:tcW w:w="5979" w:type="dxa"/>
            <w:gridSpan w:val="6"/>
            <w:tcBorders>
              <w:top w:val="nil"/>
              <w:bottom w:val="single" w:sz="2" w:space="0" w:color="auto"/>
            </w:tcBorders>
          </w:tcPr>
          <w:p w14:paraId="4E34652E" w14:textId="77777777" w:rsidR="001028B9" w:rsidRDefault="001028B9" w:rsidP="00E5700B">
            <w:pPr>
              <w:rPr>
                <w:lang w:val="en-US"/>
              </w:rPr>
            </w:pPr>
            <w:r>
              <w:rPr>
                <w:lang w:val="en-US"/>
              </w:rPr>
              <w:t>Amorsa-grund</w:t>
            </w:r>
          </w:p>
        </w:tc>
        <w:tc>
          <w:tcPr>
            <w:tcW w:w="1134" w:type="dxa"/>
            <w:gridSpan w:val="2"/>
            <w:tcBorders>
              <w:top w:val="nil"/>
              <w:bottom w:val="single" w:sz="2" w:space="0" w:color="auto"/>
            </w:tcBorders>
          </w:tcPr>
          <w:p w14:paraId="4B1A7CF6" w14:textId="77777777" w:rsidR="001028B9" w:rsidRDefault="001028B9" w:rsidP="00E5700B">
            <w:pPr>
              <w:rPr>
                <w:lang w:val="en-US"/>
              </w:rPr>
            </w:pPr>
            <w:r>
              <w:rPr>
                <w:lang w:val="en-US"/>
              </w:rPr>
              <w:t>kg</w:t>
            </w:r>
          </w:p>
        </w:tc>
        <w:tc>
          <w:tcPr>
            <w:tcW w:w="1134" w:type="dxa"/>
            <w:tcBorders>
              <w:top w:val="nil"/>
              <w:bottom w:val="single" w:sz="2" w:space="0" w:color="auto"/>
            </w:tcBorders>
          </w:tcPr>
          <w:p w14:paraId="5238CEBF" w14:textId="77777777" w:rsidR="001028B9" w:rsidRDefault="001028B9" w:rsidP="00E5700B">
            <w:pPr>
              <w:rPr>
                <w:lang w:val="en-US"/>
              </w:rPr>
            </w:pPr>
            <w:r>
              <w:rPr>
                <w:lang w:val="en-US"/>
              </w:rPr>
              <w:t>60,03</w:t>
            </w:r>
          </w:p>
        </w:tc>
      </w:tr>
      <w:tr w:rsidR="001028B9" w14:paraId="5BC391E9"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06AA5A6"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661B2DD" w14:textId="77777777" w:rsidR="001028B9" w:rsidRDefault="001028B9" w:rsidP="00E5700B">
            <w:pPr>
              <w:jc w:val="center"/>
              <w:rPr>
                <w:sz w:val="16"/>
                <w:szCs w:val="16"/>
                <w:lang w:val="en-US"/>
              </w:rPr>
            </w:pPr>
            <w:r>
              <w:rPr>
                <w:sz w:val="16"/>
                <w:szCs w:val="16"/>
                <w:lang w:val="en-US"/>
              </w:rPr>
              <w:t>810741</w:t>
            </w:r>
          </w:p>
        </w:tc>
        <w:tc>
          <w:tcPr>
            <w:tcW w:w="5979" w:type="dxa"/>
            <w:gridSpan w:val="6"/>
            <w:tcBorders>
              <w:top w:val="nil"/>
              <w:bottom w:val="single" w:sz="2" w:space="0" w:color="auto"/>
            </w:tcBorders>
          </w:tcPr>
          <w:p w14:paraId="0D178ECC" w14:textId="77777777" w:rsidR="001028B9" w:rsidRDefault="001028B9" w:rsidP="00E5700B">
            <w:pPr>
              <w:rPr>
                <w:lang w:val="en-US"/>
              </w:rPr>
            </w:pPr>
            <w:r>
              <w:rPr>
                <w:lang w:val="en-US"/>
              </w:rPr>
              <w:t>Hirtie pentru slefuit uscata</w:t>
            </w:r>
          </w:p>
        </w:tc>
        <w:tc>
          <w:tcPr>
            <w:tcW w:w="1134" w:type="dxa"/>
            <w:gridSpan w:val="2"/>
            <w:tcBorders>
              <w:top w:val="nil"/>
              <w:bottom w:val="single" w:sz="2" w:space="0" w:color="auto"/>
            </w:tcBorders>
          </w:tcPr>
          <w:p w14:paraId="5BCDD8A9" w14:textId="77777777" w:rsidR="001028B9" w:rsidRDefault="001028B9" w:rsidP="00E5700B">
            <w:pPr>
              <w:rPr>
                <w:lang w:val="en-US"/>
              </w:rPr>
            </w:pPr>
            <w:r>
              <w:rPr>
                <w:lang w:val="en-US"/>
              </w:rPr>
              <w:t>buc</w:t>
            </w:r>
          </w:p>
        </w:tc>
        <w:tc>
          <w:tcPr>
            <w:tcW w:w="1134" w:type="dxa"/>
            <w:tcBorders>
              <w:top w:val="nil"/>
              <w:bottom w:val="single" w:sz="2" w:space="0" w:color="auto"/>
            </w:tcBorders>
          </w:tcPr>
          <w:p w14:paraId="02FDC036" w14:textId="77777777" w:rsidR="001028B9" w:rsidRDefault="001028B9" w:rsidP="00E5700B">
            <w:pPr>
              <w:rPr>
                <w:lang w:val="en-US"/>
              </w:rPr>
            </w:pPr>
            <w:r>
              <w:rPr>
                <w:lang w:val="en-US"/>
              </w:rPr>
              <w:t>20,01</w:t>
            </w:r>
          </w:p>
        </w:tc>
      </w:tr>
      <w:tr w:rsidR="001028B9" w14:paraId="71C11C97"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78C17D9F" w14:textId="77777777" w:rsidR="001028B9" w:rsidRDefault="001028B9" w:rsidP="00E5700B">
            <w:pPr>
              <w:rPr>
                <w:lang w:val="en-US"/>
              </w:rPr>
            </w:pPr>
            <w:r>
              <w:rPr>
                <w:lang w:val="en-US"/>
              </w:rPr>
              <w:t>61</w:t>
            </w:r>
          </w:p>
        </w:tc>
        <w:tc>
          <w:tcPr>
            <w:tcW w:w="1400" w:type="dxa"/>
            <w:gridSpan w:val="4"/>
            <w:tcBorders>
              <w:top w:val="single" w:sz="4" w:space="0" w:color="auto"/>
              <w:bottom w:val="single" w:sz="4" w:space="0" w:color="auto"/>
            </w:tcBorders>
          </w:tcPr>
          <w:p w14:paraId="31FD35C6" w14:textId="77777777" w:rsidR="001028B9" w:rsidRDefault="001028B9" w:rsidP="00E5700B">
            <w:pPr>
              <w:rPr>
                <w:lang w:val="en-US"/>
              </w:rPr>
            </w:pPr>
            <w:r>
              <w:rPr>
                <w:lang w:val="en-US"/>
              </w:rPr>
              <w:t>CF30A</w:t>
            </w:r>
          </w:p>
          <w:p w14:paraId="5A04ADE4"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008FF02E"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Tencuieli exterioare de 2-3 mm. grosime, executate manual. cu amestec "TINC" la pereti. Mozaic de cuart cu norma 4,50 kg/m2 (culoare coordonat cu beneficiarul) h=1,8m</w:t>
            </w:r>
            <w:r>
              <w:rPr>
                <w:rFonts w:ascii="Times New Roman CYR" w:hAnsi="Times New Roman CYR" w:cs="Times New Roman CYR"/>
                <w:sz w:val="16"/>
                <w:szCs w:val="16"/>
                <w:lang w:val="en-US"/>
              </w:rPr>
              <w:t xml:space="preserve"> </w:t>
            </w:r>
          </w:p>
          <w:p w14:paraId="2CFDBADA"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CF60222"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24BC9587" w14:textId="77777777" w:rsidR="001028B9" w:rsidRPr="00B400BD" w:rsidRDefault="001028B9" w:rsidP="00E5700B">
            <w:pPr>
              <w:jc w:val="center"/>
              <w:rPr>
                <w:b/>
                <w:bCs/>
                <w:lang w:val="en-US"/>
              </w:rPr>
            </w:pPr>
            <w:r w:rsidRPr="00B400BD">
              <w:rPr>
                <w:b/>
                <w:bCs/>
                <w:lang w:val="en-US"/>
              </w:rPr>
              <w:t>167,24</w:t>
            </w:r>
          </w:p>
        </w:tc>
      </w:tr>
      <w:tr w:rsidR="001028B9" w14:paraId="12B72B81"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872CC6C" w14:textId="77777777" w:rsidR="001028B9" w:rsidRDefault="001028B9" w:rsidP="00E5700B">
            <w:pPr>
              <w:rPr>
                <w:lang w:val="en-US"/>
              </w:rPr>
            </w:pPr>
          </w:p>
        </w:tc>
        <w:tc>
          <w:tcPr>
            <w:tcW w:w="1400" w:type="dxa"/>
            <w:gridSpan w:val="4"/>
            <w:tcBorders>
              <w:top w:val="nil"/>
              <w:bottom w:val="single" w:sz="2" w:space="0" w:color="auto"/>
            </w:tcBorders>
            <w:vAlign w:val="center"/>
          </w:tcPr>
          <w:p w14:paraId="07191B30" w14:textId="77777777" w:rsidR="001028B9" w:rsidRDefault="001028B9" w:rsidP="00E5700B">
            <w:pPr>
              <w:jc w:val="center"/>
              <w:rPr>
                <w:sz w:val="16"/>
                <w:szCs w:val="16"/>
                <w:lang w:val="en-US"/>
              </w:rPr>
            </w:pPr>
            <w:r>
              <w:rPr>
                <w:sz w:val="16"/>
                <w:szCs w:val="16"/>
                <w:lang w:val="en-US"/>
              </w:rPr>
              <w:t>7122050013442</w:t>
            </w:r>
          </w:p>
        </w:tc>
        <w:tc>
          <w:tcPr>
            <w:tcW w:w="5979" w:type="dxa"/>
            <w:gridSpan w:val="6"/>
            <w:tcBorders>
              <w:top w:val="nil"/>
              <w:bottom w:val="single" w:sz="2" w:space="0" w:color="auto"/>
            </w:tcBorders>
          </w:tcPr>
          <w:p w14:paraId="6934ACA5" w14:textId="77777777" w:rsidR="001028B9" w:rsidRDefault="001028B9" w:rsidP="00E5700B">
            <w:pPr>
              <w:rPr>
                <w:lang w:val="en-US"/>
              </w:rPr>
            </w:pPr>
            <w:r>
              <w:rPr>
                <w:lang w:val="en-US"/>
              </w:rPr>
              <w:t>Tencuitor</w:t>
            </w:r>
          </w:p>
        </w:tc>
        <w:tc>
          <w:tcPr>
            <w:tcW w:w="1134" w:type="dxa"/>
            <w:gridSpan w:val="2"/>
            <w:tcBorders>
              <w:top w:val="nil"/>
              <w:bottom w:val="single" w:sz="2" w:space="0" w:color="auto"/>
            </w:tcBorders>
          </w:tcPr>
          <w:p w14:paraId="24D0163A" w14:textId="77777777" w:rsidR="001028B9" w:rsidRDefault="001028B9" w:rsidP="00E5700B">
            <w:pPr>
              <w:rPr>
                <w:lang w:val="en-US"/>
              </w:rPr>
            </w:pPr>
            <w:r>
              <w:rPr>
                <w:lang w:val="en-US"/>
              </w:rPr>
              <w:t>h-om</w:t>
            </w:r>
          </w:p>
        </w:tc>
        <w:tc>
          <w:tcPr>
            <w:tcW w:w="1134" w:type="dxa"/>
            <w:tcBorders>
              <w:top w:val="nil"/>
              <w:bottom w:val="single" w:sz="2" w:space="0" w:color="auto"/>
            </w:tcBorders>
          </w:tcPr>
          <w:p w14:paraId="5DF17234" w14:textId="77777777" w:rsidR="001028B9" w:rsidRDefault="001028B9" w:rsidP="00E5700B">
            <w:pPr>
              <w:rPr>
                <w:lang w:val="en-US"/>
              </w:rPr>
            </w:pPr>
            <w:r>
              <w:rPr>
                <w:lang w:val="en-US"/>
              </w:rPr>
              <w:t>204,03</w:t>
            </w:r>
          </w:p>
        </w:tc>
      </w:tr>
      <w:tr w:rsidR="001028B9" w14:paraId="05F2A3D3"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80CBBF2"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B9302B7" w14:textId="77777777" w:rsidR="001028B9" w:rsidRDefault="001028B9" w:rsidP="00E5700B">
            <w:pPr>
              <w:jc w:val="center"/>
              <w:rPr>
                <w:sz w:val="16"/>
                <w:szCs w:val="16"/>
                <w:lang w:val="en-US"/>
              </w:rPr>
            </w:pPr>
            <w:r>
              <w:rPr>
                <w:sz w:val="16"/>
                <w:szCs w:val="16"/>
                <w:lang w:val="en-US"/>
              </w:rPr>
              <w:t>26531021008311</w:t>
            </w:r>
          </w:p>
        </w:tc>
        <w:tc>
          <w:tcPr>
            <w:tcW w:w="5979" w:type="dxa"/>
            <w:gridSpan w:val="6"/>
            <w:tcBorders>
              <w:top w:val="nil"/>
              <w:bottom w:val="single" w:sz="2" w:space="0" w:color="auto"/>
            </w:tcBorders>
          </w:tcPr>
          <w:p w14:paraId="11DBEB1E" w14:textId="77777777" w:rsidR="001028B9" w:rsidRDefault="001028B9" w:rsidP="00E5700B">
            <w:pPr>
              <w:rPr>
                <w:lang w:val="en-US"/>
              </w:rPr>
            </w:pPr>
            <w:r>
              <w:rPr>
                <w:lang w:val="en-US"/>
              </w:rPr>
              <w:t>Tink/ . Mozaic de cuart  (culoare coordonat cu beneficiarul)</w:t>
            </w:r>
          </w:p>
        </w:tc>
        <w:tc>
          <w:tcPr>
            <w:tcW w:w="1134" w:type="dxa"/>
            <w:gridSpan w:val="2"/>
            <w:tcBorders>
              <w:top w:val="nil"/>
              <w:bottom w:val="single" w:sz="2" w:space="0" w:color="auto"/>
            </w:tcBorders>
          </w:tcPr>
          <w:p w14:paraId="3CD7A010" w14:textId="77777777" w:rsidR="001028B9" w:rsidRDefault="001028B9" w:rsidP="00E5700B">
            <w:pPr>
              <w:rPr>
                <w:lang w:val="en-US"/>
              </w:rPr>
            </w:pPr>
            <w:r>
              <w:rPr>
                <w:lang w:val="en-US"/>
              </w:rPr>
              <w:t>kg</w:t>
            </w:r>
          </w:p>
        </w:tc>
        <w:tc>
          <w:tcPr>
            <w:tcW w:w="1134" w:type="dxa"/>
            <w:tcBorders>
              <w:top w:val="nil"/>
              <w:bottom w:val="single" w:sz="2" w:space="0" w:color="auto"/>
            </w:tcBorders>
          </w:tcPr>
          <w:p w14:paraId="37244833" w14:textId="77777777" w:rsidR="001028B9" w:rsidRDefault="001028B9" w:rsidP="00E5700B">
            <w:pPr>
              <w:rPr>
                <w:lang w:val="en-US"/>
              </w:rPr>
            </w:pPr>
            <w:r>
              <w:rPr>
                <w:lang w:val="en-US"/>
              </w:rPr>
              <w:t>752,58</w:t>
            </w:r>
          </w:p>
        </w:tc>
      </w:tr>
      <w:tr w:rsidR="001028B9" w14:paraId="65C6222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8837A38"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6F48265" w14:textId="77777777" w:rsidR="001028B9" w:rsidRDefault="001028B9" w:rsidP="00E5700B">
            <w:pPr>
              <w:jc w:val="center"/>
              <w:rPr>
                <w:sz w:val="16"/>
                <w:szCs w:val="16"/>
                <w:lang w:val="en-US"/>
              </w:rPr>
            </w:pPr>
            <w:r>
              <w:rPr>
                <w:sz w:val="16"/>
                <w:szCs w:val="16"/>
                <w:lang w:val="en-US"/>
              </w:rPr>
              <w:t>4100126202818</w:t>
            </w:r>
          </w:p>
        </w:tc>
        <w:tc>
          <w:tcPr>
            <w:tcW w:w="5979" w:type="dxa"/>
            <w:gridSpan w:val="6"/>
            <w:tcBorders>
              <w:top w:val="nil"/>
              <w:bottom w:val="single" w:sz="2" w:space="0" w:color="auto"/>
            </w:tcBorders>
          </w:tcPr>
          <w:p w14:paraId="1D3B448B" w14:textId="77777777" w:rsidR="001028B9" w:rsidRDefault="001028B9" w:rsidP="00E5700B">
            <w:pPr>
              <w:rPr>
                <w:lang w:val="en-US"/>
              </w:rPr>
            </w:pPr>
            <w:r>
              <w:rPr>
                <w:lang w:val="en-US"/>
              </w:rPr>
              <w:t xml:space="preserve"> Apa</w:t>
            </w:r>
          </w:p>
        </w:tc>
        <w:tc>
          <w:tcPr>
            <w:tcW w:w="1134" w:type="dxa"/>
            <w:gridSpan w:val="2"/>
            <w:tcBorders>
              <w:top w:val="nil"/>
              <w:bottom w:val="single" w:sz="2" w:space="0" w:color="auto"/>
            </w:tcBorders>
          </w:tcPr>
          <w:p w14:paraId="05C158E6" w14:textId="77777777" w:rsidR="001028B9" w:rsidRDefault="001028B9" w:rsidP="00E5700B">
            <w:pPr>
              <w:rPr>
                <w:lang w:val="en-US"/>
              </w:rPr>
            </w:pPr>
            <w:r>
              <w:rPr>
                <w:lang w:val="en-US"/>
              </w:rPr>
              <w:t>m3</w:t>
            </w:r>
          </w:p>
        </w:tc>
        <w:tc>
          <w:tcPr>
            <w:tcW w:w="1134" w:type="dxa"/>
            <w:tcBorders>
              <w:top w:val="nil"/>
              <w:bottom w:val="single" w:sz="2" w:space="0" w:color="auto"/>
            </w:tcBorders>
          </w:tcPr>
          <w:p w14:paraId="657C1F35" w14:textId="77777777" w:rsidR="001028B9" w:rsidRDefault="001028B9" w:rsidP="00E5700B">
            <w:pPr>
              <w:rPr>
                <w:lang w:val="en-US"/>
              </w:rPr>
            </w:pPr>
            <w:r>
              <w:rPr>
                <w:lang w:val="en-US"/>
              </w:rPr>
              <w:t>0,67</w:t>
            </w:r>
          </w:p>
        </w:tc>
      </w:tr>
      <w:tr w:rsidR="001028B9" w14:paraId="571B622F"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D19DDBA"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45C306A" w14:textId="77777777" w:rsidR="001028B9" w:rsidRDefault="001028B9" w:rsidP="00E5700B">
            <w:pPr>
              <w:jc w:val="center"/>
              <w:rPr>
                <w:sz w:val="16"/>
                <w:szCs w:val="16"/>
                <w:lang w:val="en-US"/>
              </w:rPr>
            </w:pPr>
            <w:r>
              <w:rPr>
                <w:sz w:val="16"/>
                <w:szCs w:val="16"/>
                <w:lang w:val="en-US"/>
              </w:rPr>
              <w:t>2952270007607</w:t>
            </w:r>
          </w:p>
        </w:tc>
        <w:tc>
          <w:tcPr>
            <w:tcW w:w="5979" w:type="dxa"/>
            <w:gridSpan w:val="6"/>
            <w:tcBorders>
              <w:top w:val="nil"/>
              <w:bottom w:val="single" w:sz="2" w:space="0" w:color="auto"/>
            </w:tcBorders>
          </w:tcPr>
          <w:p w14:paraId="3FBA387C" w14:textId="77777777" w:rsidR="001028B9" w:rsidRDefault="001028B9" w:rsidP="00E5700B">
            <w:pPr>
              <w:rPr>
                <w:lang w:val="en-US"/>
              </w:rPr>
            </w:pPr>
            <w:r>
              <w:rPr>
                <w:lang w:val="en-US"/>
              </w:rPr>
              <w:t>Masina de gaurit electrica cu ajutaj de snec</w:t>
            </w:r>
          </w:p>
        </w:tc>
        <w:tc>
          <w:tcPr>
            <w:tcW w:w="1134" w:type="dxa"/>
            <w:gridSpan w:val="2"/>
            <w:tcBorders>
              <w:top w:val="nil"/>
              <w:bottom w:val="single" w:sz="2" w:space="0" w:color="auto"/>
            </w:tcBorders>
          </w:tcPr>
          <w:p w14:paraId="6615CF0D" w14:textId="77777777" w:rsidR="001028B9" w:rsidRDefault="001028B9" w:rsidP="00E5700B">
            <w:pPr>
              <w:rPr>
                <w:lang w:val="en-US"/>
              </w:rPr>
            </w:pPr>
            <w:r>
              <w:rPr>
                <w:lang w:val="en-US"/>
              </w:rPr>
              <w:t>h-ut</w:t>
            </w:r>
          </w:p>
        </w:tc>
        <w:tc>
          <w:tcPr>
            <w:tcW w:w="1134" w:type="dxa"/>
            <w:tcBorders>
              <w:top w:val="nil"/>
              <w:bottom w:val="single" w:sz="2" w:space="0" w:color="auto"/>
            </w:tcBorders>
          </w:tcPr>
          <w:p w14:paraId="6DB5160A" w14:textId="77777777" w:rsidR="001028B9" w:rsidRDefault="001028B9" w:rsidP="00E5700B">
            <w:pPr>
              <w:rPr>
                <w:lang w:val="en-US"/>
              </w:rPr>
            </w:pPr>
            <w:r>
              <w:rPr>
                <w:lang w:val="en-US"/>
              </w:rPr>
              <w:t>1,00</w:t>
            </w:r>
          </w:p>
        </w:tc>
      </w:tr>
      <w:tr w:rsidR="001028B9" w14:paraId="3271390C"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50929C22" w14:textId="77777777" w:rsidR="001028B9" w:rsidRDefault="001028B9" w:rsidP="00E5700B">
            <w:pPr>
              <w:rPr>
                <w:lang w:val="en-US"/>
              </w:rPr>
            </w:pPr>
            <w:r>
              <w:rPr>
                <w:lang w:val="en-US"/>
              </w:rPr>
              <w:t>62</w:t>
            </w:r>
          </w:p>
        </w:tc>
        <w:tc>
          <w:tcPr>
            <w:tcW w:w="1400" w:type="dxa"/>
            <w:gridSpan w:val="4"/>
            <w:tcBorders>
              <w:top w:val="single" w:sz="4" w:space="0" w:color="auto"/>
              <w:bottom w:val="single" w:sz="4" w:space="0" w:color="auto"/>
            </w:tcBorders>
          </w:tcPr>
          <w:p w14:paraId="237CB63F" w14:textId="77777777" w:rsidR="001028B9" w:rsidRDefault="001028B9" w:rsidP="00E5700B">
            <w:pPr>
              <w:rPr>
                <w:lang w:val="en-US"/>
              </w:rPr>
            </w:pPr>
            <w:r>
              <w:rPr>
                <w:lang w:val="en-US"/>
              </w:rPr>
              <w:t>CN06A</w:t>
            </w:r>
          </w:p>
          <w:p w14:paraId="026845F7"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7550B53F"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34462BA6"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3055028"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7DE0C1A1" w14:textId="77777777" w:rsidR="001028B9" w:rsidRPr="00B400BD" w:rsidRDefault="001028B9" w:rsidP="00E5700B">
            <w:pPr>
              <w:jc w:val="center"/>
              <w:rPr>
                <w:b/>
                <w:bCs/>
                <w:lang w:val="en-US"/>
              </w:rPr>
            </w:pPr>
            <w:r w:rsidRPr="00B400BD">
              <w:rPr>
                <w:b/>
                <w:bCs/>
                <w:lang w:val="en-US"/>
              </w:rPr>
              <w:t>232,96</w:t>
            </w:r>
          </w:p>
        </w:tc>
      </w:tr>
      <w:tr w:rsidR="001028B9" w14:paraId="3792913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CA65FFF" w14:textId="77777777" w:rsidR="001028B9" w:rsidRDefault="001028B9" w:rsidP="00E5700B">
            <w:pPr>
              <w:rPr>
                <w:lang w:val="en-US"/>
              </w:rPr>
            </w:pPr>
          </w:p>
        </w:tc>
        <w:tc>
          <w:tcPr>
            <w:tcW w:w="1400" w:type="dxa"/>
            <w:gridSpan w:val="4"/>
            <w:tcBorders>
              <w:top w:val="nil"/>
              <w:bottom w:val="single" w:sz="2" w:space="0" w:color="auto"/>
            </w:tcBorders>
            <w:vAlign w:val="center"/>
          </w:tcPr>
          <w:p w14:paraId="55BD7CEC" w14:textId="77777777" w:rsidR="001028B9" w:rsidRDefault="001028B9" w:rsidP="00E5700B">
            <w:pPr>
              <w:jc w:val="center"/>
              <w:rPr>
                <w:sz w:val="16"/>
                <w:szCs w:val="16"/>
                <w:lang w:val="en-US"/>
              </w:rPr>
            </w:pPr>
            <w:r>
              <w:rPr>
                <w:sz w:val="16"/>
                <w:szCs w:val="16"/>
                <w:lang w:val="en-US"/>
              </w:rPr>
              <w:t>7141020013300</w:t>
            </w:r>
          </w:p>
        </w:tc>
        <w:tc>
          <w:tcPr>
            <w:tcW w:w="5979" w:type="dxa"/>
            <w:gridSpan w:val="6"/>
            <w:tcBorders>
              <w:top w:val="nil"/>
              <w:bottom w:val="single" w:sz="2" w:space="0" w:color="auto"/>
            </w:tcBorders>
          </w:tcPr>
          <w:p w14:paraId="616E47EB" w14:textId="77777777" w:rsidR="001028B9" w:rsidRDefault="001028B9" w:rsidP="00E5700B">
            <w:pPr>
              <w:rPr>
                <w:lang w:val="en-US"/>
              </w:rPr>
            </w:pPr>
            <w:r>
              <w:rPr>
                <w:lang w:val="en-US"/>
              </w:rPr>
              <w:t>Zugrav vopsitor</w:t>
            </w:r>
          </w:p>
        </w:tc>
        <w:tc>
          <w:tcPr>
            <w:tcW w:w="1134" w:type="dxa"/>
            <w:gridSpan w:val="2"/>
            <w:tcBorders>
              <w:top w:val="nil"/>
              <w:bottom w:val="single" w:sz="2" w:space="0" w:color="auto"/>
            </w:tcBorders>
          </w:tcPr>
          <w:p w14:paraId="5EC9E892" w14:textId="77777777" w:rsidR="001028B9" w:rsidRDefault="001028B9" w:rsidP="00E5700B">
            <w:pPr>
              <w:rPr>
                <w:lang w:val="en-US"/>
              </w:rPr>
            </w:pPr>
            <w:r>
              <w:rPr>
                <w:lang w:val="en-US"/>
              </w:rPr>
              <w:t>h-om</w:t>
            </w:r>
          </w:p>
        </w:tc>
        <w:tc>
          <w:tcPr>
            <w:tcW w:w="1134" w:type="dxa"/>
            <w:tcBorders>
              <w:top w:val="nil"/>
              <w:bottom w:val="single" w:sz="2" w:space="0" w:color="auto"/>
            </w:tcBorders>
          </w:tcPr>
          <w:p w14:paraId="02EC1FF4" w14:textId="77777777" w:rsidR="001028B9" w:rsidRDefault="001028B9" w:rsidP="00E5700B">
            <w:pPr>
              <w:rPr>
                <w:lang w:val="en-US"/>
              </w:rPr>
            </w:pPr>
            <w:r>
              <w:rPr>
                <w:lang w:val="en-US"/>
              </w:rPr>
              <w:t>128,13</w:t>
            </w:r>
          </w:p>
        </w:tc>
      </w:tr>
      <w:tr w:rsidR="001028B9" w14:paraId="1C57154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CDA6A1E"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225B7AC" w14:textId="77777777" w:rsidR="001028B9" w:rsidRDefault="001028B9" w:rsidP="00E5700B">
            <w:pPr>
              <w:jc w:val="center"/>
              <w:rPr>
                <w:sz w:val="16"/>
                <w:szCs w:val="16"/>
                <w:lang w:val="en-US"/>
              </w:rPr>
            </w:pPr>
            <w:r>
              <w:rPr>
                <w:sz w:val="16"/>
                <w:szCs w:val="16"/>
                <w:lang w:val="en-US"/>
              </w:rPr>
              <w:t>2430116103800</w:t>
            </w:r>
          </w:p>
        </w:tc>
        <w:tc>
          <w:tcPr>
            <w:tcW w:w="5979" w:type="dxa"/>
            <w:gridSpan w:val="6"/>
            <w:tcBorders>
              <w:top w:val="nil"/>
              <w:bottom w:val="single" w:sz="2" w:space="0" w:color="auto"/>
            </w:tcBorders>
          </w:tcPr>
          <w:p w14:paraId="6C0412DB" w14:textId="77777777" w:rsidR="001028B9" w:rsidRDefault="001028B9" w:rsidP="00E5700B">
            <w:pPr>
              <w:rPr>
                <w:lang w:val="en-US"/>
              </w:rPr>
            </w:pPr>
            <w:r>
              <w:rPr>
                <w:lang w:val="en-US"/>
              </w:rPr>
              <w:t xml:space="preserve">Vopsea  pe baza de copolimeri  vinilici </w:t>
            </w:r>
          </w:p>
        </w:tc>
        <w:tc>
          <w:tcPr>
            <w:tcW w:w="1134" w:type="dxa"/>
            <w:gridSpan w:val="2"/>
            <w:tcBorders>
              <w:top w:val="nil"/>
              <w:bottom w:val="single" w:sz="2" w:space="0" w:color="auto"/>
            </w:tcBorders>
          </w:tcPr>
          <w:p w14:paraId="73543F6F" w14:textId="77777777" w:rsidR="001028B9" w:rsidRDefault="001028B9" w:rsidP="00E5700B">
            <w:pPr>
              <w:rPr>
                <w:lang w:val="en-US"/>
              </w:rPr>
            </w:pPr>
            <w:r>
              <w:rPr>
                <w:lang w:val="en-US"/>
              </w:rPr>
              <w:t>kg</w:t>
            </w:r>
          </w:p>
        </w:tc>
        <w:tc>
          <w:tcPr>
            <w:tcW w:w="1134" w:type="dxa"/>
            <w:tcBorders>
              <w:top w:val="nil"/>
              <w:bottom w:val="single" w:sz="2" w:space="0" w:color="auto"/>
            </w:tcBorders>
          </w:tcPr>
          <w:p w14:paraId="02128A7A" w14:textId="77777777" w:rsidR="001028B9" w:rsidRDefault="001028B9" w:rsidP="00E5700B">
            <w:pPr>
              <w:rPr>
                <w:lang w:val="en-US"/>
              </w:rPr>
            </w:pPr>
            <w:r>
              <w:rPr>
                <w:lang w:val="en-US"/>
              </w:rPr>
              <w:t>93,18</w:t>
            </w:r>
          </w:p>
        </w:tc>
      </w:tr>
      <w:tr w:rsidR="001028B9" w14:paraId="6A9DDE23"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3D73B87"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3137D84" w14:textId="77777777" w:rsidR="001028B9" w:rsidRDefault="001028B9" w:rsidP="00E5700B">
            <w:pPr>
              <w:jc w:val="center"/>
              <w:rPr>
                <w:sz w:val="16"/>
                <w:szCs w:val="16"/>
                <w:lang w:val="en-US"/>
              </w:rPr>
            </w:pPr>
            <w:r>
              <w:rPr>
                <w:sz w:val="16"/>
                <w:szCs w:val="16"/>
                <w:lang w:val="en-US"/>
              </w:rPr>
              <w:t>2653102100830</w:t>
            </w:r>
          </w:p>
        </w:tc>
        <w:tc>
          <w:tcPr>
            <w:tcW w:w="5979" w:type="dxa"/>
            <w:gridSpan w:val="6"/>
            <w:tcBorders>
              <w:top w:val="nil"/>
              <w:bottom w:val="single" w:sz="2" w:space="0" w:color="auto"/>
            </w:tcBorders>
          </w:tcPr>
          <w:p w14:paraId="1DC2F1C5" w14:textId="77777777" w:rsidR="001028B9" w:rsidRDefault="001028B9" w:rsidP="00E5700B">
            <w:pPr>
              <w:rPr>
                <w:lang w:val="en-US"/>
              </w:rPr>
            </w:pPr>
            <w:r>
              <w:rPr>
                <w:lang w:val="en-US"/>
              </w:rPr>
              <w:t>Ipsos pentru constructii tip A</w:t>
            </w:r>
          </w:p>
        </w:tc>
        <w:tc>
          <w:tcPr>
            <w:tcW w:w="1134" w:type="dxa"/>
            <w:gridSpan w:val="2"/>
            <w:tcBorders>
              <w:top w:val="nil"/>
              <w:bottom w:val="single" w:sz="2" w:space="0" w:color="auto"/>
            </w:tcBorders>
          </w:tcPr>
          <w:p w14:paraId="5AC1CA9D" w14:textId="77777777" w:rsidR="001028B9" w:rsidRDefault="001028B9" w:rsidP="00E5700B">
            <w:pPr>
              <w:rPr>
                <w:lang w:val="en-US"/>
              </w:rPr>
            </w:pPr>
            <w:r>
              <w:rPr>
                <w:lang w:val="en-US"/>
              </w:rPr>
              <w:t>kg</w:t>
            </w:r>
          </w:p>
        </w:tc>
        <w:tc>
          <w:tcPr>
            <w:tcW w:w="1134" w:type="dxa"/>
            <w:tcBorders>
              <w:top w:val="nil"/>
              <w:bottom w:val="single" w:sz="2" w:space="0" w:color="auto"/>
            </w:tcBorders>
          </w:tcPr>
          <w:p w14:paraId="5786D4C8" w14:textId="77777777" w:rsidR="001028B9" w:rsidRDefault="001028B9" w:rsidP="00E5700B">
            <w:pPr>
              <w:rPr>
                <w:lang w:val="en-US"/>
              </w:rPr>
            </w:pPr>
            <w:r>
              <w:rPr>
                <w:lang w:val="en-US"/>
              </w:rPr>
              <w:t>13,98</w:t>
            </w:r>
          </w:p>
        </w:tc>
      </w:tr>
      <w:tr w:rsidR="001028B9" w14:paraId="01C3BA6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55FCA9E"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6ECEA71" w14:textId="77777777" w:rsidR="001028B9" w:rsidRDefault="001028B9" w:rsidP="00E5700B">
            <w:pPr>
              <w:jc w:val="center"/>
              <w:rPr>
                <w:sz w:val="16"/>
                <w:szCs w:val="16"/>
                <w:lang w:val="en-US"/>
              </w:rPr>
            </w:pPr>
            <w:r>
              <w:rPr>
                <w:sz w:val="16"/>
                <w:szCs w:val="16"/>
                <w:lang w:val="en-US"/>
              </w:rPr>
              <w:t>2681126001472</w:t>
            </w:r>
          </w:p>
        </w:tc>
        <w:tc>
          <w:tcPr>
            <w:tcW w:w="5979" w:type="dxa"/>
            <w:gridSpan w:val="6"/>
            <w:tcBorders>
              <w:top w:val="nil"/>
              <w:bottom w:val="single" w:sz="2" w:space="0" w:color="auto"/>
            </w:tcBorders>
          </w:tcPr>
          <w:p w14:paraId="49EA98C3" w14:textId="77777777" w:rsidR="001028B9" w:rsidRDefault="001028B9" w:rsidP="00E5700B">
            <w:pPr>
              <w:rPr>
                <w:lang w:val="en-US"/>
              </w:rPr>
            </w:pPr>
            <w:r>
              <w:rPr>
                <w:lang w:val="en-US"/>
              </w:rPr>
              <w:t>Hirtie slefuita uscata 23x30 gr 6</w:t>
            </w:r>
          </w:p>
        </w:tc>
        <w:tc>
          <w:tcPr>
            <w:tcW w:w="1134" w:type="dxa"/>
            <w:gridSpan w:val="2"/>
            <w:tcBorders>
              <w:top w:val="nil"/>
              <w:bottom w:val="single" w:sz="2" w:space="0" w:color="auto"/>
            </w:tcBorders>
          </w:tcPr>
          <w:p w14:paraId="47F35505" w14:textId="77777777" w:rsidR="001028B9" w:rsidRDefault="001028B9" w:rsidP="00E5700B">
            <w:pPr>
              <w:rPr>
                <w:lang w:val="en-US"/>
              </w:rPr>
            </w:pPr>
            <w:r>
              <w:rPr>
                <w:lang w:val="en-US"/>
              </w:rPr>
              <w:t>buc</w:t>
            </w:r>
          </w:p>
        </w:tc>
        <w:tc>
          <w:tcPr>
            <w:tcW w:w="1134" w:type="dxa"/>
            <w:tcBorders>
              <w:top w:val="nil"/>
              <w:bottom w:val="single" w:sz="2" w:space="0" w:color="auto"/>
            </w:tcBorders>
          </w:tcPr>
          <w:p w14:paraId="5D117509" w14:textId="77777777" w:rsidR="001028B9" w:rsidRDefault="001028B9" w:rsidP="00E5700B">
            <w:pPr>
              <w:rPr>
                <w:lang w:val="en-US"/>
              </w:rPr>
            </w:pPr>
            <w:r>
              <w:rPr>
                <w:lang w:val="en-US"/>
              </w:rPr>
              <w:t>116,48</w:t>
            </w:r>
          </w:p>
        </w:tc>
      </w:tr>
      <w:tr w:rsidR="001028B9" w14:paraId="14259A35"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CD2DCFB"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07461AD" w14:textId="77777777" w:rsidR="001028B9" w:rsidRDefault="001028B9" w:rsidP="00E5700B">
            <w:pPr>
              <w:jc w:val="center"/>
              <w:rPr>
                <w:sz w:val="16"/>
                <w:szCs w:val="16"/>
                <w:lang w:val="en-US"/>
              </w:rPr>
            </w:pPr>
            <w:r>
              <w:rPr>
                <w:sz w:val="16"/>
                <w:szCs w:val="16"/>
                <w:lang w:val="en-US"/>
              </w:rPr>
              <w:t>1711317306661</w:t>
            </w:r>
          </w:p>
        </w:tc>
        <w:tc>
          <w:tcPr>
            <w:tcW w:w="5979" w:type="dxa"/>
            <w:gridSpan w:val="6"/>
            <w:tcBorders>
              <w:top w:val="nil"/>
              <w:bottom w:val="single" w:sz="2" w:space="0" w:color="auto"/>
            </w:tcBorders>
          </w:tcPr>
          <w:p w14:paraId="1BD4082F" w14:textId="77777777" w:rsidR="001028B9" w:rsidRDefault="001028B9" w:rsidP="00E5700B">
            <w:pPr>
              <w:rPr>
                <w:lang w:val="en-US"/>
              </w:rPr>
            </w:pPr>
            <w:r>
              <w:rPr>
                <w:lang w:val="en-US"/>
              </w:rPr>
              <w:t>Bumbac de sters</w:t>
            </w:r>
          </w:p>
        </w:tc>
        <w:tc>
          <w:tcPr>
            <w:tcW w:w="1134" w:type="dxa"/>
            <w:gridSpan w:val="2"/>
            <w:tcBorders>
              <w:top w:val="nil"/>
              <w:bottom w:val="single" w:sz="2" w:space="0" w:color="auto"/>
            </w:tcBorders>
          </w:tcPr>
          <w:p w14:paraId="304AC0DA" w14:textId="77777777" w:rsidR="001028B9" w:rsidRDefault="001028B9" w:rsidP="00E5700B">
            <w:pPr>
              <w:rPr>
                <w:lang w:val="en-US"/>
              </w:rPr>
            </w:pPr>
            <w:r>
              <w:rPr>
                <w:lang w:val="en-US"/>
              </w:rPr>
              <w:t>kg</w:t>
            </w:r>
          </w:p>
        </w:tc>
        <w:tc>
          <w:tcPr>
            <w:tcW w:w="1134" w:type="dxa"/>
            <w:tcBorders>
              <w:top w:val="nil"/>
              <w:bottom w:val="single" w:sz="2" w:space="0" w:color="auto"/>
            </w:tcBorders>
          </w:tcPr>
          <w:p w14:paraId="3ED53380" w14:textId="77777777" w:rsidR="001028B9" w:rsidRDefault="001028B9" w:rsidP="00E5700B">
            <w:pPr>
              <w:rPr>
                <w:lang w:val="en-US"/>
              </w:rPr>
            </w:pPr>
            <w:r>
              <w:rPr>
                <w:lang w:val="en-US"/>
              </w:rPr>
              <w:t>11,65</w:t>
            </w:r>
          </w:p>
        </w:tc>
      </w:tr>
      <w:tr w:rsidR="001028B9" w14:paraId="12FDD76A"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1999B87"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CF04D53" w14:textId="77777777" w:rsidR="001028B9" w:rsidRDefault="001028B9" w:rsidP="00E5700B">
            <w:pPr>
              <w:jc w:val="center"/>
              <w:rPr>
                <w:sz w:val="16"/>
                <w:szCs w:val="16"/>
                <w:lang w:val="en-US"/>
              </w:rPr>
            </w:pPr>
            <w:r>
              <w:rPr>
                <w:sz w:val="16"/>
                <w:szCs w:val="16"/>
                <w:lang w:val="en-US"/>
              </w:rPr>
              <w:t>4100116202818</w:t>
            </w:r>
          </w:p>
        </w:tc>
        <w:tc>
          <w:tcPr>
            <w:tcW w:w="5979" w:type="dxa"/>
            <w:gridSpan w:val="6"/>
            <w:tcBorders>
              <w:top w:val="nil"/>
              <w:bottom w:val="single" w:sz="2" w:space="0" w:color="auto"/>
            </w:tcBorders>
          </w:tcPr>
          <w:p w14:paraId="29D36DB4" w14:textId="77777777" w:rsidR="001028B9" w:rsidRDefault="001028B9" w:rsidP="00E5700B">
            <w:pPr>
              <w:rPr>
                <w:lang w:val="en-US"/>
              </w:rPr>
            </w:pPr>
            <w:r>
              <w:rPr>
                <w:lang w:val="en-US"/>
              </w:rPr>
              <w:t>Apa pentru mortare si betoane</w:t>
            </w:r>
          </w:p>
        </w:tc>
        <w:tc>
          <w:tcPr>
            <w:tcW w:w="1134" w:type="dxa"/>
            <w:gridSpan w:val="2"/>
            <w:tcBorders>
              <w:top w:val="nil"/>
              <w:bottom w:val="single" w:sz="2" w:space="0" w:color="auto"/>
            </w:tcBorders>
          </w:tcPr>
          <w:p w14:paraId="2F245DB2" w14:textId="77777777" w:rsidR="001028B9" w:rsidRDefault="001028B9" w:rsidP="00E5700B">
            <w:pPr>
              <w:rPr>
                <w:lang w:val="en-US"/>
              </w:rPr>
            </w:pPr>
            <w:r>
              <w:rPr>
                <w:lang w:val="en-US"/>
              </w:rPr>
              <w:t>m3</w:t>
            </w:r>
          </w:p>
        </w:tc>
        <w:tc>
          <w:tcPr>
            <w:tcW w:w="1134" w:type="dxa"/>
            <w:tcBorders>
              <w:top w:val="nil"/>
              <w:bottom w:val="single" w:sz="2" w:space="0" w:color="auto"/>
            </w:tcBorders>
          </w:tcPr>
          <w:p w14:paraId="212B3E32" w14:textId="77777777" w:rsidR="001028B9" w:rsidRDefault="001028B9" w:rsidP="00E5700B">
            <w:pPr>
              <w:rPr>
                <w:lang w:val="en-US"/>
              </w:rPr>
            </w:pPr>
            <w:r>
              <w:rPr>
                <w:lang w:val="en-US"/>
              </w:rPr>
              <w:t>0,47</w:t>
            </w:r>
          </w:p>
        </w:tc>
      </w:tr>
      <w:tr w:rsidR="001028B9" w14:paraId="76D5F69C" w14:textId="77777777" w:rsidTr="001028B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1" w:type="dxa"/>
            <w:tcBorders>
              <w:bottom w:val="nil"/>
              <w:right w:val="nil"/>
            </w:tcBorders>
          </w:tcPr>
          <w:p w14:paraId="2F3DA96B" w14:textId="77777777" w:rsidR="001028B9" w:rsidRDefault="001028B9" w:rsidP="00E5700B">
            <w:pPr>
              <w:rPr>
                <w:sz w:val="8"/>
                <w:szCs w:val="8"/>
                <w:lang w:val="en-US"/>
              </w:rPr>
            </w:pPr>
          </w:p>
        </w:tc>
        <w:tc>
          <w:tcPr>
            <w:tcW w:w="1260" w:type="dxa"/>
            <w:gridSpan w:val="3"/>
            <w:tcBorders>
              <w:left w:val="nil"/>
              <w:bottom w:val="nil"/>
              <w:right w:val="nil"/>
            </w:tcBorders>
          </w:tcPr>
          <w:p w14:paraId="6B993247" w14:textId="77777777" w:rsidR="001028B9" w:rsidRDefault="001028B9" w:rsidP="00E5700B">
            <w:pPr>
              <w:rPr>
                <w:sz w:val="8"/>
                <w:szCs w:val="8"/>
                <w:lang w:val="en-US"/>
              </w:rPr>
            </w:pPr>
          </w:p>
        </w:tc>
        <w:tc>
          <w:tcPr>
            <w:tcW w:w="3351" w:type="dxa"/>
            <w:gridSpan w:val="4"/>
            <w:tcBorders>
              <w:left w:val="nil"/>
              <w:bottom w:val="nil"/>
              <w:right w:val="nil"/>
            </w:tcBorders>
          </w:tcPr>
          <w:p w14:paraId="6F2AC7C6" w14:textId="77777777" w:rsidR="001028B9" w:rsidRDefault="001028B9" w:rsidP="00E5700B">
            <w:pPr>
              <w:rPr>
                <w:sz w:val="8"/>
                <w:szCs w:val="8"/>
                <w:lang w:val="en-US"/>
              </w:rPr>
            </w:pPr>
          </w:p>
          <w:p w14:paraId="573EEC0B" w14:textId="77777777" w:rsidR="001028B9" w:rsidRDefault="001028B9" w:rsidP="00E5700B">
            <w:pPr>
              <w:rPr>
                <w:sz w:val="8"/>
                <w:szCs w:val="8"/>
                <w:lang w:val="en-US"/>
              </w:rPr>
            </w:pPr>
          </w:p>
          <w:p w14:paraId="23F2383E" w14:textId="77777777" w:rsidR="001028B9" w:rsidRDefault="001028B9" w:rsidP="00E5700B">
            <w:pPr>
              <w:rPr>
                <w:sz w:val="8"/>
                <w:szCs w:val="8"/>
                <w:lang w:val="en-US"/>
              </w:rPr>
            </w:pPr>
          </w:p>
        </w:tc>
        <w:tc>
          <w:tcPr>
            <w:tcW w:w="1119" w:type="dxa"/>
            <w:tcBorders>
              <w:left w:val="nil"/>
              <w:bottom w:val="nil"/>
              <w:right w:val="nil"/>
            </w:tcBorders>
          </w:tcPr>
          <w:p w14:paraId="1E6458A0" w14:textId="77777777" w:rsidR="001028B9" w:rsidRDefault="001028B9" w:rsidP="00E5700B">
            <w:pPr>
              <w:rPr>
                <w:sz w:val="8"/>
                <w:szCs w:val="8"/>
                <w:lang w:val="en-US"/>
              </w:rPr>
            </w:pPr>
          </w:p>
        </w:tc>
        <w:tc>
          <w:tcPr>
            <w:tcW w:w="1119" w:type="dxa"/>
            <w:tcBorders>
              <w:left w:val="nil"/>
              <w:bottom w:val="nil"/>
              <w:right w:val="nil"/>
            </w:tcBorders>
          </w:tcPr>
          <w:p w14:paraId="0AA8AB26" w14:textId="77777777" w:rsidR="001028B9" w:rsidRDefault="001028B9" w:rsidP="00E5700B">
            <w:pPr>
              <w:rPr>
                <w:sz w:val="8"/>
                <w:szCs w:val="8"/>
                <w:lang w:val="en-US"/>
              </w:rPr>
            </w:pPr>
          </w:p>
        </w:tc>
        <w:tc>
          <w:tcPr>
            <w:tcW w:w="1397" w:type="dxa"/>
            <w:gridSpan w:val="2"/>
            <w:tcBorders>
              <w:left w:val="nil"/>
              <w:bottom w:val="nil"/>
              <w:right w:val="nil"/>
            </w:tcBorders>
          </w:tcPr>
          <w:p w14:paraId="03BA8D0D" w14:textId="77777777" w:rsidR="001028B9" w:rsidRDefault="001028B9" w:rsidP="00E5700B">
            <w:pPr>
              <w:rPr>
                <w:sz w:val="8"/>
                <w:szCs w:val="8"/>
                <w:lang w:val="en-US"/>
              </w:rPr>
            </w:pPr>
          </w:p>
        </w:tc>
        <w:tc>
          <w:tcPr>
            <w:tcW w:w="1401" w:type="dxa"/>
            <w:gridSpan w:val="2"/>
            <w:tcBorders>
              <w:left w:val="nil"/>
              <w:bottom w:val="nil"/>
            </w:tcBorders>
          </w:tcPr>
          <w:p w14:paraId="26C1E0B3" w14:textId="77777777" w:rsidR="001028B9" w:rsidRDefault="001028B9" w:rsidP="00E5700B">
            <w:pPr>
              <w:rPr>
                <w:sz w:val="8"/>
                <w:szCs w:val="8"/>
                <w:lang w:val="en-US"/>
              </w:rPr>
            </w:pPr>
          </w:p>
        </w:tc>
      </w:tr>
      <w:tr w:rsidR="001028B9" w:rsidRPr="00EB582C" w14:paraId="5800523D"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0962B8BC" w14:textId="77777777" w:rsidR="001028B9" w:rsidRDefault="001028B9" w:rsidP="00E5700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2B55B3BA"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11DCBF97"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5CAEAF3D"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34859785"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0412936D"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57AE625C" w14:textId="77777777" w:rsidR="001028B9" w:rsidRPr="00EB582C" w:rsidRDefault="001028B9" w:rsidP="00E5700B">
            <w:pPr>
              <w:rPr>
                <w:lang w:val="en-US"/>
              </w:rPr>
            </w:pPr>
          </w:p>
        </w:tc>
      </w:tr>
      <w:tr w:rsidR="001028B9" w14:paraId="08C582E1" w14:textId="77777777" w:rsidTr="001028B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1" w:type="dxa"/>
            <w:tcBorders>
              <w:top w:val="single" w:sz="4" w:space="0" w:color="auto"/>
              <w:bottom w:val="single" w:sz="4" w:space="0" w:color="auto"/>
              <w:right w:val="nil"/>
            </w:tcBorders>
          </w:tcPr>
          <w:p w14:paraId="1F5FE0CE" w14:textId="77777777" w:rsidR="001028B9" w:rsidRDefault="001028B9" w:rsidP="00E5700B">
            <w:pPr>
              <w:rPr>
                <w:lang w:val="en-US"/>
              </w:rPr>
            </w:pPr>
          </w:p>
        </w:tc>
        <w:tc>
          <w:tcPr>
            <w:tcW w:w="701" w:type="dxa"/>
            <w:gridSpan w:val="2"/>
            <w:tcBorders>
              <w:top w:val="single" w:sz="4" w:space="0" w:color="auto"/>
              <w:left w:val="nil"/>
              <w:bottom w:val="single" w:sz="4" w:space="0" w:color="auto"/>
              <w:right w:val="nil"/>
            </w:tcBorders>
          </w:tcPr>
          <w:p w14:paraId="3C3FEEDE" w14:textId="77777777" w:rsidR="001028B9" w:rsidRDefault="001028B9" w:rsidP="00E5700B">
            <w:pPr>
              <w:rPr>
                <w:lang w:val="en-US"/>
              </w:rPr>
            </w:pPr>
          </w:p>
        </w:tc>
        <w:tc>
          <w:tcPr>
            <w:tcW w:w="1258" w:type="dxa"/>
            <w:gridSpan w:val="4"/>
            <w:tcBorders>
              <w:top w:val="single" w:sz="4" w:space="0" w:color="auto"/>
              <w:left w:val="nil"/>
              <w:bottom w:val="single" w:sz="4" w:space="0" w:color="auto"/>
              <w:right w:val="nil"/>
            </w:tcBorders>
          </w:tcPr>
          <w:p w14:paraId="7BBB7EAE" w14:textId="77777777" w:rsidR="001028B9" w:rsidRDefault="001028B9" w:rsidP="00E5700B">
            <w:pPr>
              <w:rPr>
                <w:lang w:val="en-US"/>
              </w:rPr>
            </w:pPr>
          </w:p>
        </w:tc>
        <w:tc>
          <w:tcPr>
            <w:tcW w:w="2652" w:type="dxa"/>
            <w:tcBorders>
              <w:top w:val="single" w:sz="4" w:space="0" w:color="auto"/>
              <w:left w:val="nil"/>
              <w:bottom w:val="single" w:sz="4" w:space="0" w:color="auto"/>
              <w:right w:val="nil"/>
            </w:tcBorders>
          </w:tcPr>
          <w:p w14:paraId="62F7D6B7" w14:textId="77777777" w:rsidR="001028B9" w:rsidRDefault="001028B9" w:rsidP="00E5700B">
            <w:pPr>
              <w:rPr>
                <w:sz w:val="8"/>
                <w:szCs w:val="8"/>
                <w:lang w:val="en-US"/>
              </w:rPr>
            </w:pPr>
            <w:r>
              <w:rPr>
                <w:b/>
                <w:bCs/>
                <w:lang w:val="en-US"/>
              </w:rPr>
              <w:t xml:space="preserve">Total </w:t>
            </w:r>
            <w:r>
              <w:rPr>
                <w:b/>
                <w:bCs/>
                <w:sz w:val="22"/>
                <w:szCs w:val="22"/>
                <w:lang w:val="en-US"/>
              </w:rPr>
              <w:t>Pereti</w:t>
            </w:r>
          </w:p>
        </w:tc>
        <w:tc>
          <w:tcPr>
            <w:tcW w:w="1119" w:type="dxa"/>
            <w:tcBorders>
              <w:top w:val="single" w:sz="4" w:space="0" w:color="auto"/>
              <w:left w:val="nil"/>
              <w:bottom w:val="single" w:sz="4" w:space="0" w:color="auto"/>
              <w:right w:val="nil"/>
            </w:tcBorders>
          </w:tcPr>
          <w:p w14:paraId="58F50DE9" w14:textId="77777777" w:rsidR="001028B9" w:rsidRDefault="001028B9" w:rsidP="00E5700B">
            <w:pPr>
              <w:rPr>
                <w:lang w:val="en-US"/>
              </w:rPr>
            </w:pPr>
            <w:r>
              <w:rPr>
                <w:b/>
                <w:bCs/>
                <w:lang w:val="en-US"/>
              </w:rPr>
              <w:t xml:space="preserve">            </w:t>
            </w:r>
          </w:p>
        </w:tc>
        <w:tc>
          <w:tcPr>
            <w:tcW w:w="1119" w:type="dxa"/>
            <w:tcBorders>
              <w:top w:val="single" w:sz="4" w:space="0" w:color="auto"/>
              <w:left w:val="nil"/>
              <w:bottom w:val="single" w:sz="4" w:space="0" w:color="auto"/>
              <w:right w:val="nil"/>
            </w:tcBorders>
          </w:tcPr>
          <w:p w14:paraId="4C237EE8" w14:textId="77777777" w:rsidR="001028B9" w:rsidRDefault="001028B9" w:rsidP="00E5700B">
            <w:pPr>
              <w:rPr>
                <w:lang w:val="en-US"/>
              </w:rPr>
            </w:pPr>
          </w:p>
        </w:tc>
        <w:tc>
          <w:tcPr>
            <w:tcW w:w="1397" w:type="dxa"/>
            <w:gridSpan w:val="2"/>
            <w:tcBorders>
              <w:top w:val="single" w:sz="4" w:space="0" w:color="auto"/>
              <w:left w:val="nil"/>
              <w:bottom w:val="single" w:sz="4" w:space="0" w:color="auto"/>
              <w:right w:val="nil"/>
            </w:tcBorders>
          </w:tcPr>
          <w:p w14:paraId="08C86D44" w14:textId="77777777" w:rsidR="001028B9" w:rsidRDefault="001028B9" w:rsidP="00E5700B">
            <w:pPr>
              <w:rPr>
                <w:lang w:val="en-US"/>
              </w:rPr>
            </w:pPr>
          </w:p>
        </w:tc>
        <w:tc>
          <w:tcPr>
            <w:tcW w:w="1401" w:type="dxa"/>
            <w:gridSpan w:val="2"/>
            <w:tcBorders>
              <w:top w:val="single" w:sz="4" w:space="0" w:color="auto"/>
              <w:left w:val="nil"/>
              <w:bottom w:val="single" w:sz="4" w:space="0" w:color="auto"/>
            </w:tcBorders>
          </w:tcPr>
          <w:p w14:paraId="0C147B29" w14:textId="77777777" w:rsidR="001028B9" w:rsidRDefault="001028B9" w:rsidP="00E5700B">
            <w:pPr>
              <w:rPr>
                <w:b/>
                <w:bCs/>
                <w:lang w:val="en-US"/>
              </w:rPr>
            </w:pPr>
          </w:p>
        </w:tc>
      </w:tr>
      <w:tr w:rsidR="001028B9" w:rsidRPr="001F26B6" w14:paraId="55BE11D0" w14:textId="77777777" w:rsidTr="001028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1" w:type="dxa"/>
            <w:tcBorders>
              <w:top w:val="nil"/>
              <w:left w:val="single" w:sz="6" w:space="0" w:color="auto"/>
              <w:bottom w:val="nil"/>
              <w:right w:val="nil"/>
            </w:tcBorders>
          </w:tcPr>
          <w:p w14:paraId="1C3AA0F2" w14:textId="77777777" w:rsidR="001028B9" w:rsidRDefault="001028B9" w:rsidP="00E5700B">
            <w:pPr>
              <w:jc w:val="center"/>
              <w:rPr>
                <w:lang w:val="en-US"/>
              </w:rPr>
            </w:pPr>
            <w:r>
              <w:rPr>
                <w:lang w:val="en-US"/>
              </w:rPr>
              <w:t xml:space="preserve"> </w:t>
            </w:r>
          </w:p>
        </w:tc>
        <w:tc>
          <w:tcPr>
            <w:tcW w:w="1400" w:type="dxa"/>
            <w:gridSpan w:val="4"/>
            <w:tcBorders>
              <w:top w:val="nil"/>
              <w:left w:val="single" w:sz="6" w:space="0" w:color="auto"/>
              <w:bottom w:val="nil"/>
              <w:right w:val="nil"/>
            </w:tcBorders>
          </w:tcPr>
          <w:p w14:paraId="103D2807" w14:textId="77777777" w:rsidR="001028B9" w:rsidRDefault="001028B9" w:rsidP="00E5700B">
            <w:pPr>
              <w:rPr>
                <w:lang w:val="en-US"/>
              </w:rPr>
            </w:pPr>
          </w:p>
        </w:tc>
        <w:tc>
          <w:tcPr>
            <w:tcW w:w="5979" w:type="dxa"/>
            <w:gridSpan w:val="6"/>
            <w:tcBorders>
              <w:top w:val="nil"/>
              <w:left w:val="single" w:sz="6" w:space="0" w:color="auto"/>
              <w:bottom w:val="nil"/>
              <w:right w:val="single" w:sz="6" w:space="0" w:color="auto"/>
            </w:tcBorders>
          </w:tcPr>
          <w:p w14:paraId="15354C4B" w14:textId="77777777" w:rsidR="001028B9" w:rsidRPr="007F2714" w:rsidRDefault="001028B9" w:rsidP="00E5700B">
            <w:pPr>
              <w:rPr>
                <w:b/>
                <w:bCs/>
                <w:sz w:val="22"/>
                <w:szCs w:val="22"/>
                <w:lang w:val="en-US"/>
              </w:rPr>
            </w:pPr>
            <w:r w:rsidRPr="001F26B6">
              <w:rPr>
                <w:b/>
                <w:bCs/>
                <w:sz w:val="22"/>
                <w:szCs w:val="22"/>
                <w:lang w:val="en-US"/>
              </w:rPr>
              <w:t>1.2.2. Glafuri la usi si ferestre</w:t>
            </w:r>
          </w:p>
          <w:p w14:paraId="38BC921E" w14:textId="77777777" w:rsidR="001028B9" w:rsidRPr="00C172E4" w:rsidRDefault="001028B9" w:rsidP="00E5700B">
            <w:pPr>
              <w:rPr>
                <w:sz w:val="2"/>
                <w:szCs w:val="2"/>
                <w:lang w:val="en-US"/>
              </w:rPr>
            </w:pPr>
          </w:p>
        </w:tc>
        <w:tc>
          <w:tcPr>
            <w:tcW w:w="1134" w:type="dxa"/>
            <w:gridSpan w:val="2"/>
            <w:tcBorders>
              <w:top w:val="nil"/>
              <w:left w:val="single" w:sz="6" w:space="0" w:color="auto"/>
              <w:bottom w:val="nil"/>
              <w:right w:val="nil"/>
            </w:tcBorders>
          </w:tcPr>
          <w:p w14:paraId="353E5D92" w14:textId="77777777" w:rsidR="001028B9" w:rsidRPr="001F26B6" w:rsidRDefault="001028B9" w:rsidP="00E5700B">
            <w:pPr>
              <w:rPr>
                <w:b/>
                <w:bCs/>
                <w:sz w:val="22"/>
                <w:szCs w:val="22"/>
                <w:lang w:val="en-US"/>
              </w:rPr>
            </w:pPr>
          </w:p>
        </w:tc>
        <w:tc>
          <w:tcPr>
            <w:tcW w:w="1134" w:type="dxa"/>
            <w:tcBorders>
              <w:top w:val="nil"/>
              <w:left w:val="single" w:sz="6" w:space="0" w:color="auto"/>
              <w:bottom w:val="nil"/>
              <w:right w:val="single" w:sz="4" w:space="0" w:color="auto"/>
            </w:tcBorders>
          </w:tcPr>
          <w:p w14:paraId="34986742" w14:textId="77777777" w:rsidR="001028B9" w:rsidRPr="001F26B6" w:rsidRDefault="001028B9" w:rsidP="00E5700B">
            <w:pPr>
              <w:rPr>
                <w:lang w:val="en-US"/>
              </w:rPr>
            </w:pPr>
          </w:p>
        </w:tc>
      </w:tr>
      <w:tr w:rsidR="001028B9" w14:paraId="155433EF"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77BE334C" w14:textId="77777777" w:rsidR="001028B9" w:rsidRDefault="001028B9" w:rsidP="00E5700B">
            <w:pPr>
              <w:rPr>
                <w:lang w:val="en-US"/>
              </w:rPr>
            </w:pPr>
            <w:r>
              <w:rPr>
                <w:lang w:val="en-US"/>
              </w:rPr>
              <w:t>63</w:t>
            </w:r>
          </w:p>
        </w:tc>
        <w:tc>
          <w:tcPr>
            <w:tcW w:w="1400" w:type="dxa"/>
            <w:gridSpan w:val="4"/>
            <w:tcBorders>
              <w:top w:val="single" w:sz="4" w:space="0" w:color="auto"/>
              <w:bottom w:val="single" w:sz="4" w:space="0" w:color="auto"/>
            </w:tcBorders>
          </w:tcPr>
          <w:p w14:paraId="56C2E989" w14:textId="77777777" w:rsidR="001028B9" w:rsidRDefault="001028B9" w:rsidP="00E5700B">
            <w:pPr>
              <w:rPr>
                <w:lang w:val="en-US"/>
              </w:rPr>
            </w:pPr>
            <w:r>
              <w:rPr>
                <w:lang w:val="en-US"/>
              </w:rPr>
              <w:t>CK26D</w:t>
            </w:r>
          </w:p>
          <w:p w14:paraId="0E862170"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4ABD720B"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Demontare Pervazuri montate la ferestre (doar manopera)</w:t>
            </w:r>
            <w:r>
              <w:rPr>
                <w:rFonts w:ascii="Times New Roman CYR" w:hAnsi="Times New Roman CYR" w:cs="Times New Roman CYR"/>
                <w:sz w:val="16"/>
                <w:szCs w:val="16"/>
                <w:lang w:val="en-US"/>
              </w:rPr>
              <w:t xml:space="preserve"> </w:t>
            </w:r>
          </w:p>
          <w:p w14:paraId="60CCFE37"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341653D" w14:textId="77777777" w:rsidR="001028B9" w:rsidRDefault="001028B9" w:rsidP="00E5700B">
            <w:pPr>
              <w:jc w:val="center"/>
              <w:rPr>
                <w:lang w:val="en-US"/>
              </w:rPr>
            </w:pPr>
            <w:r>
              <w:rPr>
                <w:lang w:val="en-US"/>
              </w:rPr>
              <w:t>m</w:t>
            </w:r>
          </w:p>
        </w:tc>
        <w:tc>
          <w:tcPr>
            <w:tcW w:w="1134" w:type="dxa"/>
            <w:tcBorders>
              <w:top w:val="single" w:sz="4" w:space="0" w:color="auto"/>
              <w:bottom w:val="single" w:sz="4" w:space="0" w:color="auto"/>
            </w:tcBorders>
            <w:vAlign w:val="center"/>
          </w:tcPr>
          <w:p w14:paraId="6ED5A628" w14:textId="77777777" w:rsidR="001028B9" w:rsidRPr="00B400BD" w:rsidRDefault="001028B9" w:rsidP="00E5700B">
            <w:pPr>
              <w:jc w:val="center"/>
              <w:rPr>
                <w:b/>
                <w:bCs/>
                <w:lang w:val="en-US"/>
              </w:rPr>
            </w:pPr>
            <w:r w:rsidRPr="00B400BD">
              <w:rPr>
                <w:b/>
                <w:bCs/>
                <w:lang w:val="en-US"/>
              </w:rPr>
              <w:t>5,88</w:t>
            </w:r>
          </w:p>
        </w:tc>
      </w:tr>
      <w:tr w:rsidR="001028B9" w14:paraId="493ED38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A5924C6" w14:textId="77777777" w:rsidR="001028B9" w:rsidRDefault="001028B9" w:rsidP="00E5700B">
            <w:pPr>
              <w:rPr>
                <w:lang w:val="en-US"/>
              </w:rPr>
            </w:pPr>
          </w:p>
        </w:tc>
        <w:tc>
          <w:tcPr>
            <w:tcW w:w="1400" w:type="dxa"/>
            <w:gridSpan w:val="4"/>
            <w:tcBorders>
              <w:top w:val="nil"/>
              <w:bottom w:val="single" w:sz="2" w:space="0" w:color="auto"/>
            </w:tcBorders>
            <w:vAlign w:val="center"/>
          </w:tcPr>
          <w:p w14:paraId="28E4AEAD" w14:textId="77777777" w:rsidR="001028B9" w:rsidRDefault="001028B9" w:rsidP="00E5700B">
            <w:pPr>
              <w:jc w:val="center"/>
              <w:rPr>
                <w:sz w:val="16"/>
                <w:szCs w:val="16"/>
                <w:lang w:val="en-US"/>
              </w:rPr>
            </w:pPr>
            <w:r>
              <w:rPr>
                <w:sz w:val="16"/>
                <w:szCs w:val="16"/>
                <w:lang w:val="en-US"/>
              </w:rPr>
              <w:t>7422010060100</w:t>
            </w:r>
          </w:p>
        </w:tc>
        <w:tc>
          <w:tcPr>
            <w:tcW w:w="5979" w:type="dxa"/>
            <w:gridSpan w:val="6"/>
            <w:tcBorders>
              <w:top w:val="nil"/>
              <w:bottom w:val="single" w:sz="2" w:space="0" w:color="auto"/>
            </w:tcBorders>
          </w:tcPr>
          <w:p w14:paraId="680DE827" w14:textId="77777777" w:rsidR="001028B9" w:rsidRDefault="001028B9" w:rsidP="00E5700B">
            <w:pPr>
              <w:rPr>
                <w:lang w:val="en-US"/>
              </w:rPr>
            </w:pPr>
            <w:r>
              <w:rPr>
                <w:lang w:val="en-US"/>
              </w:rPr>
              <w:t>Timplar</w:t>
            </w:r>
          </w:p>
        </w:tc>
        <w:tc>
          <w:tcPr>
            <w:tcW w:w="1134" w:type="dxa"/>
            <w:gridSpan w:val="2"/>
            <w:tcBorders>
              <w:top w:val="nil"/>
              <w:bottom w:val="single" w:sz="2" w:space="0" w:color="auto"/>
            </w:tcBorders>
          </w:tcPr>
          <w:p w14:paraId="7890210B" w14:textId="77777777" w:rsidR="001028B9" w:rsidRDefault="001028B9" w:rsidP="00E5700B">
            <w:pPr>
              <w:rPr>
                <w:lang w:val="en-US"/>
              </w:rPr>
            </w:pPr>
            <w:r>
              <w:rPr>
                <w:lang w:val="en-US"/>
              </w:rPr>
              <w:t>h-om</w:t>
            </w:r>
          </w:p>
        </w:tc>
        <w:tc>
          <w:tcPr>
            <w:tcW w:w="1134" w:type="dxa"/>
            <w:tcBorders>
              <w:top w:val="nil"/>
              <w:bottom w:val="single" w:sz="2" w:space="0" w:color="auto"/>
            </w:tcBorders>
          </w:tcPr>
          <w:p w14:paraId="4C508D05" w14:textId="77777777" w:rsidR="001028B9" w:rsidRDefault="001028B9" w:rsidP="00E5700B">
            <w:pPr>
              <w:rPr>
                <w:lang w:val="en-US"/>
              </w:rPr>
            </w:pPr>
            <w:r>
              <w:rPr>
                <w:lang w:val="en-US"/>
              </w:rPr>
              <w:t>0,53</w:t>
            </w:r>
          </w:p>
        </w:tc>
      </w:tr>
      <w:tr w:rsidR="001028B9" w14:paraId="745F280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A46C728" w14:textId="77777777" w:rsidR="001028B9" w:rsidRDefault="001028B9" w:rsidP="00E5700B">
            <w:pPr>
              <w:rPr>
                <w:lang w:val="en-US"/>
              </w:rPr>
            </w:pPr>
          </w:p>
        </w:tc>
        <w:tc>
          <w:tcPr>
            <w:tcW w:w="1400" w:type="dxa"/>
            <w:gridSpan w:val="4"/>
            <w:tcBorders>
              <w:top w:val="nil"/>
              <w:bottom w:val="single" w:sz="2" w:space="0" w:color="auto"/>
            </w:tcBorders>
            <w:vAlign w:val="center"/>
          </w:tcPr>
          <w:p w14:paraId="5852F178" w14:textId="77777777" w:rsidR="001028B9" w:rsidRDefault="001028B9" w:rsidP="00E5700B">
            <w:pPr>
              <w:jc w:val="center"/>
              <w:rPr>
                <w:sz w:val="16"/>
                <w:szCs w:val="16"/>
                <w:lang w:val="en-US"/>
              </w:rPr>
            </w:pPr>
            <w:r>
              <w:rPr>
                <w:sz w:val="16"/>
                <w:szCs w:val="16"/>
                <w:lang w:val="en-US"/>
              </w:rPr>
              <w:t>9310060019920</w:t>
            </w:r>
          </w:p>
        </w:tc>
        <w:tc>
          <w:tcPr>
            <w:tcW w:w="5979" w:type="dxa"/>
            <w:gridSpan w:val="6"/>
            <w:tcBorders>
              <w:top w:val="nil"/>
              <w:bottom w:val="single" w:sz="2" w:space="0" w:color="auto"/>
            </w:tcBorders>
          </w:tcPr>
          <w:p w14:paraId="01065B52" w14:textId="77777777" w:rsidR="001028B9" w:rsidRDefault="001028B9" w:rsidP="00E5700B">
            <w:pPr>
              <w:rPr>
                <w:lang w:val="en-US"/>
              </w:rPr>
            </w:pPr>
            <w:r>
              <w:rPr>
                <w:lang w:val="en-US"/>
              </w:rPr>
              <w:t>Muncitor deservire CM</w:t>
            </w:r>
          </w:p>
        </w:tc>
        <w:tc>
          <w:tcPr>
            <w:tcW w:w="1134" w:type="dxa"/>
            <w:gridSpan w:val="2"/>
            <w:tcBorders>
              <w:top w:val="nil"/>
              <w:bottom w:val="single" w:sz="2" w:space="0" w:color="auto"/>
            </w:tcBorders>
          </w:tcPr>
          <w:p w14:paraId="6BE9FA48" w14:textId="77777777" w:rsidR="001028B9" w:rsidRDefault="001028B9" w:rsidP="00E5700B">
            <w:pPr>
              <w:rPr>
                <w:lang w:val="en-US"/>
              </w:rPr>
            </w:pPr>
            <w:r>
              <w:rPr>
                <w:lang w:val="en-US"/>
              </w:rPr>
              <w:t>h-om</w:t>
            </w:r>
          </w:p>
        </w:tc>
        <w:tc>
          <w:tcPr>
            <w:tcW w:w="1134" w:type="dxa"/>
            <w:tcBorders>
              <w:top w:val="nil"/>
              <w:bottom w:val="single" w:sz="2" w:space="0" w:color="auto"/>
            </w:tcBorders>
          </w:tcPr>
          <w:p w14:paraId="0A337D6B" w14:textId="77777777" w:rsidR="001028B9" w:rsidRDefault="001028B9" w:rsidP="00E5700B">
            <w:pPr>
              <w:rPr>
                <w:lang w:val="en-US"/>
              </w:rPr>
            </w:pPr>
            <w:r>
              <w:rPr>
                <w:lang w:val="en-US"/>
              </w:rPr>
              <w:t>0,06</w:t>
            </w:r>
          </w:p>
        </w:tc>
      </w:tr>
      <w:tr w:rsidR="001028B9" w14:paraId="507CF55C"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0190145A" w14:textId="77777777" w:rsidR="001028B9" w:rsidRDefault="001028B9" w:rsidP="00E5700B">
            <w:pPr>
              <w:rPr>
                <w:lang w:val="en-US"/>
              </w:rPr>
            </w:pPr>
            <w:r>
              <w:rPr>
                <w:lang w:val="en-US"/>
              </w:rPr>
              <w:t>64</w:t>
            </w:r>
          </w:p>
        </w:tc>
        <w:tc>
          <w:tcPr>
            <w:tcW w:w="1400" w:type="dxa"/>
            <w:gridSpan w:val="4"/>
            <w:tcBorders>
              <w:top w:val="single" w:sz="4" w:space="0" w:color="auto"/>
              <w:bottom w:val="single" w:sz="4" w:space="0" w:color="auto"/>
            </w:tcBorders>
          </w:tcPr>
          <w:p w14:paraId="0F6978D2" w14:textId="77777777" w:rsidR="001028B9" w:rsidRDefault="001028B9" w:rsidP="00E5700B">
            <w:pPr>
              <w:rPr>
                <w:lang w:val="en-US"/>
              </w:rPr>
            </w:pPr>
            <w:r>
              <w:rPr>
                <w:lang w:val="en-US"/>
              </w:rPr>
              <w:t>CF61A</w:t>
            </w:r>
          </w:p>
          <w:p w14:paraId="5C4CC5A3"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0846F026"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Driscuire continua a suprafetei (tencuiala de un strat) cu amestec uscat de ipsos: glafuri de ferestre si usi plane</w:t>
            </w:r>
            <w:r>
              <w:rPr>
                <w:rFonts w:ascii="Times New Roman CYR" w:hAnsi="Times New Roman CYR" w:cs="Times New Roman CYR"/>
                <w:sz w:val="16"/>
                <w:szCs w:val="16"/>
                <w:lang w:val="en-US"/>
              </w:rPr>
              <w:t xml:space="preserve"> </w:t>
            </w:r>
          </w:p>
          <w:p w14:paraId="24778938"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8D7F1A7"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2F5E5202" w14:textId="77777777" w:rsidR="001028B9" w:rsidRPr="00B400BD" w:rsidRDefault="001028B9" w:rsidP="00E5700B">
            <w:pPr>
              <w:jc w:val="center"/>
              <w:rPr>
                <w:b/>
                <w:bCs/>
                <w:lang w:val="en-US"/>
              </w:rPr>
            </w:pPr>
            <w:r w:rsidRPr="00B400BD">
              <w:rPr>
                <w:b/>
                <w:bCs/>
                <w:lang w:val="en-US"/>
              </w:rPr>
              <w:t>11,97</w:t>
            </w:r>
          </w:p>
        </w:tc>
      </w:tr>
      <w:tr w:rsidR="001028B9" w14:paraId="58044029"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4DDB412" w14:textId="77777777" w:rsidR="001028B9" w:rsidRDefault="001028B9" w:rsidP="00E5700B">
            <w:pPr>
              <w:rPr>
                <w:lang w:val="en-US"/>
              </w:rPr>
            </w:pPr>
          </w:p>
        </w:tc>
        <w:tc>
          <w:tcPr>
            <w:tcW w:w="1400" w:type="dxa"/>
            <w:gridSpan w:val="4"/>
            <w:tcBorders>
              <w:top w:val="nil"/>
              <w:bottom w:val="single" w:sz="2" w:space="0" w:color="auto"/>
            </w:tcBorders>
            <w:vAlign w:val="center"/>
          </w:tcPr>
          <w:p w14:paraId="2851F4BA" w14:textId="77777777" w:rsidR="001028B9" w:rsidRDefault="001028B9" w:rsidP="00E5700B">
            <w:pPr>
              <w:jc w:val="center"/>
              <w:rPr>
                <w:sz w:val="16"/>
                <w:szCs w:val="16"/>
                <w:lang w:val="en-US"/>
              </w:rPr>
            </w:pPr>
            <w:r>
              <w:rPr>
                <w:sz w:val="16"/>
                <w:szCs w:val="16"/>
                <w:lang w:val="en-US"/>
              </w:rPr>
              <w:t>9310060019930</w:t>
            </w:r>
          </w:p>
        </w:tc>
        <w:tc>
          <w:tcPr>
            <w:tcW w:w="5979" w:type="dxa"/>
            <w:gridSpan w:val="6"/>
            <w:tcBorders>
              <w:top w:val="nil"/>
              <w:bottom w:val="single" w:sz="2" w:space="0" w:color="auto"/>
            </w:tcBorders>
          </w:tcPr>
          <w:p w14:paraId="6B264368" w14:textId="77777777" w:rsidR="001028B9" w:rsidRDefault="001028B9" w:rsidP="00E5700B">
            <w:pPr>
              <w:rPr>
                <w:lang w:val="en-US"/>
              </w:rPr>
            </w:pPr>
            <w:r>
              <w:rPr>
                <w:lang w:val="en-US"/>
              </w:rPr>
              <w:t>Muncitor</w:t>
            </w:r>
          </w:p>
        </w:tc>
        <w:tc>
          <w:tcPr>
            <w:tcW w:w="1134" w:type="dxa"/>
            <w:gridSpan w:val="2"/>
            <w:tcBorders>
              <w:top w:val="nil"/>
              <w:bottom w:val="single" w:sz="2" w:space="0" w:color="auto"/>
            </w:tcBorders>
          </w:tcPr>
          <w:p w14:paraId="35F4E3B2" w14:textId="77777777" w:rsidR="001028B9" w:rsidRDefault="001028B9" w:rsidP="00E5700B">
            <w:pPr>
              <w:rPr>
                <w:lang w:val="en-US"/>
              </w:rPr>
            </w:pPr>
            <w:r>
              <w:rPr>
                <w:lang w:val="en-US"/>
              </w:rPr>
              <w:t>h-om</w:t>
            </w:r>
          </w:p>
        </w:tc>
        <w:tc>
          <w:tcPr>
            <w:tcW w:w="1134" w:type="dxa"/>
            <w:tcBorders>
              <w:top w:val="nil"/>
              <w:bottom w:val="single" w:sz="2" w:space="0" w:color="auto"/>
            </w:tcBorders>
          </w:tcPr>
          <w:p w14:paraId="0ECFE155" w14:textId="77777777" w:rsidR="001028B9" w:rsidRDefault="001028B9" w:rsidP="00E5700B">
            <w:pPr>
              <w:rPr>
                <w:lang w:val="en-US"/>
              </w:rPr>
            </w:pPr>
            <w:r>
              <w:rPr>
                <w:lang w:val="en-US"/>
              </w:rPr>
              <w:t>17,79</w:t>
            </w:r>
          </w:p>
        </w:tc>
      </w:tr>
      <w:tr w:rsidR="001028B9" w14:paraId="6AB4CCE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61E4D45"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3872AE1" w14:textId="77777777" w:rsidR="001028B9" w:rsidRDefault="001028B9" w:rsidP="00E5700B">
            <w:pPr>
              <w:jc w:val="center"/>
              <w:rPr>
                <w:sz w:val="16"/>
                <w:szCs w:val="16"/>
                <w:lang w:val="en-US"/>
              </w:rPr>
            </w:pPr>
            <w:r>
              <w:rPr>
                <w:sz w:val="16"/>
                <w:szCs w:val="16"/>
                <w:lang w:val="en-US"/>
              </w:rPr>
              <w:t>2430226101021</w:t>
            </w:r>
          </w:p>
        </w:tc>
        <w:tc>
          <w:tcPr>
            <w:tcW w:w="5979" w:type="dxa"/>
            <w:gridSpan w:val="6"/>
            <w:tcBorders>
              <w:top w:val="nil"/>
              <w:bottom w:val="single" w:sz="2" w:space="0" w:color="auto"/>
            </w:tcBorders>
          </w:tcPr>
          <w:p w14:paraId="3384D946" w14:textId="77777777" w:rsidR="001028B9" w:rsidRDefault="001028B9" w:rsidP="00E5700B">
            <w:pPr>
              <w:rPr>
                <w:lang w:val="en-US"/>
              </w:rPr>
            </w:pPr>
            <w:r>
              <w:rPr>
                <w:lang w:val="en-US"/>
              </w:rPr>
              <w:t>Grund sub tencuiala (Betoncontact, Tifengrund, Grundirmitteli)</w:t>
            </w:r>
          </w:p>
        </w:tc>
        <w:tc>
          <w:tcPr>
            <w:tcW w:w="1134" w:type="dxa"/>
            <w:gridSpan w:val="2"/>
            <w:tcBorders>
              <w:top w:val="nil"/>
              <w:bottom w:val="single" w:sz="2" w:space="0" w:color="auto"/>
            </w:tcBorders>
          </w:tcPr>
          <w:p w14:paraId="0A901C9D" w14:textId="77777777" w:rsidR="001028B9" w:rsidRDefault="001028B9" w:rsidP="00E5700B">
            <w:pPr>
              <w:rPr>
                <w:lang w:val="en-US"/>
              </w:rPr>
            </w:pPr>
            <w:r>
              <w:rPr>
                <w:lang w:val="en-US"/>
              </w:rPr>
              <w:t>kg</w:t>
            </w:r>
          </w:p>
        </w:tc>
        <w:tc>
          <w:tcPr>
            <w:tcW w:w="1134" w:type="dxa"/>
            <w:tcBorders>
              <w:top w:val="nil"/>
              <w:bottom w:val="single" w:sz="2" w:space="0" w:color="auto"/>
            </w:tcBorders>
          </w:tcPr>
          <w:p w14:paraId="55A65FC4" w14:textId="77777777" w:rsidR="001028B9" w:rsidRDefault="001028B9" w:rsidP="00E5700B">
            <w:pPr>
              <w:rPr>
                <w:lang w:val="en-US"/>
              </w:rPr>
            </w:pPr>
            <w:r>
              <w:rPr>
                <w:lang w:val="en-US"/>
              </w:rPr>
              <w:t>3,59</w:t>
            </w:r>
          </w:p>
        </w:tc>
      </w:tr>
      <w:tr w:rsidR="001028B9" w14:paraId="017CA1F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5258692"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BA861E8" w14:textId="77777777" w:rsidR="001028B9" w:rsidRDefault="001028B9" w:rsidP="00E5700B">
            <w:pPr>
              <w:jc w:val="center"/>
              <w:rPr>
                <w:sz w:val="16"/>
                <w:szCs w:val="16"/>
                <w:lang w:val="en-US"/>
              </w:rPr>
            </w:pPr>
            <w:r>
              <w:rPr>
                <w:sz w:val="16"/>
                <w:szCs w:val="16"/>
                <w:lang w:val="en-US"/>
              </w:rPr>
              <w:t>2653102100834</w:t>
            </w:r>
          </w:p>
        </w:tc>
        <w:tc>
          <w:tcPr>
            <w:tcW w:w="5979" w:type="dxa"/>
            <w:gridSpan w:val="6"/>
            <w:tcBorders>
              <w:top w:val="nil"/>
              <w:bottom w:val="single" w:sz="2" w:space="0" w:color="auto"/>
            </w:tcBorders>
          </w:tcPr>
          <w:p w14:paraId="05C0FD71" w14:textId="77777777" w:rsidR="001028B9" w:rsidRDefault="001028B9" w:rsidP="00E5700B">
            <w:pPr>
              <w:rPr>
                <w:lang w:val="en-US"/>
              </w:rPr>
            </w:pPr>
            <w:r>
              <w:rPr>
                <w:lang w:val="en-US"/>
              </w:rPr>
              <w:t xml:space="preserve">Amestec uscat pe baza de ipsos pentru tencuiala, cu </w:t>
            </w:r>
            <w:r>
              <w:rPr>
                <w:lang w:val="en-US"/>
              </w:rPr>
              <w:lastRenderedPageBreak/>
              <w:t>grosime 10 mm</w:t>
            </w:r>
          </w:p>
        </w:tc>
        <w:tc>
          <w:tcPr>
            <w:tcW w:w="1134" w:type="dxa"/>
            <w:gridSpan w:val="2"/>
            <w:tcBorders>
              <w:top w:val="nil"/>
              <w:bottom w:val="single" w:sz="2" w:space="0" w:color="auto"/>
            </w:tcBorders>
          </w:tcPr>
          <w:p w14:paraId="57C78AC7" w14:textId="77777777" w:rsidR="001028B9" w:rsidRDefault="001028B9" w:rsidP="00E5700B">
            <w:pPr>
              <w:rPr>
                <w:lang w:val="en-US"/>
              </w:rPr>
            </w:pPr>
            <w:r>
              <w:rPr>
                <w:lang w:val="en-US"/>
              </w:rPr>
              <w:lastRenderedPageBreak/>
              <w:t>kg</w:t>
            </w:r>
          </w:p>
        </w:tc>
        <w:tc>
          <w:tcPr>
            <w:tcW w:w="1134" w:type="dxa"/>
            <w:tcBorders>
              <w:top w:val="nil"/>
              <w:bottom w:val="single" w:sz="2" w:space="0" w:color="auto"/>
            </w:tcBorders>
          </w:tcPr>
          <w:p w14:paraId="1D23CD03" w14:textId="77777777" w:rsidR="001028B9" w:rsidRDefault="001028B9" w:rsidP="00E5700B">
            <w:pPr>
              <w:rPr>
                <w:lang w:val="en-US"/>
              </w:rPr>
            </w:pPr>
            <w:r>
              <w:rPr>
                <w:lang w:val="en-US"/>
              </w:rPr>
              <w:t>174,88</w:t>
            </w:r>
          </w:p>
        </w:tc>
      </w:tr>
      <w:tr w:rsidR="001028B9" w14:paraId="21D2198A"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55E4B36"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D781F3A" w14:textId="77777777" w:rsidR="001028B9" w:rsidRDefault="001028B9" w:rsidP="00E5700B">
            <w:pPr>
              <w:jc w:val="center"/>
              <w:rPr>
                <w:sz w:val="16"/>
                <w:szCs w:val="16"/>
                <w:lang w:val="en-US"/>
              </w:rPr>
            </w:pPr>
            <w:r>
              <w:rPr>
                <w:sz w:val="16"/>
                <w:szCs w:val="16"/>
                <w:lang w:val="en-US"/>
              </w:rPr>
              <w:t>4100126202818</w:t>
            </w:r>
          </w:p>
        </w:tc>
        <w:tc>
          <w:tcPr>
            <w:tcW w:w="5979" w:type="dxa"/>
            <w:gridSpan w:val="6"/>
            <w:tcBorders>
              <w:top w:val="nil"/>
              <w:bottom w:val="single" w:sz="2" w:space="0" w:color="auto"/>
            </w:tcBorders>
          </w:tcPr>
          <w:p w14:paraId="7452B36B" w14:textId="77777777" w:rsidR="001028B9" w:rsidRDefault="001028B9" w:rsidP="00E5700B">
            <w:pPr>
              <w:rPr>
                <w:lang w:val="en-US"/>
              </w:rPr>
            </w:pPr>
            <w:r>
              <w:rPr>
                <w:lang w:val="en-US"/>
              </w:rPr>
              <w:t xml:space="preserve"> Apa</w:t>
            </w:r>
          </w:p>
        </w:tc>
        <w:tc>
          <w:tcPr>
            <w:tcW w:w="1134" w:type="dxa"/>
            <w:gridSpan w:val="2"/>
            <w:tcBorders>
              <w:top w:val="nil"/>
              <w:bottom w:val="single" w:sz="2" w:space="0" w:color="auto"/>
            </w:tcBorders>
          </w:tcPr>
          <w:p w14:paraId="23BA1309" w14:textId="77777777" w:rsidR="001028B9" w:rsidRDefault="001028B9" w:rsidP="00E5700B">
            <w:pPr>
              <w:rPr>
                <w:lang w:val="en-US"/>
              </w:rPr>
            </w:pPr>
            <w:r>
              <w:rPr>
                <w:lang w:val="en-US"/>
              </w:rPr>
              <w:t>m3</w:t>
            </w:r>
          </w:p>
        </w:tc>
        <w:tc>
          <w:tcPr>
            <w:tcW w:w="1134" w:type="dxa"/>
            <w:tcBorders>
              <w:top w:val="nil"/>
              <w:bottom w:val="single" w:sz="2" w:space="0" w:color="auto"/>
            </w:tcBorders>
          </w:tcPr>
          <w:p w14:paraId="3479056E" w14:textId="77777777" w:rsidR="001028B9" w:rsidRDefault="001028B9" w:rsidP="00E5700B">
            <w:pPr>
              <w:rPr>
                <w:lang w:val="en-US"/>
              </w:rPr>
            </w:pPr>
            <w:r>
              <w:rPr>
                <w:lang w:val="en-US"/>
              </w:rPr>
              <w:t>0,13</w:t>
            </w:r>
          </w:p>
        </w:tc>
      </w:tr>
      <w:tr w:rsidR="001028B9" w14:paraId="240786E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42A8F0A"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FBE262F" w14:textId="77777777" w:rsidR="001028B9" w:rsidRDefault="001028B9" w:rsidP="00E5700B">
            <w:pPr>
              <w:jc w:val="center"/>
              <w:rPr>
                <w:sz w:val="16"/>
                <w:szCs w:val="16"/>
                <w:lang w:val="en-US"/>
              </w:rPr>
            </w:pPr>
            <w:r>
              <w:rPr>
                <w:sz w:val="16"/>
                <w:szCs w:val="16"/>
                <w:lang w:val="en-US"/>
              </w:rPr>
              <w:t>2952160007200</w:t>
            </w:r>
          </w:p>
        </w:tc>
        <w:tc>
          <w:tcPr>
            <w:tcW w:w="5979" w:type="dxa"/>
            <w:gridSpan w:val="6"/>
            <w:tcBorders>
              <w:top w:val="nil"/>
              <w:bottom w:val="single" w:sz="2" w:space="0" w:color="auto"/>
            </w:tcBorders>
          </w:tcPr>
          <w:p w14:paraId="7CCBB1B6" w14:textId="77777777" w:rsidR="001028B9" w:rsidRDefault="001028B9" w:rsidP="00E5700B">
            <w:pPr>
              <w:rPr>
                <w:lang w:val="en-US"/>
              </w:rPr>
            </w:pPr>
            <w:r>
              <w:rPr>
                <w:lang w:val="en-US"/>
              </w:rPr>
              <w:t>Utilaj de ridicat pentru lucrari de finisaj</w:t>
            </w:r>
          </w:p>
        </w:tc>
        <w:tc>
          <w:tcPr>
            <w:tcW w:w="1134" w:type="dxa"/>
            <w:gridSpan w:val="2"/>
            <w:tcBorders>
              <w:top w:val="nil"/>
              <w:bottom w:val="single" w:sz="2" w:space="0" w:color="auto"/>
            </w:tcBorders>
          </w:tcPr>
          <w:p w14:paraId="2D6D8EC0" w14:textId="77777777" w:rsidR="001028B9" w:rsidRDefault="001028B9" w:rsidP="00E5700B">
            <w:pPr>
              <w:rPr>
                <w:lang w:val="en-US"/>
              </w:rPr>
            </w:pPr>
            <w:r>
              <w:rPr>
                <w:lang w:val="en-US"/>
              </w:rPr>
              <w:t>h-ut</w:t>
            </w:r>
          </w:p>
        </w:tc>
        <w:tc>
          <w:tcPr>
            <w:tcW w:w="1134" w:type="dxa"/>
            <w:tcBorders>
              <w:top w:val="nil"/>
              <w:bottom w:val="single" w:sz="2" w:space="0" w:color="auto"/>
            </w:tcBorders>
          </w:tcPr>
          <w:p w14:paraId="5F0A2A59" w14:textId="77777777" w:rsidR="001028B9" w:rsidRDefault="001028B9" w:rsidP="00E5700B">
            <w:pPr>
              <w:rPr>
                <w:lang w:val="en-US"/>
              </w:rPr>
            </w:pPr>
            <w:r>
              <w:rPr>
                <w:lang w:val="en-US"/>
              </w:rPr>
              <w:t>0,95</w:t>
            </w:r>
          </w:p>
        </w:tc>
      </w:tr>
      <w:tr w:rsidR="001028B9" w14:paraId="39E7433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FD00FD5"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BFC4122" w14:textId="77777777" w:rsidR="001028B9" w:rsidRDefault="001028B9" w:rsidP="00E5700B">
            <w:pPr>
              <w:jc w:val="center"/>
              <w:rPr>
                <w:sz w:val="16"/>
                <w:szCs w:val="16"/>
                <w:lang w:val="en-US"/>
              </w:rPr>
            </w:pPr>
            <w:r>
              <w:rPr>
                <w:sz w:val="16"/>
                <w:szCs w:val="16"/>
                <w:lang w:val="en-US"/>
              </w:rPr>
              <w:t>2952270007608</w:t>
            </w:r>
          </w:p>
        </w:tc>
        <w:tc>
          <w:tcPr>
            <w:tcW w:w="5979" w:type="dxa"/>
            <w:gridSpan w:val="6"/>
            <w:tcBorders>
              <w:top w:val="nil"/>
              <w:bottom w:val="single" w:sz="2" w:space="0" w:color="auto"/>
            </w:tcBorders>
          </w:tcPr>
          <w:p w14:paraId="175B9EA1" w14:textId="77777777" w:rsidR="001028B9" w:rsidRDefault="001028B9" w:rsidP="00E5700B">
            <w:pPr>
              <w:rPr>
                <w:lang w:val="en-US"/>
              </w:rPr>
            </w:pPr>
            <w:r>
              <w:rPr>
                <w:lang w:val="en-US"/>
              </w:rPr>
              <w:t>Masina de gaurit manuala electrica cu prelungitor de snec (mixer de tencuire)</w:t>
            </w:r>
          </w:p>
        </w:tc>
        <w:tc>
          <w:tcPr>
            <w:tcW w:w="1134" w:type="dxa"/>
            <w:gridSpan w:val="2"/>
            <w:tcBorders>
              <w:top w:val="nil"/>
              <w:bottom w:val="single" w:sz="2" w:space="0" w:color="auto"/>
            </w:tcBorders>
          </w:tcPr>
          <w:p w14:paraId="30E141E8" w14:textId="77777777" w:rsidR="001028B9" w:rsidRDefault="001028B9" w:rsidP="00E5700B">
            <w:pPr>
              <w:rPr>
                <w:lang w:val="en-US"/>
              </w:rPr>
            </w:pPr>
            <w:r>
              <w:rPr>
                <w:lang w:val="en-US"/>
              </w:rPr>
              <w:t>h-ut</w:t>
            </w:r>
          </w:p>
        </w:tc>
        <w:tc>
          <w:tcPr>
            <w:tcW w:w="1134" w:type="dxa"/>
            <w:tcBorders>
              <w:top w:val="nil"/>
              <w:bottom w:val="single" w:sz="2" w:space="0" w:color="auto"/>
            </w:tcBorders>
          </w:tcPr>
          <w:p w14:paraId="4CAA3CB1" w14:textId="77777777" w:rsidR="001028B9" w:rsidRDefault="001028B9" w:rsidP="00E5700B">
            <w:pPr>
              <w:rPr>
                <w:lang w:val="en-US"/>
              </w:rPr>
            </w:pPr>
            <w:r>
              <w:rPr>
                <w:lang w:val="en-US"/>
              </w:rPr>
              <w:t>0,35</w:t>
            </w:r>
          </w:p>
        </w:tc>
      </w:tr>
      <w:tr w:rsidR="001028B9" w14:paraId="325AA3B4"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780A8AEA" w14:textId="77777777" w:rsidR="001028B9" w:rsidRDefault="001028B9" w:rsidP="00E5700B">
            <w:pPr>
              <w:rPr>
                <w:lang w:val="en-US"/>
              </w:rPr>
            </w:pPr>
            <w:r>
              <w:rPr>
                <w:lang w:val="en-US"/>
              </w:rPr>
              <w:t>65</w:t>
            </w:r>
          </w:p>
        </w:tc>
        <w:tc>
          <w:tcPr>
            <w:tcW w:w="1400" w:type="dxa"/>
            <w:gridSpan w:val="4"/>
            <w:tcBorders>
              <w:top w:val="single" w:sz="4" w:space="0" w:color="auto"/>
              <w:bottom w:val="single" w:sz="4" w:space="0" w:color="auto"/>
            </w:tcBorders>
          </w:tcPr>
          <w:p w14:paraId="47802F77" w14:textId="77777777" w:rsidR="001028B9" w:rsidRDefault="001028B9" w:rsidP="00E5700B">
            <w:pPr>
              <w:rPr>
                <w:lang w:val="en-US"/>
              </w:rPr>
            </w:pPr>
            <w:r>
              <w:rPr>
                <w:lang w:val="en-US"/>
              </w:rPr>
              <w:t>CK26C</w:t>
            </w:r>
          </w:p>
          <w:p w14:paraId="1BA9B6D5"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58D7D19C"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Coltare din  aluminiu  montate la muchii  (se exclud suruburi)</w:t>
            </w:r>
            <w:r>
              <w:rPr>
                <w:rFonts w:ascii="Times New Roman CYR" w:hAnsi="Times New Roman CYR" w:cs="Times New Roman CYR"/>
                <w:sz w:val="16"/>
                <w:szCs w:val="16"/>
                <w:lang w:val="en-US"/>
              </w:rPr>
              <w:t xml:space="preserve"> </w:t>
            </w:r>
          </w:p>
          <w:p w14:paraId="6A912B68"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E3B1789" w14:textId="77777777" w:rsidR="001028B9" w:rsidRDefault="001028B9" w:rsidP="00E5700B">
            <w:pPr>
              <w:jc w:val="center"/>
              <w:rPr>
                <w:lang w:val="en-US"/>
              </w:rPr>
            </w:pPr>
            <w:r>
              <w:rPr>
                <w:lang w:val="en-US"/>
              </w:rPr>
              <w:t>m</w:t>
            </w:r>
          </w:p>
        </w:tc>
        <w:tc>
          <w:tcPr>
            <w:tcW w:w="1134" w:type="dxa"/>
            <w:tcBorders>
              <w:top w:val="single" w:sz="4" w:space="0" w:color="auto"/>
              <w:bottom w:val="single" w:sz="4" w:space="0" w:color="auto"/>
            </w:tcBorders>
            <w:vAlign w:val="center"/>
          </w:tcPr>
          <w:p w14:paraId="1C02CC0C" w14:textId="77777777" w:rsidR="001028B9" w:rsidRPr="00B400BD" w:rsidRDefault="001028B9" w:rsidP="00E5700B">
            <w:pPr>
              <w:jc w:val="center"/>
              <w:rPr>
                <w:b/>
                <w:bCs/>
                <w:lang w:val="en-US"/>
              </w:rPr>
            </w:pPr>
            <w:r w:rsidRPr="00B400BD">
              <w:rPr>
                <w:b/>
                <w:bCs/>
                <w:lang w:val="en-US"/>
              </w:rPr>
              <w:t>95,97</w:t>
            </w:r>
          </w:p>
        </w:tc>
      </w:tr>
      <w:tr w:rsidR="001028B9" w14:paraId="1D443A2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A4704D5" w14:textId="77777777" w:rsidR="001028B9" w:rsidRDefault="001028B9" w:rsidP="00E5700B">
            <w:pPr>
              <w:rPr>
                <w:lang w:val="en-US"/>
              </w:rPr>
            </w:pPr>
          </w:p>
        </w:tc>
        <w:tc>
          <w:tcPr>
            <w:tcW w:w="1400" w:type="dxa"/>
            <w:gridSpan w:val="4"/>
            <w:tcBorders>
              <w:top w:val="nil"/>
              <w:bottom w:val="single" w:sz="2" w:space="0" w:color="auto"/>
            </w:tcBorders>
            <w:vAlign w:val="center"/>
          </w:tcPr>
          <w:p w14:paraId="7191546A" w14:textId="77777777" w:rsidR="001028B9" w:rsidRDefault="001028B9" w:rsidP="00E5700B">
            <w:pPr>
              <w:jc w:val="center"/>
              <w:rPr>
                <w:sz w:val="16"/>
                <w:szCs w:val="16"/>
                <w:lang w:val="en-US"/>
              </w:rPr>
            </w:pPr>
            <w:r>
              <w:rPr>
                <w:sz w:val="16"/>
                <w:szCs w:val="16"/>
                <w:lang w:val="en-US"/>
              </w:rPr>
              <w:t>7422010060100</w:t>
            </w:r>
          </w:p>
        </w:tc>
        <w:tc>
          <w:tcPr>
            <w:tcW w:w="5979" w:type="dxa"/>
            <w:gridSpan w:val="6"/>
            <w:tcBorders>
              <w:top w:val="nil"/>
              <w:bottom w:val="single" w:sz="2" w:space="0" w:color="auto"/>
            </w:tcBorders>
          </w:tcPr>
          <w:p w14:paraId="6F605C11" w14:textId="77777777" w:rsidR="001028B9" w:rsidRDefault="001028B9" w:rsidP="00E5700B">
            <w:pPr>
              <w:rPr>
                <w:lang w:val="en-US"/>
              </w:rPr>
            </w:pPr>
            <w:r>
              <w:rPr>
                <w:lang w:val="en-US"/>
              </w:rPr>
              <w:t>Timplar</w:t>
            </w:r>
          </w:p>
        </w:tc>
        <w:tc>
          <w:tcPr>
            <w:tcW w:w="1134" w:type="dxa"/>
            <w:gridSpan w:val="2"/>
            <w:tcBorders>
              <w:top w:val="nil"/>
              <w:bottom w:val="single" w:sz="2" w:space="0" w:color="auto"/>
            </w:tcBorders>
          </w:tcPr>
          <w:p w14:paraId="5EB8F83A" w14:textId="77777777" w:rsidR="001028B9" w:rsidRDefault="001028B9" w:rsidP="00E5700B">
            <w:pPr>
              <w:rPr>
                <w:lang w:val="en-US"/>
              </w:rPr>
            </w:pPr>
            <w:r>
              <w:rPr>
                <w:lang w:val="en-US"/>
              </w:rPr>
              <w:t>h-om</w:t>
            </w:r>
          </w:p>
        </w:tc>
        <w:tc>
          <w:tcPr>
            <w:tcW w:w="1134" w:type="dxa"/>
            <w:tcBorders>
              <w:top w:val="nil"/>
              <w:bottom w:val="single" w:sz="2" w:space="0" w:color="auto"/>
            </w:tcBorders>
          </w:tcPr>
          <w:p w14:paraId="7917B33E" w14:textId="77777777" w:rsidR="001028B9" w:rsidRDefault="001028B9" w:rsidP="00E5700B">
            <w:pPr>
              <w:rPr>
                <w:lang w:val="en-US"/>
              </w:rPr>
            </w:pPr>
            <w:r>
              <w:rPr>
                <w:lang w:val="en-US"/>
              </w:rPr>
              <w:t>7,68</w:t>
            </w:r>
          </w:p>
        </w:tc>
      </w:tr>
      <w:tr w:rsidR="001028B9" w14:paraId="44FFB2C1"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D76A6FA" w14:textId="77777777" w:rsidR="001028B9" w:rsidRDefault="001028B9" w:rsidP="00E5700B">
            <w:pPr>
              <w:rPr>
                <w:lang w:val="en-US"/>
              </w:rPr>
            </w:pPr>
          </w:p>
        </w:tc>
        <w:tc>
          <w:tcPr>
            <w:tcW w:w="1400" w:type="dxa"/>
            <w:gridSpan w:val="4"/>
            <w:tcBorders>
              <w:top w:val="nil"/>
              <w:bottom w:val="single" w:sz="2" w:space="0" w:color="auto"/>
            </w:tcBorders>
            <w:vAlign w:val="center"/>
          </w:tcPr>
          <w:p w14:paraId="2BF0BE5B" w14:textId="77777777" w:rsidR="001028B9" w:rsidRDefault="001028B9" w:rsidP="00E5700B">
            <w:pPr>
              <w:jc w:val="center"/>
              <w:rPr>
                <w:sz w:val="16"/>
                <w:szCs w:val="16"/>
                <w:lang w:val="en-US"/>
              </w:rPr>
            </w:pPr>
            <w:r>
              <w:rPr>
                <w:sz w:val="16"/>
                <w:szCs w:val="16"/>
                <w:lang w:val="en-US"/>
              </w:rPr>
              <w:t>9310060019920</w:t>
            </w:r>
          </w:p>
        </w:tc>
        <w:tc>
          <w:tcPr>
            <w:tcW w:w="5979" w:type="dxa"/>
            <w:gridSpan w:val="6"/>
            <w:tcBorders>
              <w:top w:val="nil"/>
              <w:bottom w:val="single" w:sz="2" w:space="0" w:color="auto"/>
            </w:tcBorders>
          </w:tcPr>
          <w:p w14:paraId="4DC3745C" w14:textId="77777777" w:rsidR="001028B9" w:rsidRDefault="001028B9" w:rsidP="00E5700B">
            <w:pPr>
              <w:rPr>
                <w:lang w:val="en-US"/>
              </w:rPr>
            </w:pPr>
            <w:r>
              <w:rPr>
                <w:lang w:val="en-US"/>
              </w:rPr>
              <w:t>Muncitor deservire CM</w:t>
            </w:r>
          </w:p>
        </w:tc>
        <w:tc>
          <w:tcPr>
            <w:tcW w:w="1134" w:type="dxa"/>
            <w:gridSpan w:val="2"/>
            <w:tcBorders>
              <w:top w:val="nil"/>
              <w:bottom w:val="single" w:sz="2" w:space="0" w:color="auto"/>
            </w:tcBorders>
          </w:tcPr>
          <w:p w14:paraId="5E53DC50" w14:textId="77777777" w:rsidR="001028B9" w:rsidRDefault="001028B9" w:rsidP="00E5700B">
            <w:pPr>
              <w:rPr>
                <w:lang w:val="en-US"/>
              </w:rPr>
            </w:pPr>
            <w:r>
              <w:rPr>
                <w:lang w:val="en-US"/>
              </w:rPr>
              <w:t>h-om</w:t>
            </w:r>
          </w:p>
        </w:tc>
        <w:tc>
          <w:tcPr>
            <w:tcW w:w="1134" w:type="dxa"/>
            <w:tcBorders>
              <w:top w:val="nil"/>
              <w:bottom w:val="single" w:sz="2" w:space="0" w:color="auto"/>
            </w:tcBorders>
          </w:tcPr>
          <w:p w14:paraId="5237E2AC" w14:textId="77777777" w:rsidR="001028B9" w:rsidRDefault="001028B9" w:rsidP="00E5700B">
            <w:pPr>
              <w:rPr>
                <w:lang w:val="en-US"/>
              </w:rPr>
            </w:pPr>
            <w:r>
              <w:rPr>
                <w:lang w:val="en-US"/>
              </w:rPr>
              <w:t>0,96</w:t>
            </w:r>
          </w:p>
        </w:tc>
      </w:tr>
      <w:tr w:rsidR="001028B9" w14:paraId="006544A5"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07980E3"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0525815" w14:textId="77777777" w:rsidR="001028B9" w:rsidRDefault="001028B9" w:rsidP="00E5700B">
            <w:pPr>
              <w:jc w:val="center"/>
              <w:rPr>
                <w:sz w:val="16"/>
                <w:szCs w:val="16"/>
                <w:lang w:val="en-US"/>
              </w:rPr>
            </w:pPr>
            <w:r>
              <w:rPr>
                <w:sz w:val="16"/>
                <w:szCs w:val="16"/>
                <w:lang w:val="en-US"/>
              </w:rPr>
              <w:t>2521106718393m</w:t>
            </w:r>
          </w:p>
        </w:tc>
        <w:tc>
          <w:tcPr>
            <w:tcW w:w="5979" w:type="dxa"/>
            <w:gridSpan w:val="6"/>
            <w:tcBorders>
              <w:top w:val="nil"/>
              <w:bottom w:val="single" w:sz="2" w:space="0" w:color="auto"/>
            </w:tcBorders>
          </w:tcPr>
          <w:p w14:paraId="220A12BE" w14:textId="77777777" w:rsidR="001028B9" w:rsidRDefault="001028B9" w:rsidP="00E5700B">
            <w:pPr>
              <w:rPr>
                <w:lang w:val="en-US"/>
              </w:rPr>
            </w:pPr>
            <w:r>
              <w:rPr>
                <w:lang w:val="en-US"/>
              </w:rPr>
              <w:t>Coltare din mase aluminiu  montate la muchii  (se exclud suruburi)</w:t>
            </w:r>
          </w:p>
        </w:tc>
        <w:tc>
          <w:tcPr>
            <w:tcW w:w="1134" w:type="dxa"/>
            <w:gridSpan w:val="2"/>
            <w:tcBorders>
              <w:top w:val="nil"/>
              <w:bottom w:val="single" w:sz="2" w:space="0" w:color="auto"/>
            </w:tcBorders>
          </w:tcPr>
          <w:p w14:paraId="777DD943" w14:textId="77777777" w:rsidR="001028B9" w:rsidRDefault="001028B9" w:rsidP="00E5700B">
            <w:pPr>
              <w:rPr>
                <w:lang w:val="en-US"/>
              </w:rPr>
            </w:pPr>
            <w:r>
              <w:rPr>
                <w:lang w:val="en-US"/>
              </w:rPr>
              <w:t>m</w:t>
            </w:r>
          </w:p>
        </w:tc>
        <w:tc>
          <w:tcPr>
            <w:tcW w:w="1134" w:type="dxa"/>
            <w:tcBorders>
              <w:top w:val="nil"/>
              <w:bottom w:val="single" w:sz="2" w:space="0" w:color="auto"/>
            </w:tcBorders>
          </w:tcPr>
          <w:p w14:paraId="3204E22A" w14:textId="77777777" w:rsidR="001028B9" w:rsidRDefault="001028B9" w:rsidP="00E5700B">
            <w:pPr>
              <w:rPr>
                <w:lang w:val="en-US"/>
              </w:rPr>
            </w:pPr>
            <w:r>
              <w:rPr>
                <w:lang w:val="en-US"/>
              </w:rPr>
              <w:t>95,97</w:t>
            </w:r>
          </w:p>
        </w:tc>
      </w:tr>
      <w:tr w:rsidR="001028B9" w14:paraId="3A33340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8072A2F"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5EA286A" w14:textId="77777777" w:rsidR="001028B9" w:rsidRDefault="001028B9" w:rsidP="00E5700B">
            <w:pPr>
              <w:jc w:val="center"/>
              <w:rPr>
                <w:sz w:val="16"/>
                <w:szCs w:val="16"/>
                <w:lang w:val="en-US"/>
              </w:rPr>
            </w:pPr>
            <w:r>
              <w:rPr>
                <w:sz w:val="16"/>
                <w:szCs w:val="16"/>
                <w:lang w:val="en-US"/>
              </w:rPr>
              <w:t>2952160007200</w:t>
            </w:r>
          </w:p>
        </w:tc>
        <w:tc>
          <w:tcPr>
            <w:tcW w:w="5979" w:type="dxa"/>
            <w:gridSpan w:val="6"/>
            <w:tcBorders>
              <w:top w:val="nil"/>
              <w:bottom w:val="single" w:sz="2" w:space="0" w:color="auto"/>
            </w:tcBorders>
          </w:tcPr>
          <w:p w14:paraId="131D3C7C" w14:textId="77777777" w:rsidR="001028B9" w:rsidRDefault="001028B9" w:rsidP="00E5700B">
            <w:pPr>
              <w:rPr>
                <w:lang w:val="en-US"/>
              </w:rPr>
            </w:pPr>
            <w:r>
              <w:rPr>
                <w:lang w:val="en-US"/>
              </w:rPr>
              <w:t>Utilaj de ridicat pentru lucrari de finisaj</w:t>
            </w:r>
          </w:p>
        </w:tc>
        <w:tc>
          <w:tcPr>
            <w:tcW w:w="1134" w:type="dxa"/>
            <w:gridSpan w:val="2"/>
            <w:tcBorders>
              <w:top w:val="nil"/>
              <w:bottom w:val="single" w:sz="2" w:space="0" w:color="auto"/>
            </w:tcBorders>
          </w:tcPr>
          <w:p w14:paraId="63A60995" w14:textId="77777777" w:rsidR="001028B9" w:rsidRDefault="001028B9" w:rsidP="00E5700B">
            <w:pPr>
              <w:rPr>
                <w:lang w:val="en-US"/>
              </w:rPr>
            </w:pPr>
            <w:r>
              <w:rPr>
                <w:lang w:val="en-US"/>
              </w:rPr>
              <w:t>h-ut</w:t>
            </w:r>
          </w:p>
        </w:tc>
        <w:tc>
          <w:tcPr>
            <w:tcW w:w="1134" w:type="dxa"/>
            <w:tcBorders>
              <w:top w:val="nil"/>
              <w:bottom w:val="single" w:sz="2" w:space="0" w:color="auto"/>
            </w:tcBorders>
          </w:tcPr>
          <w:p w14:paraId="73CA7D3B" w14:textId="77777777" w:rsidR="001028B9" w:rsidRDefault="001028B9" w:rsidP="00E5700B">
            <w:pPr>
              <w:rPr>
                <w:lang w:val="en-US"/>
              </w:rPr>
            </w:pPr>
            <w:r>
              <w:rPr>
                <w:lang w:val="en-US"/>
              </w:rPr>
              <w:t>0,96</w:t>
            </w:r>
          </w:p>
        </w:tc>
      </w:tr>
      <w:tr w:rsidR="001028B9" w14:paraId="4A93D1E6"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596094B0" w14:textId="77777777" w:rsidR="001028B9" w:rsidRDefault="001028B9" w:rsidP="00E5700B">
            <w:pPr>
              <w:rPr>
                <w:lang w:val="en-US"/>
              </w:rPr>
            </w:pPr>
            <w:r>
              <w:rPr>
                <w:lang w:val="en-US"/>
              </w:rPr>
              <w:t>66</w:t>
            </w:r>
          </w:p>
        </w:tc>
        <w:tc>
          <w:tcPr>
            <w:tcW w:w="1400" w:type="dxa"/>
            <w:gridSpan w:val="4"/>
            <w:tcBorders>
              <w:top w:val="single" w:sz="4" w:space="0" w:color="auto"/>
              <w:bottom w:val="single" w:sz="4" w:space="0" w:color="auto"/>
            </w:tcBorders>
          </w:tcPr>
          <w:p w14:paraId="69350617" w14:textId="77777777" w:rsidR="001028B9" w:rsidRDefault="001028B9" w:rsidP="00E5700B">
            <w:pPr>
              <w:rPr>
                <w:lang w:val="en-US"/>
              </w:rPr>
            </w:pPr>
            <w:r>
              <w:rPr>
                <w:lang w:val="en-US"/>
              </w:rPr>
              <w:t>CK26C</w:t>
            </w:r>
          </w:p>
          <w:p w14:paraId="32379E9C"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1ACCA2FC"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Pervazuri montate la ferestre din mase plastice b=400mm</w:t>
            </w:r>
            <w:r>
              <w:rPr>
                <w:rFonts w:ascii="Times New Roman CYR" w:hAnsi="Times New Roman CYR" w:cs="Times New Roman CYR"/>
                <w:sz w:val="16"/>
                <w:szCs w:val="16"/>
                <w:lang w:val="en-US"/>
              </w:rPr>
              <w:t xml:space="preserve"> </w:t>
            </w:r>
          </w:p>
          <w:p w14:paraId="37956EFF"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ACFF11E" w14:textId="77777777" w:rsidR="001028B9" w:rsidRDefault="001028B9" w:rsidP="00E5700B">
            <w:pPr>
              <w:jc w:val="center"/>
              <w:rPr>
                <w:lang w:val="en-US"/>
              </w:rPr>
            </w:pPr>
            <w:r>
              <w:rPr>
                <w:lang w:val="en-US"/>
              </w:rPr>
              <w:t>m</w:t>
            </w:r>
          </w:p>
        </w:tc>
        <w:tc>
          <w:tcPr>
            <w:tcW w:w="1134" w:type="dxa"/>
            <w:tcBorders>
              <w:top w:val="single" w:sz="4" w:space="0" w:color="auto"/>
              <w:bottom w:val="single" w:sz="4" w:space="0" w:color="auto"/>
            </w:tcBorders>
            <w:vAlign w:val="center"/>
          </w:tcPr>
          <w:p w14:paraId="16620CDA" w14:textId="77777777" w:rsidR="001028B9" w:rsidRPr="00B400BD" w:rsidRDefault="001028B9" w:rsidP="00E5700B">
            <w:pPr>
              <w:jc w:val="center"/>
              <w:rPr>
                <w:b/>
                <w:bCs/>
                <w:lang w:val="en-US"/>
              </w:rPr>
            </w:pPr>
            <w:r w:rsidRPr="00B400BD">
              <w:rPr>
                <w:b/>
                <w:bCs/>
                <w:lang w:val="en-US"/>
              </w:rPr>
              <w:t>5,10</w:t>
            </w:r>
          </w:p>
        </w:tc>
      </w:tr>
      <w:tr w:rsidR="001028B9" w14:paraId="1268B2E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3E84211" w14:textId="77777777" w:rsidR="001028B9" w:rsidRDefault="001028B9" w:rsidP="00E5700B">
            <w:pPr>
              <w:rPr>
                <w:lang w:val="en-US"/>
              </w:rPr>
            </w:pPr>
          </w:p>
        </w:tc>
        <w:tc>
          <w:tcPr>
            <w:tcW w:w="1400" w:type="dxa"/>
            <w:gridSpan w:val="4"/>
            <w:tcBorders>
              <w:top w:val="nil"/>
              <w:bottom w:val="single" w:sz="2" w:space="0" w:color="auto"/>
            </w:tcBorders>
            <w:vAlign w:val="center"/>
          </w:tcPr>
          <w:p w14:paraId="203B5407" w14:textId="77777777" w:rsidR="001028B9" w:rsidRDefault="001028B9" w:rsidP="00E5700B">
            <w:pPr>
              <w:jc w:val="center"/>
              <w:rPr>
                <w:sz w:val="16"/>
                <w:szCs w:val="16"/>
                <w:lang w:val="en-US"/>
              </w:rPr>
            </w:pPr>
            <w:r>
              <w:rPr>
                <w:sz w:val="16"/>
                <w:szCs w:val="16"/>
                <w:lang w:val="en-US"/>
              </w:rPr>
              <w:t>7422010060100</w:t>
            </w:r>
          </w:p>
        </w:tc>
        <w:tc>
          <w:tcPr>
            <w:tcW w:w="5979" w:type="dxa"/>
            <w:gridSpan w:val="6"/>
            <w:tcBorders>
              <w:top w:val="nil"/>
              <w:bottom w:val="single" w:sz="2" w:space="0" w:color="auto"/>
            </w:tcBorders>
          </w:tcPr>
          <w:p w14:paraId="1F135FD2" w14:textId="77777777" w:rsidR="001028B9" w:rsidRDefault="001028B9" w:rsidP="00E5700B">
            <w:pPr>
              <w:rPr>
                <w:lang w:val="en-US"/>
              </w:rPr>
            </w:pPr>
            <w:r>
              <w:rPr>
                <w:lang w:val="en-US"/>
              </w:rPr>
              <w:t>Timplar</w:t>
            </w:r>
          </w:p>
        </w:tc>
        <w:tc>
          <w:tcPr>
            <w:tcW w:w="1134" w:type="dxa"/>
            <w:gridSpan w:val="2"/>
            <w:tcBorders>
              <w:top w:val="nil"/>
              <w:bottom w:val="single" w:sz="2" w:space="0" w:color="auto"/>
            </w:tcBorders>
          </w:tcPr>
          <w:p w14:paraId="454FB582" w14:textId="77777777" w:rsidR="001028B9" w:rsidRDefault="001028B9" w:rsidP="00E5700B">
            <w:pPr>
              <w:rPr>
                <w:lang w:val="en-US"/>
              </w:rPr>
            </w:pPr>
            <w:r>
              <w:rPr>
                <w:lang w:val="en-US"/>
              </w:rPr>
              <w:t>h-om</w:t>
            </w:r>
          </w:p>
        </w:tc>
        <w:tc>
          <w:tcPr>
            <w:tcW w:w="1134" w:type="dxa"/>
            <w:tcBorders>
              <w:top w:val="nil"/>
              <w:bottom w:val="single" w:sz="2" w:space="0" w:color="auto"/>
            </w:tcBorders>
          </w:tcPr>
          <w:p w14:paraId="1DF31B3D" w14:textId="77777777" w:rsidR="001028B9" w:rsidRDefault="001028B9" w:rsidP="00E5700B">
            <w:pPr>
              <w:rPr>
                <w:lang w:val="en-US"/>
              </w:rPr>
            </w:pPr>
            <w:r>
              <w:rPr>
                <w:lang w:val="en-US"/>
              </w:rPr>
              <w:t>0,41</w:t>
            </w:r>
          </w:p>
        </w:tc>
      </w:tr>
      <w:tr w:rsidR="001028B9" w14:paraId="4F69D77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5A4F7AD" w14:textId="77777777" w:rsidR="001028B9" w:rsidRDefault="001028B9" w:rsidP="00E5700B">
            <w:pPr>
              <w:rPr>
                <w:lang w:val="en-US"/>
              </w:rPr>
            </w:pPr>
          </w:p>
        </w:tc>
        <w:tc>
          <w:tcPr>
            <w:tcW w:w="1400" w:type="dxa"/>
            <w:gridSpan w:val="4"/>
            <w:tcBorders>
              <w:top w:val="nil"/>
              <w:bottom w:val="single" w:sz="2" w:space="0" w:color="auto"/>
            </w:tcBorders>
            <w:vAlign w:val="center"/>
          </w:tcPr>
          <w:p w14:paraId="34BE8FED" w14:textId="77777777" w:rsidR="001028B9" w:rsidRDefault="001028B9" w:rsidP="00E5700B">
            <w:pPr>
              <w:jc w:val="center"/>
              <w:rPr>
                <w:sz w:val="16"/>
                <w:szCs w:val="16"/>
                <w:lang w:val="en-US"/>
              </w:rPr>
            </w:pPr>
            <w:r>
              <w:rPr>
                <w:sz w:val="16"/>
                <w:szCs w:val="16"/>
                <w:lang w:val="en-US"/>
              </w:rPr>
              <w:t>9310060019920</w:t>
            </w:r>
          </w:p>
        </w:tc>
        <w:tc>
          <w:tcPr>
            <w:tcW w:w="5979" w:type="dxa"/>
            <w:gridSpan w:val="6"/>
            <w:tcBorders>
              <w:top w:val="nil"/>
              <w:bottom w:val="single" w:sz="2" w:space="0" w:color="auto"/>
            </w:tcBorders>
          </w:tcPr>
          <w:p w14:paraId="0DA4360A" w14:textId="77777777" w:rsidR="001028B9" w:rsidRDefault="001028B9" w:rsidP="00E5700B">
            <w:pPr>
              <w:rPr>
                <w:lang w:val="en-US"/>
              </w:rPr>
            </w:pPr>
            <w:r>
              <w:rPr>
                <w:lang w:val="en-US"/>
              </w:rPr>
              <w:t>Muncitor deservire CM</w:t>
            </w:r>
          </w:p>
        </w:tc>
        <w:tc>
          <w:tcPr>
            <w:tcW w:w="1134" w:type="dxa"/>
            <w:gridSpan w:val="2"/>
            <w:tcBorders>
              <w:top w:val="nil"/>
              <w:bottom w:val="single" w:sz="2" w:space="0" w:color="auto"/>
            </w:tcBorders>
          </w:tcPr>
          <w:p w14:paraId="6FB9E749" w14:textId="77777777" w:rsidR="001028B9" w:rsidRDefault="001028B9" w:rsidP="00E5700B">
            <w:pPr>
              <w:rPr>
                <w:lang w:val="en-US"/>
              </w:rPr>
            </w:pPr>
            <w:r>
              <w:rPr>
                <w:lang w:val="en-US"/>
              </w:rPr>
              <w:t>h-om</w:t>
            </w:r>
          </w:p>
        </w:tc>
        <w:tc>
          <w:tcPr>
            <w:tcW w:w="1134" w:type="dxa"/>
            <w:tcBorders>
              <w:top w:val="nil"/>
              <w:bottom w:val="single" w:sz="2" w:space="0" w:color="auto"/>
            </w:tcBorders>
          </w:tcPr>
          <w:p w14:paraId="49EACA90" w14:textId="77777777" w:rsidR="001028B9" w:rsidRDefault="001028B9" w:rsidP="00E5700B">
            <w:pPr>
              <w:rPr>
                <w:lang w:val="en-US"/>
              </w:rPr>
            </w:pPr>
            <w:r>
              <w:rPr>
                <w:lang w:val="en-US"/>
              </w:rPr>
              <w:t>0,05</w:t>
            </w:r>
          </w:p>
        </w:tc>
      </w:tr>
      <w:tr w:rsidR="001028B9" w14:paraId="3C7C9B31"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A7CED2B"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5A34FC8" w14:textId="77777777" w:rsidR="001028B9" w:rsidRDefault="001028B9" w:rsidP="00E5700B">
            <w:pPr>
              <w:jc w:val="center"/>
              <w:rPr>
                <w:sz w:val="16"/>
                <w:szCs w:val="16"/>
                <w:lang w:val="en-US"/>
              </w:rPr>
            </w:pPr>
            <w:r>
              <w:rPr>
                <w:sz w:val="16"/>
                <w:szCs w:val="16"/>
                <w:lang w:val="en-US"/>
              </w:rPr>
              <w:t>2521106718393400</w:t>
            </w:r>
          </w:p>
        </w:tc>
        <w:tc>
          <w:tcPr>
            <w:tcW w:w="5979" w:type="dxa"/>
            <w:gridSpan w:val="6"/>
            <w:tcBorders>
              <w:top w:val="nil"/>
              <w:bottom w:val="single" w:sz="2" w:space="0" w:color="auto"/>
            </w:tcBorders>
          </w:tcPr>
          <w:p w14:paraId="3538783C" w14:textId="77777777" w:rsidR="001028B9" w:rsidRDefault="001028B9" w:rsidP="00E5700B">
            <w:pPr>
              <w:rPr>
                <w:lang w:val="en-US"/>
              </w:rPr>
            </w:pPr>
            <w:r>
              <w:rPr>
                <w:lang w:val="en-US"/>
              </w:rPr>
              <w:t>Pervazuri ( baghete)  din mase plastice pentru ferestre  b=400</w:t>
            </w:r>
          </w:p>
        </w:tc>
        <w:tc>
          <w:tcPr>
            <w:tcW w:w="1134" w:type="dxa"/>
            <w:gridSpan w:val="2"/>
            <w:tcBorders>
              <w:top w:val="nil"/>
              <w:bottom w:val="single" w:sz="2" w:space="0" w:color="auto"/>
            </w:tcBorders>
          </w:tcPr>
          <w:p w14:paraId="526961B3" w14:textId="77777777" w:rsidR="001028B9" w:rsidRDefault="001028B9" w:rsidP="00E5700B">
            <w:pPr>
              <w:rPr>
                <w:lang w:val="en-US"/>
              </w:rPr>
            </w:pPr>
            <w:r>
              <w:rPr>
                <w:lang w:val="en-US"/>
              </w:rPr>
              <w:t>m</w:t>
            </w:r>
          </w:p>
        </w:tc>
        <w:tc>
          <w:tcPr>
            <w:tcW w:w="1134" w:type="dxa"/>
            <w:tcBorders>
              <w:top w:val="nil"/>
              <w:bottom w:val="single" w:sz="2" w:space="0" w:color="auto"/>
            </w:tcBorders>
          </w:tcPr>
          <w:p w14:paraId="2FD5E9F1" w14:textId="77777777" w:rsidR="001028B9" w:rsidRDefault="001028B9" w:rsidP="00E5700B">
            <w:pPr>
              <w:rPr>
                <w:lang w:val="en-US"/>
              </w:rPr>
            </w:pPr>
            <w:r>
              <w:rPr>
                <w:lang w:val="en-US"/>
              </w:rPr>
              <w:t>5,10</w:t>
            </w:r>
          </w:p>
        </w:tc>
      </w:tr>
      <w:tr w:rsidR="001028B9" w14:paraId="11B78B8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35A7C12"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1568D24" w14:textId="77777777" w:rsidR="001028B9" w:rsidRDefault="001028B9" w:rsidP="00E5700B">
            <w:pPr>
              <w:jc w:val="center"/>
              <w:rPr>
                <w:sz w:val="16"/>
                <w:szCs w:val="16"/>
                <w:lang w:val="en-US"/>
              </w:rPr>
            </w:pPr>
            <w:r>
              <w:rPr>
                <w:sz w:val="16"/>
                <w:szCs w:val="16"/>
                <w:lang w:val="en-US"/>
              </w:rPr>
              <w:t>2874115829126</w:t>
            </w:r>
          </w:p>
        </w:tc>
        <w:tc>
          <w:tcPr>
            <w:tcW w:w="5979" w:type="dxa"/>
            <w:gridSpan w:val="6"/>
            <w:tcBorders>
              <w:top w:val="nil"/>
              <w:bottom w:val="single" w:sz="2" w:space="0" w:color="auto"/>
            </w:tcBorders>
          </w:tcPr>
          <w:p w14:paraId="4071664F" w14:textId="77777777" w:rsidR="001028B9" w:rsidRDefault="001028B9" w:rsidP="00E5700B">
            <w:pPr>
              <w:rPr>
                <w:lang w:val="en-US"/>
              </w:rPr>
            </w:pPr>
            <w:r>
              <w:rPr>
                <w:lang w:val="en-US"/>
              </w:rPr>
              <w:t>Suruburi cu cap inecat crestat 6 x 30 mm</w:t>
            </w:r>
          </w:p>
        </w:tc>
        <w:tc>
          <w:tcPr>
            <w:tcW w:w="1134" w:type="dxa"/>
            <w:gridSpan w:val="2"/>
            <w:tcBorders>
              <w:top w:val="nil"/>
              <w:bottom w:val="single" w:sz="2" w:space="0" w:color="auto"/>
            </w:tcBorders>
          </w:tcPr>
          <w:p w14:paraId="596EC26F" w14:textId="77777777" w:rsidR="001028B9" w:rsidRDefault="001028B9" w:rsidP="00E5700B">
            <w:pPr>
              <w:rPr>
                <w:lang w:val="en-US"/>
              </w:rPr>
            </w:pPr>
            <w:r>
              <w:rPr>
                <w:lang w:val="en-US"/>
              </w:rPr>
              <w:t>buc</w:t>
            </w:r>
          </w:p>
        </w:tc>
        <w:tc>
          <w:tcPr>
            <w:tcW w:w="1134" w:type="dxa"/>
            <w:tcBorders>
              <w:top w:val="nil"/>
              <w:bottom w:val="single" w:sz="2" w:space="0" w:color="auto"/>
            </w:tcBorders>
          </w:tcPr>
          <w:p w14:paraId="0925FF15" w14:textId="77777777" w:rsidR="001028B9" w:rsidRDefault="001028B9" w:rsidP="00E5700B">
            <w:pPr>
              <w:rPr>
                <w:lang w:val="en-US"/>
              </w:rPr>
            </w:pPr>
            <w:r>
              <w:rPr>
                <w:lang w:val="en-US"/>
              </w:rPr>
              <w:t>30,60</w:t>
            </w:r>
          </w:p>
        </w:tc>
      </w:tr>
      <w:tr w:rsidR="001028B9" w14:paraId="044DB6B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9710ED7"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153228E" w14:textId="77777777" w:rsidR="001028B9" w:rsidRDefault="001028B9" w:rsidP="00E5700B">
            <w:pPr>
              <w:jc w:val="center"/>
              <w:rPr>
                <w:sz w:val="16"/>
                <w:szCs w:val="16"/>
                <w:lang w:val="en-US"/>
              </w:rPr>
            </w:pPr>
            <w:r>
              <w:rPr>
                <w:sz w:val="16"/>
                <w:szCs w:val="16"/>
                <w:lang w:val="en-US"/>
              </w:rPr>
              <w:t>2952160007200</w:t>
            </w:r>
          </w:p>
        </w:tc>
        <w:tc>
          <w:tcPr>
            <w:tcW w:w="5979" w:type="dxa"/>
            <w:gridSpan w:val="6"/>
            <w:tcBorders>
              <w:top w:val="nil"/>
              <w:bottom w:val="single" w:sz="2" w:space="0" w:color="auto"/>
            </w:tcBorders>
          </w:tcPr>
          <w:p w14:paraId="3D6149E6" w14:textId="77777777" w:rsidR="001028B9" w:rsidRDefault="001028B9" w:rsidP="00E5700B">
            <w:pPr>
              <w:rPr>
                <w:lang w:val="en-US"/>
              </w:rPr>
            </w:pPr>
            <w:r>
              <w:rPr>
                <w:lang w:val="en-US"/>
              </w:rPr>
              <w:t>Utilaj de ridicat pentru lucrari de finisaj</w:t>
            </w:r>
          </w:p>
        </w:tc>
        <w:tc>
          <w:tcPr>
            <w:tcW w:w="1134" w:type="dxa"/>
            <w:gridSpan w:val="2"/>
            <w:tcBorders>
              <w:top w:val="nil"/>
              <w:bottom w:val="single" w:sz="2" w:space="0" w:color="auto"/>
            </w:tcBorders>
          </w:tcPr>
          <w:p w14:paraId="585CCBC1" w14:textId="77777777" w:rsidR="001028B9" w:rsidRDefault="001028B9" w:rsidP="00E5700B">
            <w:pPr>
              <w:rPr>
                <w:lang w:val="en-US"/>
              </w:rPr>
            </w:pPr>
            <w:r>
              <w:rPr>
                <w:lang w:val="en-US"/>
              </w:rPr>
              <w:t>h-ut</w:t>
            </w:r>
          </w:p>
        </w:tc>
        <w:tc>
          <w:tcPr>
            <w:tcW w:w="1134" w:type="dxa"/>
            <w:tcBorders>
              <w:top w:val="nil"/>
              <w:bottom w:val="single" w:sz="2" w:space="0" w:color="auto"/>
            </w:tcBorders>
          </w:tcPr>
          <w:p w14:paraId="7B0184B9" w14:textId="77777777" w:rsidR="001028B9" w:rsidRDefault="001028B9" w:rsidP="00E5700B">
            <w:pPr>
              <w:rPr>
                <w:lang w:val="en-US"/>
              </w:rPr>
            </w:pPr>
            <w:r>
              <w:rPr>
                <w:lang w:val="en-US"/>
              </w:rPr>
              <w:t>0,05</w:t>
            </w:r>
          </w:p>
        </w:tc>
      </w:tr>
      <w:tr w:rsidR="001028B9" w14:paraId="45C57E51"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3466D6DB" w14:textId="77777777" w:rsidR="001028B9" w:rsidRDefault="001028B9" w:rsidP="00E5700B">
            <w:pPr>
              <w:rPr>
                <w:lang w:val="en-US"/>
              </w:rPr>
            </w:pPr>
            <w:r>
              <w:rPr>
                <w:lang w:val="en-US"/>
              </w:rPr>
              <w:t>67</w:t>
            </w:r>
          </w:p>
        </w:tc>
        <w:tc>
          <w:tcPr>
            <w:tcW w:w="1400" w:type="dxa"/>
            <w:gridSpan w:val="4"/>
            <w:tcBorders>
              <w:top w:val="single" w:sz="4" w:space="0" w:color="auto"/>
              <w:bottom w:val="single" w:sz="4" w:space="0" w:color="auto"/>
            </w:tcBorders>
          </w:tcPr>
          <w:p w14:paraId="684D63A0" w14:textId="77777777" w:rsidR="001028B9" w:rsidRDefault="001028B9" w:rsidP="00E5700B">
            <w:pPr>
              <w:rPr>
                <w:lang w:val="en-US"/>
              </w:rPr>
            </w:pPr>
            <w:r>
              <w:rPr>
                <w:lang w:val="en-US"/>
              </w:rPr>
              <w:t>CN53A</w:t>
            </w:r>
          </w:p>
          <w:p w14:paraId="7BF3E9AE"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5758C261"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Grunduirea suprafetelor interioare a glafurilor</w:t>
            </w:r>
            <w:r>
              <w:rPr>
                <w:rFonts w:ascii="Times New Roman CYR" w:hAnsi="Times New Roman CYR" w:cs="Times New Roman CYR"/>
                <w:sz w:val="16"/>
                <w:szCs w:val="16"/>
                <w:lang w:val="en-US"/>
              </w:rPr>
              <w:t xml:space="preserve"> </w:t>
            </w:r>
          </w:p>
          <w:p w14:paraId="0325DAFC"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E4E9D8F"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08FF50A5" w14:textId="77777777" w:rsidR="001028B9" w:rsidRPr="00B400BD" w:rsidRDefault="001028B9" w:rsidP="00E5700B">
            <w:pPr>
              <w:jc w:val="center"/>
              <w:rPr>
                <w:b/>
                <w:bCs/>
                <w:lang w:val="en-US"/>
              </w:rPr>
            </w:pPr>
            <w:r w:rsidRPr="00B400BD">
              <w:rPr>
                <w:b/>
                <w:bCs/>
                <w:lang w:val="en-US"/>
              </w:rPr>
              <w:t>11,97</w:t>
            </w:r>
          </w:p>
        </w:tc>
      </w:tr>
      <w:tr w:rsidR="001028B9" w14:paraId="2393398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48BC1FE" w14:textId="77777777" w:rsidR="001028B9" w:rsidRDefault="001028B9" w:rsidP="00E5700B">
            <w:pPr>
              <w:rPr>
                <w:lang w:val="en-US"/>
              </w:rPr>
            </w:pPr>
          </w:p>
        </w:tc>
        <w:tc>
          <w:tcPr>
            <w:tcW w:w="1400" w:type="dxa"/>
            <w:gridSpan w:val="4"/>
            <w:tcBorders>
              <w:top w:val="nil"/>
              <w:bottom w:val="single" w:sz="2" w:space="0" w:color="auto"/>
            </w:tcBorders>
            <w:vAlign w:val="center"/>
          </w:tcPr>
          <w:p w14:paraId="409DFB93" w14:textId="77777777" w:rsidR="001028B9" w:rsidRDefault="001028B9" w:rsidP="00E5700B">
            <w:pPr>
              <w:jc w:val="center"/>
              <w:rPr>
                <w:sz w:val="16"/>
                <w:szCs w:val="16"/>
                <w:lang w:val="en-US"/>
              </w:rPr>
            </w:pPr>
            <w:r>
              <w:rPr>
                <w:sz w:val="16"/>
                <w:szCs w:val="16"/>
                <w:lang w:val="en-US"/>
              </w:rPr>
              <w:t>7141020013300</w:t>
            </w:r>
          </w:p>
        </w:tc>
        <w:tc>
          <w:tcPr>
            <w:tcW w:w="5979" w:type="dxa"/>
            <w:gridSpan w:val="6"/>
            <w:tcBorders>
              <w:top w:val="nil"/>
              <w:bottom w:val="single" w:sz="2" w:space="0" w:color="auto"/>
            </w:tcBorders>
          </w:tcPr>
          <w:p w14:paraId="07C90920" w14:textId="77777777" w:rsidR="001028B9" w:rsidRDefault="001028B9" w:rsidP="00E5700B">
            <w:pPr>
              <w:rPr>
                <w:lang w:val="en-US"/>
              </w:rPr>
            </w:pPr>
            <w:r>
              <w:rPr>
                <w:lang w:val="en-US"/>
              </w:rPr>
              <w:t>Zugrav vopsitor</w:t>
            </w:r>
          </w:p>
        </w:tc>
        <w:tc>
          <w:tcPr>
            <w:tcW w:w="1134" w:type="dxa"/>
            <w:gridSpan w:val="2"/>
            <w:tcBorders>
              <w:top w:val="nil"/>
              <w:bottom w:val="single" w:sz="2" w:space="0" w:color="auto"/>
            </w:tcBorders>
          </w:tcPr>
          <w:p w14:paraId="466FD87B" w14:textId="77777777" w:rsidR="001028B9" w:rsidRDefault="001028B9" w:rsidP="00E5700B">
            <w:pPr>
              <w:rPr>
                <w:lang w:val="en-US"/>
              </w:rPr>
            </w:pPr>
            <w:r>
              <w:rPr>
                <w:lang w:val="en-US"/>
              </w:rPr>
              <w:t>h-om</w:t>
            </w:r>
          </w:p>
        </w:tc>
        <w:tc>
          <w:tcPr>
            <w:tcW w:w="1134" w:type="dxa"/>
            <w:tcBorders>
              <w:top w:val="nil"/>
              <w:bottom w:val="single" w:sz="2" w:space="0" w:color="auto"/>
            </w:tcBorders>
          </w:tcPr>
          <w:p w14:paraId="4BD0C7F1" w14:textId="77777777" w:rsidR="001028B9" w:rsidRDefault="001028B9" w:rsidP="00E5700B">
            <w:pPr>
              <w:rPr>
                <w:lang w:val="en-US"/>
              </w:rPr>
            </w:pPr>
            <w:r>
              <w:rPr>
                <w:lang w:val="en-US"/>
              </w:rPr>
              <w:t>0,36</w:t>
            </w:r>
          </w:p>
        </w:tc>
      </w:tr>
      <w:tr w:rsidR="001028B9" w14:paraId="3D8C11A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2139742"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49EB24B" w14:textId="77777777" w:rsidR="001028B9" w:rsidRDefault="001028B9" w:rsidP="00E5700B">
            <w:pPr>
              <w:jc w:val="center"/>
              <w:rPr>
                <w:sz w:val="16"/>
                <w:szCs w:val="16"/>
                <w:lang w:val="en-US"/>
              </w:rPr>
            </w:pPr>
            <w:r>
              <w:rPr>
                <w:sz w:val="16"/>
                <w:szCs w:val="16"/>
                <w:lang w:val="en-US"/>
              </w:rPr>
              <w:t>2416586105303</w:t>
            </w:r>
          </w:p>
        </w:tc>
        <w:tc>
          <w:tcPr>
            <w:tcW w:w="5979" w:type="dxa"/>
            <w:gridSpan w:val="6"/>
            <w:tcBorders>
              <w:top w:val="nil"/>
              <w:bottom w:val="single" w:sz="2" w:space="0" w:color="auto"/>
            </w:tcBorders>
          </w:tcPr>
          <w:p w14:paraId="772AAFA0" w14:textId="77777777" w:rsidR="001028B9" w:rsidRDefault="001028B9" w:rsidP="00E5700B">
            <w:pPr>
              <w:rPr>
                <w:lang w:val="en-US"/>
              </w:rPr>
            </w:pPr>
            <w:r>
              <w:rPr>
                <w:lang w:val="en-US"/>
              </w:rPr>
              <w:t>Amorsa-grund</w:t>
            </w:r>
          </w:p>
        </w:tc>
        <w:tc>
          <w:tcPr>
            <w:tcW w:w="1134" w:type="dxa"/>
            <w:gridSpan w:val="2"/>
            <w:tcBorders>
              <w:top w:val="nil"/>
              <w:bottom w:val="single" w:sz="2" w:space="0" w:color="auto"/>
            </w:tcBorders>
          </w:tcPr>
          <w:p w14:paraId="3BA078CC" w14:textId="77777777" w:rsidR="001028B9" w:rsidRDefault="001028B9" w:rsidP="00E5700B">
            <w:pPr>
              <w:rPr>
                <w:lang w:val="en-US"/>
              </w:rPr>
            </w:pPr>
            <w:r>
              <w:rPr>
                <w:lang w:val="en-US"/>
              </w:rPr>
              <w:t>kg</w:t>
            </w:r>
          </w:p>
        </w:tc>
        <w:tc>
          <w:tcPr>
            <w:tcW w:w="1134" w:type="dxa"/>
            <w:tcBorders>
              <w:top w:val="nil"/>
              <w:bottom w:val="single" w:sz="2" w:space="0" w:color="auto"/>
            </w:tcBorders>
          </w:tcPr>
          <w:p w14:paraId="164704B3" w14:textId="77777777" w:rsidR="001028B9" w:rsidRDefault="001028B9" w:rsidP="00E5700B">
            <w:pPr>
              <w:rPr>
                <w:lang w:val="en-US"/>
              </w:rPr>
            </w:pPr>
            <w:r>
              <w:rPr>
                <w:lang w:val="en-US"/>
              </w:rPr>
              <w:t>1,80</w:t>
            </w:r>
          </w:p>
        </w:tc>
      </w:tr>
      <w:tr w:rsidR="001028B9" w14:paraId="6B183E91"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18E3093"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6EA4961" w14:textId="77777777" w:rsidR="001028B9" w:rsidRDefault="001028B9" w:rsidP="00E5700B">
            <w:pPr>
              <w:jc w:val="center"/>
              <w:rPr>
                <w:sz w:val="16"/>
                <w:szCs w:val="16"/>
                <w:lang w:val="en-US"/>
              </w:rPr>
            </w:pPr>
            <w:r>
              <w:rPr>
                <w:sz w:val="16"/>
                <w:szCs w:val="16"/>
                <w:lang w:val="en-US"/>
              </w:rPr>
              <w:t>810741</w:t>
            </w:r>
          </w:p>
        </w:tc>
        <w:tc>
          <w:tcPr>
            <w:tcW w:w="5979" w:type="dxa"/>
            <w:gridSpan w:val="6"/>
            <w:tcBorders>
              <w:top w:val="nil"/>
              <w:bottom w:val="single" w:sz="2" w:space="0" w:color="auto"/>
            </w:tcBorders>
          </w:tcPr>
          <w:p w14:paraId="650DB6C6" w14:textId="77777777" w:rsidR="001028B9" w:rsidRDefault="001028B9" w:rsidP="00E5700B">
            <w:pPr>
              <w:rPr>
                <w:lang w:val="en-US"/>
              </w:rPr>
            </w:pPr>
            <w:r>
              <w:rPr>
                <w:lang w:val="en-US"/>
              </w:rPr>
              <w:t>Hirtie pentru slefuit uscata</w:t>
            </w:r>
          </w:p>
        </w:tc>
        <w:tc>
          <w:tcPr>
            <w:tcW w:w="1134" w:type="dxa"/>
            <w:gridSpan w:val="2"/>
            <w:tcBorders>
              <w:top w:val="nil"/>
              <w:bottom w:val="single" w:sz="2" w:space="0" w:color="auto"/>
            </w:tcBorders>
          </w:tcPr>
          <w:p w14:paraId="5A29AE08" w14:textId="77777777" w:rsidR="001028B9" w:rsidRDefault="001028B9" w:rsidP="00E5700B">
            <w:pPr>
              <w:rPr>
                <w:lang w:val="en-US"/>
              </w:rPr>
            </w:pPr>
            <w:r>
              <w:rPr>
                <w:lang w:val="en-US"/>
              </w:rPr>
              <w:t>buc</w:t>
            </w:r>
          </w:p>
        </w:tc>
        <w:tc>
          <w:tcPr>
            <w:tcW w:w="1134" w:type="dxa"/>
            <w:tcBorders>
              <w:top w:val="nil"/>
              <w:bottom w:val="single" w:sz="2" w:space="0" w:color="auto"/>
            </w:tcBorders>
          </w:tcPr>
          <w:p w14:paraId="0C065C86" w14:textId="77777777" w:rsidR="001028B9" w:rsidRDefault="001028B9" w:rsidP="00E5700B">
            <w:pPr>
              <w:rPr>
                <w:lang w:val="en-US"/>
              </w:rPr>
            </w:pPr>
            <w:r>
              <w:rPr>
                <w:lang w:val="en-US"/>
              </w:rPr>
              <w:t>0,60</w:t>
            </w:r>
          </w:p>
        </w:tc>
      </w:tr>
      <w:tr w:rsidR="001028B9" w14:paraId="66FF27D5"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1C25423B" w14:textId="77777777" w:rsidR="001028B9" w:rsidRDefault="001028B9" w:rsidP="00E5700B">
            <w:pPr>
              <w:rPr>
                <w:lang w:val="en-US"/>
              </w:rPr>
            </w:pPr>
            <w:r>
              <w:rPr>
                <w:lang w:val="en-US"/>
              </w:rPr>
              <w:t>68</w:t>
            </w:r>
          </w:p>
        </w:tc>
        <w:tc>
          <w:tcPr>
            <w:tcW w:w="1400" w:type="dxa"/>
            <w:gridSpan w:val="4"/>
            <w:tcBorders>
              <w:top w:val="single" w:sz="4" w:space="0" w:color="auto"/>
              <w:bottom w:val="single" w:sz="4" w:space="0" w:color="auto"/>
            </w:tcBorders>
          </w:tcPr>
          <w:p w14:paraId="5C6A8728" w14:textId="77777777" w:rsidR="001028B9" w:rsidRDefault="001028B9" w:rsidP="00E5700B">
            <w:pPr>
              <w:rPr>
                <w:lang w:val="en-US"/>
              </w:rPr>
            </w:pPr>
            <w:r>
              <w:rPr>
                <w:lang w:val="en-US"/>
              </w:rPr>
              <w:t>CF57A</w:t>
            </w:r>
          </w:p>
          <w:p w14:paraId="7DCFEC6F"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2CAE5589"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Aplicarea manuala a chitului pe baza de ipsos "Eurofin" grosime 1,0 mm pe suprafetele  glafurilor</w:t>
            </w:r>
            <w:r>
              <w:rPr>
                <w:rFonts w:ascii="Times New Roman CYR" w:hAnsi="Times New Roman CYR" w:cs="Times New Roman CYR"/>
                <w:sz w:val="16"/>
                <w:szCs w:val="16"/>
                <w:lang w:val="en-US"/>
              </w:rPr>
              <w:t xml:space="preserve"> </w:t>
            </w:r>
          </w:p>
          <w:p w14:paraId="3714424F"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F40ACDD"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0F345DCD" w14:textId="77777777" w:rsidR="001028B9" w:rsidRPr="00B400BD" w:rsidRDefault="001028B9" w:rsidP="00E5700B">
            <w:pPr>
              <w:jc w:val="center"/>
              <w:rPr>
                <w:b/>
                <w:bCs/>
                <w:lang w:val="en-US"/>
              </w:rPr>
            </w:pPr>
            <w:r w:rsidRPr="00B400BD">
              <w:rPr>
                <w:b/>
                <w:bCs/>
                <w:lang w:val="en-US"/>
              </w:rPr>
              <w:t>11,97</w:t>
            </w:r>
          </w:p>
        </w:tc>
      </w:tr>
      <w:tr w:rsidR="001028B9" w14:paraId="071ABE4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5A81694" w14:textId="77777777" w:rsidR="001028B9" w:rsidRDefault="001028B9" w:rsidP="00E5700B">
            <w:pPr>
              <w:rPr>
                <w:lang w:val="en-US"/>
              </w:rPr>
            </w:pPr>
          </w:p>
        </w:tc>
        <w:tc>
          <w:tcPr>
            <w:tcW w:w="1400" w:type="dxa"/>
            <w:gridSpan w:val="4"/>
            <w:tcBorders>
              <w:top w:val="nil"/>
              <w:bottom w:val="single" w:sz="2" w:space="0" w:color="auto"/>
            </w:tcBorders>
            <w:vAlign w:val="center"/>
          </w:tcPr>
          <w:p w14:paraId="7C7723CC" w14:textId="77777777" w:rsidR="001028B9" w:rsidRDefault="001028B9" w:rsidP="00E5700B">
            <w:pPr>
              <w:jc w:val="center"/>
              <w:rPr>
                <w:sz w:val="16"/>
                <w:szCs w:val="16"/>
                <w:lang w:val="en-US"/>
              </w:rPr>
            </w:pPr>
            <w:r>
              <w:rPr>
                <w:sz w:val="16"/>
                <w:szCs w:val="16"/>
                <w:lang w:val="en-US"/>
              </w:rPr>
              <w:t>7122050013401</w:t>
            </w:r>
          </w:p>
        </w:tc>
        <w:tc>
          <w:tcPr>
            <w:tcW w:w="5979" w:type="dxa"/>
            <w:gridSpan w:val="6"/>
            <w:tcBorders>
              <w:top w:val="nil"/>
              <w:bottom w:val="single" w:sz="2" w:space="0" w:color="auto"/>
            </w:tcBorders>
          </w:tcPr>
          <w:p w14:paraId="01A548DE" w14:textId="77777777" w:rsidR="001028B9" w:rsidRDefault="001028B9" w:rsidP="00E5700B">
            <w:pPr>
              <w:rPr>
                <w:lang w:val="en-US"/>
              </w:rPr>
            </w:pPr>
            <w:r>
              <w:rPr>
                <w:lang w:val="en-US"/>
              </w:rPr>
              <w:t>Zidar cat.4</w:t>
            </w:r>
          </w:p>
        </w:tc>
        <w:tc>
          <w:tcPr>
            <w:tcW w:w="1134" w:type="dxa"/>
            <w:gridSpan w:val="2"/>
            <w:tcBorders>
              <w:top w:val="nil"/>
              <w:bottom w:val="single" w:sz="2" w:space="0" w:color="auto"/>
            </w:tcBorders>
          </w:tcPr>
          <w:p w14:paraId="3CE91496" w14:textId="77777777" w:rsidR="001028B9" w:rsidRDefault="001028B9" w:rsidP="00E5700B">
            <w:pPr>
              <w:rPr>
                <w:lang w:val="en-US"/>
              </w:rPr>
            </w:pPr>
            <w:r>
              <w:rPr>
                <w:lang w:val="en-US"/>
              </w:rPr>
              <w:t>h-om</w:t>
            </w:r>
          </w:p>
        </w:tc>
        <w:tc>
          <w:tcPr>
            <w:tcW w:w="1134" w:type="dxa"/>
            <w:tcBorders>
              <w:top w:val="nil"/>
              <w:bottom w:val="single" w:sz="2" w:space="0" w:color="auto"/>
            </w:tcBorders>
          </w:tcPr>
          <w:p w14:paraId="54C79137" w14:textId="77777777" w:rsidR="001028B9" w:rsidRDefault="001028B9" w:rsidP="00E5700B">
            <w:pPr>
              <w:rPr>
                <w:lang w:val="en-US"/>
              </w:rPr>
            </w:pPr>
            <w:r>
              <w:rPr>
                <w:lang w:val="en-US"/>
              </w:rPr>
              <w:t>5,39</w:t>
            </w:r>
          </w:p>
        </w:tc>
      </w:tr>
      <w:tr w:rsidR="001028B9" w14:paraId="6267935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8036937" w14:textId="77777777" w:rsidR="001028B9" w:rsidRDefault="001028B9" w:rsidP="00E5700B">
            <w:pPr>
              <w:rPr>
                <w:lang w:val="en-US"/>
              </w:rPr>
            </w:pPr>
          </w:p>
        </w:tc>
        <w:tc>
          <w:tcPr>
            <w:tcW w:w="1400" w:type="dxa"/>
            <w:gridSpan w:val="4"/>
            <w:tcBorders>
              <w:top w:val="nil"/>
              <w:bottom w:val="single" w:sz="2" w:space="0" w:color="auto"/>
            </w:tcBorders>
            <w:vAlign w:val="center"/>
          </w:tcPr>
          <w:p w14:paraId="25E82345" w14:textId="77777777" w:rsidR="001028B9" w:rsidRDefault="001028B9" w:rsidP="00E5700B">
            <w:pPr>
              <w:jc w:val="center"/>
              <w:rPr>
                <w:sz w:val="16"/>
                <w:szCs w:val="16"/>
                <w:lang w:val="en-US"/>
              </w:rPr>
            </w:pPr>
            <w:r>
              <w:rPr>
                <w:sz w:val="16"/>
                <w:szCs w:val="16"/>
                <w:lang w:val="en-US"/>
              </w:rPr>
              <w:t>9310060019920</w:t>
            </w:r>
          </w:p>
        </w:tc>
        <w:tc>
          <w:tcPr>
            <w:tcW w:w="5979" w:type="dxa"/>
            <w:gridSpan w:val="6"/>
            <w:tcBorders>
              <w:top w:val="nil"/>
              <w:bottom w:val="single" w:sz="2" w:space="0" w:color="auto"/>
            </w:tcBorders>
          </w:tcPr>
          <w:p w14:paraId="559DE20F" w14:textId="77777777" w:rsidR="001028B9" w:rsidRDefault="001028B9" w:rsidP="00E5700B">
            <w:pPr>
              <w:rPr>
                <w:lang w:val="en-US"/>
              </w:rPr>
            </w:pPr>
            <w:r>
              <w:rPr>
                <w:lang w:val="en-US"/>
              </w:rPr>
              <w:t>Muncitor deservire CM</w:t>
            </w:r>
          </w:p>
        </w:tc>
        <w:tc>
          <w:tcPr>
            <w:tcW w:w="1134" w:type="dxa"/>
            <w:gridSpan w:val="2"/>
            <w:tcBorders>
              <w:top w:val="nil"/>
              <w:bottom w:val="single" w:sz="2" w:space="0" w:color="auto"/>
            </w:tcBorders>
          </w:tcPr>
          <w:p w14:paraId="24F64B0B" w14:textId="77777777" w:rsidR="001028B9" w:rsidRDefault="001028B9" w:rsidP="00E5700B">
            <w:pPr>
              <w:rPr>
                <w:lang w:val="en-US"/>
              </w:rPr>
            </w:pPr>
            <w:r>
              <w:rPr>
                <w:lang w:val="en-US"/>
              </w:rPr>
              <w:t>h-om</w:t>
            </w:r>
          </w:p>
        </w:tc>
        <w:tc>
          <w:tcPr>
            <w:tcW w:w="1134" w:type="dxa"/>
            <w:tcBorders>
              <w:top w:val="nil"/>
              <w:bottom w:val="single" w:sz="2" w:space="0" w:color="auto"/>
            </w:tcBorders>
          </w:tcPr>
          <w:p w14:paraId="17A9A690" w14:textId="77777777" w:rsidR="001028B9" w:rsidRDefault="001028B9" w:rsidP="00E5700B">
            <w:pPr>
              <w:rPr>
                <w:lang w:val="en-US"/>
              </w:rPr>
            </w:pPr>
            <w:r>
              <w:rPr>
                <w:lang w:val="en-US"/>
              </w:rPr>
              <w:t>1,20</w:t>
            </w:r>
          </w:p>
        </w:tc>
      </w:tr>
      <w:tr w:rsidR="001028B9" w14:paraId="5DEA03E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A8B5C53"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F61A416" w14:textId="77777777" w:rsidR="001028B9" w:rsidRDefault="001028B9" w:rsidP="00E5700B">
            <w:pPr>
              <w:jc w:val="center"/>
              <w:rPr>
                <w:sz w:val="16"/>
                <w:szCs w:val="16"/>
                <w:lang w:val="en-US"/>
              </w:rPr>
            </w:pPr>
            <w:r>
              <w:rPr>
                <w:sz w:val="16"/>
                <w:szCs w:val="16"/>
                <w:lang w:val="en-US"/>
              </w:rPr>
              <w:t>2653102100833</w:t>
            </w:r>
          </w:p>
        </w:tc>
        <w:tc>
          <w:tcPr>
            <w:tcW w:w="5979" w:type="dxa"/>
            <w:gridSpan w:val="6"/>
            <w:tcBorders>
              <w:top w:val="nil"/>
              <w:bottom w:val="single" w:sz="2" w:space="0" w:color="auto"/>
            </w:tcBorders>
          </w:tcPr>
          <w:p w14:paraId="2FE0A1DB" w14:textId="77777777" w:rsidR="001028B9" w:rsidRDefault="001028B9" w:rsidP="00E5700B">
            <w:pPr>
              <w:rPr>
                <w:lang w:val="en-US"/>
              </w:rPr>
            </w:pPr>
            <w:r>
              <w:rPr>
                <w:lang w:val="en-US"/>
              </w:rPr>
              <w:t>Chit pe baza de ipsos "Eurofin"</w:t>
            </w:r>
          </w:p>
        </w:tc>
        <w:tc>
          <w:tcPr>
            <w:tcW w:w="1134" w:type="dxa"/>
            <w:gridSpan w:val="2"/>
            <w:tcBorders>
              <w:top w:val="nil"/>
              <w:bottom w:val="single" w:sz="2" w:space="0" w:color="auto"/>
            </w:tcBorders>
          </w:tcPr>
          <w:p w14:paraId="57AE1B6F" w14:textId="77777777" w:rsidR="001028B9" w:rsidRDefault="001028B9" w:rsidP="00E5700B">
            <w:pPr>
              <w:rPr>
                <w:lang w:val="en-US"/>
              </w:rPr>
            </w:pPr>
            <w:r>
              <w:rPr>
                <w:lang w:val="en-US"/>
              </w:rPr>
              <w:t>kg</w:t>
            </w:r>
          </w:p>
        </w:tc>
        <w:tc>
          <w:tcPr>
            <w:tcW w:w="1134" w:type="dxa"/>
            <w:tcBorders>
              <w:top w:val="nil"/>
              <w:bottom w:val="single" w:sz="2" w:space="0" w:color="auto"/>
            </w:tcBorders>
          </w:tcPr>
          <w:p w14:paraId="4D5F5919" w14:textId="77777777" w:rsidR="001028B9" w:rsidRDefault="001028B9" w:rsidP="00E5700B">
            <w:pPr>
              <w:rPr>
                <w:lang w:val="en-US"/>
              </w:rPr>
            </w:pPr>
            <w:r>
              <w:rPr>
                <w:lang w:val="en-US"/>
              </w:rPr>
              <w:t>12,63</w:t>
            </w:r>
          </w:p>
        </w:tc>
      </w:tr>
      <w:tr w:rsidR="001028B9" w14:paraId="7356F18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5A38283"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CD2C923" w14:textId="77777777" w:rsidR="001028B9" w:rsidRDefault="001028B9" w:rsidP="00E5700B">
            <w:pPr>
              <w:jc w:val="center"/>
              <w:rPr>
                <w:sz w:val="16"/>
                <w:szCs w:val="16"/>
                <w:lang w:val="en-US"/>
              </w:rPr>
            </w:pPr>
            <w:r>
              <w:rPr>
                <w:sz w:val="16"/>
                <w:szCs w:val="16"/>
                <w:lang w:val="en-US"/>
              </w:rPr>
              <w:t>4100126202818</w:t>
            </w:r>
          </w:p>
        </w:tc>
        <w:tc>
          <w:tcPr>
            <w:tcW w:w="5979" w:type="dxa"/>
            <w:gridSpan w:val="6"/>
            <w:tcBorders>
              <w:top w:val="nil"/>
              <w:bottom w:val="single" w:sz="2" w:space="0" w:color="auto"/>
            </w:tcBorders>
          </w:tcPr>
          <w:p w14:paraId="5D7B0C9E" w14:textId="77777777" w:rsidR="001028B9" w:rsidRDefault="001028B9" w:rsidP="00E5700B">
            <w:pPr>
              <w:rPr>
                <w:lang w:val="en-US"/>
              </w:rPr>
            </w:pPr>
            <w:r>
              <w:rPr>
                <w:lang w:val="en-US"/>
              </w:rPr>
              <w:t xml:space="preserve"> Apa</w:t>
            </w:r>
          </w:p>
        </w:tc>
        <w:tc>
          <w:tcPr>
            <w:tcW w:w="1134" w:type="dxa"/>
            <w:gridSpan w:val="2"/>
            <w:tcBorders>
              <w:top w:val="nil"/>
              <w:bottom w:val="single" w:sz="2" w:space="0" w:color="auto"/>
            </w:tcBorders>
          </w:tcPr>
          <w:p w14:paraId="549FFF7C" w14:textId="77777777" w:rsidR="001028B9" w:rsidRDefault="001028B9" w:rsidP="00E5700B">
            <w:pPr>
              <w:rPr>
                <w:lang w:val="en-US"/>
              </w:rPr>
            </w:pPr>
            <w:r>
              <w:rPr>
                <w:lang w:val="en-US"/>
              </w:rPr>
              <w:t>m3</w:t>
            </w:r>
          </w:p>
        </w:tc>
        <w:tc>
          <w:tcPr>
            <w:tcW w:w="1134" w:type="dxa"/>
            <w:tcBorders>
              <w:top w:val="nil"/>
              <w:bottom w:val="single" w:sz="2" w:space="0" w:color="auto"/>
            </w:tcBorders>
          </w:tcPr>
          <w:p w14:paraId="19191C14" w14:textId="77777777" w:rsidR="001028B9" w:rsidRDefault="001028B9" w:rsidP="00E5700B">
            <w:pPr>
              <w:rPr>
                <w:lang w:val="en-US"/>
              </w:rPr>
            </w:pPr>
            <w:r>
              <w:rPr>
                <w:lang w:val="en-US"/>
              </w:rPr>
              <w:t>0,01</w:t>
            </w:r>
          </w:p>
        </w:tc>
      </w:tr>
      <w:tr w:rsidR="001028B9" w14:paraId="58F866F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97D703B"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C4788B0" w14:textId="77777777" w:rsidR="001028B9" w:rsidRDefault="001028B9" w:rsidP="00E5700B">
            <w:pPr>
              <w:jc w:val="center"/>
              <w:rPr>
                <w:sz w:val="16"/>
                <w:szCs w:val="16"/>
                <w:lang w:val="en-US"/>
              </w:rPr>
            </w:pPr>
            <w:r>
              <w:rPr>
                <w:sz w:val="16"/>
                <w:szCs w:val="16"/>
                <w:lang w:val="en-US"/>
              </w:rPr>
              <w:t>2952160007200</w:t>
            </w:r>
          </w:p>
        </w:tc>
        <w:tc>
          <w:tcPr>
            <w:tcW w:w="5979" w:type="dxa"/>
            <w:gridSpan w:val="6"/>
            <w:tcBorders>
              <w:top w:val="nil"/>
              <w:bottom w:val="single" w:sz="2" w:space="0" w:color="auto"/>
            </w:tcBorders>
          </w:tcPr>
          <w:p w14:paraId="2F538814" w14:textId="77777777" w:rsidR="001028B9" w:rsidRDefault="001028B9" w:rsidP="00E5700B">
            <w:pPr>
              <w:rPr>
                <w:lang w:val="en-US"/>
              </w:rPr>
            </w:pPr>
            <w:r>
              <w:rPr>
                <w:lang w:val="en-US"/>
              </w:rPr>
              <w:t>Utilaj de ridicat pentru lucrari de finisaj</w:t>
            </w:r>
          </w:p>
        </w:tc>
        <w:tc>
          <w:tcPr>
            <w:tcW w:w="1134" w:type="dxa"/>
            <w:gridSpan w:val="2"/>
            <w:tcBorders>
              <w:top w:val="nil"/>
              <w:bottom w:val="single" w:sz="2" w:space="0" w:color="auto"/>
            </w:tcBorders>
          </w:tcPr>
          <w:p w14:paraId="32982D53" w14:textId="77777777" w:rsidR="001028B9" w:rsidRDefault="001028B9" w:rsidP="00E5700B">
            <w:pPr>
              <w:rPr>
                <w:lang w:val="en-US"/>
              </w:rPr>
            </w:pPr>
            <w:r>
              <w:rPr>
                <w:lang w:val="en-US"/>
              </w:rPr>
              <w:t>h-ut</w:t>
            </w:r>
          </w:p>
        </w:tc>
        <w:tc>
          <w:tcPr>
            <w:tcW w:w="1134" w:type="dxa"/>
            <w:tcBorders>
              <w:top w:val="nil"/>
              <w:bottom w:val="single" w:sz="2" w:space="0" w:color="auto"/>
            </w:tcBorders>
          </w:tcPr>
          <w:p w14:paraId="130F9CA0" w14:textId="77777777" w:rsidR="001028B9" w:rsidRDefault="001028B9" w:rsidP="00E5700B">
            <w:pPr>
              <w:rPr>
                <w:lang w:val="en-US"/>
              </w:rPr>
            </w:pPr>
            <w:r>
              <w:rPr>
                <w:lang w:val="en-US"/>
              </w:rPr>
              <w:t>0,01</w:t>
            </w:r>
          </w:p>
        </w:tc>
      </w:tr>
      <w:tr w:rsidR="001028B9" w14:paraId="2E432692"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4C91E399" w14:textId="77777777" w:rsidR="001028B9" w:rsidRDefault="001028B9" w:rsidP="00E5700B">
            <w:pPr>
              <w:rPr>
                <w:lang w:val="en-US"/>
              </w:rPr>
            </w:pPr>
            <w:r>
              <w:rPr>
                <w:lang w:val="en-US"/>
              </w:rPr>
              <w:t>69</w:t>
            </w:r>
          </w:p>
        </w:tc>
        <w:tc>
          <w:tcPr>
            <w:tcW w:w="1400" w:type="dxa"/>
            <w:gridSpan w:val="4"/>
            <w:tcBorders>
              <w:top w:val="single" w:sz="4" w:space="0" w:color="auto"/>
              <w:bottom w:val="single" w:sz="4" w:space="0" w:color="auto"/>
            </w:tcBorders>
          </w:tcPr>
          <w:p w14:paraId="13D53954" w14:textId="77777777" w:rsidR="001028B9" w:rsidRDefault="001028B9" w:rsidP="00E5700B">
            <w:pPr>
              <w:rPr>
                <w:lang w:val="en-US"/>
              </w:rPr>
            </w:pPr>
            <w:r>
              <w:rPr>
                <w:lang w:val="en-US"/>
              </w:rPr>
              <w:t>CN53A</w:t>
            </w:r>
          </w:p>
          <w:p w14:paraId="76050FB3"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3B382B1B"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Grunduirea suprafetelor interioare a glafurilor</w:t>
            </w:r>
            <w:r>
              <w:rPr>
                <w:rFonts w:ascii="Times New Roman CYR" w:hAnsi="Times New Roman CYR" w:cs="Times New Roman CYR"/>
                <w:sz w:val="16"/>
                <w:szCs w:val="16"/>
                <w:lang w:val="en-US"/>
              </w:rPr>
              <w:t xml:space="preserve"> </w:t>
            </w:r>
          </w:p>
          <w:p w14:paraId="74DA85FE"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E5363A5"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6022B33D" w14:textId="77777777" w:rsidR="001028B9" w:rsidRPr="00B400BD" w:rsidRDefault="001028B9" w:rsidP="00E5700B">
            <w:pPr>
              <w:jc w:val="center"/>
              <w:rPr>
                <w:b/>
                <w:bCs/>
                <w:lang w:val="en-US"/>
              </w:rPr>
            </w:pPr>
            <w:r w:rsidRPr="00B400BD">
              <w:rPr>
                <w:b/>
                <w:bCs/>
                <w:lang w:val="en-US"/>
              </w:rPr>
              <w:t>11,97</w:t>
            </w:r>
          </w:p>
        </w:tc>
      </w:tr>
      <w:tr w:rsidR="001028B9" w14:paraId="21C1AA51"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12B68BB" w14:textId="77777777" w:rsidR="001028B9" w:rsidRDefault="001028B9" w:rsidP="00E5700B">
            <w:pPr>
              <w:rPr>
                <w:lang w:val="en-US"/>
              </w:rPr>
            </w:pPr>
          </w:p>
        </w:tc>
        <w:tc>
          <w:tcPr>
            <w:tcW w:w="1400" w:type="dxa"/>
            <w:gridSpan w:val="4"/>
            <w:tcBorders>
              <w:top w:val="nil"/>
              <w:bottom w:val="single" w:sz="2" w:space="0" w:color="auto"/>
            </w:tcBorders>
            <w:vAlign w:val="center"/>
          </w:tcPr>
          <w:p w14:paraId="595DC8E4" w14:textId="77777777" w:rsidR="001028B9" w:rsidRDefault="001028B9" w:rsidP="00E5700B">
            <w:pPr>
              <w:jc w:val="center"/>
              <w:rPr>
                <w:sz w:val="16"/>
                <w:szCs w:val="16"/>
                <w:lang w:val="en-US"/>
              </w:rPr>
            </w:pPr>
            <w:r>
              <w:rPr>
                <w:sz w:val="16"/>
                <w:szCs w:val="16"/>
                <w:lang w:val="en-US"/>
              </w:rPr>
              <w:t>7141020013300</w:t>
            </w:r>
          </w:p>
        </w:tc>
        <w:tc>
          <w:tcPr>
            <w:tcW w:w="5979" w:type="dxa"/>
            <w:gridSpan w:val="6"/>
            <w:tcBorders>
              <w:top w:val="nil"/>
              <w:bottom w:val="single" w:sz="2" w:space="0" w:color="auto"/>
            </w:tcBorders>
          </w:tcPr>
          <w:p w14:paraId="7DF0AF70" w14:textId="77777777" w:rsidR="001028B9" w:rsidRDefault="001028B9" w:rsidP="00E5700B">
            <w:pPr>
              <w:rPr>
                <w:lang w:val="en-US"/>
              </w:rPr>
            </w:pPr>
            <w:r>
              <w:rPr>
                <w:lang w:val="en-US"/>
              </w:rPr>
              <w:t>Zugrav vopsitor</w:t>
            </w:r>
          </w:p>
        </w:tc>
        <w:tc>
          <w:tcPr>
            <w:tcW w:w="1134" w:type="dxa"/>
            <w:gridSpan w:val="2"/>
            <w:tcBorders>
              <w:top w:val="nil"/>
              <w:bottom w:val="single" w:sz="2" w:space="0" w:color="auto"/>
            </w:tcBorders>
          </w:tcPr>
          <w:p w14:paraId="15874903" w14:textId="77777777" w:rsidR="001028B9" w:rsidRDefault="001028B9" w:rsidP="00E5700B">
            <w:pPr>
              <w:rPr>
                <w:lang w:val="en-US"/>
              </w:rPr>
            </w:pPr>
            <w:r>
              <w:rPr>
                <w:lang w:val="en-US"/>
              </w:rPr>
              <w:t>h-om</w:t>
            </w:r>
          </w:p>
        </w:tc>
        <w:tc>
          <w:tcPr>
            <w:tcW w:w="1134" w:type="dxa"/>
            <w:tcBorders>
              <w:top w:val="nil"/>
              <w:bottom w:val="single" w:sz="2" w:space="0" w:color="auto"/>
            </w:tcBorders>
          </w:tcPr>
          <w:p w14:paraId="0208AC2B" w14:textId="77777777" w:rsidR="001028B9" w:rsidRDefault="001028B9" w:rsidP="00E5700B">
            <w:pPr>
              <w:rPr>
                <w:lang w:val="en-US"/>
              </w:rPr>
            </w:pPr>
            <w:r>
              <w:rPr>
                <w:lang w:val="en-US"/>
              </w:rPr>
              <w:t>0,36</w:t>
            </w:r>
          </w:p>
        </w:tc>
      </w:tr>
      <w:tr w:rsidR="001028B9" w14:paraId="7E77ACF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DAF9DDA"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547760E" w14:textId="77777777" w:rsidR="001028B9" w:rsidRDefault="001028B9" w:rsidP="00E5700B">
            <w:pPr>
              <w:jc w:val="center"/>
              <w:rPr>
                <w:sz w:val="16"/>
                <w:szCs w:val="16"/>
                <w:lang w:val="en-US"/>
              </w:rPr>
            </w:pPr>
            <w:r>
              <w:rPr>
                <w:sz w:val="16"/>
                <w:szCs w:val="16"/>
                <w:lang w:val="en-US"/>
              </w:rPr>
              <w:t>2416586105303</w:t>
            </w:r>
          </w:p>
        </w:tc>
        <w:tc>
          <w:tcPr>
            <w:tcW w:w="5979" w:type="dxa"/>
            <w:gridSpan w:val="6"/>
            <w:tcBorders>
              <w:top w:val="nil"/>
              <w:bottom w:val="single" w:sz="2" w:space="0" w:color="auto"/>
            </w:tcBorders>
          </w:tcPr>
          <w:p w14:paraId="5188EA53" w14:textId="77777777" w:rsidR="001028B9" w:rsidRDefault="001028B9" w:rsidP="00E5700B">
            <w:pPr>
              <w:rPr>
                <w:lang w:val="en-US"/>
              </w:rPr>
            </w:pPr>
            <w:r>
              <w:rPr>
                <w:lang w:val="en-US"/>
              </w:rPr>
              <w:t>Amorsa-grund</w:t>
            </w:r>
          </w:p>
        </w:tc>
        <w:tc>
          <w:tcPr>
            <w:tcW w:w="1134" w:type="dxa"/>
            <w:gridSpan w:val="2"/>
            <w:tcBorders>
              <w:top w:val="nil"/>
              <w:bottom w:val="single" w:sz="2" w:space="0" w:color="auto"/>
            </w:tcBorders>
          </w:tcPr>
          <w:p w14:paraId="0C9259EE" w14:textId="77777777" w:rsidR="001028B9" w:rsidRDefault="001028B9" w:rsidP="00E5700B">
            <w:pPr>
              <w:rPr>
                <w:lang w:val="en-US"/>
              </w:rPr>
            </w:pPr>
            <w:r>
              <w:rPr>
                <w:lang w:val="en-US"/>
              </w:rPr>
              <w:t>kg</w:t>
            </w:r>
          </w:p>
        </w:tc>
        <w:tc>
          <w:tcPr>
            <w:tcW w:w="1134" w:type="dxa"/>
            <w:tcBorders>
              <w:top w:val="nil"/>
              <w:bottom w:val="single" w:sz="2" w:space="0" w:color="auto"/>
            </w:tcBorders>
          </w:tcPr>
          <w:p w14:paraId="6590C8E4" w14:textId="77777777" w:rsidR="001028B9" w:rsidRDefault="001028B9" w:rsidP="00E5700B">
            <w:pPr>
              <w:rPr>
                <w:lang w:val="en-US"/>
              </w:rPr>
            </w:pPr>
            <w:r>
              <w:rPr>
                <w:lang w:val="en-US"/>
              </w:rPr>
              <w:t>1,80</w:t>
            </w:r>
          </w:p>
        </w:tc>
      </w:tr>
      <w:tr w:rsidR="001028B9" w14:paraId="26F7D591"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0336D46"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FF405B2" w14:textId="77777777" w:rsidR="001028B9" w:rsidRDefault="001028B9" w:rsidP="00E5700B">
            <w:pPr>
              <w:jc w:val="center"/>
              <w:rPr>
                <w:sz w:val="16"/>
                <w:szCs w:val="16"/>
                <w:lang w:val="en-US"/>
              </w:rPr>
            </w:pPr>
            <w:r>
              <w:rPr>
                <w:sz w:val="16"/>
                <w:szCs w:val="16"/>
                <w:lang w:val="en-US"/>
              </w:rPr>
              <w:t>810741</w:t>
            </w:r>
          </w:p>
        </w:tc>
        <w:tc>
          <w:tcPr>
            <w:tcW w:w="5979" w:type="dxa"/>
            <w:gridSpan w:val="6"/>
            <w:tcBorders>
              <w:top w:val="nil"/>
              <w:bottom w:val="single" w:sz="2" w:space="0" w:color="auto"/>
            </w:tcBorders>
          </w:tcPr>
          <w:p w14:paraId="2F8B73C1" w14:textId="77777777" w:rsidR="001028B9" w:rsidRDefault="001028B9" w:rsidP="00E5700B">
            <w:pPr>
              <w:rPr>
                <w:lang w:val="en-US"/>
              </w:rPr>
            </w:pPr>
            <w:r>
              <w:rPr>
                <w:lang w:val="en-US"/>
              </w:rPr>
              <w:t>Hirtie pentru slefuit uscata</w:t>
            </w:r>
          </w:p>
        </w:tc>
        <w:tc>
          <w:tcPr>
            <w:tcW w:w="1134" w:type="dxa"/>
            <w:gridSpan w:val="2"/>
            <w:tcBorders>
              <w:top w:val="nil"/>
              <w:bottom w:val="single" w:sz="2" w:space="0" w:color="auto"/>
            </w:tcBorders>
          </w:tcPr>
          <w:p w14:paraId="13E470C8" w14:textId="77777777" w:rsidR="001028B9" w:rsidRDefault="001028B9" w:rsidP="00E5700B">
            <w:pPr>
              <w:rPr>
                <w:lang w:val="en-US"/>
              </w:rPr>
            </w:pPr>
            <w:r>
              <w:rPr>
                <w:lang w:val="en-US"/>
              </w:rPr>
              <w:t>buc</w:t>
            </w:r>
          </w:p>
        </w:tc>
        <w:tc>
          <w:tcPr>
            <w:tcW w:w="1134" w:type="dxa"/>
            <w:tcBorders>
              <w:top w:val="nil"/>
              <w:bottom w:val="single" w:sz="2" w:space="0" w:color="auto"/>
            </w:tcBorders>
          </w:tcPr>
          <w:p w14:paraId="3DC76EF0" w14:textId="77777777" w:rsidR="001028B9" w:rsidRDefault="001028B9" w:rsidP="00E5700B">
            <w:pPr>
              <w:rPr>
                <w:lang w:val="en-US"/>
              </w:rPr>
            </w:pPr>
            <w:r>
              <w:rPr>
                <w:lang w:val="en-US"/>
              </w:rPr>
              <w:t>0,60</w:t>
            </w:r>
          </w:p>
        </w:tc>
      </w:tr>
      <w:tr w:rsidR="001028B9" w14:paraId="00A1FC9C"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0CC8D021" w14:textId="77777777" w:rsidR="001028B9" w:rsidRDefault="001028B9" w:rsidP="00E5700B">
            <w:pPr>
              <w:rPr>
                <w:lang w:val="en-US"/>
              </w:rPr>
            </w:pPr>
            <w:r>
              <w:rPr>
                <w:lang w:val="en-US"/>
              </w:rPr>
              <w:t>70</w:t>
            </w:r>
          </w:p>
        </w:tc>
        <w:tc>
          <w:tcPr>
            <w:tcW w:w="1400" w:type="dxa"/>
            <w:gridSpan w:val="4"/>
            <w:tcBorders>
              <w:top w:val="single" w:sz="4" w:space="0" w:color="auto"/>
              <w:bottom w:val="single" w:sz="4" w:space="0" w:color="auto"/>
            </w:tcBorders>
          </w:tcPr>
          <w:p w14:paraId="0EE53B29" w14:textId="77777777" w:rsidR="001028B9" w:rsidRDefault="001028B9" w:rsidP="00E5700B">
            <w:pPr>
              <w:rPr>
                <w:lang w:val="en-US"/>
              </w:rPr>
            </w:pPr>
            <w:r>
              <w:rPr>
                <w:lang w:val="en-US"/>
              </w:rPr>
              <w:t>CN06A</w:t>
            </w:r>
          </w:p>
          <w:p w14:paraId="0B1B5E14"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33F4D200"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52290E55"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C17C5E6"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070FB511" w14:textId="77777777" w:rsidR="001028B9" w:rsidRPr="00B400BD" w:rsidRDefault="001028B9" w:rsidP="00E5700B">
            <w:pPr>
              <w:jc w:val="center"/>
              <w:rPr>
                <w:b/>
                <w:bCs/>
                <w:lang w:val="en-US"/>
              </w:rPr>
            </w:pPr>
            <w:r w:rsidRPr="00B400BD">
              <w:rPr>
                <w:b/>
                <w:bCs/>
                <w:lang w:val="en-US"/>
              </w:rPr>
              <w:t>11,97</w:t>
            </w:r>
          </w:p>
        </w:tc>
      </w:tr>
      <w:tr w:rsidR="001028B9" w14:paraId="37719921"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1649F52" w14:textId="77777777" w:rsidR="001028B9" w:rsidRDefault="001028B9" w:rsidP="00E5700B">
            <w:pPr>
              <w:rPr>
                <w:lang w:val="en-US"/>
              </w:rPr>
            </w:pPr>
          </w:p>
        </w:tc>
        <w:tc>
          <w:tcPr>
            <w:tcW w:w="1400" w:type="dxa"/>
            <w:gridSpan w:val="4"/>
            <w:tcBorders>
              <w:top w:val="nil"/>
              <w:bottom w:val="single" w:sz="2" w:space="0" w:color="auto"/>
            </w:tcBorders>
            <w:vAlign w:val="center"/>
          </w:tcPr>
          <w:p w14:paraId="6C4104E6" w14:textId="77777777" w:rsidR="001028B9" w:rsidRDefault="001028B9" w:rsidP="00E5700B">
            <w:pPr>
              <w:jc w:val="center"/>
              <w:rPr>
                <w:sz w:val="16"/>
                <w:szCs w:val="16"/>
                <w:lang w:val="en-US"/>
              </w:rPr>
            </w:pPr>
            <w:r>
              <w:rPr>
                <w:sz w:val="16"/>
                <w:szCs w:val="16"/>
                <w:lang w:val="en-US"/>
              </w:rPr>
              <w:t>7141020013300</w:t>
            </w:r>
          </w:p>
        </w:tc>
        <w:tc>
          <w:tcPr>
            <w:tcW w:w="5979" w:type="dxa"/>
            <w:gridSpan w:val="6"/>
            <w:tcBorders>
              <w:top w:val="nil"/>
              <w:bottom w:val="single" w:sz="2" w:space="0" w:color="auto"/>
            </w:tcBorders>
          </w:tcPr>
          <w:p w14:paraId="1565D761" w14:textId="77777777" w:rsidR="001028B9" w:rsidRDefault="001028B9" w:rsidP="00E5700B">
            <w:pPr>
              <w:rPr>
                <w:lang w:val="en-US"/>
              </w:rPr>
            </w:pPr>
            <w:r>
              <w:rPr>
                <w:lang w:val="en-US"/>
              </w:rPr>
              <w:t>Zugrav vopsitor</w:t>
            </w:r>
          </w:p>
        </w:tc>
        <w:tc>
          <w:tcPr>
            <w:tcW w:w="1134" w:type="dxa"/>
            <w:gridSpan w:val="2"/>
            <w:tcBorders>
              <w:top w:val="nil"/>
              <w:bottom w:val="single" w:sz="2" w:space="0" w:color="auto"/>
            </w:tcBorders>
          </w:tcPr>
          <w:p w14:paraId="7F046665" w14:textId="77777777" w:rsidR="001028B9" w:rsidRDefault="001028B9" w:rsidP="00E5700B">
            <w:pPr>
              <w:rPr>
                <w:lang w:val="en-US"/>
              </w:rPr>
            </w:pPr>
            <w:r>
              <w:rPr>
                <w:lang w:val="en-US"/>
              </w:rPr>
              <w:t>h-om</w:t>
            </w:r>
          </w:p>
        </w:tc>
        <w:tc>
          <w:tcPr>
            <w:tcW w:w="1134" w:type="dxa"/>
            <w:tcBorders>
              <w:top w:val="nil"/>
              <w:bottom w:val="single" w:sz="2" w:space="0" w:color="auto"/>
            </w:tcBorders>
          </w:tcPr>
          <w:p w14:paraId="66D93FCD" w14:textId="77777777" w:rsidR="001028B9" w:rsidRDefault="001028B9" w:rsidP="00E5700B">
            <w:pPr>
              <w:rPr>
                <w:lang w:val="en-US"/>
              </w:rPr>
            </w:pPr>
            <w:r>
              <w:rPr>
                <w:lang w:val="en-US"/>
              </w:rPr>
              <w:t>6,58</w:t>
            </w:r>
          </w:p>
        </w:tc>
      </w:tr>
      <w:tr w:rsidR="001028B9" w14:paraId="488746E3"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C0C51EB"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FAF706D" w14:textId="77777777" w:rsidR="001028B9" w:rsidRDefault="001028B9" w:rsidP="00E5700B">
            <w:pPr>
              <w:jc w:val="center"/>
              <w:rPr>
                <w:sz w:val="16"/>
                <w:szCs w:val="16"/>
                <w:lang w:val="en-US"/>
              </w:rPr>
            </w:pPr>
            <w:r>
              <w:rPr>
                <w:sz w:val="16"/>
                <w:szCs w:val="16"/>
                <w:lang w:val="en-US"/>
              </w:rPr>
              <w:t>2430116103800</w:t>
            </w:r>
          </w:p>
        </w:tc>
        <w:tc>
          <w:tcPr>
            <w:tcW w:w="5979" w:type="dxa"/>
            <w:gridSpan w:val="6"/>
            <w:tcBorders>
              <w:top w:val="nil"/>
              <w:bottom w:val="single" w:sz="2" w:space="0" w:color="auto"/>
            </w:tcBorders>
          </w:tcPr>
          <w:p w14:paraId="2878C716" w14:textId="77777777" w:rsidR="001028B9" w:rsidRDefault="001028B9" w:rsidP="00E5700B">
            <w:pPr>
              <w:rPr>
                <w:lang w:val="en-US"/>
              </w:rPr>
            </w:pPr>
            <w:r>
              <w:rPr>
                <w:lang w:val="en-US"/>
              </w:rPr>
              <w:t xml:space="preserve">Vopsea  pe baza de copolimeri  vinilici </w:t>
            </w:r>
          </w:p>
        </w:tc>
        <w:tc>
          <w:tcPr>
            <w:tcW w:w="1134" w:type="dxa"/>
            <w:gridSpan w:val="2"/>
            <w:tcBorders>
              <w:top w:val="nil"/>
              <w:bottom w:val="single" w:sz="2" w:space="0" w:color="auto"/>
            </w:tcBorders>
          </w:tcPr>
          <w:p w14:paraId="3C7A6764" w14:textId="77777777" w:rsidR="001028B9" w:rsidRDefault="001028B9" w:rsidP="00E5700B">
            <w:pPr>
              <w:rPr>
                <w:lang w:val="en-US"/>
              </w:rPr>
            </w:pPr>
            <w:r>
              <w:rPr>
                <w:lang w:val="en-US"/>
              </w:rPr>
              <w:t>kg</w:t>
            </w:r>
          </w:p>
        </w:tc>
        <w:tc>
          <w:tcPr>
            <w:tcW w:w="1134" w:type="dxa"/>
            <w:tcBorders>
              <w:top w:val="nil"/>
              <w:bottom w:val="single" w:sz="2" w:space="0" w:color="auto"/>
            </w:tcBorders>
          </w:tcPr>
          <w:p w14:paraId="3EDD3D59" w14:textId="77777777" w:rsidR="001028B9" w:rsidRDefault="001028B9" w:rsidP="00E5700B">
            <w:pPr>
              <w:rPr>
                <w:lang w:val="en-US"/>
              </w:rPr>
            </w:pPr>
            <w:r>
              <w:rPr>
                <w:lang w:val="en-US"/>
              </w:rPr>
              <w:t>4,79</w:t>
            </w:r>
          </w:p>
        </w:tc>
      </w:tr>
      <w:tr w:rsidR="001028B9" w14:paraId="4D9357D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8B75E37"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DA61F18" w14:textId="77777777" w:rsidR="001028B9" w:rsidRDefault="001028B9" w:rsidP="00E5700B">
            <w:pPr>
              <w:jc w:val="center"/>
              <w:rPr>
                <w:sz w:val="16"/>
                <w:szCs w:val="16"/>
                <w:lang w:val="en-US"/>
              </w:rPr>
            </w:pPr>
            <w:r>
              <w:rPr>
                <w:sz w:val="16"/>
                <w:szCs w:val="16"/>
                <w:lang w:val="en-US"/>
              </w:rPr>
              <w:t>2653102100830</w:t>
            </w:r>
          </w:p>
        </w:tc>
        <w:tc>
          <w:tcPr>
            <w:tcW w:w="5979" w:type="dxa"/>
            <w:gridSpan w:val="6"/>
            <w:tcBorders>
              <w:top w:val="nil"/>
              <w:bottom w:val="single" w:sz="2" w:space="0" w:color="auto"/>
            </w:tcBorders>
          </w:tcPr>
          <w:p w14:paraId="6903E7FB" w14:textId="77777777" w:rsidR="001028B9" w:rsidRDefault="001028B9" w:rsidP="00E5700B">
            <w:pPr>
              <w:rPr>
                <w:lang w:val="en-US"/>
              </w:rPr>
            </w:pPr>
            <w:r>
              <w:rPr>
                <w:lang w:val="en-US"/>
              </w:rPr>
              <w:t>Ipsos pentru constructii tip A</w:t>
            </w:r>
          </w:p>
        </w:tc>
        <w:tc>
          <w:tcPr>
            <w:tcW w:w="1134" w:type="dxa"/>
            <w:gridSpan w:val="2"/>
            <w:tcBorders>
              <w:top w:val="nil"/>
              <w:bottom w:val="single" w:sz="2" w:space="0" w:color="auto"/>
            </w:tcBorders>
          </w:tcPr>
          <w:p w14:paraId="55E78995" w14:textId="77777777" w:rsidR="001028B9" w:rsidRDefault="001028B9" w:rsidP="00E5700B">
            <w:pPr>
              <w:rPr>
                <w:lang w:val="en-US"/>
              </w:rPr>
            </w:pPr>
            <w:r>
              <w:rPr>
                <w:lang w:val="en-US"/>
              </w:rPr>
              <w:t>kg</w:t>
            </w:r>
          </w:p>
        </w:tc>
        <w:tc>
          <w:tcPr>
            <w:tcW w:w="1134" w:type="dxa"/>
            <w:tcBorders>
              <w:top w:val="nil"/>
              <w:bottom w:val="single" w:sz="2" w:space="0" w:color="auto"/>
            </w:tcBorders>
          </w:tcPr>
          <w:p w14:paraId="2E960D92" w14:textId="77777777" w:rsidR="001028B9" w:rsidRDefault="001028B9" w:rsidP="00E5700B">
            <w:pPr>
              <w:rPr>
                <w:lang w:val="en-US"/>
              </w:rPr>
            </w:pPr>
            <w:r>
              <w:rPr>
                <w:lang w:val="en-US"/>
              </w:rPr>
              <w:t>0,72</w:t>
            </w:r>
          </w:p>
        </w:tc>
      </w:tr>
      <w:tr w:rsidR="001028B9" w14:paraId="3CF46F7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89E40C8"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A27F26D" w14:textId="77777777" w:rsidR="001028B9" w:rsidRDefault="001028B9" w:rsidP="00E5700B">
            <w:pPr>
              <w:jc w:val="center"/>
              <w:rPr>
                <w:sz w:val="16"/>
                <w:szCs w:val="16"/>
                <w:lang w:val="en-US"/>
              </w:rPr>
            </w:pPr>
            <w:r>
              <w:rPr>
                <w:sz w:val="16"/>
                <w:szCs w:val="16"/>
                <w:lang w:val="en-US"/>
              </w:rPr>
              <w:t>2681126001472</w:t>
            </w:r>
          </w:p>
        </w:tc>
        <w:tc>
          <w:tcPr>
            <w:tcW w:w="5979" w:type="dxa"/>
            <w:gridSpan w:val="6"/>
            <w:tcBorders>
              <w:top w:val="nil"/>
              <w:bottom w:val="single" w:sz="2" w:space="0" w:color="auto"/>
            </w:tcBorders>
          </w:tcPr>
          <w:p w14:paraId="498C1B29" w14:textId="77777777" w:rsidR="001028B9" w:rsidRDefault="001028B9" w:rsidP="00E5700B">
            <w:pPr>
              <w:rPr>
                <w:lang w:val="en-US"/>
              </w:rPr>
            </w:pPr>
            <w:r>
              <w:rPr>
                <w:lang w:val="en-US"/>
              </w:rPr>
              <w:t>Hirtie slefuita uscata 23x30 gr 6</w:t>
            </w:r>
          </w:p>
        </w:tc>
        <w:tc>
          <w:tcPr>
            <w:tcW w:w="1134" w:type="dxa"/>
            <w:gridSpan w:val="2"/>
            <w:tcBorders>
              <w:top w:val="nil"/>
              <w:bottom w:val="single" w:sz="2" w:space="0" w:color="auto"/>
            </w:tcBorders>
          </w:tcPr>
          <w:p w14:paraId="1EFACC63" w14:textId="77777777" w:rsidR="001028B9" w:rsidRDefault="001028B9" w:rsidP="00E5700B">
            <w:pPr>
              <w:rPr>
                <w:lang w:val="en-US"/>
              </w:rPr>
            </w:pPr>
            <w:r>
              <w:rPr>
                <w:lang w:val="en-US"/>
              </w:rPr>
              <w:t>buc</w:t>
            </w:r>
          </w:p>
        </w:tc>
        <w:tc>
          <w:tcPr>
            <w:tcW w:w="1134" w:type="dxa"/>
            <w:tcBorders>
              <w:top w:val="nil"/>
              <w:bottom w:val="single" w:sz="2" w:space="0" w:color="auto"/>
            </w:tcBorders>
          </w:tcPr>
          <w:p w14:paraId="167FB94D" w14:textId="77777777" w:rsidR="001028B9" w:rsidRDefault="001028B9" w:rsidP="00E5700B">
            <w:pPr>
              <w:rPr>
                <w:lang w:val="en-US"/>
              </w:rPr>
            </w:pPr>
            <w:r>
              <w:rPr>
                <w:lang w:val="en-US"/>
              </w:rPr>
              <w:t>5,99</w:t>
            </w:r>
          </w:p>
        </w:tc>
      </w:tr>
      <w:tr w:rsidR="001028B9" w14:paraId="1B309F4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8647CA0"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20DC48B" w14:textId="77777777" w:rsidR="001028B9" w:rsidRDefault="001028B9" w:rsidP="00E5700B">
            <w:pPr>
              <w:jc w:val="center"/>
              <w:rPr>
                <w:sz w:val="16"/>
                <w:szCs w:val="16"/>
                <w:lang w:val="en-US"/>
              </w:rPr>
            </w:pPr>
            <w:r>
              <w:rPr>
                <w:sz w:val="16"/>
                <w:szCs w:val="16"/>
                <w:lang w:val="en-US"/>
              </w:rPr>
              <w:t>1711317306661</w:t>
            </w:r>
          </w:p>
        </w:tc>
        <w:tc>
          <w:tcPr>
            <w:tcW w:w="5979" w:type="dxa"/>
            <w:gridSpan w:val="6"/>
            <w:tcBorders>
              <w:top w:val="nil"/>
              <w:bottom w:val="single" w:sz="2" w:space="0" w:color="auto"/>
            </w:tcBorders>
          </w:tcPr>
          <w:p w14:paraId="3539C7BD" w14:textId="77777777" w:rsidR="001028B9" w:rsidRDefault="001028B9" w:rsidP="00E5700B">
            <w:pPr>
              <w:rPr>
                <w:lang w:val="en-US"/>
              </w:rPr>
            </w:pPr>
            <w:r>
              <w:rPr>
                <w:lang w:val="en-US"/>
              </w:rPr>
              <w:t>Bumbac de sters</w:t>
            </w:r>
          </w:p>
        </w:tc>
        <w:tc>
          <w:tcPr>
            <w:tcW w:w="1134" w:type="dxa"/>
            <w:gridSpan w:val="2"/>
            <w:tcBorders>
              <w:top w:val="nil"/>
              <w:bottom w:val="single" w:sz="2" w:space="0" w:color="auto"/>
            </w:tcBorders>
          </w:tcPr>
          <w:p w14:paraId="04B05CD4" w14:textId="77777777" w:rsidR="001028B9" w:rsidRDefault="001028B9" w:rsidP="00E5700B">
            <w:pPr>
              <w:rPr>
                <w:lang w:val="en-US"/>
              </w:rPr>
            </w:pPr>
            <w:r>
              <w:rPr>
                <w:lang w:val="en-US"/>
              </w:rPr>
              <w:t>kg</w:t>
            </w:r>
          </w:p>
        </w:tc>
        <w:tc>
          <w:tcPr>
            <w:tcW w:w="1134" w:type="dxa"/>
            <w:tcBorders>
              <w:top w:val="nil"/>
              <w:bottom w:val="single" w:sz="2" w:space="0" w:color="auto"/>
            </w:tcBorders>
          </w:tcPr>
          <w:p w14:paraId="7CE5E935" w14:textId="77777777" w:rsidR="001028B9" w:rsidRDefault="001028B9" w:rsidP="00E5700B">
            <w:pPr>
              <w:rPr>
                <w:lang w:val="en-US"/>
              </w:rPr>
            </w:pPr>
            <w:r>
              <w:rPr>
                <w:lang w:val="en-US"/>
              </w:rPr>
              <w:t>0,60</w:t>
            </w:r>
          </w:p>
        </w:tc>
      </w:tr>
      <w:tr w:rsidR="001028B9" w14:paraId="26D708B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35C08FE"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CD1BEB4" w14:textId="77777777" w:rsidR="001028B9" w:rsidRDefault="001028B9" w:rsidP="00E5700B">
            <w:pPr>
              <w:jc w:val="center"/>
              <w:rPr>
                <w:sz w:val="16"/>
                <w:szCs w:val="16"/>
                <w:lang w:val="en-US"/>
              </w:rPr>
            </w:pPr>
            <w:r>
              <w:rPr>
                <w:sz w:val="16"/>
                <w:szCs w:val="16"/>
                <w:lang w:val="en-US"/>
              </w:rPr>
              <w:t>4100116202818</w:t>
            </w:r>
          </w:p>
        </w:tc>
        <w:tc>
          <w:tcPr>
            <w:tcW w:w="5979" w:type="dxa"/>
            <w:gridSpan w:val="6"/>
            <w:tcBorders>
              <w:top w:val="nil"/>
              <w:bottom w:val="single" w:sz="2" w:space="0" w:color="auto"/>
            </w:tcBorders>
          </w:tcPr>
          <w:p w14:paraId="458DF5B4" w14:textId="77777777" w:rsidR="001028B9" w:rsidRDefault="001028B9" w:rsidP="00E5700B">
            <w:pPr>
              <w:rPr>
                <w:lang w:val="en-US"/>
              </w:rPr>
            </w:pPr>
            <w:r>
              <w:rPr>
                <w:lang w:val="en-US"/>
              </w:rPr>
              <w:t>Apa pentru mortare si betoane</w:t>
            </w:r>
          </w:p>
        </w:tc>
        <w:tc>
          <w:tcPr>
            <w:tcW w:w="1134" w:type="dxa"/>
            <w:gridSpan w:val="2"/>
            <w:tcBorders>
              <w:top w:val="nil"/>
              <w:bottom w:val="single" w:sz="2" w:space="0" w:color="auto"/>
            </w:tcBorders>
          </w:tcPr>
          <w:p w14:paraId="7217CD09" w14:textId="77777777" w:rsidR="001028B9" w:rsidRDefault="001028B9" w:rsidP="00E5700B">
            <w:pPr>
              <w:rPr>
                <w:lang w:val="en-US"/>
              </w:rPr>
            </w:pPr>
            <w:r>
              <w:rPr>
                <w:lang w:val="en-US"/>
              </w:rPr>
              <w:t>m3</w:t>
            </w:r>
          </w:p>
        </w:tc>
        <w:tc>
          <w:tcPr>
            <w:tcW w:w="1134" w:type="dxa"/>
            <w:tcBorders>
              <w:top w:val="nil"/>
              <w:bottom w:val="single" w:sz="2" w:space="0" w:color="auto"/>
            </w:tcBorders>
          </w:tcPr>
          <w:p w14:paraId="1621B986" w14:textId="77777777" w:rsidR="001028B9" w:rsidRDefault="001028B9" w:rsidP="00E5700B">
            <w:pPr>
              <w:rPr>
                <w:lang w:val="en-US"/>
              </w:rPr>
            </w:pPr>
            <w:r>
              <w:rPr>
                <w:lang w:val="en-US"/>
              </w:rPr>
              <w:t>0,02</w:t>
            </w:r>
          </w:p>
        </w:tc>
      </w:tr>
      <w:tr w:rsidR="001028B9" w14:paraId="5D0DF364" w14:textId="77777777" w:rsidTr="001028B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1" w:type="dxa"/>
            <w:tcBorders>
              <w:bottom w:val="nil"/>
              <w:right w:val="nil"/>
            </w:tcBorders>
          </w:tcPr>
          <w:p w14:paraId="2275654A" w14:textId="77777777" w:rsidR="001028B9" w:rsidRDefault="001028B9" w:rsidP="00E5700B">
            <w:pPr>
              <w:rPr>
                <w:sz w:val="8"/>
                <w:szCs w:val="8"/>
                <w:lang w:val="en-US"/>
              </w:rPr>
            </w:pPr>
          </w:p>
        </w:tc>
        <w:tc>
          <w:tcPr>
            <w:tcW w:w="1260" w:type="dxa"/>
            <w:gridSpan w:val="3"/>
            <w:tcBorders>
              <w:left w:val="nil"/>
              <w:bottom w:val="nil"/>
              <w:right w:val="nil"/>
            </w:tcBorders>
          </w:tcPr>
          <w:p w14:paraId="0CBB8C72" w14:textId="77777777" w:rsidR="001028B9" w:rsidRDefault="001028B9" w:rsidP="00E5700B">
            <w:pPr>
              <w:rPr>
                <w:sz w:val="8"/>
                <w:szCs w:val="8"/>
                <w:lang w:val="en-US"/>
              </w:rPr>
            </w:pPr>
          </w:p>
        </w:tc>
        <w:tc>
          <w:tcPr>
            <w:tcW w:w="3351" w:type="dxa"/>
            <w:gridSpan w:val="4"/>
            <w:tcBorders>
              <w:left w:val="nil"/>
              <w:bottom w:val="nil"/>
              <w:right w:val="nil"/>
            </w:tcBorders>
          </w:tcPr>
          <w:p w14:paraId="1207AC9C" w14:textId="77777777" w:rsidR="001028B9" w:rsidRDefault="001028B9" w:rsidP="00E5700B">
            <w:pPr>
              <w:rPr>
                <w:sz w:val="8"/>
                <w:szCs w:val="8"/>
                <w:lang w:val="en-US"/>
              </w:rPr>
            </w:pPr>
          </w:p>
          <w:p w14:paraId="4B75A32E" w14:textId="77777777" w:rsidR="001028B9" w:rsidRDefault="001028B9" w:rsidP="00E5700B">
            <w:pPr>
              <w:rPr>
                <w:sz w:val="8"/>
                <w:szCs w:val="8"/>
                <w:lang w:val="en-US"/>
              </w:rPr>
            </w:pPr>
          </w:p>
          <w:p w14:paraId="7B01F2A0" w14:textId="77777777" w:rsidR="001028B9" w:rsidRDefault="001028B9" w:rsidP="00E5700B">
            <w:pPr>
              <w:rPr>
                <w:sz w:val="8"/>
                <w:szCs w:val="8"/>
                <w:lang w:val="en-US"/>
              </w:rPr>
            </w:pPr>
          </w:p>
        </w:tc>
        <w:tc>
          <w:tcPr>
            <w:tcW w:w="1119" w:type="dxa"/>
            <w:tcBorders>
              <w:left w:val="nil"/>
              <w:bottom w:val="nil"/>
              <w:right w:val="nil"/>
            </w:tcBorders>
          </w:tcPr>
          <w:p w14:paraId="14C5D8F1" w14:textId="77777777" w:rsidR="001028B9" w:rsidRDefault="001028B9" w:rsidP="00E5700B">
            <w:pPr>
              <w:rPr>
                <w:sz w:val="8"/>
                <w:szCs w:val="8"/>
                <w:lang w:val="en-US"/>
              </w:rPr>
            </w:pPr>
          </w:p>
        </w:tc>
        <w:tc>
          <w:tcPr>
            <w:tcW w:w="1119" w:type="dxa"/>
            <w:tcBorders>
              <w:left w:val="nil"/>
              <w:bottom w:val="nil"/>
              <w:right w:val="nil"/>
            </w:tcBorders>
          </w:tcPr>
          <w:p w14:paraId="05204FED" w14:textId="77777777" w:rsidR="001028B9" w:rsidRDefault="001028B9" w:rsidP="00E5700B">
            <w:pPr>
              <w:rPr>
                <w:sz w:val="8"/>
                <w:szCs w:val="8"/>
                <w:lang w:val="en-US"/>
              </w:rPr>
            </w:pPr>
          </w:p>
        </w:tc>
        <w:tc>
          <w:tcPr>
            <w:tcW w:w="1397" w:type="dxa"/>
            <w:gridSpan w:val="2"/>
            <w:tcBorders>
              <w:left w:val="nil"/>
              <w:bottom w:val="nil"/>
              <w:right w:val="nil"/>
            </w:tcBorders>
          </w:tcPr>
          <w:p w14:paraId="43A6D751" w14:textId="77777777" w:rsidR="001028B9" w:rsidRDefault="001028B9" w:rsidP="00E5700B">
            <w:pPr>
              <w:rPr>
                <w:sz w:val="8"/>
                <w:szCs w:val="8"/>
                <w:lang w:val="en-US"/>
              </w:rPr>
            </w:pPr>
          </w:p>
        </w:tc>
        <w:tc>
          <w:tcPr>
            <w:tcW w:w="1401" w:type="dxa"/>
            <w:gridSpan w:val="2"/>
            <w:tcBorders>
              <w:left w:val="nil"/>
              <w:bottom w:val="nil"/>
            </w:tcBorders>
          </w:tcPr>
          <w:p w14:paraId="729F1C4F" w14:textId="77777777" w:rsidR="001028B9" w:rsidRDefault="001028B9" w:rsidP="00E5700B">
            <w:pPr>
              <w:rPr>
                <w:sz w:val="8"/>
                <w:szCs w:val="8"/>
                <w:lang w:val="en-US"/>
              </w:rPr>
            </w:pPr>
          </w:p>
        </w:tc>
      </w:tr>
      <w:tr w:rsidR="001028B9" w:rsidRPr="00EB582C" w14:paraId="0E7EAF8E"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7B3F245B" w14:textId="77777777" w:rsidR="001028B9" w:rsidRDefault="001028B9" w:rsidP="00E5700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4062BFE1"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2767E824"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584178E8"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62C82F3A"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34C8A0D5"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0FCEE047" w14:textId="77777777" w:rsidR="001028B9" w:rsidRPr="00EB582C" w:rsidRDefault="001028B9" w:rsidP="00E5700B">
            <w:pPr>
              <w:rPr>
                <w:lang w:val="en-US"/>
              </w:rPr>
            </w:pPr>
          </w:p>
        </w:tc>
      </w:tr>
      <w:tr w:rsidR="001028B9" w14:paraId="0A7CC74F" w14:textId="77777777" w:rsidTr="001028B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1" w:type="dxa"/>
            <w:tcBorders>
              <w:top w:val="single" w:sz="4" w:space="0" w:color="auto"/>
              <w:bottom w:val="single" w:sz="4" w:space="0" w:color="auto"/>
              <w:right w:val="nil"/>
            </w:tcBorders>
          </w:tcPr>
          <w:p w14:paraId="2D21910F" w14:textId="77777777" w:rsidR="001028B9" w:rsidRDefault="001028B9" w:rsidP="00E5700B">
            <w:pPr>
              <w:rPr>
                <w:lang w:val="en-US"/>
              </w:rPr>
            </w:pPr>
          </w:p>
        </w:tc>
        <w:tc>
          <w:tcPr>
            <w:tcW w:w="701" w:type="dxa"/>
            <w:gridSpan w:val="2"/>
            <w:tcBorders>
              <w:top w:val="single" w:sz="4" w:space="0" w:color="auto"/>
              <w:left w:val="nil"/>
              <w:bottom w:val="single" w:sz="4" w:space="0" w:color="auto"/>
              <w:right w:val="nil"/>
            </w:tcBorders>
          </w:tcPr>
          <w:p w14:paraId="7BC6C84F" w14:textId="77777777" w:rsidR="001028B9" w:rsidRDefault="001028B9" w:rsidP="00E5700B">
            <w:pPr>
              <w:rPr>
                <w:lang w:val="en-US"/>
              </w:rPr>
            </w:pPr>
          </w:p>
        </w:tc>
        <w:tc>
          <w:tcPr>
            <w:tcW w:w="1258" w:type="dxa"/>
            <w:gridSpan w:val="4"/>
            <w:tcBorders>
              <w:top w:val="single" w:sz="4" w:space="0" w:color="auto"/>
              <w:left w:val="nil"/>
              <w:bottom w:val="single" w:sz="4" w:space="0" w:color="auto"/>
              <w:right w:val="nil"/>
            </w:tcBorders>
          </w:tcPr>
          <w:p w14:paraId="13FF7311" w14:textId="77777777" w:rsidR="001028B9" w:rsidRDefault="001028B9" w:rsidP="00E5700B">
            <w:pPr>
              <w:rPr>
                <w:lang w:val="en-US"/>
              </w:rPr>
            </w:pPr>
          </w:p>
        </w:tc>
        <w:tc>
          <w:tcPr>
            <w:tcW w:w="2652" w:type="dxa"/>
            <w:tcBorders>
              <w:top w:val="single" w:sz="4" w:space="0" w:color="auto"/>
              <w:left w:val="nil"/>
              <w:bottom w:val="single" w:sz="4" w:space="0" w:color="auto"/>
              <w:right w:val="nil"/>
            </w:tcBorders>
          </w:tcPr>
          <w:p w14:paraId="49EE0A19" w14:textId="77777777" w:rsidR="001028B9" w:rsidRDefault="001028B9" w:rsidP="00E5700B">
            <w:pPr>
              <w:rPr>
                <w:sz w:val="8"/>
                <w:szCs w:val="8"/>
                <w:lang w:val="en-US"/>
              </w:rPr>
            </w:pPr>
            <w:r>
              <w:rPr>
                <w:b/>
                <w:bCs/>
                <w:lang w:val="en-US"/>
              </w:rPr>
              <w:t xml:space="preserve">Total </w:t>
            </w:r>
            <w:r>
              <w:rPr>
                <w:b/>
                <w:bCs/>
                <w:sz w:val="22"/>
                <w:szCs w:val="22"/>
                <w:lang w:val="en-US"/>
              </w:rPr>
              <w:t>Glafuri la usi si ferestre</w:t>
            </w:r>
          </w:p>
        </w:tc>
        <w:tc>
          <w:tcPr>
            <w:tcW w:w="1119" w:type="dxa"/>
            <w:tcBorders>
              <w:top w:val="single" w:sz="4" w:space="0" w:color="auto"/>
              <w:left w:val="nil"/>
              <w:bottom w:val="single" w:sz="4" w:space="0" w:color="auto"/>
              <w:right w:val="nil"/>
            </w:tcBorders>
          </w:tcPr>
          <w:p w14:paraId="4C064064" w14:textId="77777777" w:rsidR="001028B9" w:rsidRDefault="001028B9" w:rsidP="00E5700B">
            <w:pPr>
              <w:rPr>
                <w:lang w:val="en-US"/>
              </w:rPr>
            </w:pPr>
            <w:r>
              <w:rPr>
                <w:b/>
                <w:bCs/>
                <w:lang w:val="en-US"/>
              </w:rPr>
              <w:t xml:space="preserve">            </w:t>
            </w:r>
          </w:p>
        </w:tc>
        <w:tc>
          <w:tcPr>
            <w:tcW w:w="1119" w:type="dxa"/>
            <w:tcBorders>
              <w:top w:val="single" w:sz="4" w:space="0" w:color="auto"/>
              <w:left w:val="nil"/>
              <w:bottom w:val="single" w:sz="4" w:space="0" w:color="auto"/>
              <w:right w:val="nil"/>
            </w:tcBorders>
          </w:tcPr>
          <w:p w14:paraId="26E117F8" w14:textId="77777777" w:rsidR="001028B9" w:rsidRDefault="001028B9" w:rsidP="00E5700B">
            <w:pPr>
              <w:rPr>
                <w:lang w:val="en-US"/>
              </w:rPr>
            </w:pPr>
          </w:p>
        </w:tc>
        <w:tc>
          <w:tcPr>
            <w:tcW w:w="1397" w:type="dxa"/>
            <w:gridSpan w:val="2"/>
            <w:tcBorders>
              <w:top w:val="single" w:sz="4" w:space="0" w:color="auto"/>
              <w:left w:val="nil"/>
              <w:bottom w:val="single" w:sz="4" w:space="0" w:color="auto"/>
              <w:right w:val="nil"/>
            </w:tcBorders>
          </w:tcPr>
          <w:p w14:paraId="24613E31" w14:textId="77777777" w:rsidR="001028B9" w:rsidRDefault="001028B9" w:rsidP="00E5700B">
            <w:pPr>
              <w:rPr>
                <w:lang w:val="en-US"/>
              </w:rPr>
            </w:pPr>
          </w:p>
        </w:tc>
        <w:tc>
          <w:tcPr>
            <w:tcW w:w="1401" w:type="dxa"/>
            <w:gridSpan w:val="2"/>
            <w:tcBorders>
              <w:top w:val="single" w:sz="4" w:space="0" w:color="auto"/>
              <w:left w:val="nil"/>
              <w:bottom w:val="single" w:sz="4" w:space="0" w:color="auto"/>
            </w:tcBorders>
          </w:tcPr>
          <w:p w14:paraId="419BA103" w14:textId="77777777" w:rsidR="001028B9" w:rsidRDefault="001028B9" w:rsidP="00E5700B">
            <w:pPr>
              <w:rPr>
                <w:b/>
                <w:bCs/>
                <w:lang w:val="en-US"/>
              </w:rPr>
            </w:pPr>
          </w:p>
        </w:tc>
      </w:tr>
      <w:tr w:rsidR="001028B9" w:rsidRPr="001F26B6" w14:paraId="0DA4F2D4" w14:textId="77777777" w:rsidTr="001028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1" w:type="dxa"/>
            <w:tcBorders>
              <w:top w:val="nil"/>
              <w:left w:val="single" w:sz="6" w:space="0" w:color="auto"/>
              <w:bottom w:val="nil"/>
              <w:right w:val="nil"/>
            </w:tcBorders>
          </w:tcPr>
          <w:p w14:paraId="6FF6E5A8" w14:textId="77777777" w:rsidR="001028B9" w:rsidRDefault="001028B9" w:rsidP="00E5700B">
            <w:pPr>
              <w:jc w:val="center"/>
              <w:rPr>
                <w:lang w:val="en-US"/>
              </w:rPr>
            </w:pPr>
            <w:r>
              <w:rPr>
                <w:lang w:val="en-US"/>
              </w:rPr>
              <w:t xml:space="preserve"> </w:t>
            </w:r>
          </w:p>
        </w:tc>
        <w:tc>
          <w:tcPr>
            <w:tcW w:w="1400" w:type="dxa"/>
            <w:gridSpan w:val="4"/>
            <w:tcBorders>
              <w:top w:val="nil"/>
              <w:left w:val="single" w:sz="6" w:space="0" w:color="auto"/>
              <w:bottom w:val="nil"/>
              <w:right w:val="nil"/>
            </w:tcBorders>
          </w:tcPr>
          <w:p w14:paraId="6DD55491" w14:textId="77777777" w:rsidR="001028B9" w:rsidRDefault="001028B9" w:rsidP="00E5700B">
            <w:pPr>
              <w:rPr>
                <w:lang w:val="en-US"/>
              </w:rPr>
            </w:pPr>
          </w:p>
        </w:tc>
        <w:tc>
          <w:tcPr>
            <w:tcW w:w="5979" w:type="dxa"/>
            <w:gridSpan w:val="6"/>
            <w:tcBorders>
              <w:top w:val="nil"/>
              <w:left w:val="single" w:sz="6" w:space="0" w:color="auto"/>
              <w:bottom w:val="nil"/>
              <w:right w:val="single" w:sz="6" w:space="0" w:color="auto"/>
            </w:tcBorders>
          </w:tcPr>
          <w:p w14:paraId="2C1A2627" w14:textId="77777777" w:rsidR="001028B9" w:rsidRPr="007F2714" w:rsidRDefault="001028B9" w:rsidP="00E5700B">
            <w:pPr>
              <w:rPr>
                <w:b/>
                <w:bCs/>
                <w:sz w:val="22"/>
                <w:szCs w:val="22"/>
                <w:lang w:val="en-US"/>
              </w:rPr>
            </w:pPr>
            <w:r w:rsidRPr="001F26B6">
              <w:rPr>
                <w:b/>
                <w:bCs/>
                <w:sz w:val="22"/>
                <w:szCs w:val="22"/>
                <w:lang w:val="en-US"/>
              </w:rPr>
              <w:t>1.2.3. Tavan</w:t>
            </w:r>
          </w:p>
          <w:p w14:paraId="02367A2B" w14:textId="77777777" w:rsidR="001028B9" w:rsidRPr="00C172E4" w:rsidRDefault="001028B9" w:rsidP="00E5700B">
            <w:pPr>
              <w:rPr>
                <w:sz w:val="2"/>
                <w:szCs w:val="2"/>
                <w:lang w:val="en-US"/>
              </w:rPr>
            </w:pPr>
          </w:p>
        </w:tc>
        <w:tc>
          <w:tcPr>
            <w:tcW w:w="1134" w:type="dxa"/>
            <w:gridSpan w:val="2"/>
            <w:tcBorders>
              <w:top w:val="nil"/>
              <w:left w:val="single" w:sz="6" w:space="0" w:color="auto"/>
              <w:bottom w:val="nil"/>
              <w:right w:val="nil"/>
            </w:tcBorders>
          </w:tcPr>
          <w:p w14:paraId="7EF9687B" w14:textId="77777777" w:rsidR="001028B9" w:rsidRPr="001F26B6" w:rsidRDefault="001028B9" w:rsidP="00E5700B">
            <w:pPr>
              <w:rPr>
                <w:b/>
                <w:bCs/>
                <w:sz w:val="22"/>
                <w:szCs w:val="22"/>
                <w:lang w:val="en-US"/>
              </w:rPr>
            </w:pPr>
          </w:p>
        </w:tc>
        <w:tc>
          <w:tcPr>
            <w:tcW w:w="1134" w:type="dxa"/>
            <w:tcBorders>
              <w:top w:val="nil"/>
              <w:left w:val="single" w:sz="6" w:space="0" w:color="auto"/>
              <w:bottom w:val="nil"/>
              <w:right w:val="single" w:sz="4" w:space="0" w:color="auto"/>
            </w:tcBorders>
          </w:tcPr>
          <w:p w14:paraId="412A44FA" w14:textId="77777777" w:rsidR="001028B9" w:rsidRPr="001F26B6" w:rsidRDefault="001028B9" w:rsidP="00E5700B">
            <w:pPr>
              <w:rPr>
                <w:lang w:val="en-US"/>
              </w:rPr>
            </w:pPr>
          </w:p>
        </w:tc>
      </w:tr>
      <w:tr w:rsidR="001028B9" w14:paraId="2E2786B3"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0C0477D9" w14:textId="77777777" w:rsidR="001028B9" w:rsidRDefault="001028B9" w:rsidP="00E5700B">
            <w:pPr>
              <w:rPr>
                <w:lang w:val="en-US"/>
              </w:rPr>
            </w:pPr>
            <w:r>
              <w:rPr>
                <w:lang w:val="en-US"/>
              </w:rPr>
              <w:lastRenderedPageBreak/>
              <w:t>71</w:t>
            </w:r>
          </w:p>
        </w:tc>
        <w:tc>
          <w:tcPr>
            <w:tcW w:w="1400" w:type="dxa"/>
            <w:gridSpan w:val="4"/>
            <w:tcBorders>
              <w:top w:val="single" w:sz="4" w:space="0" w:color="auto"/>
              <w:bottom w:val="single" w:sz="4" w:space="0" w:color="auto"/>
            </w:tcBorders>
          </w:tcPr>
          <w:p w14:paraId="22768897" w14:textId="77777777" w:rsidR="001028B9" w:rsidRDefault="001028B9" w:rsidP="00E5700B">
            <w:pPr>
              <w:rPr>
                <w:lang w:val="en-US"/>
              </w:rPr>
            </w:pPr>
            <w:r>
              <w:rPr>
                <w:lang w:val="en-US"/>
              </w:rPr>
              <w:t>СF59D</w:t>
            </w:r>
          </w:p>
          <w:p w14:paraId="3862CAA5"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4104E1DA"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 xml:space="preserve">Placarea suprafetelor cu un strat de PGC cu executarea carcasei metalice simple plane, cu inaltimea pina la 4 m: tavane fara izolatie </w:t>
            </w:r>
            <w:r>
              <w:rPr>
                <w:rFonts w:ascii="Times New Roman CYR" w:hAnsi="Times New Roman CYR" w:cs="Times New Roman CYR"/>
                <w:sz w:val="16"/>
                <w:szCs w:val="16"/>
                <w:lang w:val="en-US"/>
              </w:rPr>
              <w:t xml:space="preserve"> </w:t>
            </w:r>
          </w:p>
          <w:p w14:paraId="73592DBA"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F3C27FD"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01D6F2A6" w14:textId="77777777" w:rsidR="001028B9" w:rsidRPr="00B400BD" w:rsidRDefault="001028B9" w:rsidP="00E5700B">
            <w:pPr>
              <w:jc w:val="center"/>
              <w:rPr>
                <w:b/>
                <w:bCs/>
                <w:lang w:val="en-US"/>
              </w:rPr>
            </w:pPr>
            <w:r w:rsidRPr="00B400BD">
              <w:rPr>
                <w:b/>
                <w:bCs/>
                <w:lang w:val="en-US"/>
              </w:rPr>
              <w:t>125,03</w:t>
            </w:r>
          </w:p>
        </w:tc>
      </w:tr>
      <w:tr w:rsidR="001028B9" w14:paraId="26506971"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D6743F1" w14:textId="77777777" w:rsidR="001028B9" w:rsidRDefault="001028B9" w:rsidP="00E5700B">
            <w:pPr>
              <w:rPr>
                <w:lang w:val="en-US"/>
              </w:rPr>
            </w:pPr>
          </w:p>
        </w:tc>
        <w:tc>
          <w:tcPr>
            <w:tcW w:w="1400" w:type="dxa"/>
            <w:gridSpan w:val="4"/>
            <w:tcBorders>
              <w:top w:val="nil"/>
              <w:bottom w:val="single" w:sz="2" w:space="0" w:color="auto"/>
            </w:tcBorders>
            <w:vAlign w:val="center"/>
          </w:tcPr>
          <w:p w14:paraId="3DA646E6" w14:textId="77777777" w:rsidR="001028B9" w:rsidRDefault="001028B9" w:rsidP="00E5700B">
            <w:pPr>
              <w:jc w:val="center"/>
              <w:rPr>
                <w:sz w:val="16"/>
                <w:szCs w:val="16"/>
                <w:lang w:val="en-US"/>
              </w:rPr>
            </w:pPr>
            <w:r>
              <w:rPr>
                <w:sz w:val="16"/>
                <w:szCs w:val="16"/>
                <w:lang w:val="en-US"/>
              </w:rPr>
              <w:t>9310060019930</w:t>
            </w:r>
          </w:p>
        </w:tc>
        <w:tc>
          <w:tcPr>
            <w:tcW w:w="5979" w:type="dxa"/>
            <w:gridSpan w:val="6"/>
            <w:tcBorders>
              <w:top w:val="nil"/>
              <w:bottom w:val="single" w:sz="2" w:space="0" w:color="auto"/>
            </w:tcBorders>
          </w:tcPr>
          <w:p w14:paraId="2EFAB0EF" w14:textId="77777777" w:rsidR="001028B9" w:rsidRDefault="001028B9" w:rsidP="00E5700B">
            <w:pPr>
              <w:rPr>
                <w:lang w:val="en-US"/>
              </w:rPr>
            </w:pPr>
            <w:r>
              <w:rPr>
                <w:lang w:val="en-US"/>
              </w:rPr>
              <w:t>Muncitor</w:t>
            </w:r>
          </w:p>
        </w:tc>
        <w:tc>
          <w:tcPr>
            <w:tcW w:w="1134" w:type="dxa"/>
            <w:gridSpan w:val="2"/>
            <w:tcBorders>
              <w:top w:val="nil"/>
              <w:bottom w:val="single" w:sz="2" w:space="0" w:color="auto"/>
            </w:tcBorders>
          </w:tcPr>
          <w:p w14:paraId="62629052" w14:textId="77777777" w:rsidR="001028B9" w:rsidRDefault="001028B9" w:rsidP="00E5700B">
            <w:pPr>
              <w:rPr>
                <w:lang w:val="en-US"/>
              </w:rPr>
            </w:pPr>
            <w:r>
              <w:rPr>
                <w:lang w:val="en-US"/>
              </w:rPr>
              <w:t>h-om</w:t>
            </w:r>
          </w:p>
        </w:tc>
        <w:tc>
          <w:tcPr>
            <w:tcW w:w="1134" w:type="dxa"/>
            <w:tcBorders>
              <w:top w:val="nil"/>
              <w:bottom w:val="single" w:sz="2" w:space="0" w:color="auto"/>
            </w:tcBorders>
          </w:tcPr>
          <w:p w14:paraId="7A478F46" w14:textId="77777777" w:rsidR="001028B9" w:rsidRDefault="001028B9" w:rsidP="00E5700B">
            <w:pPr>
              <w:rPr>
                <w:lang w:val="en-US"/>
              </w:rPr>
            </w:pPr>
            <w:r>
              <w:rPr>
                <w:lang w:val="en-US"/>
              </w:rPr>
              <w:t>238,81</w:t>
            </w:r>
          </w:p>
        </w:tc>
      </w:tr>
      <w:tr w:rsidR="001028B9" w14:paraId="01F9DC2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5E9D503"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69DC070" w14:textId="77777777" w:rsidR="001028B9" w:rsidRDefault="001028B9" w:rsidP="00E5700B">
            <w:pPr>
              <w:jc w:val="center"/>
              <w:rPr>
                <w:sz w:val="16"/>
                <w:szCs w:val="16"/>
                <w:lang w:val="en-US"/>
              </w:rPr>
            </w:pPr>
            <w:r>
              <w:rPr>
                <w:sz w:val="16"/>
                <w:szCs w:val="16"/>
                <w:lang w:val="en-US"/>
              </w:rPr>
              <w:t>2662102701000</w:t>
            </w:r>
          </w:p>
        </w:tc>
        <w:tc>
          <w:tcPr>
            <w:tcW w:w="5979" w:type="dxa"/>
            <w:gridSpan w:val="6"/>
            <w:tcBorders>
              <w:top w:val="nil"/>
              <w:bottom w:val="single" w:sz="2" w:space="0" w:color="auto"/>
            </w:tcBorders>
          </w:tcPr>
          <w:p w14:paraId="0CEC5531" w14:textId="77777777" w:rsidR="001028B9" w:rsidRDefault="001028B9" w:rsidP="00E5700B">
            <w:pPr>
              <w:rPr>
                <w:lang w:val="en-US"/>
              </w:rPr>
            </w:pPr>
            <w:r>
              <w:rPr>
                <w:lang w:val="en-US"/>
              </w:rPr>
              <w:t>Placi ghips-carton</w:t>
            </w:r>
          </w:p>
        </w:tc>
        <w:tc>
          <w:tcPr>
            <w:tcW w:w="1134" w:type="dxa"/>
            <w:gridSpan w:val="2"/>
            <w:tcBorders>
              <w:top w:val="nil"/>
              <w:bottom w:val="single" w:sz="2" w:space="0" w:color="auto"/>
            </w:tcBorders>
          </w:tcPr>
          <w:p w14:paraId="618CFDBC" w14:textId="77777777" w:rsidR="001028B9" w:rsidRDefault="001028B9" w:rsidP="00E5700B">
            <w:pPr>
              <w:rPr>
                <w:lang w:val="en-US"/>
              </w:rPr>
            </w:pPr>
            <w:r>
              <w:rPr>
                <w:lang w:val="en-US"/>
              </w:rPr>
              <w:t>m2</w:t>
            </w:r>
          </w:p>
        </w:tc>
        <w:tc>
          <w:tcPr>
            <w:tcW w:w="1134" w:type="dxa"/>
            <w:tcBorders>
              <w:top w:val="nil"/>
              <w:bottom w:val="single" w:sz="2" w:space="0" w:color="auto"/>
            </w:tcBorders>
          </w:tcPr>
          <w:p w14:paraId="78EEF354" w14:textId="77777777" w:rsidR="001028B9" w:rsidRDefault="001028B9" w:rsidP="00E5700B">
            <w:pPr>
              <w:rPr>
                <w:lang w:val="en-US"/>
              </w:rPr>
            </w:pPr>
            <w:r>
              <w:rPr>
                <w:lang w:val="en-US"/>
              </w:rPr>
              <w:t>131,28</w:t>
            </w:r>
          </w:p>
        </w:tc>
      </w:tr>
      <w:tr w:rsidR="001028B9" w14:paraId="0DC79A39"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97F503B"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435CAA4" w14:textId="77777777" w:rsidR="001028B9" w:rsidRDefault="001028B9" w:rsidP="00E5700B">
            <w:pPr>
              <w:jc w:val="center"/>
              <w:rPr>
                <w:sz w:val="16"/>
                <w:szCs w:val="16"/>
                <w:lang w:val="en-US"/>
              </w:rPr>
            </w:pPr>
            <w:r>
              <w:rPr>
                <w:sz w:val="16"/>
                <w:szCs w:val="16"/>
                <w:lang w:val="en-US"/>
              </w:rPr>
              <w:t>2710703520284</w:t>
            </w:r>
          </w:p>
        </w:tc>
        <w:tc>
          <w:tcPr>
            <w:tcW w:w="5979" w:type="dxa"/>
            <w:gridSpan w:val="6"/>
            <w:tcBorders>
              <w:top w:val="nil"/>
              <w:bottom w:val="single" w:sz="2" w:space="0" w:color="auto"/>
            </w:tcBorders>
          </w:tcPr>
          <w:p w14:paraId="2EABD2F1" w14:textId="77777777" w:rsidR="001028B9" w:rsidRDefault="001028B9" w:rsidP="00E5700B">
            <w:pPr>
              <w:rPr>
                <w:lang w:val="en-US"/>
              </w:rPr>
            </w:pPr>
            <w:r>
              <w:rPr>
                <w:lang w:val="en-US"/>
              </w:rPr>
              <w:t>Profil de ghidaj</w:t>
            </w:r>
          </w:p>
        </w:tc>
        <w:tc>
          <w:tcPr>
            <w:tcW w:w="1134" w:type="dxa"/>
            <w:gridSpan w:val="2"/>
            <w:tcBorders>
              <w:top w:val="nil"/>
              <w:bottom w:val="single" w:sz="2" w:space="0" w:color="auto"/>
            </w:tcBorders>
          </w:tcPr>
          <w:p w14:paraId="10C82778" w14:textId="77777777" w:rsidR="001028B9" w:rsidRDefault="001028B9" w:rsidP="00E5700B">
            <w:pPr>
              <w:rPr>
                <w:lang w:val="en-US"/>
              </w:rPr>
            </w:pPr>
            <w:r>
              <w:rPr>
                <w:lang w:val="en-US"/>
              </w:rPr>
              <w:t>m</w:t>
            </w:r>
          </w:p>
        </w:tc>
        <w:tc>
          <w:tcPr>
            <w:tcW w:w="1134" w:type="dxa"/>
            <w:tcBorders>
              <w:top w:val="nil"/>
              <w:bottom w:val="single" w:sz="2" w:space="0" w:color="auto"/>
            </w:tcBorders>
          </w:tcPr>
          <w:p w14:paraId="699ED7BF" w14:textId="77777777" w:rsidR="001028B9" w:rsidRDefault="001028B9" w:rsidP="00E5700B">
            <w:pPr>
              <w:rPr>
                <w:lang w:val="en-US"/>
              </w:rPr>
            </w:pPr>
            <w:r>
              <w:rPr>
                <w:lang w:val="en-US"/>
              </w:rPr>
              <w:t>114,90</w:t>
            </w:r>
          </w:p>
        </w:tc>
      </w:tr>
      <w:tr w:rsidR="001028B9" w14:paraId="5D608E23"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D743C66"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F3DD7AB" w14:textId="77777777" w:rsidR="001028B9" w:rsidRDefault="001028B9" w:rsidP="00E5700B">
            <w:pPr>
              <w:jc w:val="center"/>
              <w:rPr>
                <w:sz w:val="16"/>
                <w:szCs w:val="16"/>
                <w:lang w:val="en-US"/>
              </w:rPr>
            </w:pPr>
            <w:r>
              <w:rPr>
                <w:sz w:val="16"/>
                <w:szCs w:val="16"/>
                <w:lang w:val="en-US"/>
              </w:rPr>
              <w:t>2710703520285</w:t>
            </w:r>
          </w:p>
        </w:tc>
        <w:tc>
          <w:tcPr>
            <w:tcW w:w="5979" w:type="dxa"/>
            <w:gridSpan w:val="6"/>
            <w:tcBorders>
              <w:top w:val="nil"/>
              <w:bottom w:val="single" w:sz="2" w:space="0" w:color="auto"/>
            </w:tcBorders>
          </w:tcPr>
          <w:p w14:paraId="728780F4" w14:textId="77777777" w:rsidR="001028B9" w:rsidRDefault="001028B9" w:rsidP="00E5700B">
            <w:pPr>
              <w:rPr>
                <w:lang w:val="en-US"/>
              </w:rPr>
            </w:pPr>
            <w:r>
              <w:rPr>
                <w:lang w:val="en-US"/>
              </w:rPr>
              <w:t>Profil de suport</w:t>
            </w:r>
          </w:p>
        </w:tc>
        <w:tc>
          <w:tcPr>
            <w:tcW w:w="1134" w:type="dxa"/>
            <w:gridSpan w:val="2"/>
            <w:tcBorders>
              <w:top w:val="nil"/>
              <w:bottom w:val="single" w:sz="2" w:space="0" w:color="auto"/>
            </w:tcBorders>
          </w:tcPr>
          <w:p w14:paraId="536AF591" w14:textId="77777777" w:rsidR="001028B9" w:rsidRDefault="001028B9" w:rsidP="00E5700B">
            <w:pPr>
              <w:rPr>
                <w:lang w:val="en-US"/>
              </w:rPr>
            </w:pPr>
            <w:r>
              <w:rPr>
                <w:lang w:val="en-US"/>
              </w:rPr>
              <w:t>m</w:t>
            </w:r>
          </w:p>
        </w:tc>
        <w:tc>
          <w:tcPr>
            <w:tcW w:w="1134" w:type="dxa"/>
            <w:tcBorders>
              <w:top w:val="nil"/>
              <w:bottom w:val="single" w:sz="2" w:space="0" w:color="auto"/>
            </w:tcBorders>
          </w:tcPr>
          <w:p w14:paraId="495BAF4A" w14:textId="77777777" w:rsidR="001028B9" w:rsidRDefault="001028B9" w:rsidP="00E5700B">
            <w:pPr>
              <w:rPr>
                <w:lang w:val="en-US"/>
              </w:rPr>
            </w:pPr>
            <w:r>
              <w:rPr>
                <w:lang w:val="en-US"/>
              </w:rPr>
              <w:t>275,07</w:t>
            </w:r>
          </w:p>
        </w:tc>
      </w:tr>
      <w:tr w:rsidR="001028B9" w14:paraId="64A78AD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C39AFE7"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C1E0CEE" w14:textId="77777777" w:rsidR="001028B9" w:rsidRDefault="001028B9" w:rsidP="00E5700B">
            <w:pPr>
              <w:jc w:val="center"/>
              <w:rPr>
                <w:sz w:val="16"/>
                <w:szCs w:val="16"/>
                <w:lang w:val="en-US"/>
              </w:rPr>
            </w:pPr>
            <w:r>
              <w:rPr>
                <w:sz w:val="16"/>
                <w:szCs w:val="16"/>
                <w:lang w:val="en-US"/>
              </w:rPr>
              <w:t>2523156720072</w:t>
            </w:r>
          </w:p>
        </w:tc>
        <w:tc>
          <w:tcPr>
            <w:tcW w:w="5979" w:type="dxa"/>
            <w:gridSpan w:val="6"/>
            <w:tcBorders>
              <w:top w:val="nil"/>
              <w:bottom w:val="single" w:sz="2" w:space="0" w:color="auto"/>
            </w:tcBorders>
          </w:tcPr>
          <w:p w14:paraId="17E2E267" w14:textId="77777777" w:rsidR="001028B9" w:rsidRDefault="001028B9" w:rsidP="00E5700B">
            <w:pPr>
              <w:rPr>
                <w:lang w:val="en-US"/>
              </w:rPr>
            </w:pPr>
            <w:r>
              <w:rPr>
                <w:lang w:val="en-US"/>
              </w:rPr>
              <w:t>Banda de etansare sub profiluri "Dihtungsband"</w:t>
            </w:r>
          </w:p>
        </w:tc>
        <w:tc>
          <w:tcPr>
            <w:tcW w:w="1134" w:type="dxa"/>
            <w:gridSpan w:val="2"/>
            <w:tcBorders>
              <w:top w:val="nil"/>
              <w:bottom w:val="single" w:sz="2" w:space="0" w:color="auto"/>
            </w:tcBorders>
          </w:tcPr>
          <w:p w14:paraId="76143805" w14:textId="77777777" w:rsidR="001028B9" w:rsidRDefault="001028B9" w:rsidP="00E5700B">
            <w:pPr>
              <w:rPr>
                <w:lang w:val="en-US"/>
              </w:rPr>
            </w:pPr>
            <w:r>
              <w:rPr>
                <w:lang w:val="en-US"/>
              </w:rPr>
              <w:t>m</w:t>
            </w:r>
          </w:p>
        </w:tc>
        <w:tc>
          <w:tcPr>
            <w:tcW w:w="1134" w:type="dxa"/>
            <w:tcBorders>
              <w:top w:val="nil"/>
              <w:bottom w:val="single" w:sz="2" w:space="0" w:color="auto"/>
            </w:tcBorders>
          </w:tcPr>
          <w:p w14:paraId="00B61746" w14:textId="77777777" w:rsidR="001028B9" w:rsidRDefault="001028B9" w:rsidP="00E5700B">
            <w:pPr>
              <w:rPr>
                <w:lang w:val="en-US"/>
              </w:rPr>
            </w:pPr>
            <w:r>
              <w:rPr>
                <w:lang w:val="en-US"/>
              </w:rPr>
              <w:t>293,82</w:t>
            </w:r>
          </w:p>
        </w:tc>
      </w:tr>
      <w:tr w:rsidR="001028B9" w14:paraId="5AA8D11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A86D6C5"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1E9EF06" w14:textId="77777777" w:rsidR="001028B9" w:rsidRDefault="001028B9" w:rsidP="00E5700B">
            <w:pPr>
              <w:jc w:val="center"/>
              <w:rPr>
                <w:sz w:val="16"/>
                <w:szCs w:val="16"/>
                <w:lang w:val="en-US"/>
              </w:rPr>
            </w:pPr>
            <w:r>
              <w:rPr>
                <w:sz w:val="16"/>
                <w:szCs w:val="16"/>
                <w:lang w:val="en-US"/>
              </w:rPr>
              <w:t>2513206621602</w:t>
            </w:r>
          </w:p>
        </w:tc>
        <w:tc>
          <w:tcPr>
            <w:tcW w:w="5979" w:type="dxa"/>
            <w:gridSpan w:val="6"/>
            <w:tcBorders>
              <w:top w:val="nil"/>
              <w:bottom w:val="single" w:sz="2" w:space="0" w:color="auto"/>
            </w:tcBorders>
          </w:tcPr>
          <w:p w14:paraId="3683A082" w14:textId="77777777" w:rsidR="001028B9" w:rsidRDefault="001028B9" w:rsidP="00E5700B">
            <w:pPr>
              <w:rPr>
                <w:lang w:val="en-US"/>
              </w:rPr>
            </w:pPr>
            <w:r>
              <w:rPr>
                <w:lang w:val="en-US"/>
              </w:rPr>
              <w:t>Banda pentru imbinarea rosturilor "Serpeanca"</w:t>
            </w:r>
          </w:p>
        </w:tc>
        <w:tc>
          <w:tcPr>
            <w:tcW w:w="1134" w:type="dxa"/>
            <w:gridSpan w:val="2"/>
            <w:tcBorders>
              <w:top w:val="nil"/>
              <w:bottom w:val="single" w:sz="2" w:space="0" w:color="auto"/>
            </w:tcBorders>
          </w:tcPr>
          <w:p w14:paraId="72B16148" w14:textId="77777777" w:rsidR="001028B9" w:rsidRDefault="001028B9" w:rsidP="00E5700B">
            <w:pPr>
              <w:rPr>
                <w:lang w:val="en-US"/>
              </w:rPr>
            </w:pPr>
            <w:r>
              <w:rPr>
                <w:lang w:val="en-US"/>
              </w:rPr>
              <w:t>m</w:t>
            </w:r>
          </w:p>
        </w:tc>
        <w:tc>
          <w:tcPr>
            <w:tcW w:w="1134" w:type="dxa"/>
            <w:tcBorders>
              <w:top w:val="nil"/>
              <w:bottom w:val="single" w:sz="2" w:space="0" w:color="auto"/>
            </w:tcBorders>
          </w:tcPr>
          <w:p w14:paraId="19EE00FE" w14:textId="77777777" w:rsidR="001028B9" w:rsidRDefault="001028B9" w:rsidP="00E5700B">
            <w:pPr>
              <w:rPr>
                <w:lang w:val="en-US"/>
              </w:rPr>
            </w:pPr>
            <w:r>
              <w:rPr>
                <w:lang w:val="en-US"/>
              </w:rPr>
              <w:t>94,71</w:t>
            </w:r>
          </w:p>
        </w:tc>
      </w:tr>
      <w:tr w:rsidR="001028B9" w14:paraId="6C87C17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96A1768"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6109F2A" w14:textId="77777777" w:rsidR="001028B9" w:rsidRDefault="001028B9" w:rsidP="00E5700B">
            <w:pPr>
              <w:jc w:val="center"/>
              <w:rPr>
                <w:sz w:val="16"/>
                <w:szCs w:val="16"/>
                <w:lang w:val="en-US"/>
              </w:rPr>
            </w:pPr>
            <w:r>
              <w:rPr>
                <w:sz w:val="16"/>
                <w:szCs w:val="16"/>
                <w:lang w:val="en-US"/>
              </w:rPr>
              <w:t>2430226102822</w:t>
            </w:r>
          </w:p>
        </w:tc>
        <w:tc>
          <w:tcPr>
            <w:tcW w:w="5979" w:type="dxa"/>
            <w:gridSpan w:val="6"/>
            <w:tcBorders>
              <w:top w:val="nil"/>
              <w:bottom w:val="single" w:sz="2" w:space="0" w:color="auto"/>
            </w:tcBorders>
          </w:tcPr>
          <w:p w14:paraId="16B6D272" w14:textId="77777777" w:rsidR="001028B9" w:rsidRDefault="001028B9" w:rsidP="00E5700B">
            <w:pPr>
              <w:rPr>
                <w:lang w:val="en-US"/>
              </w:rPr>
            </w:pPr>
            <w:r>
              <w:rPr>
                <w:lang w:val="en-US"/>
              </w:rPr>
              <w:t>Chit pe baza de ipsos "Fughenfuller lait"</w:t>
            </w:r>
          </w:p>
        </w:tc>
        <w:tc>
          <w:tcPr>
            <w:tcW w:w="1134" w:type="dxa"/>
            <w:gridSpan w:val="2"/>
            <w:tcBorders>
              <w:top w:val="nil"/>
              <w:bottom w:val="single" w:sz="2" w:space="0" w:color="auto"/>
            </w:tcBorders>
          </w:tcPr>
          <w:p w14:paraId="7EB41E20" w14:textId="77777777" w:rsidR="001028B9" w:rsidRDefault="001028B9" w:rsidP="00E5700B">
            <w:pPr>
              <w:rPr>
                <w:lang w:val="en-US"/>
              </w:rPr>
            </w:pPr>
            <w:r>
              <w:rPr>
                <w:lang w:val="en-US"/>
              </w:rPr>
              <w:t>kg</w:t>
            </w:r>
          </w:p>
        </w:tc>
        <w:tc>
          <w:tcPr>
            <w:tcW w:w="1134" w:type="dxa"/>
            <w:tcBorders>
              <w:top w:val="nil"/>
              <w:bottom w:val="single" w:sz="2" w:space="0" w:color="auto"/>
            </w:tcBorders>
          </w:tcPr>
          <w:p w14:paraId="5EF4B319" w14:textId="77777777" w:rsidR="001028B9" w:rsidRDefault="001028B9" w:rsidP="00E5700B">
            <w:pPr>
              <w:rPr>
                <w:lang w:val="en-US"/>
              </w:rPr>
            </w:pPr>
            <w:r>
              <w:rPr>
                <w:lang w:val="en-US"/>
              </w:rPr>
              <w:t>33,88</w:t>
            </w:r>
          </w:p>
        </w:tc>
      </w:tr>
      <w:tr w:rsidR="001028B9" w14:paraId="00EDAB7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F16B878"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5AFA831" w14:textId="77777777" w:rsidR="001028B9" w:rsidRDefault="001028B9" w:rsidP="00E5700B">
            <w:pPr>
              <w:jc w:val="center"/>
              <w:rPr>
                <w:sz w:val="16"/>
                <w:szCs w:val="16"/>
                <w:lang w:val="en-US"/>
              </w:rPr>
            </w:pPr>
            <w:r>
              <w:rPr>
                <w:sz w:val="16"/>
                <w:szCs w:val="16"/>
                <w:lang w:val="en-US"/>
              </w:rPr>
              <w:t>2430226101017</w:t>
            </w:r>
          </w:p>
        </w:tc>
        <w:tc>
          <w:tcPr>
            <w:tcW w:w="5979" w:type="dxa"/>
            <w:gridSpan w:val="6"/>
            <w:tcBorders>
              <w:top w:val="nil"/>
              <w:bottom w:val="single" w:sz="2" w:space="0" w:color="auto"/>
            </w:tcBorders>
          </w:tcPr>
          <w:p w14:paraId="0ED4160D" w14:textId="77777777" w:rsidR="001028B9" w:rsidRDefault="001028B9" w:rsidP="00E5700B">
            <w:pPr>
              <w:rPr>
                <w:lang w:val="en-US"/>
              </w:rPr>
            </w:pPr>
            <w:r>
              <w:rPr>
                <w:lang w:val="en-US"/>
              </w:rPr>
              <w:t>Grund "Tifengrund"</w:t>
            </w:r>
          </w:p>
        </w:tc>
        <w:tc>
          <w:tcPr>
            <w:tcW w:w="1134" w:type="dxa"/>
            <w:gridSpan w:val="2"/>
            <w:tcBorders>
              <w:top w:val="nil"/>
              <w:bottom w:val="single" w:sz="2" w:space="0" w:color="auto"/>
            </w:tcBorders>
          </w:tcPr>
          <w:p w14:paraId="795EB7AD" w14:textId="77777777" w:rsidR="001028B9" w:rsidRDefault="001028B9" w:rsidP="00E5700B">
            <w:pPr>
              <w:rPr>
                <w:lang w:val="en-US"/>
              </w:rPr>
            </w:pPr>
            <w:r>
              <w:rPr>
                <w:lang w:val="en-US"/>
              </w:rPr>
              <w:t>kg</w:t>
            </w:r>
          </w:p>
        </w:tc>
        <w:tc>
          <w:tcPr>
            <w:tcW w:w="1134" w:type="dxa"/>
            <w:tcBorders>
              <w:top w:val="nil"/>
              <w:bottom w:val="single" w:sz="2" w:space="0" w:color="auto"/>
            </w:tcBorders>
          </w:tcPr>
          <w:p w14:paraId="41B96893" w14:textId="77777777" w:rsidR="001028B9" w:rsidRDefault="001028B9" w:rsidP="00E5700B">
            <w:pPr>
              <w:rPr>
                <w:lang w:val="en-US"/>
              </w:rPr>
            </w:pPr>
            <w:r>
              <w:rPr>
                <w:lang w:val="en-US"/>
              </w:rPr>
              <w:t>10,94</w:t>
            </w:r>
          </w:p>
        </w:tc>
      </w:tr>
      <w:tr w:rsidR="001028B9" w14:paraId="0511CCDA"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8D8BD5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DE39D46" w14:textId="77777777" w:rsidR="001028B9" w:rsidRDefault="001028B9" w:rsidP="00E5700B">
            <w:pPr>
              <w:jc w:val="center"/>
              <w:rPr>
                <w:sz w:val="16"/>
                <w:szCs w:val="16"/>
                <w:lang w:val="en-US"/>
              </w:rPr>
            </w:pPr>
            <w:r>
              <w:rPr>
                <w:sz w:val="16"/>
                <w:szCs w:val="16"/>
                <w:lang w:val="en-US"/>
              </w:rPr>
              <w:t>20511429507111</w:t>
            </w:r>
          </w:p>
        </w:tc>
        <w:tc>
          <w:tcPr>
            <w:tcW w:w="5979" w:type="dxa"/>
            <w:gridSpan w:val="6"/>
            <w:tcBorders>
              <w:top w:val="nil"/>
              <w:bottom w:val="single" w:sz="2" w:space="0" w:color="auto"/>
            </w:tcBorders>
          </w:tcPr>
          <w:p w14:paraId="50156B5C" w14:textId="77777777" w:rsidR="001028B9" w:rsidRDefault="001028B9" w:rsidP="00E5700B">
            <w:pPr>
              <w:rPr>
                <w:lang w:val="en-US"/>
              </w:rPr>
            </w:pPr>
            <w:r>
              <w:rPr>
                <w:lang w:val="en-US"/>
              </w:rPr>
              <w:t>Dibluri cu suruburi 8x80mm pentru fixarea profilurilor metalice</w:t>
            </w:r>
          </w:p>
        </w:tc>
        <w:tc>
          <w:tcPr>
            <w:tcW w:w="1134" w:type="dxa"/>
            <w:gridSpan w:val="2"/>
            <w:tcBorders>
              <w:top w:val="nil"/>
              <w:bottom w:val="single" w:sz="2" w:space="0" w:color="auto"/>
            </w:tcBorders>
          </w:tcPr>
          <w:p w14:paraId="60C475AC" w14:textId="77777777" w:rsidR="001028B9" w:rsidRDefault="001028B9" w:rsidP="00E5700B">
            <w:pPr>
              <w:rPr>
                <w:lang w:val="en-US"/>
              </w:rPr>
            </w:pPr>
            <w:r>
              <w:rPr>
                <w:lang w:val="en-US"/>
              </w:rPr>
              <w:t>buc</w:t>
            </w:r>
          </w:p>
        </w:tc>
        <w:tc>
          <w:tcPr>
            <w:tcW w:w="1134" w:type="dxa"/>
            <w:tcBorders>
              <w:top w:val="nil"/>
              <w:bottom w:val="single" w:sz="2" w:space="0" w:color="auto"/>
            </w:tcBorders>
          </w:tcPr>
          <w:p w14:paraId="6BE32BBC" w14:textId="77777777" w:rsidR="001028B9" w:rsidRDefault="001028B9" w:rsidP="00E5700B">
            <w:pPr>
              <w:rPr>
                <w:lang w:val="en-US"/>
              </w:rPr>
            </w:pPr>
            <w:r>
              <w:rPr>
                <w:lang w:val="en-US"/>
              </w:rPr>
              <w:t>206,30</w:t>
            </w:r>
          </w:p>
        </w:tc>
      </w:tr>
      <w:tr w:rsidR="001028B9" w14:paraId="4943AD6F"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6EC7CEC"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9812648" w14:textId="77777777" w:rsidR="001028B9" w:rsidRDefault="001028B9" w:rsidP="00E5700B">
            <w:pPr>
              <w:jc w:val="center"/>
              <w:rPr>
                <w:sz w:val="16"/>
                <w:szCs w:val="16"/>
                <w:lang w:val="en-US"/>
              </w:rPr>
            </w:pPr>
            <w:r>
              <w:rPr>
                <w:sz w:val="16"/>
                <w:szCs w:val="16"/>
                <w:lang w:val="en-US"/>
              </w:rPr>
              <w:t>2874115833871</w:t>
            </w:r>
          </w:p>
        </w:tc>
        <w:tc>
          <w:tcPr>
            <w:tcW w:w="5979" w:type="dxa"/>
            <w:gridSpan w:val="6"/>
            <w:tcBorders>
              <w:top w:val="nil"/>
              <w:bottom w:val="single" w:sz="2" w:space="0" w:color="auto"/>
            </w:tcBorders>
          </w:tcPr>
          <w:p w14:paraId="3AA642A4" w14:textId="77777777" w:rsidR="001028B9" w:rsidRDefault="001028B9" w:rsidP="00E5700B">
            <w:pPr>
              <w:rPr>
                <w:lang w:val="en-US"/>
              </w:rPr>
            </w:pPr>
            <w:r>
              <w:rPr>
                <w:lang w:val="en-US"/>
              </w:rPr>
              <w:t>Suruburi cu autofiletare 3,5x25 mm</w:t>
            </w:r>
          </w:p>
        </w:tc>
        <w:tc>
          <w:tcPr>
            <w:tcW w:w="1134" w:type="dxa"/>
            <w:gridSpan w:val="2"/>
            <w:tcBorders>
              <w:top w:val="nil"/>
              <w:bottom w:val="single" w:sz="2" w:space="0" w:color="auto"/>
            </w:tcBorders>
          </w:tcPr>
          <w:p w14:paraId="1757670C" w14:textId="77777777" w:rsidR="001028B9" w:rsidRDefault="001028B9" w:rsidP="00E5700B">
            <w:pPr>
              <w:rPr>
                <w:lang w:val="en-US"/>
              </w:rPr>
            </w:pPr>
            <w:r>
              <w:rPr>
                <w:lang w:val="en-US"/>
              </w:rPr>
              <w:t>buc</w:t>
            </w:r>
          </w:p>
        </w:tc>
        <w:tc>
          <w:tcPr>
            <w:tcW w:w="1134" w:type="dxa"/>
            <w:tcBorders>
              <w:top w:val="nil"/>
              <w:bottom w:val="single" w:sz="2" w:space="0" w:color="auto"/>
            </w:tcBorders>
          </w:tcPr>
          <w:p w14:paraId="0F18E631" w14:textId="77777777" w:rsidR="001028B9" w:rsidRDefault="001028B9" w:rsidP="00E5700B">
            <w:pPr>
              <w:rPr>
                <w:lang w:val="en-US"/>
              </w:rPr>
            </w:pPr>
            <w:r>
              <w:rPr>
                <w:lang w:val="en-US"/>
              </w:rPr>
              <w:t>2 024,24</w:t>
            </w:r>
          </w:p>
        </w:tc>
      </w:tr>
      <w:tr w:rsidR="001028B9" w14:paraId="4AA799BA"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46147AD"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3079535" w14:textId="77777777" w:rsidR="001028B9" w:rsidRDefault="001028B9" w:rsidP="00E5700B">
            <w:pPr>
              <w:jc w:val="center"/>
              <w:rPr>
                <w:sz w:val="16"/>
                <w:szCs w:val="16"/>
                <w:lang w:val="en-US"/>
              </w:rPr>
            </w:pPr>
            <w:r>
              <w:rPr>
                <w:sz w:val="16"/>
                <w:szCs w:val="16"/>
                <w:lang w:val="en-US"/>
              </w:rPr>
              <w:t>2952160007200</w:t>
            </w:r>
          </w:p>
        </w:tc>
        <w:tc>
          <w:tcPr>
            <w:tcW w:w="5979" w:type="dxa"/>
            <w:gridSpan w:val="6"/>
            <w:tcBorders>
              <w:top w:val="nil"/>
              <w:bottom w:val="single" w:sz="2" w:space="0" w:color="auto"/>
            </w:tcBorders>
          </w:tcPr>
          <w:p w14:paraId="34F3F888" w14:textId="77777777" w:rsidR="001028B9" w:rsidRDefault="001028B9" w:rsidP="00E5700B">
            <w:pPr>
              <w:rPr>
                <w:lang w:val="en-US"/>
              </w:rPr>
            </w:pPr>
            <w:r>
              <w:rPr>
                <w:lang w:val="en-US"/>
              </w:rPr>
              <w:t>Utilaj de ridicat pentru lucrari de finisaj</w:t>
            </w:r>
          </w:p>
        </w:tc>
        <w:tc>
          <w:tcPr>
            <w:tcW w:w="1134" w:type="dxa"/>
            <w:gridSpan w:val="2"/>
            <w:tcBorders>
              <w:top w:val="nil"/>
              <w:bottom w:val="single" w:sz="2" w:space="0" w:color="auto"/>
            </w:tcBorders>
          </w:tcPr>
          <w:p w14:paraId="0E9250ED" w14:textId="77777777" w:rsidR="001028B9" w:rsidRDefault="001028B9" w:rsidP="00E5700B">
            <w:pPr>
              <w:rPr>
                <w:lang w:val="en-US"/>
              </w:rPr>
            </w:pPr>
            <w:r>
              <w:rPr>
                <w:lang w:val="en-US"/>
              </w:rPr>
              <w:t>h-ut</w:t>
            </w:r>
          </w:p>
        </w:tc>
        <w:tc>
          <w:tcPr>
            <w:tcW w:w="1134" w:type="dxa"/>
            <w:tcBorders>
              <w:top w:val="nil"/>
              <w:bottom w:val="single" w:sz="2" w:space="0" w:color="auto"/>
            </w:tcBorders>
          </w:tcPr>
          <w:p w14:paraId="1E374D92" w14:textId="77777777" w:rsidR="001028B9" w:rsidRDefault="001028B9" w:rsidP="00E5700B">
            <w:pPr>
              <w:rPr>
                <w:lang w:val="en-US"/>
              </w:rPr>
            </w:pPr>
            <w:r>
              <w:rPr>
                <w:lang w:val="en-US"/>
              </w:rPr>
              <w:t>0,58</w:t>
            </w:r>
          </w:p>
        </w:tc>
      </w:tr>
      <w:tr w:rsidR="001028B9" w14:paraId="2CF5735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AC15D8C"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72E89B2" w14:textId="77777777" w:rsidR="001028B9" w:rsidRDefault="001028B9" w:rsidP="00E5700B">
            <w:pPr>
              <w:jc w:val="center"/>
              <w:rPr>
                <w:sz w:val="16"/>
                <w:szCs w:val="16"/>
                <w:lang w:val="en-US"/>
              </w:rPr>
            </w:pPr>
            <w:r>
              <w:rPr>
                <w:sz w:val="16"/>
                <w:szCs w:val="16"/>
                <w:lang w:val="en-US"/>
              </w:rPr>
              <w:t>2952270007609</w:t>
            </w:r>
          </w:p>
        </w:tc>
        <w:tc>
          <w:tcPr>
            <w:tcW w:w="5979" w:type="dxa"/>
            <w:gridSpan w:val="6"/>
            <w:tcBorders>
              <w:top w:val="nil"/>
              <w:bottom w:val="single" w:sz="2" w:space="0" w:color="auto"/>
            </w:tcBorders>
          </w:tcPr>
          <w:p w14:paraId="1F65303B" w14:textId="77777777" w:rsidR="001028B9" w:rsidRDefault="001028B9" w:rsidP="00E5700B">
            <w:pPr>
              <w:rPr>
                <w:lang w:val="en-US"/>
              </w:rPr>
            </w:pPr>
            <w:r>
              <w:rPr>
                <w:lang w:val="en-US"/>
              </w:rPr>
              <w:t>Masina de gaurit electrica</w:t>
            </w:r>
          </w:p>
        </w:tc>
        <w:tc>
          <w:tcPr>
            <w:tcW w:w="1134" w:type="dxa"/>
            <w:gridSpan w:val="2"/>
            <w:tcBorders>
              <w:top w:val="nil"/>
              <w:bottom w:val="single" w:sz="2" w:space="0" w:color="auto"/>
            </w:tcBorders>
          </w:tcPr>
          <w:p w14:paraId="07F8149D" w14:textId="77777777" w:rsidR="001028B9" w:rsidRDefault="001028B9" w:rsidP="00E5700B">
            <w:pPr>
              <w:rPr>
                <w:lang w:val="en-US"/>
              </w:rPr>
            </w:pPr>
            <w:r>
              <w:rPr>
                <w:lang w:val="en-US"/>
              </w:rPr>
              <w:t>h-ut</w:t>
            </w:r>
          </w:p>
        </w:tc>
        <w:tc>
          <w:tcPr>
            <w:tcW w:w="1134" w:type="dxa"/>
            <w:tcBorders>
              <w:top w:val="nil"/>
              <w:bottom w:val="single" w:sz="2" w:space="0" w:color="auto"/>
            </w:tcBorders>
          </w:tcPr>
          <w:p w14:paraId="533B81F5" w14:textId="77777777" w:rsidR="001028B9" w:rsidRDefault="001028B9" w:rsidP="00E5700B">
            <w:pPr>
              <w:rPr>
                <w:lang w:val="en-US"/>
              </w:rPr>
            </w:pPr>
            <w:r>
              <w:rPr>
                <w:lang w:val="en-US"/>
              </w:rPr>
              <w:t>5,94</w:t>
            </w:r>
          </w:p>
        </w:tc>
      </w:tr>
      <w:tr w:rsidR="001028B9" w14:paraId="1A4977E2"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5F559FB3" w14:textId="77777777" w:rsidR="001028B9" w:rsidRDefault="001028B9" w:rsidP="00E5700B">
            <w:pPr>
              <w:rPr>
                <w:lang w:val="en-US"/>
              </w:rPr>
            </w:pPr>
            <w:r>
              <w:rPr>
                <w:lang w:val="en-US"/>
              </w:rPr>
              <w:t>72</w:t>
            </w:r>
          </w:p>
        </w:tc>
        <w:tc>
          <w:tcPr>
            <w:tcW w:w="1400" w:type="dxa"/>
            <w:gridSpan w:val="4"/>
            <w:tcBorders>
              <w:top w:val="single" w:sz="4" w:space="0" w:color="auto"/>
              <w:bottom w:val="single" w:sz="4" w:space="0" w:color="auto"/>
            </w:tcBorders>
          </w:tcPr>
          <w:p w14:paraId="72DC757C" w14:textId="77777777" w:rsidR="001028B9" w:rsidRDefault="001028B9" w:rsidP="00E5700B">
            <w:pPr>
              <w:rPr>
                <w:lang w:val="en-US"/>
              </w:rPr>
            </w:pPr>
            <w:r>
              <w:rPr>
                <w:lang w:val="en-US"/>
              </w:rPr>
              <w:t>CF57A k=2</w:t>
            </w:r>
          </w:p>
          <w:p w14:paraId="0E93FFA0"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5EC24E0D"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Aplicarea manuala a chitului pe baza de ipsos "Eurofin" grosime 2,0 mm pe suprafetele  tavanelor</w:t>
            </w:r>
            <w:r>
              <w:rPr>
                <w:rFonts w:ascii="Times New Roman CYR" w:hAnsi="Times New Roman CYR" w:cs="Times New Roman CYR"/>
                <w:sz w:val="16"/>
                <w:szCs w:val="16"/>
                <w:lang w:val="en-US"/>
              </w:rPr>
              <w:t xml:space="preserve"> </w:t>
            </w:r>
          </w:p>
          <w:p w14:paraId="5F393A03"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1737782"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35BC77B7" w14:textId="77777777" w:rsidR="001028B9" w:rsidRPr="00B400BD" w:rsidRDefault="001028B9" w:rsidP="00E5700B">
            <w:pPr>
              <w:jc w:val="center"/>
              <w:rPr>
                <w:b/>
                <w:bCs/>
                <w:lang w:val="en-US"/>
              </w:rPr>
            </w:pPr>
            <w:r w:rsidRPr="00B400BD">
              <w:rPr>
                <w:b/>
                <w:bCs/>
                <w:lang w:val="en-US"/>
              </w:rPr>
              <w:t>125,03</w:t>
            </w:r>
          </w:p>
        </w:tc>
      </w:tr>
      <w:tr w:rsidR="001028B9" w14:paraId="6976B5CA"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F88C8C2" w14:textId="77777777" w:rsidR="001028B9" w:rsidRDefault="001028B9" w:rsidP="00E5700B">
            <w:pPr>
              <w:rPr>
                <w:lang w:val="en-US"/>
              </w:rPr>
            </w:pPr>
          </w:p>
        </w:tc>
        <w:tc>
          <w:tcPr>
            <w:tcW w:w="1400" w:type="dxa"/>
            <w:gridSpan w:val="4"/>
            <w:tcBorders>
              <w:top w:val="nil"/>
              <w:bottom w:val="single" w:sz="2" w:space="0" w:color="auto"/>
            </w:tcBorders>
            <w:vAlign w:val="center"/>
          </w:tcPr>
          <w:p w14:paraId="0D8A8209" w14:textId="77777777" w:rsidR="001028B9" w:rsidRDefault="001028B9" w:rsidP="00E5700B">
            <w:pPr>
              <w:jc w:val="center"/>
              <w:rPr>
                <w:sz w:val="16"/>
                <w:szCs w:val="16"/>
                <w:lang w:val="en-US"/>
              </w:rPr>
            </w:pPr>
            <w:r>
              <w:rPr>
                <w:sz w:val="16"/>
                <w:szCs w:val="16"/>
                <w:lang w:val="en-US"/>
              </w:rPr>
              <w:t>7122050013401</w:t>
            </w:r>
          </w:p>
        </w:tc>
        <w:tc>
          <w:tcPr>
            <w:tcW w:w="5979" w:type="dxa"/>
            <w:gridSpan w:val="6"/>
            <w:tcBorders>
              <w:top w:val="nil"/>
              <w:bottom w:val="single" w:sz="2" w:space="0" w:color="auto"/>
            </w:tcBorders>
          </w:tcPr>
          <w:p w14:paraId="15AB58A8" w14:textId="77777777" w:rsidR="001028B9" w:rsidRDefault="001028B9" w:rsidP="00E5700B">
            <w:pPr>
              <w:rPr>
                <w:lang w:val="en-US"/>
              </w:rPr>
            </w:pPr>
            <w:r>
              <w:rPr>
                <w:lang w:val="en-US"/>
              </w:rPr>
              <w:t>Zidar cat.4</w:t>
            </w:r>
          </w:p>
        </w:tc>
        <w:tc>
          <w:tcPr>
            <w:tcW w:w="1134" w:type="dxa"/>
            <w:gridSpan w:val="2"/>
            <w:tcBorders>
              <w:top w:val="nil"/>
              <w:bottom w:val="single" w:sz="2" w:space="0" w:color="auto"/>
            </w:tcBorders>
          </w:tcPr>
          <w:p w14:paraId="6974E026" w14:textId="77777777" w:rsidR="001028B9" w:rsidRDefault="001028B9" w:rsidP="00E5700B">
            <w:pPr>
              <w:rPr>
                <w:lang w:val="en-US"/>
              </w:rPr>
            </w:pPr>
            <w:r>
              <w:rPr>
                <w:lang w:val="en-US"/>
              </w:rPr>
              <w:t>h-om</w:t>
            </w:r>
          </w:p>
        </w:tc>
        <w:tc>
          <w:tcPr>
            <w:tcW w:w="1134" w:type="dxa"/>
            <w:tcBorders>
              <w:top w:val="nil"/>
              <w:bottom w:val="single" w:sz="2" w:space="0" w:color="auto"/>
            </w:tcBorders>
          </w:tcPr>
          <w:p w14:paraId="43C7F7B5" w14:textId="77777777" w:rsidR="001028B9" w:rsidRDefault="001028B9" w:rsidP="00E5700B">
            <w:pPr>
              <w:rPr>
                <w:lang w:val="en-US"/>
              </w:rPr>
            </w:pPr>
            <w:r>
              <w:rPr>
                <w:lang w:val="en-US"/>
              </w:rPr>
              <w:t>112,53</w:t>
            </w:r>
          </w:p>
        </w:tc>
      </w:tr>
      <w:tr w:rsidR="001028B9" w14:paraId="0F6A2D9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A28FAD3" w14:textId="77777777" w:rsidR="001028B9" w:rsidRDefault="001028B9" w:rsidP="00E5700B">
            <w:pPr>
              <w:rPr>
                <w:lang w:val="en-US"/>
              </w:rPr>
            </w:pPr>
          </w:p>
        </w:tc>
        <w:tc>
          <w:tcPr>
            <w:tcW w:w="1400" w:type="dxa"/>
            <w:gridSpan w:val="4"/>
            <w:tcBorders>
              <w:top w:val="nil"/>
              <w:bottom w:val="single" w:sz="2" w:space="0" w:color="auto"/>
            </w:tcBorders>
            <w:vAlign w:val="center"/>
          </w:tcPr>
          <w:p w14:paraId="612B2E77" w14:textId="77777777" w:rsidR="001028B9" w:rsidRDefault="001028B9" w:rsidP="00E5700B">
            <w:pPr>
              <w:jc w:val="center"/>
              <w:rPr>
                <w:sz w:val="16"/>
                <w:szCs w:val="16"/>
                <w:lang w:val="en-US"/>
              </w:rPr>
            </w:pPr>
            <w:r>
              <w:rPr>
                <w:sz w:val="16"/>
                <w:szCs w:val="16"/>
                <w:lang w:val="en-US"/>
              </w:rPr>
              <w:t>9310060019920</w:t>
            </w:r>
          </w:p>
        </w:tc>
        <w:tc>
          <w:tcPr>
            <w:tcW w:w="5979" w:type="dxa"/>
            <w:gridSpan w:val="6"/>
            <w:tcBorders>
              <w:top w:val="nil"/>
              <w:bottom w:val="single" w:sz="2" w:space="0" w:color="auto"/>
            </w:tcBorders>
          </w:tcPr>
          <w:p w14:paraId="50A285D0" w14:textId="77777777" w:rsidR="001028B9" w:rsidRDefault="001028B9" w:rsidP="00E5700B">
            <w:pPr>
              <w:rPr>
                <w:lang w:val="en-US"/>
              </w:rPr>
            </w:pPr>
            <w:r>
              <w:rPr>
                <w:lang w:val="en-US"/>
              </w:rPr>
              <w:t>Muncitor deservire CM</w:t>
            </w:r>
          </w:p>
        </w:tc>
        <w:tc>
          <w:tcPr>
            <w:tcW w:w="1134" w:type="dxa"/>
            <w:gridSpan w:val="2"/>
            <w:tcBorders>
              <w:top w:val="nil"/>
              <w:bottom w:val="single" w:sz="2" w:space="0" w:color="auto"/>
            </w:tcBorders>
          </w:tcPr>
          <w:p w14:paraId="05F45CB3" w14:textId="77777777" w:rsidR="001028B9" w:rsidRDefault="001028B9" w:rsidP="00E5700B">
            <w:pPr>
              <w:rPr>
                <w:lang w:val="en-US"/>
              </w:rPr>
            </w:pPr>
            <w:r>
              <w:rPr>
                <w:lang w:val="en-US"/>
              </w:rPr>
              <w:t>h-om</w:t>
            </w:r>
          </w:p>
        </w:tc>
        <w:tc>
          <w:tcPr>
            <w:tcW w:w="1134" w:type="dxa"/>
            <w:tcBorders>
              <w:top w:val="nil"/>
              <w:bottom w:val="single" w:sz="2" w:space="0" w:color="auto"/>
            </w:tcBorders>
          </w:tcPr>
          <w:p w14:paraId="0A94F43B" w14:textId="77777777" w:rsidR="001028B9" w:rsidRDefault="001028B9" w:rsidP="00E5700B">
            <w:pPr>
              <w:rPr>
                <w:lang w:val="en-US"/>
              </w:rPr>
            </w:pPr>
            <w:r>
              <w:rPr>
                <w:lang w:val="en-US"/>
              </w:rPr>
              <w:t>25,01</w:t>
            </w:r>
          </w:p>
        </w:tc>
      </w:tr>
      <w:tr w:rsidR="001028B9" w14:paraId="5A32BA6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762B4A4"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0B8F4C9" w14:textId="77777777" w:rsidR="001028B9" w:rsidRDefault="001028B9" w:rsidP="00E5700B">
            <w:pPr>
              <w:jc w:val="center"/>
              <w:rPr>
                <w:sz w:val="16"/>
                <w:szCs w:val="16"/>
                <w:lang w:val="en-US"/>
              </w:rPr>
            </w:pPr>
            <w:r>
              <w:rPr>
                <w:sz w:val="16"/>
                <w:szCs w:val="16"/>
                <w:lang w:val="en-US"/>
              </w:rPr>
              <w:t>2653102100833</w:t>
            </w:r>
          </w:p>
        </w:tc>
        <w:tc>
          <w:tcPr>
            <w:tcW w:w="5979" w:type="dxa"/>
            <w:gridSpan w:val="6"/>
            <w:tcBorders>
              <w:top w:val="nil"/>
              <w:bottom w:val="single" w:sz="2" w:space="0" w:color="auto"/>
            </w:tcBorders>
          </w:tcPr>
          <w:p w14:paraId="72938A93" w14:textId="77777777" w:rsidR="001028B9" w:rsidRDefault="001028B9" w:rsidP="00E5700B">
            <w:pPr>
              <w:rPr>
                <w:lang w:val="en-US"/>
              </w:rPr>
            </w:pPr>
            <w:r>
              <w:rPr>
                <w:lang w:val="en-US"/>
              </w:rPr>
              <w:t>Chit pe baza de ipsos "Eurofin"</w:t>
            </w:r>
          </w:p>
        </w:tc>
        <w:tc>
          <w:tcPr>
            <w:tcW w:w="1134" w:type="dxa"/>
            <w:gridSpan w:val="2"/>
            <w:tcBorders>
              <w:top w:val="nil"/>
              <w:bottom w:val="single" w:sz="2" w:space="0" w:color="auto"/>
            </w:tcBorders>
          </w:tcPr>
          <w:p w14:paraId="21381527" w14:textId="77777777" w:rsidR="001028B9" w:rsidRDefault="001028B9" w:rsidP="00E5700B">
            <w:pPr>
              <w:rPr>
                <w:lang w:val="en-US"/>
              </w:rPr>
            </w:pPr>
            <w:r>
              <w:rPr>
                <w:lang w:val="en-US"/>
              </w:rPr>
              <w:t>kg</w:t>
            </w:r>
          </w:p>
        </w:tc>
        <w:tc>
          <w:tcPr>
            <w:tcW w:w="1134" w:type="dxa"/>
            <w:tcBorders>
              <w:top w:val="nil"/>
              <w:bottom w:val="single" w:sz="2" w:space="0" w:color="auto"/>
            </w:tcBorders>
          </w:tcPr>
          <w:p w14:paraId="7F903448" w14:textId="77777777" w:rsidR="001028B9" w:rsidRDefault="001028B9" w:rsidP="00E5700B">
            <w:pPr>
              <w:rPr>
                <w:lang w:val="en-US"/>
              </w:rPr>
            </w:pPr>
            <w:r>
              <w:rPr>
                <w:lang w:val="en-US"/>
              </w:rPr>
              <w:t>263,79</w:t>
            </w:r>
          </w:p>
        </w:tc>
      </w:tr>
      <w:tr w:rsidR="001028B9" w14:paraId="7649A82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7269C45"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F45F781" w14:textId="77777777" w:rsidR="001028B9" w:rsidRDefault="001028B9" w:rsidP="00E5700B">
            <w:pPr>
              <w:jc w:val="center"/>
              <w:rPr>
                <w:sz w:val="16"/>
                <w:szCs w:val="16"/>
                <w:lang w:val="en-US"/>
              </w:rPr>
            </w:pPr>
            <w:r>
              <w:rPr>
                <w:sz w:val="16"/>
                <w:szCs w:val="16"/>
                <w:lang w:val="en-US"/>
              </w:rPr>
              <w:t>4100126202818</w:t>
            </w:r>
          </w:p>
        </w:tc>
        <w:tc>
          <w:tcPr>
            <w:tcW w:w="5979" w:type="dxa"/>
            <w:gridSpan w:val="6"/>
            <w:tcBorders>
              <w:top w:val="nil"/>
              <w:bottom w:val="single" w:sz="2" w:space="0" w:color="auto"/>
            </w:tcBorders>
          </w:tcPr>
          <w:p w14:paraId="4A34F40B" w14:textId="77777777" w:rsidR="001028B9" w:rsidRDefault="001028B9" w:rsidP="00E5700B">
            <w:pPr>
              <w:rPr>
                <w:lang w:val="en-US"/>
              </w:rPr>
            </w:pPr>
            <w:r>
              <w:rPr>
                <w:lang w:val="en-US"/>
              </w:rPr>
              <w:t xml:space="preserve"> Apa</w:t>
            </w:r>
          </w:p>
        </w:tc>
        <w:tc>
          <w:tcPr>
            <w:tcW w:w="1134" w:type="dxa"/>
            <w:gridSpan w:val="2"/>
            <w:tcBorders>
              <w:top w:val="nil"/>
              <w:bottom w:val="single" w:sz="2" w:space="0" w:color="auto"/>
            </w:tcBorders>
          </w:tcPr>
          <w:p w14:paraId="6C831E37" w14:textId="77777777" w:rsidR="001028B9" w:rsidRDefault="001028B9" w:rsidP="00E5700B">
            <w:pPr>
              <w:rPr>
                <w:lang w:val="en-US"/>
              </w:rPr>
            </w:pPr>
            <w:r>
              <w:rPr>
                <w:lang w:val="en-US"/>
              </w:rPr>
              <w:t>m3</w:t>
            </w:r>
          </w:p>
        </w:tc>
        <w:tc>
          <w:tcPr>
            <w:tcW w:w="1134" w:type="dxa"/>
            <w:tcBorders>
              <w:top w:val="nil"/>
              <w:bottom w:val="single" w:sz="2" w:space="0" w:color="auto"/>
            </w:tcBorders>
          </w:tcPr>
          <w:p w14:paraId="7D2B041C" w14:textId="77777777" w:rsidR="001028B9" w:rsidRDefault="001028B9" w:rsidP="00E5700B">
            <w:pPr>
              <w:rPr>
                <w:lang w:val="en-US"/>
              </w:rPr>
            </w:pPr>
            <w:r>
              <w:rPr>
                <w:lang w:val="en-US"/>
              </w:rPr>
              <w:t>0,25</w:t>
            </w:r>
          </w:p>
        </w:tc>
      </w:tr>
      <w:tr w:rsidR="001028B9" w14:paraId="2935F82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2C57F86"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DB9DB91" w14:textId="77777777" w:rsidR="001028B9" w:rsidRDefault="001028B9" w:rsidP="00E5700B">
            <w:pPr>
              <w:jc w:val="center"/>
              <w:rPr>
                <w:sz w:val="16"/>
                <w:szCs w:val="16"/>
                <w:lang w:val="en-US"/>
              </w:rPr>
            </w:pPr>
            <w:r>
              <w:rPr>
                <w:sz w:val="16"/>
                <w:szCs w:val="16"/>
                <w:lang w:val="en-US"/>
              </w:rPr>
              <w:t>2952160007200</w:t>
            </w:r>
          </w:p>
        </w:tc>
        <w:tc>
          <w:tcPr>
            <w:tcW w:w="5979" w:type="dxa"/>
            <w:gridSpan w:val="6"/>
            <w:tcBorders>
              <w:top w:val="nil"/>
              <w:bottom w:val="single" w:sz="2" w:space="0" w:color="auto"/>
            </w:tcBorders>
          </w:tcPr>
          <w:p w14:paraId="0E294A1C" w14:textId="77777777" w:rsidR="001028B9" w:rsidRDefault="001028B9" w:rsidP="00E5700B">
            <w:pPr>
              <w:rPr>
                <w:lang w:val="en-US"/>
              </w:rPr>
            </w:pPr>
            <w:r>
              <w:rPr>
                <w:lang w:val="en-US"/>
              </w:rPr>
              <w:t>Utilaj de ridicat pentru lucrari de finisaj</w:t>
            </w:r>
          </w:p>
        </w:tc>
        <w:tc>
          <w:tcPr>
            <w:tcW w:w="1134" w:type="dxa"/>
            <w:gridSpan w:val="2"/>
            <w:tcBorders>
              <w:top w:val="nil"/>
              <w:bottom w:val="single" w:sz="2" w:space="0" w:color="auto"/>
            </w:tcBorders>
          </w:tcPr>
          <w:p w14:paraId="610CC4F3" w14:textId="77777777" w:rsidR="001028B9" w:rsidRDefault="001028B9" w:rsidP="00E5700B">
            <w:pPr>
              <w:rPr>
                <w:lang w:val="en-US"/>
              </w:rPr>
            </w:pPr>
            <w:r>
              <w:rPr>
                <w:lang w:val="en-US"/>
              </w:rPr>
              <w:t>h-ut</w:t>
            </w:r>
          </w:p>
        </w:tc>
        <w:tc>
          <w:tcPr>
            <w:tcW w:w="1134" w:type="dxa"/>
            <w:tcBorders>
              <w:top w:val="nil"/>
              <w:bottom w:val="single" w:sz="2" w:space="0" w:color="auto"/>
            </w:tcBorders>
          </w:tcPr>
          <w:p w14:paraId="41EC81A2" w14:textId="77777777" w:rsidR="001028B9" w:rsidRDefault="001028B9" w:rsidP="00E5700B">
            <w:pPr>
              <w:rPr>
                <w:lang w:val="en-US"/>
              </w:rPr>
            </w:pPr>
            <w:r>
              <w:rPr>
                <w:lang w:val="en-US"/>
              </w:rPr>
              <w:t>0,25</w:t>
            </w:r>
          </w:p>
        </w:tc>
      </w:tr>
      <w:tr w:rsidR="001028B9" w14:paraId="7DBB3BB3"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167D8A8C" w14:textId="77777777" w:rsidR="001028B9" w:rsidRDefault="001028B9" w:rsidP="00E5700B">
            <w:pPr>
              <w:rPr>
                <w:lang w:val="en-US"/>
              </w:rPr>
            </w:pPr>
            <w:r>
              <w:rPr>
                <w:lang w:val="en-US"/>
              </w:rPr>
              <w:t>73</w:t>
            </w:r>
          </w:p>
        </w:tc>
        <w:tc>
          <w:tcPr>
            <w:tcW w:w="1400" w:type="dxa"/>
            <w:gridSpan w:val="4"/>
            <w:tcBorders>
              <w:top w:val="single" w:sz="4" w:space="0" w:color="auto"/>
              <w:bottom w:val="single" w:sz="4" w:space="0" w:color="auto"/>
            </w:tcBorders>
          </w:tcPr>
          <w:p w14:paraId="6938CDEF" w14:textId="77777777" w:rsidR="001028B9" w:rsidRDefault="001028B9" w:rsidP="00E5700B">
            <w:pPr>
              <w:rPr>
                <w:lang w:val="en-US"/>
              </w:rPr>
            </w:pPr>
            <w:r>
              <w:rPr>
                <w:lang w:val="en-US"/>
              </w:rPr>
              <w:t>CN53A</w:t>
            </w:r>
          </w:p>
          <w:p w14:paraId="4341490D"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3A9C61E6"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Grunduirea suprafetelor interioare a tavanelor</w:t>
            </w:r>
            <w:r>
              <w:rPr>
                <w:rFonts w:ascii="Times New Roman CYR" w:hAnsi="Times New Roman CYR" w:cs="Times New Roman CYR"/>
                <w:sz w:val="16"/>
                <w:szCs w:val="16"/>
                <w:lang w:val="en-US"/>
              </w:rPr>
              <w:t xml:space="preserve"> </w:t>
            </w:r>
          </w:p>
          <w:p w14:paraId="1C6476CB"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52E131A"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639F9F9D" w14:textId="77777777" w:rsidR="001028B9" w:rsidRPr="00B400BD" w:rsidRDefault="001028B9" w:rsidP="00E5700B">
            <w:pPr>
              <w:jc w:val="center"/>
              <w:rPr>
                <w:b/>
                <w:bCs/>
                <w:lang w:val="en-US"/>
              </w:rPr>
            </w:pPr>
            <w:r w:rsidRPr="00B400BD">
              <w:rPr>
                <w:b/>
                <w:bCs/>
                <w:lang w:val="en-US"/>
              </w:rPr>
              <w:t>125,03</w:t>
            </w:r>
          </w:p>
        </w:tc>
      </w:tr>
      <w:tr w:rsidR="001028B9" w14:paraId="07663A3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2EE30ED" w14:textId="77777777" w:rsidR="001028B9" w:rsidRDefault="001028B9" w:rsidP="00E5700B">
            <w:pPr>
              <w:rPr>
                <w:lang w:val="en-US"/>
              </w:rPr>
            </w:pPr>
          </w:p>
        </w:tc>
        <w:tc>
          <w:tcPr>
            <w:tcW w:w="1400" w:type="dxa"/>
            <w:gridSpan w:val="4"/>
            <w:tcBorders>
              <w:top w:val="nil"/>
              <w:bottom w:val="single" w:sz="2" w:space="0" w:color="auto"/>
            </w:tcBorders>
            <w:vAlign w:val="center"/>
          </w:tcPr>
          <w:p w14:paraId="56D7A0FB" w14:textId="77777777" w:rsidR="001028B9" w:rsidRDefault="001028B9" w:rsidP="00E5700B">
            <w:pPr>
              <w:jc w:val="center"/>
              <w:rPr>
                <w:sz w:val="16"/>
                <w:szCs w:val="16"/>
                <w:lang w:val="en-US"/>
              </w:rPr>
            </w:pPr>
            <w:r>
              <w:rPr>
                <w:sz w:val="16"/>
                <w:szCs w:val="16"/>
                <w:lang w:val="en-US"/>
              </w:rPr>
              <w:t>7141020013300</w:t>
            </w:r>
          </w:p>
        </w:tc>
        <w:tc>
          <w:tcPr>
            <w:tcW w:w="5979" w:type="dxa"/>
            <w:gridSpan w:val="6"/>
            <w:tcBorders>
              <w:top w:val="nil"/>
              <w:bottom w:val="single" w:sz="2" w:space="0" w:color="auto"/>
            </w:tcBorders>
          </w:tcPr>
          <w:p w14:paraId="29478F75" w14:textId="77777777" w:rsidR="001028B9" w:rsidRDefault="001028B9" w:rsidP="00E5700B">
            <w:pPr>
              <w:rPr>
                <w:lang w:val="en-US"/>
              </w:rPr>
            </w:pPr>
            <w:r>
              <w:rPr>
                <w:lang w:val="en-US"/>
              </w:rPr>
              <w:t>Zugrav vopsitor</w:t>
            </w:r>
          </w:p>
        </w:tc>
        <w:tc>
          <w:tcPr>
            <w:tcW w:w="1134" w:type="dxa"/>
            <w:gridSpan w:val="2"/>
            <w:tcBorders>
              <w:top w:val="nil"/>
              <w:bottom w:val="single" w:sz="2" w:space="0" w:color="auto"/>
            </w:tcBorders>
          </w:tcPr>
          <w:p w14:paraId="39573FEA" w14:textId="77777777" w:rsidR="001028B9" w:rsidRDefault="001028B9" w:rsidP="00E5700B">
            <w:pPr>
              <w:rPr>
                <w:lang w:val="en-US"/>
              </w:rPr>
            </w:pPr>
            <w:r>
              <w:rPr>
                <w:lang w:val="en-US"/>
              </w:rPr>
              <w:t>h-om</w:t>
            </w:r>
          </w:p>
        </w:tc>
        <w:tc>
          <w:tcPr>
            <w:tcW w:w="1134" w:type="dxa"/>
            <w:tcBorders>
              <w:top w:val="nil"/>
              <w:bottom w:val="single" w:sz="2" w:space="0" w:color="auto"/>
            </w:tcBorders>
          </w:tcPr>
          <w:p w14:paraId="633BC7A0" w14:textId="77777777" w:rsidR="001028B9" w:rsidRDefault="001028B9" w:rsidP="00E5700B">
            <w:pPr>
              <w:rPr>
                <w:lang w:val="en-US"/>
              </w:rPr>
            </w:pPr>
            <w:r>
              <w:rPr>
                <w:lang w:val="en-US"/>
              </w:rPr>
              <w:t>3,75</w:t>
            </w:r>
          </w:p>
        </w:tc>
      </w:tr>
      <w:tr w:rsidR="001028B9" w14:paraId="4D1546C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7D50C53"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346C802" w14:textId="77777777" w:rsidR="001028B9" w:rsidRDefault="001028B9" w:rsidP="00E5700B">
            <w:pPr>
              <w:jc w:val="center"/>
              <w:rPr>
                <w:sz w:val="16"/>
                <w:szCs w:val="16"/>
                <w:lang w:val="en-US"/>
              </w:rPr>
            </w:pPr>
            <w:r>
              <w:rPr>
                <w:sz w:val="16"/>
                <w:szCs w:val="16"/>
                <w:lang w:val="en-US"/>
              </w:rPr>
              <w:t>2416586105303</w:t>
            </w:r>
          </w:p>
        </w:tc>
        <w:tc>
          <w:tcPr>
            <w:tcW w:w="5979" w:type="dxa"/>
            <w:gridSpan w:val="6"/>
            <w:tcBorders>
              <w:top w:val="nil"/>
              <w:bottom w:val="single" w:sz="2" w:space="0" w:color="auto"/>
            </w:tcBorders>
          </w:tcPr>
          <w:p w14:paraId="0D73D84F" w14:textId="77777777" w:rsidR="001028B9" w:rsidRDefault="001028B9" w:rsidP="00E5700B">
            <w:pPr>
              <w:rPr>
                <w:lang w:val="en-US"/>
              </w:rPr>
            </w:pPr>
            <w:r>
              <w:rPr>
                <w:lang w:val="en-US"/>
              </w:rPr>
              <w:t>Amorsa-grund</w:t>
            </w:r>
          </w:p>
        </w:tc>
        <w:tc>
          <w:tcPr>
            <w:tcW w:w="1134" w:type="dxa"/>
            <w:gridSpan w:val="2"/>
            <w:tcBorders>
              <w:top w:val="nil"/>
              <w:bottom w:val="single" w:sz="2" w:space="0" w:color="auto"/>
            </w:tcBorders>
          </w:tcPr>
          <w:p w14:paraId="303E1189" w14:textId="77777777" w:rsidR="001028B9" w:rsidRDefault="001028B9" w:rsidP="00E5700B">
            <w:pPr>
              <w:rPr>
                <w:lang w:val="en-US"/>
              </w:rPr>
            </w:pPr>
            <w:r>
              <w:rPr>
                <w:lang w:val="en-US"/>
              </w:rPr>
              <w:t>kg</w:t>
            </w:r>
          </w:p>
        </w:tc>
        <w:tc>
          <w:tcPr>
            <w:tcW w:w="1134" w:type="dxa"/>
            <w:tcBorders>
              <w:top w:val="nil"/>
              <w:bottom w:val="single" w:sz="2" w:space="0" w:color="auto"/>
            </w:tcBorders>
          </w:tcPr>
          <w:p w14:paraId="58338F82" w14:textId="77777777" w:rsidR="001028B9" w:rsidRDefault="001028B9" w:rsidP="00E5700B">
            <w:pPr>
              <w:rPr>
                <w:lang w:val="en-US"/>
              </w:rPr>
            </w:pPr>
            <w:r>
              <w:rPr>
                <w:lang w:val="en-US"/>
              </w:rPr>
              <w:t>18,75</w:t>
            </w:r>
          </w:p>
        </w:tc>
      </w:tr>
      <w:tr w:rsidR="001028B9" w14:paraId="4DE91F4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449A80C"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8C0A714" w14:textId="77777777" w:rsidR="001028B9" w:rsidRDefault="001028B9" w:rsidP="00E5700B">
            <w:pPr>
              <w:jc w:val="center"/>
              <w:rPr>
                <w:sz w:val="16"/>
                <w:szCs w:val="16"/>
                <w:lang w:val="en-US"/>
              </w:rPr>
            </w:pPr>
            <w:r>
              <w:rPr>
                <w:sz w:val="16"/>
                <w:szCs w:val="16"/>
                <w:lang w:val="en-US"/>
              </w:rPr>
              <w:t>810741</w:t>
            </w:r>
          </w:p>
        </w:tc>
        <w:tc>
          <w:tcPr>
            <w:tcW w:w="5979" w:type="dxa"/>
            <w:gridSpan w:val="6"/>
            <w:tcBorders>
              <w:top w:val="nil"/>
              <w:bottom w:val="single" w:sz="2" w:space="0" w:color="auto"/>
            </w:tcBorders>
          </w:tcPr>
          <w:p w14:paraId="71D6987C" w14:textId="77777777" w:rsidR="001028B9" w:rsidRDefault="001028B9" w:rsidP="00E5700B">
            <w:pPr>
              <w:rPr>
                <w:lang w:val="en-US"/>
              </w:rPr>
            </w:pPr>
            <w:r>
              <w:rPr>
                <w:lang w:val="en-US"/>
              </w:rPr>
              <w:t>Hirtie pentru slefuit uscata</w:t>
            </w:r>
          </w:p>
        </w:tc>
        <w:tc>
          <w:tcPr>
            <w:tcW w:w="1134" w:type="dxa"/>
            <w:gridSpan w:val="2"/>
            <w:tcBorders>
              <w:top w:val="nil"/>
              <w:bottom w:val="single" w:sz="2" w:space="0" w:color="auto"/>
            </w:tcBorders>
          </w:tcPr>
          <w:p w14:paraId="50A4AE4E" w14:textId="77777777" w:rsidR="001028B9" w:rsidRDefault="001028B9" w:rsidP="00E5700B">
            <w:pPr>
              <w:rPr>
                <w:lang w:val="en-US"/>
              </w:rPr>
            </w:pPr>
            <w:r>
              <w:rPr>
                <w:lang w:val="en-US"/>
              </w:rPr>
              <w:t>buc</w:t>
            </w:r>
          </w:p>
        </w:tc>
        <w:tc>
          <w:tcPr>
            <w:tcW w:w="1134" w:type="dxa"/>
            <w:tcBorders>
              <w:top w:val="nil"/>
              <w:bottom w:val="single" w:sz="2" w:space="0" w:color="auto"/>
            </w:tcBorders>
          </w:tcPr>
          <w:p w14:paraId="58BFB755" w14:textId="77777777" w:rsidR="001028B9" w:rsidRDefault="001028B9" w:rsidP="00E5700B">
            <w:pPr>
              <w:rPr>
                <w:lang w:val="en-US"/>
              </w:rPr>
            </w:pPr>
            <w:r>
              <w:rPr>
                <w:lang w:val="en-US"/>
              </w:rPr>
              <w:t>6,25</w:t>
            </w:r>
          </w:p>
        </w:tc>
      </w:tr>
      <w:tr w:rsidR="001028B9" w14:paraId="5E7120C4"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0361DA1D" w14:textId="77777777" w:rsidR="001028B9" w:rsidRDefault="001028B9" w:rsidP="00E5700B">
            <w:pPr>
              <w:rPr>
                <w:lang w:val="en-US"/>
              </w:rPr>
            </w:pPr>
            <w:r>
              <w:rPr>
                <w:lang w:val="en-US"/>
              </w:rPr>
              <w:t>74</w:t>
            </w:r>
          </w:p>
        </w:tc>
        <w:tc>
          <w:tcPr>
            <w:tcW w:w="1400" w:type="dxa"/>
            <w:gridSpan w:val="4"/>
            <w:tcBorders>
              <w:top w:val="single" w:sz="4" w:space="0" w:color="auto"/>
              <w:bottom w:val="single" w:sz="4" w:space="0" w:color="auto"/>
            </w:tcBorders>
          </w:tcPr>
          <w:p w14:paraId="5BF92C8D" w14:textId="77777777" w:rsidR="001028B9" w:rsidRDefault="001028B9" w:rsidP="00E5700B">
            <w:pPr>
              <w:rPr>
                <w:lang w:val="en-US"/>
              </w:rPr>
            </w:pPr>
            <w:r>
              <w:rPr>
                <w:lang w:val="en-US"/>
              </w:rPr>
              <w:t>CN06A</w:t>
            </w:r>
          </w:p>
          <w:p w14:paraId="012F08E6"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047513B5"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1A81CA6B"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03F2AAD"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1254E8BC" w14:textId="77777777" w:rsidR="001028B9" w:rsidRPr="00B400BD" w:rsidRDefault="001028B9" w:rsidP="00E5700B">
            <w:pPr>
              <w:jc w:val="center"/>
              <w:rPr>
                <w:b/>
                <w:bCs/>
                <w:lang w:val="en-US"/>
              </w:rPr>
            </w:pPr>
            <w:r w:rsidRPr="00B400BD">
              <w:rPr>
                <w:b/>
                <w:bCs/>
                <w:lang w:val="en-US"/>
              </w:rPr>
              <w:t>125,03</w:t>
            </w:r>
          </w:p>
        </w:tc>
      </w:tr>
      <w:tr w:rsidR="001028B9" w14:paraId="0BEB03B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502F310" w14:textId="77777777" w:rsidR="001028B9" w:rsidRDefault="001028B9" w:rsidP="00E5700B">
            <w:pPr>
              <w:rPr>
                <w:lang w:val="en-US"/>
              </w:rPr>
            </w:pPr>
          </w:p>
        </w:tc>
        <w:tc>
          <w:tcPr>
            <w:tcW w:w="1400" w:type="dxa"/>
            <w:gridSpan w:val="4"/>
            <w:tcBorders>
              <w:top w:val="nil"/>
              <w:bottom w:val="single" w:sz="2" w:space="0" w:color="auto"/>
            </w:tcBorders>
            <w:vAlign w:val="center"/>
          </w:tcPr>
          <w:p w14:paraId="4D3377BE" w14:textId="77777777" w:rsidR="001028B9" w:rsidRDefault="001028B9" w:rsidP="00E5700B">
            <w:pPr>
              <w:jc w:val="center"/>
              <w:rPr>
                <w:sz w:val="16"/>
                <w:szCs w:val="16"/>
                <w:lang w:val="en-US"/>
              </w:rPr>
            </w:pPr>
            <w:r>
              <w:rPr>
                <w:sz w:val="16"/>
                <w:szCs w:val="16"/>
                <w:lang w:val="en-US"/>
              </w:rPr>
              <w:t>7141020013300</w:t>
            </w:r>
          </w:p>
        </w:tc>
        <w:tc>
          <w:tcPr>
            <w:tcW w:w="5979" w:type="dxa"/>
            <w:gridSpan w:val="6"/>
            <w:tcBorders>
              <w:top w:val="nil"/>
              <w:bottom w:val="single" w:sz="2" w:space="0" w:color="auto"/>
            </w:tcBorders>
          </w:tcPr>
          <w:p w14:paraId="4A858013" w14:textId="77777777" w:rsidR="001028B9" w:rsidRDefault="001028B9" w:rsidP="00E5700B">
            <w:pPr>
              <w:rPr>
                <w:lang w:val="en-US"/>
              </w:rPr>
            </w:pPr>
            <w:r>
              <w:rPr>
                <w:lang w:val="en-US"/>
              </w:rPr>
              <w:t>Zugrav vopsitor</w:t>
            </w:r>
          </w:p>
        </w:tc>
        <w:tc>
          <w:tcPr>
            <w:tcW w:w="1134" w:type="dxa"/>
            <w:gridSpan w:val="2"/>
            <w:tcBorders>
              <w:top w:val="nil"/>
              <w:bottom w:val="single" w:sz="2" w:space="0" w:color="auto"/>
            </w:tcBorders>
          </w:tcPr>
          <w:p w14:paraId="7E8F40C0" w14:textId="77777777" w:rsidR="001028B9" w:rsidRDefault="001028B9" w:rsidP="00E5700B">
            <w:pPr>
              <w:rPr>
                <w:lang w:val="en-US"/>
              </w:rPr>
            </w:pPr>
            <w:r>
              <w:rPr>
                <w:lang w:val="en-US"/>
              </w:rPr>
              <w:t>h-om</w:t>
            </w:r>
          </w:p>
        </w:tc>
        <w:tc>
          <w:tcPr>
            <w:tcW w:w="1134" w:type="dxa"/>
            <w:tcBorders>
              <w:top w:val="nil"/>
              <w:bottom w:val="single" w:sz="2" w:space="0" w:color="auto"/>
            </w:tcBorders>
          </w:tcPr>
          <w:p w14:paraId="58B3FC83" w14:textId="77777777" w:rsidR="001028B9" w:rsidRDefault="001028B9" w:rsidP="00E5700B">
            <w:pPr>
              <w:rPr>
                <w:lang w:val="en-US"/>
              </w:rPr>
            </w:pPr>
            <w:r>
              <w:rPr>
                <w:lang w:val="en-US"/>
              </w:rPr>
              <w:t>68,77</w:t>
            </w:r>
          </w:p>
        </w:tc>
      </w:tr>
      <w:tr w:rsidR="001028B9" w14:paraId="45E89A4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1F91F1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D2AE9B5" w14:textId="77777777" w:rsidR="001028B9" w:rsidRDefault="001028B9" w:rsidP="00E5700B">
            <w:pPr>
              <w:jc w:val="center"/>
              <w:rPr>
                <w:sz w:val="16"/>
                <w:szCs w:val="16"/>
                <w:lang w:val="en-US"/>
              </w:rPr>
            </w:pPr>
            <w:r>
              <w:rPr>
                <w:sz w:val="16"/>
                <w:szCs w:val="16"/>
                <w:lang w:val="en-US"/>
              </w:rPr>
              <w:t>2430116103800</w:t>
            </w:r>
          </w:p>
        </w:tc>
        <w:tc>
          <w:tcPr>
            <w:tcW w:w="5979" w:type="dxa"/>
            <w:gridSpan w:val="6"/>
            <w:tcBorders>
              <w:top w:val="nil"/>
              <w:bottom w:val="single" w:sz="2" w:space="0" w:color="auto"/>
            </w:tcBorders>
          </w:tcPr>
          <w:p w14:paraId="5254A69C" w14:textId="77777777" w:rsidR="001028B9" w:rsidRDefault="001028B9" w:rsidP="00E5700B">
            <w:pPr>
              <w:rPr>
                <w:lang w:val="en-US"/>
              </w:rPr>
            </w:pPr>
            <w:r>
              <w:rPr>
                <w:lang w:val="en-US"/>
              </w:rPr>
              <w:t xml:space="preserve">Vopsea  pe baza de copolimeri  vinilici </w:t>
            </w:r>
          </w:p>
        </w:tc>
        <w:tc>
          <w:tcPr>
            <w:tcW w:w="1134" w:type="dxa"/>
            <w:gridSpan w:val="2"/>
            <w:tcBorders>
              <w:top w:val="nil"/>
              <w:bottom w:val="single" w:sz="2" w:space="0" w:color="auto"/>
            </w:tcBorders>
          </w:tcPr>
          <w:p w14:paraId="1488910E" w14:textId="77777777" w:rsidR="001028B9" w:rsidRDefault="001028B9" w:rsidP="00E5700B">
            <w:pPr>
              <w:rPr>
                <w:lang w:val="en-US"/>
              </w:rPr>
            </w:pPr>
            <w:r>
              <w:rPr>
                <w:lang w:val="en-US"/>
              </w:rPr>
              <w:t>kg</w:t>
            </w:r>
          </w:p>
        </w:tc>
        <w:tc>
          <w:tcPr>
            <w:tcW w:w="1134" w:type="dxa"/>
            <w:tcBorders>
              <w:top w:val="nil"/>
              <w:bottom w:val="single" w:sz="2" w:space="0" w:color="auto"/>
            </w:tcBorders>
          </w:tcPr>
          <w:p w14:paraId="56318C84" w14:textId="77777777" w:rsidR="001028B9" w:rsidRDefault="001028B9" w:rsidP="00E5700B">
            <w:pPr>
              <w:rPr>
                <w:lang w:val="en-US"/>
              </w:rPr>
            </w:pPr>
            <w:r>
              <w:rPr>
                <w:lang w:val="en-US"/>
              </w:rPr>
              <w:t>50,01</w:t>
            </w:r>
          </w:p>
        </w:tc>
      </w:tr>
      <w:tr w:rsidR="001028B9" w14:paraId="37035BA3"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772F547"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0385EB6" w14:textId="77777777" w:rsidR="001028B9" w:rsidRDefault="001028B9" w:rsidP="00E5700B">
            <w:pPr>
              <w:jc w:val="center"/>
              <w:rPr>
                <w:sz w:val="16"/>
                <w:szCs w:val="16"/>
                <w:lang w:val="en-US"/>
              </w:rPr>
            </w:pPr>
            <w:r>
              <w:rPr>
                <w:sz w:val="16"/>
                <w:szCs w:val="16"/>
                <w:lang w:val="en-US"/>
              </w:rPr>
              <w:t>2653102100830</w:t>
            </w:r>
          </w:p>
        </w:tc>
        <w:tc>
          <w:tcPr>
            <w:tcW w:w="5979" w:type="dxa"/>
            <w:gridSpan w:val="6"/>
            <w:tcBorders>
              <w:top w:val="nil"/>
              <w:bottom w:val="single" w:sz="2" w:space="0" w:color="auto"/>
            </w:tcBorders>
          </w:tcPr>
          <w:p w14:paraId="6D96559D" w14:textId="77777777" w:rsidR="001028B9" w:rsidRDefault="001028B9" w:rsidP="00E5700B">
            <w:pPr>
              <w:rPr>
                <w:lang w:val="en-US"/>
              </w:rPr>
            </w:pPr>
            <w:r>
              <w:rPr>
                <w:lang w:val="en-US"/>
              </w:rPr>
              <w:t>Ipsos pentru constructii tip A</w:t>
            </w:r>
          </w:p>
        </w:tc>
        <w:tc>
          <w:tcPr>
            <w:tcW w:w="1134" w:type="dxa"/>
            <w:gridSpan w:val="2"/>
            <w:tcBorders>
              <w:top w:val="nil"/>
              <w:bottom w:val="single" w:sz="2" w:space="0" w:color="auto"/>
            </w:tcBorders>
          </w:tcPr>
          <w:p w14:paraId="3B5F5EA6" w14:textId="77777777" w:rsidR="001028B9" w:rsidRDefault="001028B9" w:rsidP="00E5700B">
            <w:pPr>
              <w:rPr>
                <w:lang w:val="en-US"/>
              </w:rPr>
            </w:pPr>
            <w:r>
              <w:rPr>
                <w:lang w:val="en-US"/>
              </w:rPr>
              <w:t>kg</w:t>
            </w:r>
          </w:p>
        </w:tc>
        <w:tc>
          <w:tcPr>
            <w:tcW w:w="1134" w:type="dxa"/>
            <w:tcBorders>
              <w:top w:val="nil"/>
              <w:bottom w:val="single" w:sz="2" w:space="0" w:color="auto"/>
            </w:tcBorders>
          </w:tcPr>
          <w:p w14:paraId="54BECE76" w14:textId="77777777" w:rsidR="001028B9" w:rsidRDefault="001028B9" w:rsidP="00E5700B">
            <w:pPr>
              <w:rPr>
                <w:lang w:val="en-US"/>
              </w:rPr>
            </w:pPr>
            <w:r>
              <w:rPr>
                <w:lang w:val="en-US"/>
              </w:rPr>
              <w:t>7,50</w:t>
            </w:r>
          </w:p>
        </w:tc>
      </w:tr>
      <w:tr w:rsidR="001028B9" w14:paraId="01D091A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6DF3CBB"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D299479" w14:textId="77777777" w:rsidR="001028B9" w:rsidRDefault="001028B9" w:rsidP="00E5700B">
            <w:pPr>
              <w:jc w:val="center"/>
              <w:rPr>
                <w:sz w:val="16"/>
                <w:szCs w:val="16"/>
                <w:lang w:val="en-US"/>
              </w:rPr>
            </w:pPr>
            <w:r>
              <w:rPr>
                <w:sz w:val="16"/>
                <w:szCs w:val="16"/>
                <w:lang w:val="en-US"/>
              </w:rPr>
              <w:t>2681126001472</w:t>
            </w:r>
          </w:p>
        </w:tc>
        <w:tc>
          <w:tcPr>
            <w:tcW w:w="5979" w:type="dxa"/>
            <w:gridSpan w:val="6"/>
            <w:tcBorders>
              <w:top w:val="nil"/>
              <w:bottom w:val="single" w:sz="2" w:space="0" w:color="auto"/>
            </w:tcBorders>
          </w:tcPr>
          <w:p w14:paraId="0F31A4D3" w14:textId="77777777" w:rsidR="001028B9" w:rsidRDefault="001028B9" w:rsidP="00E5700B">
            <w:pPr>
              <w:rPr>
                <w:lang w:val="en-US"/>
              </w:rPr>
            </w:pPr>
            <w:r>
              <w:rPr>
                <w:lang w:val="en-US"/>
              </w:rPr>
              <w:t>Hirtie slefuita uscata 23x30 gr 6</w:t>
            </w:r>
          </w:p>
        </w:tc>
        <w:tc>
          <w:tcPr>
            <w:tcW w:w="1134" w:type="dxa"/>
            <w:gridSpan w:val="2"/>
            <w:tcBorders>
              <w:top w:val="nil"/>
              <w:bottom w:val="single" w:sz="2" w:space="0" w:color="auto"/>
            </w:tcBorders>
          </w:tcPr>
          <w:p w14:paraId="7E8CF556" w14:textId="77777777" w:rsidR="001028B9" w:rsidRDefault="001028B9" w:rsidP="00E5700B">
            <w:pPr>
              <w:rPr>
                <w:lang w:val="en-US"/>
              </w:rPr>
            </w:pPr>
            <w:r>
              <w:rPr>
                <w:lang w:val="en-US"/>
              </w:rPr>
              <w:t>buc</w:t>
            </w:r>
          </w:p>
        </w:tc>
        <w:tc>
          <w:tcPr>
            <w:tcW w:w="1134" w:type="dxa"/>
            <w:tcBorders>
              <w:top w:val="nil"/>
              <w:bottom w:val="single" w:sz="2" w:space="0" w:color="auto"/>
            </w:tcBorders>
          </w:tcPr>
          <w:p w14:paraId="00ACD769" w14:textId="77777777" w:rsidR="001028B9" w:rsidRDefault="001028B9" w:rsidP="00E5700B">
            <w:pPr>
              <w:rPr>
                <w:lang w:val="en-US"/>
              </w:rPr>
            </w:pPr>
            <w:r>
              <w:rPr>
                <w:lang w:val="en-US"/>
              </w:rPr>
              <w:t>62,52</w:t>
            </w:r>
          </w:p>
        </w:tc>
      </w:tr>
      <w:tr w:rsidR="001028B9" w14:paraId="7A9E6D4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970FB47"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E64B3F0" w14:textId="77777777" w:rsidR="001028B9" w:rsidRDefault="001028B9" w:rsidP="00E5700B">
            <w:pPr>
              <w:jc w:val="center"/>
              <w:rPr>
                <w:sz w:val="16"/>
                <w:szCs w:val="16"/>
                <w:lang w:val="en-US"/>
              </w:rPr>
            </w:pPr>
            <w:r>
              <w:rPr>
                <w:sz w:val="16"/>
                <w:szCs w:val="16"/>
                <w:lang w:val="en-US"/>
              </w:rPr>
              <w:t>1711317306661</w:t>
            </w:r>
          </w:p>
        </w:tc>
        <w:tc>
          <w:tcPr>
            <w:tcW w:w="5979" w:type="dxa"/>
            <w:gridSpan w:val="6"/>
            <w:tcBorders>
              <w:top w:val="nil"/>
              <w:bottom w:val="single" w:sz="2" w:space="0" w:color="auto"/>
            </w:tcBorders>
          </w:tcPr>
          <w:p w14:paraId="3857C0F3" w14:textId="77777777" w:rsidR="001028B9" w:rsidRDefault="001028B9" w:rsidP="00E5700B">
            <w:pPr>
              <w:rPr>
                <w:lang w:val="en-US"/>
              </w:rPr>
            </w:pPr>
            <w:r>
              <w:rPr>
                <w:lang w:val="en-US"/>
              </w:rPr>
              <w:t>Bumbac de sters</w:t>
            </w:r>
          </w:p>
        </w:tc>
        <w:tc>
          <w:tcPr>
            <w:tcW w:w="1134" w:type="dxa"/>
            <w:gridSpan w:val="2"/>
            <w:tcBorders>
              <w:top w:val="nil"/>
              <w:bottom w:val="single" w:sz="2" w:space="0" w:color="auto"/>
            </w:tcBorders>
          </w:tcPr>
          <w:p w14:paraId="1991FE0D" w14:textId="77777777" w:rsidR="001028B9" w:rsidRDefault="001028B9" w:rsidP="00E5700B">
            <w:pPr>
              <w:rPr>
                <w:lang w:val="en-US"/>
              </w:rPr>
            </w:pPr>
            <w:r>
              <w:rPr>
                <w:lang w:val="en-US"/>
              </w:rPr>
              <w:t>kg</w:t>
            </w:r>
          </w:p>
        </w:tc>
        <w:tc>
          <w:tcPr>
            <w:tcW w:w="1134" w:type="dxa"/>
            <w:tcBorders>
              <w:top w:val="nil"/>
              <w:bottom w:val="single" w:sz="2" w:space="0" w:color="auto"/>
            </w:tcBorders>
          </w:tcPr>
          <w:p w14:paraId="10CBEF0D" w14:textId="77777777" w:rsidR="001028B9" w:rsidRDefault="001028B9" w:rsidP="00E5700B">
            <w:pPr>
              <w:rPr>
                <w:lang w:val="en-US"/>
              </w:rPr>
            </w:pPr>
            <w:r>
              <w:rPr>
                <w:lang w:val="en-US"/>
              </w:rPr>
              <w:t>6,25</w:t>
            </w:r>
          </w:p>
        </w:tc>
      </w:tr>
      <w:tr w:rsidR="001028B9" w14:paraId="1802CD0A"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AD35FC3"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A0D9861" w14:textId="77777777" w:rsidR="001028B9" w:rsidRDefault="001028B9" w:rsidP="00E5700B">
            <w:pPr>
              <w:jc w:val="center"/>
              <w:rPr>
                <w:sz w:val="16"/>
                <w:szCs w:val="16"/>
                <w:lang w:val="en-US"/>
              </w:rPr>
            </w:pPr>
            <w:r>
              <w:rPr>
                <w:sz w:val="16"/>
                <w:szCs w:val="16"/>
                <w:lang w:val="en-US"/>
              </w:rPr>
              <w:t>4100116202818</w:t>
            </w:r>
          </w:p>
        </w:tc>
        <w:tc>
          <w:tcPr>
            <w:tcW w:w="5979" w:type="dxa"/>
            <w:gridSpan w:val="6"/>
            <w:tcBorders>
              <w:top w:val="nil"/>
              <w:bottom w:val="single" w:sz="2" w:space="0" w:color="auto"/>
            </w:tcBorders>
          </w:tcPr>
          <w:p w14:paraId="469B813A" w14:textId="77777777" w:rsidR="001028B9" w:rsidRDefault="001028B9" w:rsidP="00E5700B">
            <w:pPr>
              <w:rPr>
                <w:lang w:val="en-US"/>
              </w:rPr>
            </w:pPr>
            <w:r>
              <w:rPr>
                <w:lang w:val="en-US"/>
              </w:rPr>
              <w:t>Apa pentru mortare si betoane</w:t>
            </w:r>
          </w:p>
        </w:tc>
        <w:tc>
          <w:tcPr>
            <w:tcW w:w="1134" w:type="dxa"/>
            <w:gridSpan w:val="2"/>
            <w:tcBorders>
              <w:top w:val="nil"/>
              <w:bottom w:val="single" w:sz="2" w:space="0" w:color="auto"/>
            </w:tcBorders>
          </w:tcPr>
          <w:p w14:paraId="56B96C8E" w14:textId="77777777" w:rsidR="001028B9" w:rsidRDefault="001028B9" w:rsidP="00E5700B">
            <w:pPr>
              <w:rPr>
                <w:lang w:val="en-US"/>
              </w:rPr>
            </w:pPr>
            <w:r>
              <w:rPr>
                <w:lang w:val="en-US"/>
              </w:rPr>
              <w:t>m3</w:t>
            </w:r>
          </w:p>
        </w:tc>
        <w:tc>
          <w:tcPr>
            <w:tcW w:w="1134" w:type="dxa"/>
            <w:tcBorders>
              <w:top w:val="nil"/>
              <w:bottom w:val="single" w:sz="2" w:space="0" w:color="auto"/>
            </w:tcBorders>
          </w:tcPr>
          <w:p w14:paraId="22865F4D" w14:textId="77777777" w:rsidR="001028B9" w:rsidRDefault="001028B9" w:rsidP="00E5700B">
            <w:pPr>
              <w:rPr>
                <w:lang w:val="en-US"/>
              </w:rPr>
            </w:pPr>
            <w:r>
              <w:rPr>
                <w:lang w:val="en-US"/>
              </w:rPr>
              <w:t>0,25</w:t>
            </w:r>
          </w:p>
        </w:tc>
      </w:tr>
      <w:tr w:rsidR="001028B9" w14:paraId="056BCC0A" w14:textId="77777777" w:rsidTr="001028B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1" w:type="dxa"/>
            <w:tcBorders>
              <w:bottom w:val="nil"/>
              <w:right w:val="nil"/>
            </w:tcBorders>
          </w:tcPr>
          <w:p w14:paraId="3E80B7B9" w14:textId="77777777" w:rsidR="001028B9" w:rsidRDefault="001028B9" w:rsidP="00E5700B">
            <w:pPr>
              <w:rPr>
                <w:sz w:val="8"/>
                <w:szCs w:val="8"/>
                <w:lang w:val="en-US"/>
              </w:rPr>
            </w:pPr>
          </w:p>
        </w:tc>
        <w:tc>
          <w:tcPr>
            <w:tcW w:w="1260" w:type="dxa"/>
            <w:gridSpan w:val="3"/>
            <w:tcBorders>
              <w:left w:val="nil"/>
              <w:bottom w:val="nil"/>
              <w:right w:val="nil"/>
            </w:tcBorders>
          </w:tcPr>
          <w:p w14:paraId="6B150BCC" w14:textId="77777777" w:rsidR="001028B9" w:rsidRDefault="001028B9" w:rsidP="00E5700B">
            <w:pPr>
              <w:rPr>
                <w:sz w:val="8"/>
                <w:szCs w:val="8"/>
                <w:lang w:val="en-US"/>
              </w:rPr>
            </w:pPr>
          </w:p>
        </w:tc>
        <w:tc>
          <w:tcPr>
            <w:tcW w:w="3351" w:type="dxa"/>
            <w:gridSpan w:val="4"/>
            <w:tcBorders>
              <w:left w:val="nil"/>
              <w:bottom w:val="nil"/>
              <w:right w:val="nil"/>
            </w:tcBorders>
          </w:tcPr>
          <w:p w14:paraId="217277EA" w14:textId="77777777" w:rsidR="001028B9" w:rsidRDefault="001028B9" w:rsidP="00E5700B">
            <w:pPr>
              <w:rPr>
                <w:sz w:val="8"/>
                <w:szCs w:val="8"/>
                <w:lang w:val="en-US"/>
              </w:rPr>
            </w:pPr>
          </w:p>
          <w:p w14:paraId="3F6F0793" w14:textId="77777777" w:rsidR="001028B9" w:rsidRDefault="001028B9" w:rsidP="00E5700B">
            <w:pPr>
              <w:rPr>
                <w:sz w:val="8"/>
                <w:szCs w:val="8"/>
                <w:lang w:val="en-US"/>
              </w:rPr>
            </w:pPr>
          </w:p>
          <w:p w14:paraId="21827BC1" w14:textId="77777777" w:rsidR="001028B9" w:rsidRDefault="001028B9" w:rsidP="00E5700B">
            <w:pPr>
              <w:rPr>
                <w:sz w:val="8"/>
                <w:szCs w:val="8"/>
                <w:lang w:val="en-US"/>
              </w:rPr>
            </w:pPr>
          </w:p>
        </w:tc>
        <w:tc>
          <w:tcPr>
            <w:tcW w:w="1119" w:type="dxa"/>
            <w:tcBorders>
              <w:left w:val="nil"/>
              <w:bottom w:val="nil"/>
              <w:right w:val="nil"/>
            </w:tcBorders>
          </w:tcPr>
          <w:p w14:paraId="25D25D6D" w14:textId="77777777" w:rsidR="001028B9" w:rsidRDefault="001028B9" w:rsidP="00E5700B">
            <w:pPr>
              <w:rPr>
                <w:sz w:val="8"/>
                <w:szCs w:val="8"/>
                <w:lang w:val="en-US"/>
              </w:rPr>
            </w:pPr>
          </w:p>
        </w:tc>
        <w:tc>
          <w:tcPr>
            <w:tcW w:w="1119" w:type="dxa"/>
            <w:tcBorders>
              <w:left w:val="nil"/>
              <w:bottom w:val="nil"/>
              <w:right w:val="nil"/>
            </w:tcBorders>
          </w:tcPr>
          <w:p w14:paraId="1256EEED" w14:textId="77777777" w:rsidR="001028B9" w:rsidRDefault="001028B9" w:rsidP="00E5700B">
            <w:pPr>
              <w:rPr>
                <w:sz w:val="8"/>
                <w:szCs w:val="8"/>
                <w:lang w:val="en-US"/>
              </w:rPr>
            </w:pPr>
          </w:p>
        </w:tc>
        <w:tc>
          <w:tcPr>
            <w:tcW w:w="1397" w:type="dxa"/>
            <w:gridSpan w:val="2"/>
            <w:tcBorders>
              <w:left w:val="nil"/>
              <w:bottom w:val="nil"/>
              <w:right w:val="nil"/>
            </w:tcBorders>
          </w:tcPr>
          <w:p w14:paraId="2C18A2C9" w14:textId="77777777" w:rsidR="001028B9" w:rsidRDefault="001028B9" w:rsidP="00E5700B">
            <w:pPr>
              <w:rPr>
                <w:sz w:val="8"/>
                <w:szCs w:val="8"/>
                <w:lang w:val="en-US"/>
              </w:rPr>
            </w:pPr>
          </w:p>
        </w:tc>
        <w:tc>
          <w:tcPr>
            <w:tcW w:w="1401" w:type="dxa"/>
            <w:gridSpan w:val="2"/>
            <w:tcBorders>
              <w:left w:val="nil"/>
              <w:bottom w:val="nil"/>
            </w:tcBorders>
          </w:tcPr>
          <w:p w14:paraId="4829C4B2" w14:textId="77777777" w:rsidR="001028B9" w:rsidRDefault="001028B9" w:rsidP="00E5700B">
            <w:pPr>
              <w:rPr>
                <w:sz w:val="8"/>
                <w:szCs w:val="8"/>
                <w:lang w:val="en-US"/>
              </w:rPr>
            </w:pPr>
          </w:p>
        </w:tc>
      </w:tr>
      <w:tr w:rsidR="001028B9" w:rsidRPr="00EB582C" w14:paraId="76EAF43E"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137F5A47" w14:textId="77777777" w:rsidR="001028B9" w:rsidRDefault="001028B9" w:rsidP="00E5700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17B70394"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6310F791"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1CF6555D"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3135828A"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6CDDB2FC"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102858FF" w14:textId="77777777" w:rsidR="001028B9" w:rsidRPr="00EB582C" w:rsidRDefault="001028B9" w:rsidP="00E5700B">
            <w:pPr>
              <w:rPr>
                <w:lang w:val="en-US"/>
              </w:rPr>
            </w:pPr>
          </w:p>
        </w:tc>
      </w:tr>
      <w:tr w:rsidR="001028B9" w14:paraId="5FF52210" w14:textId="77777777" w:rsidTr="001028B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1" w:type="dxa"/>
            <w:tcBorders>
              <w:top w:val="single" w:sz="4" w:space="0" w:color="auto"/>
              <w:bottom w:val="single" w:sz="4" w:space="0" w:color="auto"/>
              <w:right w:val="nil"/>
            </w:tcBorders>
          </w:tcPr>
          <w:p w14:paraId="2EA8E4E9" w14:textId="77777777" w:rsidR="001028B9" w:rsidRDefault="001028B9" w:rsidP="00E5700B">
            <w:pPr>
              <w:rPr>
                <w:lang w:val="en-US"/>
              </w:rPr>
            </w:pPr>
          </w:p>
        </w:tc>
        <w:tc>
          <w:tcPr>
            <w:tcW w:w="701" w:type="dxa"/>
            <w:gridSpan w:val="2"/>
            <w:tcBorders>
              <w:top w:val="single" w:sz="4" w:space="0" w:color="auto"/>
              <w:left w:val="nil"/>
              <w:bottom w:val="single" w:sz="4" w:space="0" w:color="auto"/>
              <w:right w:val="nil"/>
            </w:tcBorders>
          </w:tcPr>
          <w:p w14:paraId="20629830" w14:textId="77777777" w:rsidR="001028B9" w:rsidRDefault="001028B9" w:rsidP="00E5700B">
            <w:pPr>
              <w:rPr>
                <w:lang w:val="en-US"/>
              </w:rPr>
            </w:pPr>
          </w:p>
        </w:tc>
        <w:tc>
          <w:tcPr>
            <w:tcW w:w="1258" w:type="dxa"/>
            <w:gridSpan w:val="4"/>
            <w:tcBorders>
              <w:top w:val="single" w:sz="4" w:space="0" w:color="auto"/>
              <w:left w:val="nil"/>
              <w:bottom w:val="single" w:sz="4" w:space="0" w:color="auto"/>
              <w:right w:val="nil"/>
            </w:tcBorders>
          </w:tcPr>
          <w:p w14:paraId="01751F3D" w14:textId="77777777" w:rsidR="001028B9" w:rsidRDefault="001028B9" w:rsidP="00E5700B">
            <w:pPr>
              <w:rPr>
                <w:lang w:val="en-US"/>
              </w:rPr>
            </w:pPr>
          </w:p>
        </w:tc>
        <w:tc>
          <w:tcPr>
            <w:tcW w:w="2652" w:type="dxa"/>
            <w:tcBorders>
              <w:top w:val="single" w:sz="4" w:space="0" w:color="auto"/>
              <w:left w:val="nil"/>
              <w:bottom w:val="single" w:sz="4" w:space="0" w:color="auto"/>
              <w:right w:val="nil"/>
            </w:tcBorders>
          </w:tcPr>
          <w:p w14:paraId="053C2AAD" w14:textId="77777777" w:rsidR="001028B9" w:rsidRDefault="001028B9" w:rsidP="00E5700B">
            <w:pPr>
              <w:rPr>
                <w:sz w:val="8"/>
                <w:szCs w:val="8"/>
                <w:lang w:val="en-US"/>
              </w:rPr>
            </w:pPr>
            <w:r>
              <w:rPr>
                <w:b/>
                <w:bCs/>
                <w:lang w:val="en-US"/>
              </w:rPr>
              <w:t xml:space="preserve">Total </w:t>
            </w:r>
            <w:r>
              <w:rPr>
                <w:b/>
                <w:bCs/>
                <w:sz w:val="22"/>
                <w:szCs w:val="22"/>
                <w:lang w:val="en-US"/>
              </w:rPr>
              <w:t>Tavan</w:t>
            </w:r>
          </w:p>
        </w:tc>
        <w:tc>
          <w:tcPr>
            <w:tcW w:w="1119" w:type="dxa"/>
            <w:tcBorders>
              <w:top w:val="single" w:sz="4" w:space="0" w:color="auto"/>
              <w:left w:val="nil"/>
              <w:bottom w:val="single" w:sz="4" w:space="0" w:color="auto"/>
              <w:right w:val="nil"/>
            </w:tcBorders>
          </w:tcPr>
          <w:p w14:paraId="703DD536" w14:textId="77777777" w:rsidR="001028B9" w:rsidRDefault="001028B9" w:rsidP="00E5700B">
            <w:pPr>
              <w:rPr>
                <w:lang w:val="en-US"/>
              </w:rPr>
            </w:pPr>
            <w:r>
              <w:rPr>
                <w:b/>
                <w:bCs/>
                <w:lang w:val="en-US"/>
              </w:rPr>
              <w:t xml:space="preserve">            </w:t>
            </w:r>
          </w:p>
        </w:tc>
        <w:tc>
          <w:tcPr>
            <w:tcW w:w="1119" w:type="dxa"/>
            <w:tcBorders>
              <w:top w:val="single" w:sz="4" w:space="0" w:color="auto"/>
              <w:left w:val="nil"/>
              <w:bottom w:val="single" w:sz="4" w:space="0" w:color="auto"/>
              <w:right w:val="nil"/>
            </w:tcBorders>
          </w:tcPr>
          <w:p w14:paraId="0F295DF6" w14:textId="77777777" w:rsidR="001028B9" w:rsidRDefault="001028B9" w:rsidP="00E5700B">
            <w:pPr>
              <w:rPr>
                <w:lang w:val="en-US"/>
              </w:rPr>
            </w:pPr>
          </w:p>
        </w:tc>
        <w:tc>
          <w:tcPr>
            <w:tcW w:w="1397" w:type="dxa"/>
            <w:gridSpan w:val="2"/>
            <w:tcBorders>
              <w:top w:val="single" w:sz="4" w:space="0" w:color="auto"/>
              <w:left w:val="nil"/>
              <w:bottom w:val="single" w:sz="4" w:space="0" w:color="auto"/>
              <w:right w:val="nil"/>
            </w:tcBorders>
          </w:tcPr>
          <w:p w14:paraId="41066049" w14:textId="77777777" w:rsidR="001028B9" w:rsidRDefault="001028B9" w:rsidP="00E5700B">
            <w:pPr>
              <w:rPr>
                <w:lang w:val="en-US"/>
              </w:rPr>
            </w:pPr>
          </w:p>
        </w:tc>
        <w:tc>
          <w:tcPr>
            <w:tcW w:w="1401" w:type="dxa"/>
            <w:gridSpan w:val="2"/>
            <w:tcBorders>
              <w:top w:val="single" w:sz="4" w:space="0" w:color="auto"/>
              <w:left w:val="nil"/>
              <w:bottom w:val="single" w:sz="4" w:space="0" w:color="auto"/>
            </w:tcBorders>
          </w:tcPr>
          <w:p w14:paraId="2CA8BA05" w14:textId="77777777" w:rsidR="001028B9" w:rsidRDefault="001028B9" w:rsidP="00E5700B">
            <w:pPr>
              <w:rPr>
                <w:b/>
                <w:bCs/>
                <w:lang w:val="en-US"/>
              </w:rPr>
            </w:pPr>
          </w:p>
        </w:tc>
      </w:tr>
      <w:tr w:rsidR="001028B9" w:rsidRPr="001F26B6" w14:paraId="03F58DED" w14:textId="77777777" w:rsidTr="001028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1" w:type="dxa"/>
            <w:tcBorders>
              <w:top w:val="nil"/>
              <w:left w:val="single" w:sz="6" w:space="0" w:color="auto"/>
              <w:bottom w:val="nil"/>
              <w:right w:val="nil"/>
            </w:tcBorders>
          </w:tcPr>
          <w:p w14:paraId="5A28AE41" w14:textId="77777777" w:rsidR="001028B9" w:rsidRDefault="001028B9" w:rsidP="00E5700B">
            <w:pPr>
              <w:jc w:val="center"/>
              <w:rPr>
                <w:lang w:val="en-US"/>
              </w:rPr>
            </w:pPr>
            <w:r>
              <w:rPr>
                <w:lang w:val="en-US"/>
              </w:rPr>
              <w:t xml:space="preserve"> </w:t>
            </w:r>
          </w:p>
        </w:tc>
        <w:tc>
          <w:tcPr>
            <w:tcW w:w="1400" w:type="dxa"/>
            <w:gridSpan w:val="4"/>
            <w:tcBorders>
              <w:top w:val="nil"/>
              <w:left w:val="single" w:sz="6" w:space="0" w:color="auto"/>
              <w:bottom w:val="nil"/>
              <w:right w:val="nil"/>
            </w:tcBorders>
          </w:tcPr>
          <w:p w14:paraId="65B1E9C6" w14:textId="77777777" w:rsidR="001028B9" w:rsidRDefault="001028B9" w:rsidP="00E5700B">
            <w:pPr>
              <w:rPr>
                <w:lang w:val="en-US"/>
              </w:rPr>
            </w:pPr>
          </w:p>
        </w:tc>
        <w:tc>
          <w:tcPr>
            <w:tcW w:w="5979" w:type="dxa"/>
            <w:gridSpan w:val="6"/>
            <w:tcBorders>
              <w:top w:val="nil"/>
              <w:left w:val="single" w:sz="6" w:space="0" w:color="auto"/>
              <w:bottom w:val="nil"/>
              <w:right w:val="single" w:sz="6" w:space="0" w:color="auto"/>
            </w:tcBorders>
          </w:tcPr>
          <w:p w14:paraId="75623BED" w14:textId="77777777" w:rsidR="001028B9" w:rsidRPr="007F2714" w:rsidRDefault="001028B9" w:rsidP="00E5700B">
            <w:pPr>
              <w:rPr>
                <w:b/>
                <w:bCs/>
                <w:sz w:val="22"/>
                <w:szCs w:val="22"/>
                <w:lang w:val="en-US"/>
              </w:rPr>
            </w:pPr>
            <w:r w:rsidRPr="001F26B6">
              <w:rPr>
                <w:b/>
                <w:bCs/>
                <w:sz w:val="22"/>
                <w:szCs w:val="22"/>
                <w:lang w:val="en-US"/>
              </w:rPr>
              <w:t>1.2.4. Timplarie</w:t>
            </w:r>
          </w:p>
          <w:p w14:paraId="54A1DB9F" w14:textId="77777777" w:rsidR="001028B9" w:rsidRPr="00C172E4" w:rsidRDefault="001028B9" w:rsidP="00E5700B">
            <w:pPr>
              <w:rPr>
                <w:sz w:val="2"/>
                <w:szCs w:val="2"/>
                <w:lang w:val="en-US"/>
              </w:rPr>
            </w:pPr>
          </w:p>
        </w:tc>
        <w:tc>
          <w:tcPr>
            <w:tcW w:w="1134" w:type="dxa"/>
            <w:gridSpan w:val="2"/>
            <w:tcBorders>
              <w:top w:val="nil"/>
              <w:left w:val="single" w:sz="6" w:space="0" w:color="auto"/>
              <w:bottom w:val="nil"/>
              <w:right w:val="nil"/>
            </w:tcBorders>
          </w:tcPr>
          <w:p w14:paraId="60734B96" w14:textId="77777777" w:rsidR="001028B9" w:rsidRPr="001F26B6" w:rsidRDefault="001028B9" w:rsidP="00E5700B">
            <w:pPr>
              <w:rPr>
                <w:b/>
                <w:bCs/>
                <w:sz w:val="22"/>
                <w:szCs w:val="22"/>
                <w:lang w:val="en-US"/>
              </w:rPr>
            </w:pPr>
          </w:p>
        </w:tc>
        <w:tc>
          <w:tcPr>
            <w:tcW w:w="1134" w:type="dxa"/>
            <w:tcBorders>
              <w:top w:val="nil"/>
              <w:left w:val="single" w:sz="6" w:space="0" w:color="auto"/>
              <w:bottom w:val="nil"/>
              <w:right w:val="single" w:sz="4" w:space="0" w:color="auto"/>
            </w:tcBorders>
          </w:tcPr>
          <w:p w14:paraId="422797C1" w14:textId="77777777" w:rsidR="001028B9" w:rsidRPr="001F26B6" w:rsidRDefault="001028B9" w:rsidP="00E5700B">
            <w:pPr>
              <w:rPr>
                <w:lang w:val="en-US"/>
              </w:rPr>
            </w:pPr>
          </w:p>
        </w:tc>
      </w:tr>
      <w:tr w:rsidR="001028B9" w14:paraId="48612023"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7E526328" w14:textId="77777777" w:rsidR="001028B9" w:rsidRDefault="001028B9" w:rsidP="00E5700B">
            <w:pPr>
              <w:rPr>
                <w:lang w:val="en-US"/>
              </w:rPr>
            </w:pPr>
            <w:r>
              <w:rPr>
                <w:lang w:val="en-US"/>
              </w:rPr>
              <w:t>75</w:t>
            </w:r>
          </w:p>
        </w:tc>
        <w:tc>
          <w:tcPr>
            <w:tcW w:w="1400" w:type="dxa"/>
            <w:gridSpan w:val="4"/>
            <w:tcBorders>
              <w:top w:val="single" w:sz="4" w:space="0" w:color="auto"/>
              <w:bottom w:val="single" w:sz="4" w:space="0" w:color="auto"/>
            </w:tcBorders>
          </w:tcPr>
          <w:p w14:paraId="39B30039" w14:textId="77777777" w:rsidR="001028B9" w:rsidRDefault="001028B9" w:rsidP="00E5700B">
            <w:pPr>
              <w:rPr>
                <w:lang w:val="en-US"/>
              </w:rPr>
            </w:pPr>
            <w:r>
              <w:rPr>
                <w:lang w:val="en-US"/>
              </w:rPr>
              <w:t>RpCP45D</w:t>
            </w:r>
          </w:p>
          <w:p w14:paraId="231C6CF1"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148C120D"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Demontarea balustradelor, grilelor, parapetilor si imprejmuirilor metalice etc.( balustrada scari, grila metal la subsol, grile protectie ferestre inclusiv)</w:t>
            </w:r>
            <w:r>
              <w:rPr>
                <w:rFonts w:ascii="Times New Roman CYR" w:hAnsi="Times New Roman CYR" w:cs="Times New Roman CYR"/>
                <w:sz w:val="16"/>
                <w:szCs w:val="16"/>
                <w:lang w:val="en-US"/>
              </w:rPr>
              <w:t xml:space="preserve"> </w:t>
            </w:r>
          </w:p>
          <w:p w14:paraId="5C9D2E8C"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50FA90C" w14:textId="77777777" w:rsidR="001028B9" w:rsidRDefault="001028B9" w:rsidP="00E5700B">
            <w:pPr>
              <w:jc w:val="center"/>
              <w:rPr>
                <w:lang w:val="en-US"/>
              </w:rPr>
            </w:pPr>
            <w:r>
              <w:rPr>
                <w:lang w:val="en-US"/>
              </w:rPr>
              <w:t>kg</w:t>
            </w:r>
          </w:p>
        </w:tc>
        <w:tc>
          <w:tcPr>
            <w:tcW w:w="1134" w:type="dxa"/>
            <w:tcBorders>
              <w:top w:val="single" w:sz="4" w:space="0" w:color="auto"/>
              <w:bottom w:val="single" w:sz="4" w:space="0" w:color="auto"/>
            </w:tcBorders>
            <w:vAlign w:val="center"/>
          </w:tcPr>
          <w:p w14:paraId="14D4F253" w14:textId="77777777" w:rsidR="001028B9" w:rsidRPr="00B400BD" w:rsidRDefault="001028B9" w:rsidP="00E5700B">
            <w:pPr>
              <w:jc w:val="center"/>
              <w:rPr>
                <w:b/>
                <w:bCs/>
                <w:lang w:val="en-US"/>
              </w:rPr>
            </w:pPr>
            <w:r w:rsidRPr="00B400BD">
              <w:rPr>
                <w:b/>
                <w:bCs/>
                <w:lang w:val="en-US"/>
              </w:rPr>
              <w:t>779,63</w:t>
            </w:r>
          </w:p>
        </w:tc>
      </w:tr>
      <w:tr w:rsidR="001028B9" w14:paraId="3A0A931F"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11AAB37" w14:textId="77777777" w:rsidR="001028B9" w:rsidRDefault="001028B9" w:rsidP="00E5700B">
            <w:pPr>
              <w:rPr>
                <w:lang w:val="en-US"/>
              </w:rPr>
            </w:pPr>
          </w:p>
        </w:tc>
        <w:tc>
          <w:tcPr>
            <w:tcW w:w="1400" w:type="dxa"/>
            <w:gridSpan w:val="4"/>
            <w:tcBorders>
              <w:top w:val="nil"/>
              <w:bottom w:val="single" w:sz="2" w:space="0" w:color="auto"/>
            </w:tcBorders>
            <w:vAlign w:val="center"/>
          </w:tcPr>
          <w:p w14:paraId="07274848" w14:textId="77777777" w:rsidR="001028B9" w:rsidRDefault="001028B9" w:rsidP="00E5700B">
            <w:pPr>
              <w:jc w:val="center"/>
              <w:rPr>
                <w:sz w:val="16"/>
                <w:szCs w:val="16"/>
                <w:lang w:val="en-US"/>
              </w:rPr>
            </w:pPr>
            <w:r>
              <w:rPr>
                <w:sz w:val="16"/>
                <w:szCs w:val="16"/>
                <w:lang w:val="en-US"/>
              </w:rPr>
              <w:t>7214240021800</w:t>
            </w:r>
          </w:p>
        </w:tc>
        <w:tc>
          <w:tcPr>
            <w:tcW w:w="5979" w:type="dxa"/>
            <w:gridSpan w:val="6"/>
            <w:tcBorders>
              <w:top w:val="nil"/>
              <w:bottom w:val="single" w:sz="2" w:space="0" w:color="auto"/>
            </w:tcBorders>
          </w:tcPr>
          <w:p w14:paraId="090CA9D5" w14:textId="77777777" w:rsidR="001028B9" w:rsidRDefault="001028B9" w:rsidP="00E5700B">
            <w:pPr>
              <w:rPr>
                <w:lang w:val="en-US"/>
              </w:rPr>
            </w:pPr>
            <w:r>
              <w:rPr>
                <w:lang w:val="en-US"/>
              </w:rPr>
              <w:t>Lacatus mecanic</w:t>
            </w:r>
          </w:p>
        </w:tc>
        <w:tc>
          <w:tcPr>
            <w:tcW w:w="1134" w:type="dxa"/>
            <w:gridSpan w:val="2"/>
            <w:tcBorders>
              <w:top w:val="nil"/>
              <w:bottom w:val="single" w:sz="2" w:space="0" w:color="auto"/>
            </w:tcBorders>
          </w:tcPr>
          <w:p w14:paraId="45DC0248" w14:textId="77777777" w:rsidR="001028B9" w:rsidRDefault="001028B9" w:rsidP="00E5700B">
            <w:pPr>
              <w:rPr>
                <w:lang w:val="en-US"/>
              </w:rPr>
            </w:pPr>
            <w:r>
              <w:rPr>
                <w:lang w:val="en-US"/>
              </w:rPr>
              <w:t>h-om</w:t>
            </w:r>
          </w:p>
        </w:tc>
        <w:tc>
          <w:tcPr>
            <w:tcW w:w="1134" w:type="dxa"/>
            <w:tcBorders>
              <w:top w:val="nil"/>
              <w:bottom w:val="single" w:sz="2" w:space="0" w:color="auto"/>
            </w:tcBorders>
          </w:tcPr>
          <w:p w14:paraId="24505CF3" w14:textId="77777777" w:rsidR="001028B9" w:rsidRDefault="001028B9" w:rsidP="00E5700B">
            <w:pPr>
              <w:rPr>
                <w:lang w:val="en-US"/>
              </w:rPr>
            </w:pPr>
            <w:r>
              <w:rPr>
                <w:lang w:val="en-US"/>
              </w:rPr>
              <w:t>15,59</w:t>
            </w:r>
          </w:p>
        </w:tc>
      </w:tr>
      <w:tr w:rsidR="001028B9" w14:paraId="5D2E1F6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2BAD29F" w14:textId="77777777" w:rsidR="001028B9" w:rsidRDefault="001028B9" w:rsidP="00E5700B">
            <w:pPr>
              <w:rPr>
                <w:lang w:val="en-US"/>
              </w:rPr>
            </w:pPr>
          </w:p>
        </w:tc>
        <w:tc>
          <w:tcPr>
            <w:tcW w:w="1400" w:type="dxa"/>
            <w:gridSpan w:val="4"/>
            <w:tcBorders>
              <w:top w:val="nil"/>
              <w:bottom w:val="single" w:sz="2" w:space="0" w:color="auto"/>
            </w:tcBorders>
            <w:vAlign w:val="center"/>
          </w:tcPr>
          <w:p w14:paraId="142EE6BF" w14:textId="77777777" w:rsidR="001028B9" w:rsidRDefault="001028B9" w:rsidP="00E5700B">
            <w:pPr>
              <w:jc w:val="center"/>
              <w:rPr>
                <w:sz w:val="16"/>
                <w:szCs w:val="16"/>
                <w:lang w:val="en-US"/>
              </w:rPr>
            </w:pPr>
            <w:r>
              <w:rPr>
                <w:sz w:val="16"/>
                <w:szCs w:val="16"/>
                <w:lang w:val="en-US"/>
              </w:rPr>
              <w:t>9310060019922</w:t>
            </w:r>
          </w:p>
        </w:tc>
        <w:tc>
          <w:tcPr>
            <w:tcW w:w="5979" w:type="dxa"/>
            <w:gridSpan w:val="6"/>
            <w:tcBorders>
              <w:top w:val="nil"/>
              <w:bottom w:val="single" w:sz="2" w:space="0" w:color="auto"/>
            </w:tcBorders>
          </w:tcPr>
          <w:p w14:paraId="6656DDB7" w14:textId="77777777" w:rsidR="001028B9" w:rsidRDefault="001028B9" w:rsidP="00E5700B">
            <w:pPr>
              <w:rPr>
                <w:lang w:val="en-US"/>
              </w:rPr>
            </w:pPr>
            <w:r>
              <w:rPr>
                <w:lang w:val="en-US"/>
              </w:rPr>
              <w:t xml:space="preserve">Muncitor deservire </w:t>
            </w:r>
          </w:p>
        </w:tc>
        <w:tc>
          <w:tcPr>
            <w:tcW w:w="1134" w:type="dxa"/>
            <w:gridSpan w:val="2"/>
            <w:tcBorders>
              <w:top w:val="nil"/>
              <w:bottom w:val="single" w:sz="2" w:space="0" w:color="auto"/>
            </w:tcBorders>
          </w:tcPr>
          <w:p w14:paraId="2D849564" w14:textId="77777777" w:rsidR="001028B9" w:rsidRDefault="001028B9" w:rsidP="00E5700B">
            <w:pPr>
              <w:rPr>
                <w:lang w:val="en-US"/>
              </w:rPr>
            </w:pPr>
            <w:r>
              <w:rPr>
                <w:lang w:val="en-US"/>
              </w:rPr>
              <w:t>h-om</w:t>
            </w:r>
          </w:p>
        </w:tc>
        <w:tc>
          <w:tcPr>
            <w:tcW w:w="1134" w:type="dxa"/>
            <w:tcBorders>
              <w:top w:val="nil"/>
              <w:bottom w:val="single" w:sz="2" w:space="0" w:color="auto"/>
            </w:tcBorders>
          </w:tcPr>
          <w:p w14:paraId="5263E3FC" w14:textId="77777777" w:rsidR="001028B9" w:rsidRDefault="001028B9" w:rsidP="00E5700B">
            <w:pPr>
              <w:rPr>
                <w:lang w:val="en-US"/>
              </w:rPr>
            </w:pPr>
            <w:r>
              <w:rPr>
                <w:lang w:val="en-US"/>
              </w:rPr>
              <w:t>15,59</w:t>
            </w:r>
          </w:p>
        </w:tc>
      </w:tr>
      <w:tr w:rsidR="001028B9" w14:paraId="4C861661"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D7778A0"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B5B7387" w14:textId="77777777" w:rsidR="001028B9" w:rsidRDefault="001028B9" w:rsidP="00E5700B">
            <w:pPr>
              <w:jc w:val="center"/>
              <w:rPr>
                <w:sz w:val="16"/>
                <w:szCs w:val="16"/>
                <w:lang w:val="en-US"/>
              </w:rPr>
            </w:pPr>
            <w:r>
              <w:rPr>
                <w:sz w:val="16"/>
                <w:szCs w:val="16"/>
                <w:lang w:val="en-US"/>
              </w:rPr>
              <w:t>2413547308164</w:t>
            </w:r>
          </w:p>
        </w:tc>
        <w:tc>
          <w:tcPr>
            <w:tcW w:w="5979" w:type="dxa"/>
            <w:gridSpan w:val="6"/>
            <w:tcBorders>
              <w:top w:val="nil"/>
              <w:bottom w:val="single" w:sz="2" w:space="0" w:color="auto"/>
            </w:tcBorders>
          </w:tcPr>
          <w:p w14:paraId="7E6C0756" w14:textId="77777777" w:rsidR="001028B9" w:rsidRDefault="001028B9" w:rsidP="00E5700B">
            <w:pPr>
              <w:rPr>
                <w:lang w:val="en-US"/>
              </w:rPr>
            </w:pPr>
            <w:r>
              <w:rPr>
                <w:lang w:val="en-US"/>
              </w:rPr>
              <w:t>Carbura de calciu tehnica (carbid) S102</w:t>
            </w:r>
          </w:p>
        </w:tc>
        <w:tc>
          <w:tcPr>
            <w:tcW w:w="1134" w:type="dxa"/>
            <w:gridSpan w:val="2"/>
            <w:tcBorders>
              <w:top w:val="nil"/>
              <w:bottom w:val="single" w:sz="2" w:space="0" w:color="auto"/>
            </w:tcBorders>
          </w:tcPr>
          <w:p w14:paraId="116273D8" w14:textId="77777777" w:rsidR="001028B9" w:rsidRDefault="001028B9" w:rsidP="00E5700B">
            <w:pPr>
              <w:rPr>
                <w:lang w:val="en-US"/>
              </w:rPr>
            </w:pPr>
            <w:r>
              <w:rPr>
                <w:lang w:val="en-US"/>
              </w:rPr>
              <w:t>kg</w:t>
            </w:r>
          </w:p>
        </w:tc>
        <w:tc>
          <w:tcPr>
            <w:tcW w:w="1134" w:type="dxa"/>
            <w:tcBorders>
              <w:top w:val="nil"/>
              <w:bottom w:val="single" w:sz="2" w:space="0" w:color="auto"/>
            </w:tcBorders>
          </w:tcPr>
          <w:p w14:paraId="0902D3DA" w14:textId="77777777" w:rsidR="001028B9" w:rsidRDefault="001028B9" w:rsidP="00E5700B">
            <w:pPr>
              <w:rPr>
                <w:lang w:val="en-US"/>
              </w:rPr>
            </w:pPr>
            <w:r>
              <w:rPr>
                <w:lang w:val="en-US"/>
              </w:rPr>
              <w:t>0,62</w:t>
            </w:r>
          </w:p>
        </w:tc>
      </w:tr>
      <w:tr w:rsidR="001028B9" w14:paraId="42F4B89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F156C5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3E93A8B" w14:textId="77777777" w:rsidR="001028B9" w:rsidRDefault="001028B9" w:rsidP="00E5700B">
            <w:pPr>
              <w:jc w:val="center"/>
              <w:rPr>
                <w:sz w:val="16"/>
                <w:szCs w:val="16"/>
                <w:lang w:val="en-US"/>
              </w:rPr>
            </w:pPr>
            <w:r>
              <w:rPr>
                <w:sz w:val="16"/>
                <w:szCs w:val="16"/>
                <w:lang w:val="en-US"/>
              </w:rPr>
              <w:t>2411115904512</w:t>
            </w:r>
          </w:p>
        </w:tc>
        <w:tc>
          <w:tcPr>
            <w:tcW w:w="5979" w:type="dxa"/>
            <w:gridSpan w:val="6"/>
            <w:tcBorders>
              <w:top w:val="nil"/>
              <w:bottom w:val="single" w:sz="2" w:space="0" w:color="auto"/>
            </w:tcBorders>
          </w:tcPr>
          <w:p w14:paraId="2577952E" w14:textId="77777777" w:rsidR="001028B9" w:rsidRDefault="001028B9" w:rsidP="00E5700B">
            <w:pPr>
              <w:rPr>
                <w:lang w:val="en-US"/>
              </w:rPr>
            </w:pPr>
            <w:r>
              <w:rPr>
                <w:lang w:val="en-US"/>
              </w:rPr>
              <w:t>Oxigen tehnic gazos S2031</w:t>
            </w:r>
          </w:p>
        </w:tc>
        <w:tc>
          <w:tcPr>
            <w:tcW w:w="1134" w:type="dxa"/>
            <w:gridSpan w:val="2"/>
            <w:tcBorders>
              <w:top w:val="nil"/>
              <w:bottom w:val="single" w:sz="2" w:space="0" w:color="auto"/>
            </w:tcBorders>
          </w:tcPr>
          <w:p w14:paraId="77A2BF67" w14:textId="77777777" w:rsidR="001028B9" w:rsidRDefault="001028B9" w:rsidP="00E5700B">
            <w:pPr>
              <w:rPr>
                <w:lang w:val="en-US"/>
              </w:rPr>
            </w:pPr>
            <w:r>
              <w:rPr>
                <w:lang w:val="en-US"/>
              </w:rPr>
              <w:t>m3</w:t>
            </w:r>
          </w:p>
        </w:tc>
        <w:tc>
          <w:tcPr>
            <w:tcW w:w="1134" w:type="dxa"/>
            <w:tcBorders>
              <w:top w:val="nil"/>
              <w:bottom w:val="single" w:sz="2" w:space="0" w:color="auto"/>
            </w:tcBorders>
          </w:tcPr>
          <w:p w14:paraId="3995CD60" w14:textId="77777777" w:rsidR="001028B9" w:rsidRDefault="001028B9" w:rsidP="00E5700B">
            <w:pPr>
              <w:rPr>
                <w:lang w:val="en-US"/>
              </w:rPr>
            </w:pPr>
            <w:r>
              <w:rPr>
                <w:lang w:val="en-US"/>
              </w:rPr>
              <w:t>0,78</w:t>
            </w:r>
          </w:p>
        </w:tc>
      </w:tr>
      <w:tr w:rsidR="001028B9" w14:paraId="0A84FCF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1593A3D"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71C0C68" w14:textId="77777777" w:rsidR="001028B9" w:rsidRDefault="001028B9" w:rsidP="00E5700B">
            <w:pPr>
              <w:jc w:val="center"/>
              <w:rPr>
                <w:sz w:val="16"/>
                <w:szCs w:val="16"/>
                <w:lang w:val="en-US"/>
              </w:rPr>
            </w:pPr>
            <w:r>
              <w:rPr>
                <w:sz w:val="16"/>
                <w:szCs w:val="16"/>
                <w:lang w:val="en-US"/>
              </w:rPr>
              <w:t>2922140006702</w:t>
            </w:r>
          </w:p>
        </w:tc>
        <w:tc>
          <w:tcPr>
            <w:tcW w:w="5979" w:type="dxa"/>
            <w:gridSpan w:val="6"/>
            <w:tcBorders>
              <w:top w:val="nil"/>
              <w:bottom w:val="single" w:sz="2" w:space="0" w:color="auto"/>
            </w:tcBorders>
          </w:tcPr>
          <w:p w14:paraId="2A14A7E2" w14:textId="77777777" w:rsidR="001028B9" w:rsidRDefault="001028B9" w:rsidP="00E5700B">
            <w:pPr>
              <w:rPr>
                <w:lang w:val="en-US"/>
              </w:rPr>
            </w:pPr>
            <w:r>
              <w:rPr>
                <w:lang w:val="en-US"/>
              </w:rPr>
              <w:t>Macara de fereastra</w:t>
            </w:r>
          </w:p>
        </w:tc>
        <w:tc>
          <w:tcPr>
            <w:tcW w:w="1134" w:type="dxa"/>
            <w:gridSpan w:val="2"/>
            <w:tcBorders>
              <w:top w:val="nil"/>
              <w:bottom w:val="single" w:sz="2" w:space="0" w:color="auto"/>
            </w:tcBorders>
          </w:tcPr>
          <w:p w14:paraId="7579421E" w14:textId="77777777" w:rsidR="001028B9" w:rsidRDefault="001028B9" w:rsidP="00E5700B">
            <w:pPr>
              <w:rPr>
                <w:lang w:val="en-US"/>
              </w:rPr>
            </w:pPr>
            <w:r>
              <w:rPr>
                <w:lang w:val="en-US"/>
              </w:rPr>
              <w:t>h-ut</w:t>
            </w:r>
          </w:p>
        </w:tc>
        <w:tc>
          <w:tcPr>
            <w:tcW w:w="1134" w:type="dxa"/>
            <w:tcBorders>
              <w:top w:val="nil"/>
              <w:bottom w:val="single" w:sz="2" w:space="0" w:color="auto"/>
            </w:tcBorders>
          </w:tcPr>
          <w:p w14:paraId="47EA81DE" w14:textId="77777777" w:rsidR="001028B9" w:rsidRDefault="001028B9" w:rsidP="00E5700B">
            <w:pPr>
              <w:rPr>
                <w:lang w:val="en-US"/>
              </w:rPr>
            </w:pPr>
            <w:r>
              <w:rPr>
                <w:lang w:val="en-US"/>
              </w:rPr>
              <w:t>2,34</w:t>
            </w:r>
          </w:p>
        </w:tc>
      </w:tr>
      <w:tr w:rsidR="001028B9" w14:paraId="20B52A8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AEA397F"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6AC90D4" w14:textId="77777777" w:rsidR="001028B9" w:rsidRDefault="001028B9" w:rsidP="00E5700B">
            <w:pPr>
              <w:jc w:val="center"/>
              <w:rPr>
                <w:sz w:val="16"/>
                <w:szCs w:val="16"/>
                <w:lang w:val="en-US"/>
              </w:rPr>
            </w:pPr>
            <w:r>
              <w:rPr>
                <w:sz w:val="16"/>
                <w:szCs w:val="16"/>
                <w:lang w:val="en-US"/>
              </w:rPr>
              <w:t>3110500002401</w:t>
            </w:r>
          </w:p>
        </w:tc>
        <w:tc>
          <w:tcPr>
            <w:tcW w:w="5979" w:type="dxa"/>
            <w:gridSpan w:val="6"/>
            <w:tcBorders>
              <w:top w:val="nil"/>
              <w:bottom w:val="single" w:sz="2" w:space="0" w:color="auto"/>
            </w:tcBorders>
          </w:tcPr>
          <w:p w14:paraId="553D1119" w14:textId="77777777" w:rsidR="001028B9" w:rsidRDefault="001028B9" w:rsidP="00E5700B">
            <w:pPr>
              <w:rPr>
                <w:lang w:val="en-US"/>
              </w:rPr>
            </w:pPr>
            <w:r>
              <w:rPr>
                <w:lang w:val="en-US"/>
              </w:rPr>
              <w:t>Aparat de sudura 28-35 Kw</w:t>
            </w:r>
          </w:p>
        </w:tc>
        <w:tc>
          <w:tcPr>
            <w:tcW w:w="1134" w:type="dxa"/>
            <w:gridSpan w:val="2"/>
            <w:tcBorders>
              <w:top w:val="nil"/>
              <w:bottom w:val="single" w:sz="2" w:space="0" w:color="auto"/>
            </w:tcBorders>
          </w:tcPr>
          <w:p w14:paraId="22C5BE21" w14:textId="77777777" w:rsidR="001028B9" w:rsidRDefault="001028B9" w:rsidP="00E5700B">
            <w:pPr>
              <w:rPr>
                <w:lang w:val="en-US"/>
              </w:rPr>
            </w:pPr>
            <w:r>
              <w:rPr>
                <w:lang w:val="en-US"/>
              </w:rPr>
              <w:t>h-ut</w:t>
            </w:r>
          </w:p>
        </w:tc>
        <w:tc>
          <w:tcPr>
            <w:tcW w:w="1134" w:type="dxa"/>
            <w:tcBorders>
              <w:top w:val="nil"/>
              <w:bottom w:val="single" w:sz="2" w:space="0" w:color="auto"/>
            </w:tcBorders>
          </w:tcPr>
          <w:p w14:paraId="171BCDDC" w14:textId="77777777" w:rsidR="001028B9" w:rsidRDefault="001028B9" w:rsidP="00E5700B">
            <w:pPr>
              <w:rPr>
                <w:lang w:val="en-US"/>
              </w:rPr>
            </w:pPr>
            <w:r>
              <w:rPr>
                <w:lang w:val="en-US"/>
              </w:rPr>
              <w:t>3,90</w:t>
            </w:r>
          </w:p>
        </w:tc>
      </w:tr>
      <w:tr w:rsidR="001028B9" w14:paraId="25E733DE"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612DE41F" w14:textId="77777777" w:rsidR="001028B9" w:rsidRDefault="001028B9" w:rsidP="00E5700B">
            <w:pPr>
              <w:rPr>
                <w:lang w:val="en-US"/>
              </w:rPr>
            </w:pPr>
            <w:r>
              <w:rPr>
                <w:lang w:val="en-US"/>
              </w:rPr>
              <w:t>76</w:t>
            </w:r>
          </w:p>
        </w:tc>
        <w:tc>
          <w:tcPr>
            <w:tcW w:w="1400" w:type="dxa"/>
            <w:gridSpan w:val="4"/>
            <w:tcBorders>
              <w:top w:val="single" w:sz="4" w:space="0" w:color="auto"/>
              <w:bottom w:val="single" w:sz="4" w:space="0" w:color="auto"/>
            </w:tcBorders>
          </w:tcPr>
          <w:p w14:paraId="389559FF" w14:textId="77777777" w:rsidR="001028B9" w:rsidRDefault="001028B9" w:rsidP="00E5700B">
            <w:pPr>
              <w:rPr>
                <w:lang w:val="en-US"/>
              </w:rPr>
            </w:pPr>
            <w:r>
              <w:rPr>
                <w:lang w:val="en-US"/>
              </w:rPr>
              <w:t>RpCO56A</w:t>
            </w:r>
          </w:p>
          <w:p w14:paraId="54AA5238"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25210C3B"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lastRenderedPageBreak/>
              <w:t>Demontari: timplarie din lemn (usor usa din lemn)</w:t>
            </w:r>
            <w:r>
              <w:rPr>
                <w:rFonts w:ascii="Times New Roman CYR" w:hAnsi="Times New Roman CYR" w:cs="Times New Roman CYR"/>
                <w:sz w:val="16"/>
                <w:szCs w:val="16"/>
                <w:lang w:val="en-US"/>
              </w:rPr>
              <w:t xml:space="preserve"> </w:t>
            </w:r>
          </w:p>
          <w:p w14:paraId="7FDEFDC2"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8BA02E0"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030D078C" w14:textId="77777777" w:rsidR="001028B9" w:rsidRPr="00B400BD" w:rsidRDefault="001028B9" w:rsidP="00E5700B">
            <w:pPr>
              <w:jc w:val="center"/>
              <w:rPr>
                <w:b/>
                <w:bCs/>
                <w:lang w:val="en-US"/>
              </w:rPr>
            </w:pPr>
            <w:r w:rsidRPr="00B400BD">
              <w:rPr>
                <w:b/>
                <w:bCs/>
                <w:lang w:val="en-US"/>
              </w:rPr>
              <w:t>7,10</w:t>
            </w:r>
          </w:p>
        </w:tc>
      </w:tr>
      <w:tr w:rsidR="001028B9" w14:paraId="69A2FCA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1BD935C" w14:textId="77777777" w:rsidR="001028B9" w:rsidRDefault="001028B9" w:rsidP="00E5700B">
            <w:pPr>
              <w:rPr>
                <w:lang w:val="en-US"/>
              </w:rPr>
            </w:pPr>
          </w:p>
        </w:tc>
        <w:tc>
          <w:tcPr>
            <w:tcW w:w="1400" w:type="dxa"/>
            <w:gridSpan w:val="4"/>
            <w:tcBorders>
              <w:top w:val="nil"/>
              <w:bottom w:val="single" w:sz="2" w:space="0" w:color="auto"/>
            </w:tcBorders>
            <w:vAlign w:val="center"/>
          </w:tcPr>
          <w:p w14:paraId="50CAF462" w14:textId="77777777" w:rsidR="001028B9" w:rsidRDefault="001028B9" w:rsidP="00E5700B">
            <w:pPr>
              <w:jc w:val="center"/>
              <w:rPr>
                <w:sz w:val="16"/>
                <w:szCs w:val="16"/>
                <w:lang w:val="en-US"/>
              </w:rPr>
            </w:pPr>
            <w:r>
              <w:rPr>
                <w:sz w:val="16"/>
                <w:szCs w:val="16"/>
                <w:lang w:val="en-US"/>
              </w:rPr>
              <w:t>7422010060100</w:t>
            </w:r>
          </w:p>
        </w:tc>
        <w:tc>
          <w:tcPr>
            <w:tcW w:w="5979" w:type="dxa"/>
            <w:gridSpan w:val="6"/>
            <w:tcBorders>
              <w:top w:val="nil"/>
              <w:bottom w:val="single" w:sz="2" w:space="0" w:color="auto"/>
            </w:tcBorders>
          </w:tcPr>
          <w:p w14:paraId="150E23C7" w14:textId="77777777" w:rsidR="001028B9" w:rsidRDefault="001028B9" w:rsidP="00E5700B">
            <w:pPr>
              <w:rPr>
                <w:lang w:val="en-US"/>
              </w:rPr>
            </w:pPr>
            <w:r>
              <w:rPr>
                <w:lang w:val="en-US"/>
              </w:rPr>
              <w:t>Timplar</w:t>
            </w:r>
          </w:p>
        </w:tc>
        <w:tc>
          <w:tcPr>
            <w:tcW w:w="1134" w:type="dxa"/>
            <w:gridSpan w:val="2"/>
            <w:tcBorders>
              <w:top w:val="nil"/>
              <w:bottom w:val="single" w:sz="2" w:space="0" w:color="auto"/>
            </w:tcBorders>
          </w:tcPr>
          <w:p w14:paraId="5A7F4A68" w14:textId="77777777" w:rsidR="001028B9" w:rsidRDefault="001028B9" w:rsidP="00E5700B">
            <w:pPr>
              <w:rPr>
                <w:lang w:val="en-US"/>
              </w:rPr>
            </w:pPr>
            <w:r>
              <w:rPr>
                <w:lang w:val="en-US"/>
              </w:rPr>
              <w:t>h-om</w:t>
            </w:r>
          </w:p>
        </w:tc>
        <w:tc>
          <w:tcPr>
            <w:tcW w:w="1134" w:type="dxa"/>
            <w:tcBorders>
              <w:top w:val="nil"/>
              <w:bottom w:val="single" w:sz="2" w:space="0" w:color="auto"/>
            </w:tcBorders>
          </w:tcPr>
          <w:p w14:paraId="60564BB3" w14:textId="77777777" w:rsidR="001028B9" w:rsidRDefault="001028B9" w:rsidP="00E5700B">
            <w:pPr>
              <w:rPr>
                <w:lang w:val="en-US"/>
              </w:rPr>
            </w:pPr>
            <w:r>
              <w:rPr>
                <w:lang w:val="en-US"/>
              </w:rPr>
              <w:t>1,49</w:t>
            </w:r>
          </w:p>
        </w:tc>
      </w:tr>
      <w:tr w:rsidR="001028B9" w14:paraId="00DE938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CC3585A" w14:textId="77777777" w:rsidR="001028B9" w:rsidRDefault="001028B9" w:rsidP="00E5700B">
            <w:pPr>
              <w:rPr>
                <w:lang w:val="en-US"/>
              </w:rPr>
            </w:pPr>
          </w:p>
        </w:tc>
        <w:tc>
          <w:tcPr>
            <w:tcW w:w="1400" w:type="dxa"/>
            <w:gridSpan w:val="4"/>
            <w:tcBorders>
              <w:top w:val="nil"/>
              <w:bottom w:val="single" w:sz="2" w:space="0" w:color="auto"/>
            </w:tcBorders>
            <w:vAlign w:val="center"/>
          </w:tcPr>
          <w:p w14:paraId="5D214BB0" w14:textId="77777777" w:rsidR="001028B9" w:rsidRDefault="001028B9" w:rsidP="00E5700B">
            <w:pPr>
              <w:jc w:val="center"/>
              <w:rPr>
                <w:sz w:val="16"/>
                <w:szCs w:val="16"/>
                <w:lang w:val="en-US"/>
              </w:rPr>
            </w:pPr>
            <w:r>
              <w:rPr>
                <w:sz w:val="16"/>
                <w:szCs w:val="16"/>
                <w:lang w:val="en-US"/>
              </w:rPr>
              <w:t>9310060019922</w:t>
            </w:r>
          </w:p>
        </w:tc>
        <w:tc>
          <w:tcPr>
            <w:tcW w:w="5979" w:type="dxa"/>
            <w:gridSpan w:val="6"/>
            <w:tcBorders>
              <w:top w:val="nil"/>
              <w:bottom w:val="single" w:sz="2" w:space="0" w:color="auto"/>
            </w:tcBorders>
          </w:tcPr>
          <w:p w14:paraId="6161745B" w14:textId="77777777" w:rsidR="001028B9" w:rsidRDefault="001028B9" w:rsidP="00E5700B">
            <w:pPr>
              <w:rPr>
                <w:lang w:val="en-US"/>
              </w:rPr>
            </w:pPr>
            <w:r>
              <w:rPr>
                <w:lang w:val="en-US"/>
              </w:rPr>
              <w:t xml:space="preserve">Muncitor deservire </w:t>
            </w:r>
          </w:p>
        </w:tc>
        <w:tc>
          <w:tcPr>
            <w:tcW w:w="1134" w:type="dxa"/>
            <w:gridSpan w:val="2"/>
            <w:tcBorders>
              <w:top w:val="nil"/>
              <w:bottom w:val="single" w:sz="2" w:space="0" w:color="auto"/>
            </w:tcBorders>
          </w:tcPr>
          <w:p w14:paraId="72B9A398" w14:textId="77777777" w:rsidR="001028B9" w:rsidRDefault="001028B9" w:rsidP="00E5700B">
            <w:pPr>
              <w:rPr>
                <w:lang w:val="en-US"/>
              </w:rPr>
            </w:pPr>
            <w:r>
              <w:rPr>
                <w:lang w:val="en-US"/>
              </w:rPr>
              <w:t>h-om</w:t>
            </w:r>
          </w:p>
        </w:tc>
        <w:tc>
          <w:tcPr>
            <w:tcW w:w="1134" w:type="dxa"/>
            <w:tcBorders>
              <w:top w:val="nil"/>
              <w:bottom w:val="single" w:sz="2" w:space="0" w:color="auto"/>
            </w:tcBorders>
          </w:tcPr>
          <w:p w14:paraId="56C5E492" w14:textId="77777777" w:rsidR="001028B9" w:rsidRDefault="001028B9" w:rsidP="00E5700B">
            <w:pPr>
              <w:rPr>
                <w:lang w:val="en-US"/>
              </w:rPr>
            </w:pPr>
            <w:r>
              <w:rPr>
                <w:lang w:val="en-US"/>
              </w:rPr>
              <w:t>1,49</w:t>
            </w:r>
          </w:p>
        </w:tc>
      </w:tr>
      <w:tr w:rsidR="001028B9" w14:paraId="59671C14"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75CE5764" w14:textId="77777777" w:rsidR="001028B9" w:rsidRDefault="001028B9" w:rsidP="00E5700B">
            <w:pPr>
              <w:rPr>
                <w:lang w:val="en-US"/>
              </w:rPr>
            </w:pPr>
            <w:r>
              <w:rPr>
                <w:lang w:val="en-US"/>
              </w:rPr>
              <w:t>77</w:t>
            </w:r>
          </w:p>
        </w:tc>
        <w:tc>
          <w:tcPr>
            <w:tcW w:w="1400" w:type="dxa"/>
            <w:gridSpan w:val="4"/>
            <w:tcBorders>
              <w:top w:val="single" w:sz="4" w:space="0" w:color="auto"/>
              <w:bottom w:val="single" w:sz="4" w:space="0" w:color="auto"/>
            </w:tcBorders>
          </w:tcPr>
          <w:p w14:paraId="07FB7DC3" w14:textId="77777777" w:rsidR="001028B9" w:rsidRDefault="001028B9" w:rsidP="00E5700B">
            <w:pPr>
              <w:rPr>
                <w:lang w:val="en-US"/>
              </w:rPr>
            </w:pPr>
            <w:r>
              <w:rPr>
                <w:lang w:val="en-US"/>
              </w:rPr>
              <w:t>CH06A aplcativ</w:t>
            </w:r>
          </w:p>
          <w:p w14:paraId="56144607"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62CF707A"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 xml:space="preserve"> Balustrada cu mina  curenta metalica din INOX  stilp d=50  h=950 mm mina curenta d=50  strune  d=20 (4 b) (complect flanse  , elemente de fixare dibluri s.a)(Grila inox protectie ferestre)</w:t>
            </w:r>
            <w:r>
              <w:rPr>
                <w:rFonts w:ascii="Times New Roman CYR" w:hAnsi="Times New Roman CYR" w:cs="Times New Roman CYR"/>
                <w:sz w:val="16"/>
                <w:szCs w:val="16"/>
                <w:lang w:val="en-US"/>
              </w:rPr>
              <w:t xml:space="preserve"> </w:t>
            </w:r>
          </w:p>
          <w:p w14:paraId="4B1AF4C7"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42D44D1" w14:textId="77777777" w:rsidR="001028B9" w:rsidRDefault="001028B9" w:rsidP="00E5700B">
            <w:pPr>
              <w:jc w:val="center"/>
              <w:rPr>
                <w:lang w:val="en-US"/>
              </w:rPr>
            </w:pPr>
            <w:r>
              <w:rPr>
                <w:lang w:val="en-US"/>
              </w:rPr>
              <w:t>m</w:t>
            </w:r>
          </w:p>
        </w:tc>
        <w:tc>
          <w:tcPr>
            <w:tcW w:w="1134" w:type="dxa"/>
            <w:tcBorders>
              <w:top w:val="single" w:sz="4" w:space="0" w:color="auto"/>
              <w:bottom w:val="single" w:sz="4" w:space="0" w:color="auto"/>
            </w:tcBorders>
            <w:vAlign w:val="center"/>
          </w:tcPr>
          <w:p w14:paraId="37B5ED8D" w14:textId="77777777" w:rsidR="001028B9" w:rsidRPr="00B400BD" w:rsidRDefault="001028B9" w:rsidP="00E5700B">
            <w:pPr>
              <w:jc w:val="center"/>
              <w:rPr>
                <w:b/>
                <w:bCs/>
                <w:lang w:val="en-US"/>
              </w:rPr>
            </w:pPr>
            <w:r w:rsidRPr="00B400BD">
              <w:rPr>
                <w:b/>
                <w:bCs/>
                <w:lang w:val="en-US"/>
              </w:rPr>
              <w:t>3,40</w:t>
            </w:r>
          </w:p>
        </w:tc>
      </w:tr>
      <w:tr w:rsidR="001028B9" w14:paraId="46E51A8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3AD0DA5" w14:textId="77777777" w:rsidR="001028B9" w:rsidRDefault="001028B9" w:rsidP="00E5700B">
            <w:pPr>
              <w:rPr>
                <w:lang w:val="en-US"/>
              </w:rPr>
            </w:pPr>
          </w:p>
        </w:tc>
        <w:tc>
          <w:tcPr>
            <w:tcW w:w="1400" w:type="dxa"/>
            <w:gridSpan w:val="4"/>
            <w:tcBorders>
              <w:top w:val="nil"/>
              <w:bottom w:val="single" w:sz="2" w:space="0" w:color="auto"/>
            </w:tcBorders>
            <w:vAlign w:val="center"/>
          </w:tcPr>
          <w:p w14:paraId="00F15FBE" w14:textId="77777777" w:rsidR="001028B9" w:rsidRDefault="001028B9" w:rsidP="00E5700B">
            <w:pPr>
              <w:jc w:val="center"/>
              <w:rPr>
                <w:sz w:val="16"/>
                <w:szCs w:val="16"/>
                <w:lang w:val="en-US"/>
              </w:rPr>
            </w:pPr>
            <w:r>
              <w:rPr>
                <w:sz w:val="16"/>
                <w:szCs w:val="16"/>
                <w:lang w:val="en-US"/>
              </w:rPr>
              <w:t>7214240021810</w:t>
            </w:r>
          </w:p>
        </w:tc>
        <w:tc>
          <w:tcPr>
            <w:tcW w:w="5979" w:type="dxa"/>
            <w:gridSpan w:val="6"/>
            <w:tcBorders>
              <w:top w:val="nil"/>
              <w:bottom w:val="single" w:sz="2" w:space="0" w:color="auto"/>
            </w:tcBorders>
          </w:tcPr>
          <w:p w14:paraId="46F2A59C" w14:textId="77777777" w:rsidR="001028B9" w:rsidRDefault="001028B9" w:rsidP="00E5700B">
            <w:pPr>
              <w:rPr>
                <w:lang w:val="en-US"/>
              </w:rPr>
            </w:pPr>
            <w:r>
              <w:rPr>
                <w:lang w:val="en-US"/>
              </w:rPr>
              <w:t>Lacatus CM</w:t>
            </w:r>
          </w:p>
        </w:tc>
        <w:tc>
          <w:tcPr>
            <w:tcW w:w="1134" w:type="dxa"/>
            <w:gridSpan w:val="2"/>
            <w:tcBorders>
              <w:top w:val="nil"/>
              <w:bottom w:val="single" w:sz="2" w:space="0" w:color="auto"/>
            </w:tcBorders>
          </w:tcPr>
          <w:p w14:paraId="65C8243E" w14:textId="77777777" w:rsidR="001028B9" w:rsidRDefault="001028B9" w:rsidP="00E5700B">
            <w:pPr>
              <w:rPr>
                <w:lang w:val="en-US"/>
              </w:rPr>
            </w:pPr>
            <w:r>
              <w:rPr>
                <w:lang w:val="en-US"/>
              </w:rPr>
              <w:t>h-om</w:t>
            </w:r>
          </w:p>
        </w:tc>
        <w:tc>
          <w:tcPr>
            <w:tcW w:w="1134" w:type="dxa"/>
            <w:tcBorders>
              <w:top w:val="nil"/>
              <w:bottom w:val="single" w:sz="2" w:space="0" w:color="auto"/>
            </w:tcBorders>
          </w:tcPr>
          <w:p w14:paraId="4A234A45" w14:textId="77777777" w:rsidR="001028B9" w:rsidRDefault="001028B9" w:rsidP="00E5700B">
            <w:pPr>
              <w:rPr>
                <w:lang w:val="en-US"/>
              </w:rPr>
            </w:pPr>
            <w:r>
              <w:rPr>
                <w:lang w:val="en-US"/>
              </w:rPr>
              <w:t>3,06</w:t>
            </w:r>
          </w:p>
        </w:tc>
      </w:tr>
      <w:tr w:rsidR="001028B9" w14:paraId="745DD08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E3852C3"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1CBDDE1" w14:textId="77777777" w:rsidR="001028B9" w:rsidRDefault="001028B9" w:rsidP="00E5700B">
            <w:pPr>
              <w:jc w:val="center"/>
              <w:rPr>
                <w:sz w:val="16"/>
                <w:szCs w:val="16"/>
                <w:lang w:val="en-US"/>
              </w:rPr>
            </w:pPr>
            <w:r>
              <w:rPr>
                <w:sz w:val="16"/>
                <w:szCs w:val="16"/>
                <w:lang w:val="en-US"/>
              </w:rPr>
              <w:t>28121063057141</w:t>
            </w:r>
          </w:p>
        </w:tc>
        <w:tc>
          <w:tcPr>
            <w:tcW w:w="5979" w:type="dxa"/>
            <w:gridSpan w:val="6"/>
            <w:tcBorders>
              <w:top w:val="nil"/>
              <w:bottom w:val="single" w:sz="2" w:space="0" w:color="auto"/>
            </w:tcBorders>
          </w:tcPr>
          <w:p w14:paraId="750BCED0" w14:textId="77777777" w:rsidR="001028B9" w:rsidRDefault="001028B9" w:rsidP="00E5700B">
            <w:pPr>
              <w:rPr>
                <w:lang w:val="en-US"/>
              </w:rPr>
            </w:pPr>
            <w:r>
              <w:rPr>
                <w:lang w:val="en-US"/>
              </w:rPr>
              <w:t>Mina curenta drepta din teava de inox</w:t>
            </w:r>
          </w:p>
        </w:tc>
        <w:tc>
          <w:tcPr>
            <w:tcW w:w="1134" w:type="dxa"/>
            <w:gridSpan w:val="2"/>
            <w:tcBorders>
              <w:top w:val="nil"/>
              <w:bottom w:val="single" w:sz="2" w:space="0" w:color="auto"/>
            </w:tcBorders>
          </w:tcPr>
          <w:p w14:paraId="6109E5BD" w14:textId="77777777" w:rsidR="001028B9" w:rsidRDefault="001028B9" w:rsidP="00E5700B">
            <w:pPr>
              <w:rPr>
                <w:lang w:val="en-US"/>
              </w:rPr>
            </w:pPr>
            <w:r>
              <w:rPr>
                <w:lang w:val="en-US"/>
              </w:rPr>
              <w:t>m</w:t>
            </w:r>
          </w:p>
        </w:tc>
        <w:tc>
          <w:tcPr>
            <w:tcW w:w="1134" w:type="dxa"/>
            <w:tcBorders>
              <w:top w:val="nil"/>
              <w:bottom w:val="single" w:sz="2" w:space="0" w:color="auto"/>
            </w:tcBorders>
          </w:tcPr>
          <w:p w14:paraId="53BF7E51" w14:textId="77777777" w:rsidR="001028B9" w:rsidRDefault="001028B9" w:rsidP="00E5700B">
            <w:pPr>
              <w:rPr>
                <w:lang w:val="en-US"/>
              </w:rPr>
            </w:pPr>
            <w:r>
              <w:rPr>
                <w:lang w:val="en-US"/>
              </w:rPr>
              <w:t>3,40</w:t>
            </w:r>
          </w:p>
        </w:tc>
      </w:tr>
      <w:tr w:rsidR="001028B9" w14:paraId="79F00C9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E15A27C"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F0747FD" w14:textId="77777777" w:rsidR="001028B9" w:rsidRDefault="001028B9" w:rsidP="00E5700B">
            <w:pPr>
              <w:jc w:val="center"/>
              <w:rPr>
                <w:sz w:val="16"/>
                <w:szCs w:val="16"/>
                <w:lang w:val="en-US"/>
              </w:rPr>
            </w:pPr>
            <w:r>
              <w:rPr>
                <w:sz w:val="16"/>
                <w:szCs w:val="16"/>
                <w:lang w:val="en-US"/>
              </w:rPr>
              <w:t>4011106202741</w:t>
            </w:r>
          </w:p>
        </w:tc>
        <w:tc>
          <w:tcPr>
            <w:tcW w:w="5979" w:type="dxa"/>
            <w:gridSpan w:val="6"/>
            <w:tcBorders>
              <w:top w:val="nil"/>
              <w:bottom w:val="single" w:sz="2" w:space="0" w:color="auto"/>
            </w:tcBorders>
          </w:tcPr>
          <w:p w14:paraId="45617FB0" w14:textId="77777777" w:rsidR="001028B9" w:rsidRDefault="001028B9" w:rsidP="00E5700B">
            <w:pPr>
              <w:rPr>
                <w:lang w:val="en-US"/>
              </w:rPr>
            </w:pPr>
            <w:r>
              <w:rPr>
                <w:lang w:val="en-US"/>
              </w:rPr>
              <w:t>Energie electrica</w:t>
            </w:r>
          </w:p>
        </w:tc>
        <w:tc>
          <w:tcPr>
            <w:tcW w:w="1134" w:type="dxa"/>
            <w:gridSpan w:val="2"/>
            <w:tcBorders>
              <w:top w:val="nil"/>
              <w:bottom w:val="single" w:sz="2" w:space="0" w:color="auto"/>
            </w:tcBorders>
          </w:tcPr>
          <w:p w14:paraId="486C676B" w14:textId="77777777" w:rsidR="001028B9" w:rsidRDefault="001028B9" w:rsidP="00E5700B">
            <w:pPr>
              <w:rPr>
                <w:lang w:val="en-US"/>
              </w:rPr>
            </w:pPr>
            <w:r>
              <w:rPr>
                <w:lang w:val="en-US"/>
              </w:rPr>
              <w:t>kw</w:t>
            </w:r>
          </w:p>
        </w:tc>
        <w:tc>
          <w:tcPr>
            <w:tcW w:w="1134" w:type="dxa"/>
            <w:tcBorders>
              <w:top w:val="nil"/>
              <w:bottom w:val="single" w:sz="2" w:space="0" w:color="auto"/>
            </w:tcBorders>
          </w:tcPr>
          <w:p w14:paraId="01C83D9B" w14:textId="77777777" w:rsidR="001028B9" w:rsidRDefault="001028B9" w:rsidP="00E5700B">
            <w:pPr>
              <w:rPr>
                <w:lang w:val="en-US"/>
              </w:rPr>
            </w:pPr>
            <w:r>
              <w:rPr>
                <w:lang w:val="en-US"/>
              </w:rPr>
              <w:t>0,34</w:t>
            </w:r>
          </w:p>
        </w:tc>
      </w:tr>
      <w:tr w:rsidR="001028B9" w14:paraId="3270EBC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920004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BB7AB7D" w14:textId="77777777" w:rsidR="001028B9" w:rsidRDefault="001028B9" w:rsidP="00E5700B">
            <w:pPr>
              <w:jc w:val="center"/>
              <w:rPr>
                <w:sz w:val="16"/>
                <w:szCs w:val="16"/>
                <w:lang w:val="en-US"/>
              </w:rPr>
            </w:pPr>
            <w:r>
              <w:rPr>
                <w:sz w:val="16"/>
                <w:szCs w:val="16"/>
                <w:lang w:val="en-US"/>
              </w:rPr>
              <w:t>2873155900800</w:t>
            </w:r>
          </w:p>
        </w:tc>
        <w:tc>
          <w:tcPr>
            <w:tcW w:w="5979" w:type="dxa"/>
            <w:gridSpan w:val="6"/>
            <w:tcBorders>
              <w:top w:val="nil"/>
              <w:bottom w:val="single" w:sz="2" w:space="0" w:color="auto"/>
            </w:tcBorders>
          </w:tcPr>
          <w:p w14:paraId="403AB260" w14:textId="77777777" w:rsidR="001028B9" w:rsidRDefault="001028B9" w:rsidP="00E5700B">
            <w:pPr>
              <w:rPr>
                <w:lang w:val="en-US"/>
              </w:rPr>
            </w:pPr>
            <w:r>
              <w:rPr>
                <w:lang w:val="en-US"/>
              </w:rPr>
              <w:t>Electrozi de sudura</w:t>
            </w:r>
          </w:p>
        </w:tc>
        <w:tc>
          <w:tcPr>
            <w:tcW w:w="1134" w:type="dxa"/>
            <w:gridSpan w:val="2"/>
            <w:tcBorders>
              <w:top w:val="nil"/>
              <w:bottom w:val="single" w:sz="2" w:space="0" w:color="auto"/>
            </w:tcBorders>
          </w:tcPr>
          <w:p w14:paraId="26D9F028" w14:textId="77777777" w:rsidR="001028B9" w:rsidRDefault="001028B9" w:rsidP="00E5700B">
            <w:pPr>
              <w:rPr>
                <w:lang w:val="en-US"/>
              </w:rPr>
            </w:pPr>
            <w:r>
              <w:rPr>
                <w:lang w:val="en-US"/>
              </w:rPr>
              <w:t>kg</w:t>
            </w:r>
          </w:p>
        </w:tc>
        <w:tc>
          <w:tcPr>
            <w:tcW w:w="1134" w:type="dxa"/>
            <w:tcBorders>
              <w:top w:val="nil"/>
              <w:bottom w:val="single" w:sz="2" w:space="0" w:color="auto"/>
            </w:tcBorders>
          </w:tcPr>
          <w:p w14:paraId="11DEFBDC" w14:textId="77777777" w:rsidR="001028B9" w:rsidRDefault="001028B9" w:rsidP="00E5700B">
            <w:pPr>
              <w:rPr>
                <w:lang w:val="en-US"/>
              </w:rPr>
            </w:pPr>
            <w:r>
              <w:rPr>
                <w:lang w:val="en-US"/>
              </w:rPr>
              <w:t>0,20</w:t>
            </w:r>
          </w:p>
        </w:tc>
      </w:tr>
      <w:tr w:rsidR="001028B9" w14:paraId="1417600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1122EB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1974B99" w14:textId="77777777" w:rsidR="001028B9" w:rsidRDefault="001028B9" w:rsidP="00E5700B">
            <w:pPr>
              <w:jc w:val="center"/>
              <w:rPr>
                <w:sz w:val="16"/>
                <w:szCs w:val="16"/>
                <w:lang w:val="en-US"/>
              </w:rPr>
            </w:pPr>
            <w:r>
              <w:rPr>
                <w:sz w:val="16"/>
                <w:szCs w:val="16"/>
                <w:lang w:val="en-US"/>
              </w:rPr>
              <w:t>2651122100402</w:t>
            </w:r>
          </w:p>
        </w:tc>
        <w:tc>
          <w:tcPr>
            <w:tcW w:w="5979" w:type="dxa"/>
            <w:gridSpan w:val="6"/>
            <w:tcBorders>
              <w:top w:val="nil"/>
              <w:bottom w:val="single" w:sz="2" w:space="0" w:color="auto"/>
            </w:tcBorders>
          </w:tcPr>
          <w:p w14:paraId="443BDEA2" w14:textId="77777777" w:rsidR="001028B9" w:rsidRDefault="001028B9" w:rsidP="00E5700B">
            <w:pPr>
              <w:rPr>
                <w:lang w:val="en-US"/>
              </w:rPr>
            </w:pPr>
            <w:r>
              <w:rPr>
                <w:lang w:val="en-US"/>
              </w:rPr>
              <w:t>Ciment metalurgic cu adaosuri M 30 saci S1500</w:t>
            </w:r>
          </w:p>
        </w:tc>
        <w:tc>
          <w:tcPr>
            <w:tcW w:w="1134" w:type="dxa"/>
            <w:gridSpan w:val="2"/>
            <w:tcBorders>
              <w:top w:val="nil"/>
              <w:bottom w:val="single" w:sz="2" w:space="0" w:color="auto"/>
            </w:tcBorders>
          </w:tcPr>
          <w:p w14:paraId="47D8D394" w14:textId="77777777" w:rsidR="001028B9" w:rsidRDefault="001028B9" w:rsidP="00E5700B">
            <w:pPr>
              <w:rPr>
                <w:lang w:val="en-US"/>
              </w:rPr>
            </w:pPr>
            <w:r>
              <w:rPr>
                <w:lang w:val="en-US"/>
              </w:rPr>
              <w:t>kg</w:t>
            </w:r>
          </w:p>
        </w:tc>
        <w:tc>
          <w:tcPr>
            <w:tcW w:w="1134" w:type="dxa"/>
            <w:tcBorders>
              <w:top w:val="nil"/>
              <w:bottom w:val="single" w:sz="2" w:space="0" w:color="auto"/>
            </w:tcBorders>
          </w:tcPr>
          <w:p w14:paraId="6439AFBA" w14:textId="77777777" w:rsidR="001028B9" w:rsidRDefault="001028B9" w:rsidP="00E5700B">
            <w:pPr>
              <w:rPr>
                <w:lang w:val="en-US"/>
              </w:rPr>
            </w:pPr>
            <w:r>
              <w:rPr>
                <w:lang w:val="en-US"/>
              </w:rPr>
              <w:t>2,38</w:t>
            </w:r>
          </w:p>
        </w:tc>
      </w:tr>
      <w:tr w:rsidR="001028B9" w14:paraId="65F876F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FCC47EE"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AF06FAB" w14:textId="77777777" w:rsidR="001028B9" w:rsidRDefault="001028B9" w:rsidP="00E5700B">
            <w:pPr>
              <w:jc w:val="center"/>
              <w:rPr>
                <w:sz w:val="16"/>
                <w:szCs w:val="16"/>
                <w:lang w:val="en-US"/>
              </w:rPr>
            </w:pPr>
            <w:r>
              <w:rPr>
                <w:sz w:val="16"/>
                <w:szCs w:val="16"/>
                <w:lang w:val="en-US"/>
              </w:rPr>
              <w:t>2430126103294</w:t>
            </w:r>
          </w:p>
        </w:tc>
        <w:tc>
          <w:tcPr>
            <w:tcW w:w="5979" w:type="dxa"/>
            <w:gridSpan w:val="6"/>
            <w:tcBorders>
              <w:top w:val="nil"/>
              <w:bottom w:val="single" w:sz="2" w:space="0" w:color="auto"/>
            </w:tcBorders>
          </w:tcPr>
          <w:p w14:paraId="34F8D6C7" w14:textId="77777777" w:rsidR="001028B9" w:rsidRDefault="001028B9" w:rsidP="00E5700B">
            <w:pPr>
              <w:rPr>
                <w:lang w:val="en-US"/>
              </w:rPr>
            </w:pPr>
            <w:r>
              <w:rPr>
                <w:lang w:val="en-US"/>
              </w:rPr>
              <w:t>Vopsea minium de plumb  v.351-3 ntr 90-80</w:t>
            </w:r>
          </w:p>
        </w:tc>
        <w:tc>
          <w:tcPr>
            <w:tcW w:w="1134" w:type="dxa"/>
            <w:gridSpan w:val="2"/>
            <w:tcBorders>
              <w:top w:val="nil"/>
              <w:bottom w:val="single" w:sz="2" w:space="0" w:color="auto"/>
            </w:tcBorders>
          </w:tcPr>
          <w:p w14:paraId="49545A19" w14:textId="77777777" w:rsidR="001028B9" w:rsidRDefault="001028B9" w:rsidP="00E5700B">
            <w:pPr>
              <w:rPr>
                <w:lang w:val="en-US"/>
              </w:rPr>
            </w:pPr>
            <w:r>
              <w:rPr>
                <w:lang w:val="en-US"/>
              </w:rPr>
              <w:t>kg</w:t>
            </w:r>
          </w:p>
        </w:tc>
        <w:tc>
          <w:tcPr>
            <w:tcW w:w="1134" w:type="dxa"/>
            <w:tcBorders>
              <w:top w:val="nil"/>
              <w:bottom w:val="single" w:sz="2" w:space="0" w:color="auto"/>
            </w:tcBorders>
          </w:tcPr>
          <w:p w14:paraId="441147B3" w14:textId="77777777" w:rsidR="001028B9" w:rsidRDefault="001028B9" w:rsidP="00E5700B">
            <w:pPr>
              <w:rPr>
                <w:lang w:val="en-US"/>
              </w:rPr>
            </w:pPr>
            <w:r>
              <w:rPr>
                <w:lang w:val="en-US"/>
              </w:rPr>
              <w:t>0,09</w:t>
            </w:r>
          </w:p>
        </w:tc>
      </w:tr>
      <w:tr w:rsidR="001028B9" w14:paraId="6BDAFAF1"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7F8D2E0"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FBE997D" w14:textId="77777777" w:rsidR="001028B9" w:rsidRDefault="001028B9" w:rsidP="00E5700B">
            <w:pPr>
              <w:jc w:val="center"/>
              <w:rPr>
                <w:sz w:val="16"/>
                <w:szCs w:val="16"/>
                <w:lang w:val="en-US"/>
              </w:rPr>
            </w:pPr>
            <w:r>
              <w:rPr>
                <w:sz w:val="16"/>
                <w:szCs w:val="16"/>
                <w:lang w:val="en-US"/>
              </w:rPr>
              <w:t>1010126200341</w:t>
            </w:r>
          </w:p>
        </w:tc>
        <w:tc>
          <w:tcPr>
            <w:tcW w:w="5979" w:type="dxa"/>
            <w:gridSpan w:val="6"/>
            <w:tcBorders>
              <w:top w:val="nil"/>
              <w:bottom w:val="single" w:sz="2" w:space="0" w:color="auto"/>
            </w:tcBorders>
          </w:tcPr>
          <w:p w14:paraId="7E134080" w14:textId="77777777" w:rsidR="001028B9" w:rsidRDefault="001028B9" w:rsidP="00E5700B">
            <w:pPr>
              <w:rPr>
                <w:lang w:val="en-US"/>
              </w:rPr>
            </w:pPr>
            <w:r>
              <w:rPr>
                <w:lang w:val="en-US"/>
              </w:rPr>
              <w:t>Carbuni de forja (huila)</w:t>
            </w:r>
          </w:p>
        </w:tc>
        <w:tc>
          <w:tcPr>
            <w:tcW w:w="1134" w:type="dxa"/>
            <w:gridSpan w:val="2"/>
            <w:tcBorders>
              <w:top w:val="nil"/>
              <w:bottom w:val="single" w:sz="2" w:space="0" w:color="auto"/>
            </w:tcBorders>
          </w:tcPr>
          <w:p w14:paraId="439E6483" w14:textId="77777777" w:rsidR="001028B9" w:rsidRDefault="001028B9" w:rsidP="00E5700B">
            <w:pPr>
              <w:rPr>
                <w:lang w:val="en-US"/>
              </w:rPr>
            </w:pPr>
            <w:r>
              <w:rPr>
                <w:lang w:val="en-US"/>
              </w:rPr>
              <w:t>kg</w:t>
            </w:r>
          </w:p>
        </w:tc>
        <w:tc>
          <w:tcPr>
            <w:tcW w:w="1134" w:type="dxa"/>
            <w:tcBorders>
              <w:top w:val="nil"/>
              <w:bottom w:val="single" w:sz="2" w:space="0" w:color="auto"/>
            </w:tcBorders>
          </w:tcPr>
          <w:p w14:paraId="2E82D2BA" w14:textId="77777777" w:rsidR="001028B9" w:rsidRDefault="001028B9" w:rsidP="00E5700B">
            <w:pPr>
              <w:rPr>
                <w:lang w:val="en-US"/>
              </w:rPr>
            </w:pPr>
            <w:r>
              <w:rPr>
                <w:lang w:val="en-US"/>
              </w:rPr>
              <w:t>0,68</w:t>
            </w:r>
          </w:p>
        </w:tc>
      </w:tr>
      <w:tr w:rsidR="001028B9" w14:paraId="2E3CD276"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4AD9D36E" w14:textId="77777777" w:rsidR="001028B9" w:rsidRDefault="001028B9" w:rsidP="00E5700B">
            <w:pPr>
              <w:rPr>
                <w:lang w:val="en-US"/>
              </w:rPr>
            </w:pPr>
            <w:r>
              <w:rPr>
                <w:lang w:val="en-US"/>
              </w:rPr>
              <w:t>78</w:t>
            </w:r>
          </w:p>
        </w:tc>
        <w:tc>
          <w:tcPr>
            <w:tcW w:w="1400" w:type="dxa"/>
            <w:gridSpan w:val="4"/>
            <w:tcBorders>
              <w:top w:val="single" w:sz="4" w:space="0" w:color="auto"/>
              <w:bottom w:val="single" w:sz="4" w:space="0" w:color="auto"/>
            </w:tcBorders>
          </w:tcPr>
          <w:p w14:paraId="219101BF" w14:textId="77777777" w:rsidR="001028B9" w:rsidRDefault="001028B9" w:rsidP="00E5700B">
            <w:pPr>
              <w:rPr>
                <w:lang w:val="en-US"/>
              </w:rPr>
            </w:pPr>
            <w:r>
              <w:rPr>
                <w:lang w:val="en-US"/>
              </w:rPr>
              <w:t>CH06A aplcativ</w:t>
            </w:r>
          </w:p>
          <w:p w14:paraId="52FCCD9C"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4768AF9D"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 xml:space="preserve"> Balustrada cu mina  curenta metalica din INOX  stilp d=50  h=950 mm mina curenta d=50  strune  d=20 (4 b) (complect flanse  , elemente de fixare dibluri s.a) </w:t>
            </w:r>
            <w:r>
              <w:rPr>
                <w:rFonts w:ascii="Times New Roman CYR" w:hAnsi="Times New Roman CYR" w:cs="Times New Roman CYR"/>
                <w:sz w:val="16"/>
                <w:szCs w:val="16"/>
                <w:lang w:val="en-US"/>
              </w:rPr>
              <w:t xml:space="preserve"> </w:t>
            </w:r>
          </w:p>
          <w:p w14:paraId="162600FD"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B00B36A" w14:textId="77777777" w:rsidR="001028B9" w:rsidRDefault="001028B9" w:rsidP="00E5700B">
            <w:pPr>
              <w:jc w:val="center"/>
              <w:rPr>
                <w:lang w:val="en-US"/>
              </w:rPr>
            </w:pPr>
            <w:r>
              <w:rPr>
                <w:lang w:val="en-US"/>
              </w:rPr>
              <w:t>m</w:t>
            </w:r>
          </w:p>
        </w:tc>
        <w:tc>
          <w:tcPr>
            <w:tcW w:w="1134" w:type="dxa"/>
            <w:tcBorders>
              <w:top w:val="single" w:sz="4" w:space="0" w:color="auto"/>
              <w:bottom w:val="single" w:sz="4" w:space="0" w:color="auto"/>
            </w:tcBorders>
            <w:vAlign w:val="center"/>
          </w:tcPr>
          <w:p w14:paraId="74EFCA9D" w14:textId="77777777" w:rsidR="001028B9" w:rsidRPr="00B400BD" w:rsidRDefault="001028B9" w:rsidP="00E5700B">
            <w:pPr>
              <w:jc w:val="center"/>
              <w:rPr>
                <w:b/>
                <w:bCs/>
                <w:lang w:val="en-US"/>
              </w:rPr>
            </w:pPr>
            <w:r w:rsidRPr="00B400BD">
              <w:rPr>
                <w:b/>
                <w:bCs/>
                <w:lang w:val="en-US"/>
              </w:rPr>
              <w:t>84,00</w:t>
            </w:r>
          </w:p>
        </w:tc>
      </w:tr>
      <w:tr w:rsidR="001028B9" w14:paraId="15BA732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E62C238" w14:textId="77777777" w:rsidR="001028B9" w:rsidRDefault="001028B9" w:rsidP="00E5700B">
            <w:pPr>
              <w:rPr>
                <w:lang w:val="en-US"/>
              </w:rPr>
            </w:pPr>
          </w:p>
        </w:tc>
        <w:tc>
          <w:tcPr>
            <w:tcW w:w="1400" w:type="dxa"/>
            <w:gridSpan w:val="4"/>
            <w:tcBorders>
              <w:top w:val="nil"/>
              <w:bottom w:val="single" w:sz="2" w:space="0" w:color="auto"/>
            </w:tcBorders>
            <w:vAlign w:val="center"/>
          </w:tcPr>
          <w:p w14:paraId="5DC1D7E0" w14:textId="77777777" w:rsidR="001028B9" w:rsidRDefault="001028B9" w:rsidP="00E5700B">
            <w:pPr>
              <w:jc w:val="center"/>
              <w:rPr>
                <w:sz w:val="16"/>
                <w:szCs w:val="16"/>
                <w:lang w:val="en-US"/>
              </w:rPr>
            </w:pPr>
            <w:r>
              <w:rPr>
                <w:sz w:val="16"/>
                <w:szCs w:val="16"/>
                <w:lang w:val="en-US"/>
              </w:rPr>
              <w:t>7214240021810</w:t>
            </w:r>
          </w:p>
        </w:tc>
        <w:tc>
          <w:tcPr>
            <w:tcW w:w="5979" w:type="dxa"/>
            <w:gridSpan w:val="6"/>
            <w:tcBorders>
              <w:top w:val="nil"/>
              <w:bottom w:val="single" w:sz="2" w:space="0" w:color="auto"/>
            </w:tcBorders>
          </w:tcPr>
          <w:p w14:paraId="70839E0A" w14:textId="77777777" w:rsidR="001028B9" w:rsidRDefault="001028B9" w:rsidP="00E5700B">
            <w:pPr>
              <w:rPr>
                <w:lang w:val="en-US"/>
              </w:rPr>
            </w:pPr>
            <w:r>
              <w:rPr>
                <w:lang w:val="en-US"/>
              </w:rPr>
              <w:t>Lacatus CM</w:t>
            </w:r>
          </w:p>
        </w:tc>
        <w:tc>
          <w:tcPr>
            <w:tcW w:w="1134" w:type="dxa"/>
            <w:gridSpan w:val="2"/>
            <w:tcBorders>
              <w:top w:val="nil"/>
              <w:bottom w:val="single" w:sz="2" w:space="0" w:color="auto"/>
            </w:tcBorders>
          </w:tcPr>
          <w:p w14:paraId="0452D488" w14:textId="77777777" w:rsidR="001028B9" w:rsidRDefault="001028B9" w:rsidP="00E5700B">
            <w:pPr>
              <w:rPr>
                <w:lang w:val="en-US"/>
              </w:rPr>
            </w:pPr>
            <w:r>
              <w:rPr>
                <w:lang w:val="en-US"/>
              </w:rPr>
              <w:t>h-om</w:t>
            </w:r>
          </w:p>
        </w:tc>
        <w:tc>
          <w:tcPr>
            <w:tcW w:w="1134" w:type="dxa"/>
            <w:tcBorders>
              <w:top w:val="nil"/>
              <w:bottom w:val="single" w:sz="2" w:space="0" w:color="auto"/>
            </w:tcBorders>
          </w:tcPr>
          <w:p w14:paraId="78B01249" w14:textId="77777777" w:rsidR="001028B9" w:rsidRDefault="001028B9" w:rsidP="00E5700B">
            <w:pPr>
              <w:rPr>
                <w:lang w:val="en-US"/>
              </w:rPr>
            </w:pPr>
            <w:r>
              <w:rPr>
                <w:lang w:val="en-US"/>
              </w:rPr>
              <w:t>75,60</w:t>
            </w:r>
          </w:p>
        </w:tc>
      </w:tr>
      <w:tr w:rsidR="001028B9" w14:paraId="6DAC84B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CE089F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D18B62C" w14:textId="77777777" w:rsidR="001028B9" w:rsidRDefault="001028B9" w:rsidP="00E5700B">
            <w:pPr>
              <w:jc w:val="center"/>
              <w:rPr>
                <w:sz w:val="16"/>
                <w:szCs w:val="16"/>
                <w:lang w:val="en-US"/>
              </w:rPr>
            </w:pPr>
            <w:r>
              <w:rPr>
                <w:sz w:val="16"/>
                <w:szCs w:val="16"/>
                <w:lang w:val="en-US"/>
              </w:rPr>
              <w:t>28121063057141</w:t>
            </w:r>
          </w:p>
        </w:tc>
        <w:tc>
          <w:tcPr>
            <w:tcW w:w="5979" w:type="dxa"/>
            <w:gridSpan w:val="6"/>
            <w:tcBorders>
              <w:top w:val="nil"/>
              <w:bottom w:val="single" w:sz="2" w:space="0" w:color="auto"/>
            </w:tcBorders>
          </w:tcPr>
          <w:p w14:paraId="781184BB" w14:textId="77777777" w:rsidR="001028B9" w:rsidRDefault="001028B9" w:rsidP="00E5700B">
            <w:pPr>
              <w:rPr>
                <w:lang w:val="en-US"/>
              </w:rPr>
            </w:pPr>
            <w:r>
              <w:rPr>
                <w:lang w:val="en-US"/>
              </w:rPr>
              <w:t>Mina curenta drepta din teava de inox</w:t>
            </w:r>
          </w:p>
        </w:tc>
        <w:tc>
          <w:tcPr>
            <w:tcW w:w="1134" w:type="dxa"/>
            <w:gridSpan w:val="2"/>
            <w:tcBorders>
              <w:top w:val="nil"/>
              <w:bottom w:val="single" w:sz="2" w:space="0" w:color="auto"/>
            </w:tcBorders>
          </w:tcPr>
          <w:p w14:paraId="531DF677" w14:textId="77777777" w:rsidR="001028B9" w:rsidRDefault="001028B9" w:rsidP="00E5700B">
            <w:pPr>
              <w:rPr>
                <w:lang w:val="en-US"/>
              </w:rPr>
            </w:pPr>
            <w:r>
              <w:rPr>
                <w:lang w:val="en-US"/>
              </w:rPr>
              <w:t>m</w:t>
            </w:r>
          </w:p>
        </w:tc>
        <w:tc>
          <w:tcPr>
            <w:tcW w:w="1134" w:type="dxa"/>
            <w:tcBorders>
              <w:top w:val="nil"/>
              <w:bottom w:val="single" w:sz="2" w:space="0" w:color="auto"/>
            </w:tcBorders>
          </w:tcPr>
          <w:p w14:paraId="3F8508B9" w14:textId="77777777" w:rsidR="001028B9" w:rsidRDefault="001028B9" w:rsidP="00E5700B">
            <w:pPr>
              <w:rPr>
                <w:lang w:val="en-US"/>
              </w:rPr>
            </w:pPr>
            <w:r>
              <w:rPr>
                <w:lang w:val="en-US"/>
              </w:rPr>
              <w:t>84,00</w:t>
            </w:r>
          </w:p>
        </w:tc>
      </w:tr>
      <w:tr w:rsidR="001028B9" w14:paraId="0EF677B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E6C1C5A"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4886144" w14:textId="77777777" w:rsidR="001028B9" w:rsidRDefault="001028B9" w:rsidP="00E5700B">
            <w:pPr>
              <w:jc w:val="center"/>
              <w:rPr>
                <w:sz w:val="16"/>
                <w:szCs w:val="16"/>
                <w:lang w:val="en-US"/>
              </w:rPr>
            </w:pPr>
            <w:r>
              <w:rPr>
                <w:sz w:val="16"/>
                <w:szCs w:val="16"/>
                <w:lang w:val="en-US"/>
              </w:rPr>
              <w:t>4011106202741</w:t>
            </w:r>
          </w:p>
        </w:tc>
        <w:tc>
          <w:tcPr>
            <w:tcW w:w="5979" w:type="dxa"/>
            <w:gridSpan w:val="6"/>
            <w:tcBorders>
              <w:top w:val="nil"/>
              <w:bottom w:val="single" w:sz="2" w:space="0" w:color="auto"/>
            </w:tcBorders>
          </w:tcPr>
          <w:p w14:paraId="5F084CDC" w14:textId="77777777" w:rsidR="001028B9" w:rsidRDefault="001028B9" w:rsidP="00E5700B">
            <w:pPr>
              <w:rPr>
                <w:lang w:val="en-US"/>
              </w:rPr>
            </w:pPr>
            <w:r>
              <w:rPr>
                <w:lang w:val="en-US"/>
              </w:rPr>
              <w:t>Energie electrica</w:t>
            </w:r>
          </w:p>
        </w:tc>
        <w:tc>
          <w:tcPr>
            <w:tcW w:w="1134" w:type="dxa"/>
            <w:gridSpan w:val="2"/>
            <w:tcBorders>
              <w:top w:val="nil"/>
              <w:bottom w:val="single" w:sz="2" w:space="0" w:color="auto"/>
            </w:tcBorders>
          </w:tcPr>
          <w:p w14:paraId="5C7987FC" w14:textId="77777777" w:rsidR="001028B9" w:rsidRDefault="001028B9" w:rsidP="00E5700B">
            <w:pPr>
              <w:rPr>
                <w:lang w:val="en-US"/>
              </w:rPr>
            </w:pPr>
            <w:r>
              <w:rPr>
                <w:lang w:val="en-US"/>
              </w:rPr>
              <w:t>kw</w:t>
            </w:r>
          </w:p>
        </w:tc>
        <w:tc>
          <w:tcPr>
            <w:tcW w:w="1134" w:type="dxa"/>
            <w:tcBorders>
              <w:top w:val="nil"/>
              <w:bottom w:val="single" w:sz="2" w:space="0" w:color="auto"/>
            </w:tcBorders>
          </w:tcPr>
          <w:p w14:paraId="3D62B640" w14:textId="77777777" w:rsidR="001028B9" w:rsidRDefault="001028B9" w:rsidP="00E5700B">
            <w:pPr>
              <w:rPr>
                <w:lang w:val="en-US"/>
              </w:rPr>
            </w:pPr>
            <w:r>
              <w:rPr>
                <w:lang w:val="en-US"/>
              </w:rPr>
              <w:t>8,40</w:t>
            </w:r>
          </w:p>
        </w:tc>
      </w:tr>
      <w:tr w:rsidR="001028B9" w14:paraId="1FD2814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05B5F6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C66D30B" w14:textId="77777777" w:rsidR="001028B9" w:rsidRDefault="001028B9" w:rsidP="00E5700B">
            <w:pPr>
              <w:jc w:val="center"/>
              <w:rPr>
                <w:sz w:val="16"/>
                <w:szCs w:val="16"/>
                <w:lang w:val="en-US"/>
              </w:rPr>
            </w:pPr>
            <w:r>
              <w:rPr>
                <w:sz w:val="16"/>
                <w:szCs w:val="16"/>
                <w:lang w:val="en-US"/>
              </w:rPr>
              <w:t>2873155900800</w:t>
            </w:r>
          </w:p>
        </w:tc>
        <w:tc>
          <w:tcPr>
            <w:tcW w:w="5979" w:type="dxa"/>
            <w:gridSpan w:val="6"/>
            <w:tcBorders>
              <w:top w:val="nil"/>
              <w:bottom w:val="single" w:sz="2" w:space="0" w:color="auto"/>
            </w:tcBorders>
          </w:tcPr>
          <w:p w14:paraId="3FBB3FC9" w14:textId="77777777" w:rsidR="001028B9" w:rsidRDefault="001028B9" w:rsidP="00E5700B">
            <w:pPr>
              <w:rPr>
                <w:lang w:val="en-US"/>
              </w:rPr>
            </w:pPr>
            <w:r>
              <w:rPr>
                <w:lang w:val="en-US"/>
              </w:rPr>
              <w:t>Electrozi de sudura</w:t>
            </w:r>
          </w:p>
        </w:tc>
        <w:tc>
          <w:tcPr>
            <w:tcW w:w="1134" w:type="dxa"/>
            <w:gridSpan w:val="2"/>
            <w:tcBorders>
              <w:top w:val="nil"/>
              <w:bottom w:val="single" w:sz="2" w:space="0" w:color="auto"/>
            </w:tcBorders>
          </w:tcPr>
          <w:p w14:paraId="0D8AE65A" w14:textId="77777777" w:rsidR="001028B9" w:rsidRDefault="001028B9" w:rsidP="00E5700B">
            <w:pPr>
              <w:rPr>
                <w:lang w:val="en-US"/>
              </w:rPr>
            </w:pPr>
            <w:r>
              <w:rPr>
                <w:lang w:val="en-US"/>
              </w:rPr>
              <w:t>kg</w:t>
            </w:r>
          </w:p>
        </w:tc>
        <w:tc>
          <w:tcPr>
            <w:tcW w:w="1134" w:type="dxa"/>
            <w:tcBorders>
              <w:top w:val="nil"/>
              <w:bottom w:val="single" w:sz="2" w:space="0" w:color="auto"/>
            </w:tcBorders>
          </w:tcPr>
          <w:p w14:paraId="24B3C67D" w14:textId="77777777" w:rsidR="001028B9" w:rsidRDefault="001028B9" w:rsidP="00E5700B">
            <w:pPr>
              <w:rPr>
                <w:lang w:val="en-US"/>
              </w:rPr>
            </w:pPr>
            <w:r>
              <w:rPr>
                <w:lang w:val="en-US"/>
              </w:rPr>
              <w:t>5,04</w:t>
            </w:r>
          </w:p>
        </w:tc>
      </w:tr>
      <w:tr w:rsidR="001028B9" w14:paraId="022A557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9B74348"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69D18F8" w14:textId="77777777" w:rsidR="001028B9" w:rsidRDefault="001028B9" w:rsidP="00E5700B">
            <w:pPr>
              <w:jc w:val="center"/>
              <w:rPr>
                <w:sz w:val="16"/>
                <w:szCs w:val="16"/>
                <w:lang w:val="en-US"/>
              </w:rPr>
            </w:pPr>
            <w:r>
              <w:rPr>
                <w:sz w:val="16"/>
                <w:szCs w:val="16"/>
                <w:lang w:val="en-US"/>
              </w:rPr>
              <w:t>2651122100402</w:t>
            </w:r>
          </w:p>
        </w:tc>
        <w:tc>
          <w:tcPr>
            <w:tcW w:w="5979" w:type="dxa"/>
            <w:gridSpan w:val="6"/>
            <w:tcBorders>
              <w:top w:val="nil"/>
              <w:bottom w:val="single" w:sz="2" w:space="0" w:color="auto"/>
            </w:tcBorders>
          </w:tcPr>
          <w:p w14:paraId="43D3A694" w14:textId="77777777" w:rsidR="001028B9" w:rsidRDefault="001028B9" w:rsidP="00E5700B">
            <w:pPr>
              <w:rPr>
                <w:lang w:val="en-US"/>
              </w:rPr>
            </w:pPr>
            <w:r>
              <w:rPr>
                <w:lang w:val="en-US"/>
              </w:rPr>
              <w:t>Ciment metalurgic cu adaosuri M 30 saci S1500</w:t>
            </w:r>
          </w:p>
        </w:tc>
        <w:tc>
          <w:tcPr>
            <w:tcW w:w="1134" w:type="dxa"/>
            <w:gridSpan w:val="2"/>
            <w:tcBorders>
              <w:top w:val="nil"/>
              <w:bottom w:val="single" w:sz="2" w:space="0" w:color="auto"/>
            </w:tcBorders>
          </w:tcPr>
          <w:p w14:paraId="29AA565B" w14:textId="77777777" w:rsidR="001028B9" w:rsidRDefault="001028B9" w:rsidP="00E5700B">
            <w:pPr>
              <w:rPr>
                <w:lang w:val="en-US"/>
              </w:rPr>
            </w:pPr>
            <w:r>
              <w:rPr>
                <w:lang w:val="en-US"/>
              </w:rPr>
              <w:t>kg</w:t>
            </w:r>
          </w:p>
        </w:tc>
        <w:tc>
          <w:tcPr>
            <w:tcW w:w="1134" w:type="dxa"/>
            <w:tcBorders>
              <w:top w:val="nil"/>
              <w:bottom w:val="single" w:sz="2" w:space="0" w:color="auto"/>
            </w:tcBorders>
          </w:tcPr>
          <w:p w14:paraId="06BFABB1" w14:textId="77777777" w:rsidR="001028B9" w:rsidRDefault="001028B9" w:rsidP="00E5700B">
            <w:pPr>
              <w:rPr>
                <w:lang w:val="en-US"/>
              </w:rPr>
            </w:pPr>
            <w:r>
              <w:rPr>
                <w:lang w:val="en-US"/>
              </w:rPr>
              <w:t>58,80</w:t>
            </w:r>
          </w:p>
        </w:tc>
      </w:tr>
      <w:tr w:rsidR="001028B9" w14:paraId="38B3F50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D1E21A8"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7FDF8EE" w14:textId="77777777" w:rsidR="001028B9" w:rsidRDefault="001028B9" w:rsidP="00E5700B">
            <w:pPr>
              <w:jc w:val="center"/>
              <w:rPr>
                <w:sz w:val="16"/>
                <w:szCs w:val="16"/>
                <w:lang w:val="en-US"/>
              </w:rPr>
            </w:pPr>
            <w:r>
              <w:rPr>
                <w:sz w:val="16"/>
                <w:szCs w:val="16"/>
                <w:lang w:val="en-US"/>
              </w:rPr>
              <w:t>2430126103294</w:t>
            </w:r>
          </w:p>
        </w:tc>
        <w:tc>
          <w:tcPr>
            <w:tcW w:w="5979" w:type="dxa"/>
            <w:gridSpan w:val="6"/>
            <w:tcBorders>
              <w:top w:val="nil"/>
              <w:bottom w:val="single" w:sz="2" w:space="0" w:color="auto"/>
            </w:tcBorders>
          </w:tcPr>
          <w:p w14:paraId="6543BD91" w14:textId="77777777" w:rsidR="001028B9" w:rsidRDefault="001028B9" w:rsidP="00E5700B">
            <w:pPr>
              <w:rPr>
                <w:lang w:val="en-US"/>
              </w:rPr>
            </w:pPr>
            <w:r>
              <w:rPr>
                <w:lang w:val="en-US"/>
              </w:rPr>
              <w:t>Vopsea minium de plumb  v.351-3 ntr 90-80</w:t>
            </w:r>
          </w:p>
        </w:tc>
        <w:tc>
          <w:tcPr>
            <w:tcW w:w="1134" w:type="dxa"/>
            <w:gridSpan w:val="2"/>
            <w:tcBorders>
              <w:top w:val="nil"/>
              <w:bottom w:val="single" w:sz="2" w:space="0" w:color="auto"/>
            </w:tcBorders>
          </w:tcPr>
          <w:p w14:paraId="72CC4E4C" w14:textId="77777777" w:rsidR="001028B9" w:rsidRDefault="001028B9" w:rsidP="00E5700B">
            <w:pPr>
              <w:rPr>
                <w:lang w:val="en-US"/>
              </w:rPr>
            </w:pPr>
            <w:r>
              <w:rPr>
                <w:lang w:val="en-US"/>
              </w:rPr>
              <w:t>kg</w:t>
            </w:r>
          </w:p>
        </w:tc>
        <w:tc>
          <w:tcPr>
            <w:tcW w:w="1134" w:type="dxa"/>
            <w:tcBorders>
              <w:top w:val="nil"/>
              <w:bottom w:val="single" w:sz="2" w:space="0" w:color="auto"/>
            </w:tcBorders>
          </w:tcPr>
          <w:p w14:paraId="22E4A5A8" w14:textId="77777777" w:rsidR="001028B9" w:rsidRDefault="001028B9" w:rsidP="00E5700B">
            <w:pPr>
              <w:rPr>
                <w:lang w:val="en-US"/>
              </w:rPr>
            </w:pPr>
            <w:r>
              <w:rPr>
                <w:lang w:val="en-US"/>
              </w:rPr>
              <w:t>2,10</w:t>
            </w:r>
          </w:p>
        </w:tc>
      </w:tr>
      <w:tr w:rsidR="001028B9" w14:paraId="27DE375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ACBBC98"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50F161F" w14:textId="77777777" w:rsidR="001028B9" w:rsidRDefault="001028B9" w:rsidP="00E5700B">
            <w:pPr>
              <w:jc w:val="center"/>
              <w:rPr>
                <w:sz w:val="16"/>
                <w:szCs w:val="16"/>
                <w:lang w:val="en-US"/>
              </w:rPr>
            </w:pPr>
            <w:r>
              <w:rPr>
                <w:sz w:val="16"/>
                <w:szCs w:val="16"/>
                <w:lang w:val="en-US"/>
              </w:rPr>
              <w:t>1010126200341</w:t>
            </w:r>
          </w:p>
        </w:tc>
        <w:tc>
          <w:tcPr>
            <w:tcW w:w="5979" w:type="dxa"/>
            <w:gridSpan w:val="6"/>
            <w:tcBorders>
              <w:top w:val="nil"/>
              <w:bottom w:val="single" w:sz="2" w:space="0" w:color="auto"/>
            </w:tcBorders>
          </w:tcPr>
          <w:p w14:paraId="4ED06353" w14:textId="77777777" w:rsidR="001028B9" w:rsidRDefault="001028B9" w:rsidP="00E5700B">
            <w:pPr>
              <w:rPr>
                <w:lang w:val="en-US"/>
              </w:rPr>
            </w:pPr>
            <w:r>
              <w:rPr>
                <w:lang w:val="en-US"/>
              </w:rPr>
              <w:t>Carbuni de forja (huila)</w:t>
            </w:r>
          </w:p>
        </w:tc>
        <w:tc>
          <w:tcPr>
            <w:tcW w:w="1134" w:type="dxa"/>
            <w:gridSpan w:val="2"/>
            <w:tcBorders>
              <w:top w:val="nil"/>
              <w:bottom w:val="single" w:sz="2" w:space="0" w:color="auto"/>
            </w:tcBorders>
          </w:tcPr>
          <w:p w14:paraId="2B7F4C9B" w14:textId="77777777" w:rsidR="001028B9" w:rsidRDefault="001028B9" w:rsidP="00E5700B">
            <w:pPr>
              <w:rPr>
                <w:lang w:val="en-US"/>
              </w:rPr>
            </w:pPr>
            <w:r>
              <w:rPr>
                <w:lang w:val="en-US"/>
              </w:rPr>
              <w:t>kg</w:t>
            </w:r>
          </w:p>
        </w:tc>
        <w:tc>
          <w:tcPr>
            <w:tcW w:w="1134" w:type="dxa"/>
            <w:tcBorders>
              <w:top w:val="nil"/>
              <w:bottom w:val="single" w:sz="2" w:space="0" w:color="auto"/>
            </w:tcBorders>
          </w:tcPr>
          <w:p w14:paraId="4DAAADE6" w14:textId="77777777" w:rsidR="001028B9" w:rsidRDefault="001028B9" w:rsidP="00E5700B">
            <w:pPr>
              <w:rPr>
                <w:lang w:val="en-US"/>
              </w:rPr>
            </w:pPr>
            <w:r>
              <w:rPr>
                <w:lang w:val="en-US"/>
              </w:rPr>
              <w:t>16,80</w:t>
            </w:r>
          </w:p>
        </w:tc>
      </w:tr>
      <w:tr w:rsidR="001028B9" w14:paraId="6524BD2E"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12FE7FFE" w14:textId="77777777" w:rsidR="001028B9" w:rsidRDefault="001028B9" w:rsidP="00E5700B">
            <w:pPr>
              <w:rPr>
                <w:lang w:val="en-US"/>
              </w:rPr>
            </w:pPr>
            <w:r>
              <w:rPr>
                <w:lang w:val="en-US"/>
              </w:rPr>
              <w:t>79</w:t>
            </w:r>
          </w:p>
        </w:tc>
        <w:tc>
          <w:tcPr>
            <w:tcW w:w="1400" w:type="dxa"/>
            <w:gridSpan w:val="4"/>
            <w:tcBorders>
              <w:top w:val="single" w:sz="4" w:space="0" w:color="auto"/>
              <w:bottom w:val="single" w:sz="4" w:space="0" w:color="auto"/>
            </w:tcBorders>
          </w:tcPr>
          <w:p w14:paraId="4880F642" w14:textId="77777777" w:rsidR="001028B9" w:rsidRDefault="001028B9" w:rsidP="00E5700B">
            <w:pPr>
              <w:rPr>
                <w:lang w:val="en-US"/>
              </w:rPr>
            </w:pPr>
            <w:r>
              <w:rPr>
                <w:lang w:val="en-US"/>
              </w:rPr>
              <w:t>CK25A</w:t>
            </w:r>
          </w:p>
          <w:p w14:paraId="16742AA7"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019518FF"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Usi confectionate din profiluri din mase plastice  inclusiv armaturile si accesoriile necesare usilor montate in zidarie de orice natura la constructii cu inaltimea pina la 35 m inclusiv, intr-un canat, cu suprafata tocului pina la 7 mp inclusiv ( usi la subsol)</w:t>
            </w:r>
            <w:r>
              <w:rPr>
                <w:rFonts w:ascii="Times New Roman CYR" w:hAnsi="Times New Roman CYR" w:cs="Times New Roman CYR"/>
                <w:sz w:val="16"/>
                <w:szCs w:val="16"/>
                <w:lang w:val="en-US"/>
              </w:rPr>
              <w:t xml:space="preserve"> </w:t>
            </w:r>
          </w:p>
          <w:p w14:paraId="4FEC9752"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27616D5"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4756B9DA" w14:textId="77777777" w:rsidR="001028B9" w:rsidRPr="00B400BD" w:rsidRDefault="001028B9" w:rsidP="00E5700B">
            <w:pPr>
              <w:jc w:val="center"/>
              <w:rPr>
                <w:b/>
                <w:bCs/>
                <w:lang w:val="en-US"/>
              </w:rPr>
            </w:pPr>
            <w:r w:rsidRPr="00B400BD">
              <w:rPr>
                <w:b/>
                <w:bCs/>
                <w:lang w:val="en-US"/>
              </w:rPr>
              <w:t>1,80</w:t>
            </w:r>
          </w:p>
        </w:tc>
      </w:tr>
      <w:tr w:rsidR="001028B9" w14:paraId="67A5099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D7A7782" w14:textId="77777777" w:rsidR="001028B9" w:rsidRDefault="001028B9" w:rsidP="00E5700B">
            <w:pPr>
              <w:rPr>
                <w:lang w:val="en-US"/>
              </w:rPr>
            </w:pPr>
          </w:p>
        </w:tc>
        <w:tc>
          <w:tcPr>
            <w:tcW w:w="1400" w:type="dxa"/>
            <w:gridSpan w:val="4"/>
            <w:tcBorders>
              <w:top w:val="nil"/>
              <w:bottom w:val="single" w:sz="2" w:space="0" w:color="auto"/>
            </w:tcBorders>
            <w:vAlign w:val="center"/>
          </w:tcPr>
          <w:p w14:paraId="6E47A258" w14:textId="77777777" w:rsidR="001028B9" w:rsidRDefault="001028B9" w:rsidP="00E5700B">
            <w:pPr>
              <w:jc w:val="center"/>
              <w:rPr>
                <w:sz w:val="16"/>
                <w:szCs w:val="16"/>
                <w:lang w:val="en-US"/>
              </w:rPr>
            </w:pPr>
            <w:r>
              <w:rPr>
                <w:sz w:val="16"/>
                <w:szCs w:val="16"/>
                <w:lang w:val="en-US"/>
              </w:rPr>
              <w:t>7129200011200</w:t>
            </w:r>
          </w:p>
        </w:tc>
        <w:tc>
          <w:tcPr>
            <w:tcW w:w="5979" w:type="dxa"/>
            <w:gridSpan w:val="6"/>
            <w:tcBorders>
              <w:top w:val="nil"/>
              <w:bottom w:val="single" w:sz="2" w:space="0" w:color="auto"/>
            </w:tcBorders>
          </w:tcPr>
          <w:p w14:paraId="4D2C0E4B" w14:textId="77777777" w:rsidR="001028B9" w:rsidRDefault="001028B9" w:rsidP="00E5700B">
            <w:pPr>
              <w:rPr>
                <w:lang w:val="en-US"/>
              </w:rPr>
            </w:pPr>
            <w:r>
              <w:rPr>
                <w:lang w:val="en-US"/>
              </w:rPr>
              <w:t>Finisor MP</w:t>
            </w:r>
          </w:p>
        </w:tc>
        <w:tc>
          <w:tcPr>
            <w:tcW w:w="1134" w:type="dxa"/>
            <w:gridSpan w:val="2"/>
            <w:tcBorders>
              <w:top w:val="nil"/>
              <w:bottom w:val="single" w:sz="2" w:space="0" w:color="auto"/>
            </w:tcBorders>
          </w:tcPr>
          <w:p w14:paraId="2E2D248B" w14:textId="77777777" w:rsidR="001028B9" w:rsidRDefault="001028B9" w:rsidP="00E5700B">
            <w:pPr>
              <w:rPr>
                <w:lang w:val="en-US"/>
              </w:rPr>
            </w:pPr>
            <w:r>
              <w:rPr>
                <w:lang w:val="en-US"/>
              </w:rPr>
              <w:t>h-om</w:t>
            </w:r>
          </w:p>
        </w:tc>
        <w:tc>
          <w:tcPr>
            <w:tcW w:w="1134" w:type="dxa"/>
            <w:tcBorders>
              <w:top w:val="nil"/>
              <w:bottom w:val="single" w:sz="2" w:space="0" w:color="auto"/>
            </w:tcBorders>
          </w:tcPr>
          <w:p w14:paraId="14DFC569" w14:textId="77777777" w:rsidR="001028B9" w:rsidRDefault="001028B9" w:rsidP="00E5700B">
            <w:pPr>
              <w:rPr>
                <w:lang w:val="en-US"/>
              </w:rPr>
            </w:pPr>
            <w:r>
              <w:rPr>
                <w:lang w:val="en-US"/>
              </w:rPr>
              <w:t>1,31</w:t>
            </w:r>
          </w:p>
        </w:tc>
      </w:tr>
      <w:tr w:rsidR="001028B9" w14:paraId="13C65A5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16E95EA" w14:textId="77777777" w:rsidR="001028B9" w:rsidRDefault="001028B9" w:rsidP="00E5700B">
            <w:pPr>
              <w:rPr>
                <w:lang w:val="en-US"/>
              </w:rPr>
            </w:pPr>
          </w:p>
        </w:tc>
        <w:tc>
          <w:tcPr>
            <w:tcW w:w="1400" w:type="dxa"/>
            <w:gridSpan w:val="4"/>
            <w:tcBorders>
              <w:top w:val="nil"/>
              <w:bottom w:val="single" w:sz="2" w:space="0" w:color="auto"/>
            </w:tcBorders>
            <w:vAlign w:val="center"/>
          </w:tcPr>
          <w:p w14:paraId="4A7A0F98" w14:textId="77777777" w:rsidR="001028B9" w:rsidRDefault="001028B9" w:rsidP="00E5700B">
            <w:pPr>
              <w:jc w:val="center"/>
              <w:rPr>
                <w:sz w:val="16"/>
                <w:szCs w:val="16"/>
                <w:lang w:val="en-US"/>
              </w:rPr>
            </w:pPr>
            <w:r>
              <w:rPr>
                <w:sz w:val="16"/>
                <w:szCs w:val="16"/>
                <w:lang w:val="en-US"/>
              </w:rPr>
              <w:t>9310060019920</w:t>
            </w:r>
          </w:p>
        </w:tc>
        <w:tc>
          <w:tcPr>
            <w:tcW w:w="5979" w:type="dxa"/>
            <w:gridSpan w:val="6"/>
            <w:tcBorders>
              <w:top w:val="nil"/>
              <w:bottom w:val="single" w:sz="2" w:space="0" w:color="auto"/>
            </w:tcBorders>
          </w:tcPr>
          <w:p w14:paraId="47B50F0A" w14:textId="77777777" w:rsidR="001028B9" w:rsidRDefault="001028B9" w:rsidP="00E5700B">
            <w:pPr>
              <w:rPr>
                <w:lang w:val="en-US"/>
              </w:rPr>
            </w:pPr>
            <w:r>
              <w:rPr>
                <w:lang w:val="en-US"/>
              </w:rPr>
              <w:t>Muncitor deservire CM</w:t>
            </w:r>
          </w:p>
        </w:tc>
        <w:tc>
          <w:tcPr>
            <w:tcW w:w="1134" w:type="dxa"/>
            <w:gridSpan w:val="2"/>
            <w:tcBorders>
              <w:top w:val="nil"/>
              <w:bottom w:val="single" w:sz="2" w:space="0" w:color="auto"/>
            </w:tcBorders>
          </w:tcPr>
          <w:p w14:paraId="080EBDCA" w14:textId="77777777" w:rsidR="001028B9" w:rsidRDefault="001028B9" w:rsidP="00E5700B">
            <w:pPr>
              <w:rPr>
                <w:lang w:val="en-US"/>
              </w:rPr>
            </w:pPr>
            <w:r>
              <w:rPr>
                <w:lang w:val="en-US"/>
              </w:rPr>
              <w:t>h-om</w:t>
            </w:r>
          </w:p>
        </w:tc>
        <w:tc>
          <w:tcPr>
            <w:tcW w:w="1134" w:type="dxa"/>
            <w:tcBorders>
              <w:top w:val="nil"/>
              <w:bottom w:val="single" w:sz="2" w:space="0" w:color="auto"/>
            </w:tcBorders>
          </w:tcPr>
          <w:p w14:paraId="3893A8FA" w14:textId="77777777" w:rsidR="001028B9" w:rsidRDefault="001028B9" w:rsidP="00E5700B">
            <w:pPr>
              <w:rPr>
                <w:lang w:val="en-US"/>
              </w:rPr>
            </w:pPr>
            <w:r>
              <w:rPr>
                <w:lang w:val="en-US"/>
              </w:rPr>
              <w:t>0,14</w:t>
            </w:r>
          </w:p>
        </w:tc>
      </w:tr>
      <w:tr w:rsidR="001028B9" w14:paraId="11D36405"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B835A3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9290829" w14:textId="77777777" w:rsidR="001028B9" w:rsidRDefault="001028B9" w:rsidP="00E5700B">
            <w:pPr>
              <w:jc w:val="center"/>
              <w:rPr>
                <w:sz w:val="16"/>
                <w:szCs w:val="16"/>
                <w:lang w:val="en-US"/>
              </w:rPr>
            </w:pPr>
            <w:r>
              <w:rPr>
                <w:sz w:val="16"/>
                <w:szCs w:val="16"/>
                <w:lang w:val="en-US"/>
              </w:rPr>
              <w:t>2030112939150</w:t>
            </w:r>
          </w:p>
        </w:tc>
        <w:tc>
          <w:tcPr>
            <w:tcW w:w="5979" w:type="dxa"/>
            <w:gridSpan w:val="6"/>
            <w:tcBorders>
              <w:top w:val="nil"/>
              <w:bottom w:val="single" w:sz="2" w:space="0" w:color="auto"/>
            </w:tcBorders>
          </w:tcPr>
          <w:p w14:paraId="762AE35C" w14:textId="77777777" w:rsidR="001028B9" w:rsidRDefault="001028B9" w:rsidP="00E5700B">
            <w:pPr>
              <w:rPr>
                <w:lang w:val="en-US"/>
              </w:rPr>
            </w:pPr>
            <w:r>
              <w:rPr>
                <w:lang w:val="en-US"/>
              </w:rPr>
              <w:t>Usi din profiluri din  mase plastice inclusiv armaturile si accesoriile necesare</w:t>
            </w:r>
          </w:p>
        </w:tc>
        <w:tc>
          <w:tcPr>
            <w:tcW w:w="1134" w:type="dxa"/>
            <w:gridSpan w:val="2"/>
            <w:tcBorders>
              <w:top w:val="nil"/>
              <w:bottom w:val="single" w:sz="2" w:space="0" w:color="auto"/>
            </w:tcBorders>
          </w:tcPr>
          <w:p w14:paraId="666131C9" w14:textId="77777777" w:rsidR="001028B9" w:rsidRDefault="001028B9" w:rsidP="00E5700B">
            <w:pPr>
              <w:rPr>
                <w:lang w:val="en-US"/>
              </w:rPr>
            </w:pPr>
            <w:r>
              <w:rPr>
                <w:lang w:val="en-US"/>
              </w:rPr>
              <w:t>m2</w:t>
            </w:r>
          </w:p>
        </w:tc>
        <w:tc>
          <w:tcPr>
            <w:tcW w:w="1134" w:type="dxa"/>
            <w:tcBorders>
              <w:top w:val="nil"/>
              <w:bottom w:val="single" w:sz="2" w:space="0" w:color="auto"/>
            </w:tcBorders>
          </w:tcPr>
          <w:p w14:paraId="39BFE57B" w14:textId="77777777" w:rsidR="001028B9" w:rsidRDefault="001028B9" w:rsidP="00E5700B">
            <w:pPr>
              <w:rPr>
                <w:lang w:val="en-US"/>
              </w:rPr>
            </w:pPr>
            <w:r>
              <w:rPr>
                <w:lang w:val="en-US"/>
              </w:rPr>
              <w:t>1,80</w:t>
            </w:r>
          </w:p>
        </w:tc>
      </w:tr>
      <w:tr w:rsidR="001028B9" w14:paraId="2A915A01"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5B0E077"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DA02E78" w14:textId="77777777" w:rsidR="001028B9" w:rsidRDefault="001028B9" w:rsidP="00E5700B">
            <w:pPr>
              <w:jc w:val="center"/>
              <w:rPr>
                <w:sz w:val="16"/>
                <w:szCs w:val="16"/>
                <w:lang w:val="en-US"/>
              </w:rPr>
            </w:pPr>
            <w:r>
              <w:rPr>
                <w:sz w:val="16"/>
                <w:szCs w:val="16"/>
                <w:lang w:val="en-US"/>
              </w:rPr>
              <w:t>2874115829126</w:t>
            </w:r>
          </w:p>
        </w:tc>
        <w:tc>
          <w:tcPr>
            <w:tcW w:w="5979" w:type="dxa"/>
            <w:gridSpan w:val="6"/>
            <w:tcBorders>
              <w:top w:val="nil"/>
              <w:bottom w:val="single" w:sz="2" w:space="0" w:color="auto"/>
            </w:tcBorders>
          </w:tcPr>
          <w:p w14:paraId="25236106" w14:textId="77777777" w:rsidR="001028B9" w:rsidRDefault="001028B9" w:rsidP="00E5700B">
            <w:pPr>
              <w:rPr>
                <w:lang w:val="en-US"/>
              </w:rPr>
            </w:pPr>
            <w:r>
              <w:rPr>
                <w:lang w:val="en-US"/>
              </w:rPr>
              <w:t>Suruburi cu cap inecat crestat 6 x 30 mm</w:t>
            </w:r>
          </w:p>
        </w:tc>
        <w:tc>
          <w:tcPr>
            <w:tcW w:w="1134" w:type="dxa"/>
            <w:gridSpan w:val="2"/>
            <w:tcBorders>
              <w:top w:val="nil"/>
              <w:bottom w:val="single" w:sz="2" w:space="0" w:color="auto"/>
            </w:tcBorders>
          </w:tcPr>
          <w:p w14:paraId="594DFC31" w14:textId="77777777" w:rsidR="001028B9" w:rsidRDefault="001028B9" w:rsidP="00E5700B">
            <w:pPr>
              <w:rPr>
                <w:lang w:val="en-US"/>
              </w:rPr>
            </w:pPr>
            <w:r>
              <w:rPr>
                <w:lang w:val="en-US"/>
              </w:rPr>
              <w:t>buc</w:t>
            </w:r>
          </w:p>
        </w:tc>
        <w:tc>
          <w:tcPr>
            <w:tcW w:w="1134" w:type="dxa"/>
            <w:tcBorders>
              <w:top w:val="nil"/>
              <w:bottom w:val="single" w:sz="2" w:space="0" w:color="auto"/>
            </w:tcBorders>
          </w:tcPr>
          <w:p w14:paraId="1FD0DBEA" w14:textId="77777777" w:rsidR="001028B9" w:rsidRDefault="001028B9" w:rsidP="00E5700B">
            <w:pPr>
              <w:rPr>
                <w:lang w:val="en-US"/>
              </w:rPr>
            </w:pPr>
            <w:r>
              <w:rPr>
                <w:lang w:val="en-US"/>
              </w:rPr>
              <w:t>7,20</w:t>
            </w:r>
          </w:p>
        </w:tc>
      </w:tr>
      <w:tr w:rsidR="001028B9" w14:paraId="6B523CCA"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536A278"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C03A1B9" w14:textId="77777777" w:rsidR="001028B9" w:rsidRDefault="001028B9" w:rsidP="00E5700B">
            <w:pPr>
              <w:jc w:val="center"/>
              <w:rPr>
                <w:sz w:val="16"/>
                <w:szCs w:val="16"/>
                <w:lang w:val="en-US"/>
              </w:rPr>
            </w:pPr>
            <w:r>
              <w:rPr>
                <w:sz w:val="16"/>
                <w:szCs w:val="16"/>
                <w:lang w:val="en-US"/>
              </w:rPr>
              <w:t>2416566101572</w:t>
            </w:r>
          </w:p>
        </w:tc>
        <w:tc>
          <w:tcPr>
            <w:tcW w:w="5979" w:type="dxa"/>
            <w:gridSpan w:val="6"/>
            <w:tcBorders>
              <w:top w:val="nil"/>
              <w:bottom w:val="single" w:sz="2" w:space="0" w:color="auto"/>
            </w:tcBorders>
          </w:tcPr>
          <w:p w14:paraId="725FFEA9" w14:textId="77777777" w:rsidR="001028B9" w:rsidRDefault="001028B9" w:rsidP="00E5700B">
            <w:pPr>
              <w:rPr>
                <w:lang w:val="en-US"/>
              </w:rPr>
            </w:pPr>
            <w:r>
              <w:rPr>
                <w:lang w:val="en-US"/>
              </w:rPr>
              <w:t>Spuma de poliuretan</w:t>
            </w:r>
          </w:p>
        </w:tc>
        <w:tc>
          <w:tcPr>
            <w:tcW w:w="1134" w:type="dxa"/>
            <w:gridSpan w:val="2"/>
            <w:tcBorders>
              <w:top w:val="nil"/>
              <w:bottom w:val="single" w:sz="2" w:space="0" w:color="auto"/>
            </w:tcBorders>
          </w:tcPr>
          <w:p w14:paraId="67B98C08" w14:textId="77777777" w:rsidR="001028B9" w:rsidRDefault="001028B9" w:rsidP="00E5700B">
            <w:pPr>
              <w:rPr>
                <w:lang w:val="en-US"/>
              </w:rPr>
            </w:pPr>
            <w:r>
              <w:rPr>
                <w:lang w:val="en-US"/>
              </w:rPr>
              <w:t>kg</w:t>
            </w:r>
          </w:p>
        </w:tc>
        <w:tc>
          <w:tcPr>
            <w:tcW w:w="1134" w:type="dxa"/>
            <w:tcBorders>
              <w:top w:val="nil"/>
              <w:bottom w:val="single" w:sz="2" w:space="0" w:color="auto"/>
            </w:tcBorders>
          </w:tcPr>
          <w:p w14:paraId="543E0BA9" w14:textId="77777777" w:rsidR="001028B9" w:rsidRDefault="001028B9" w:rsidP="00E5700B">
            <w:pPr>
              <w:rPr>
                <w:lang w:val="en-US"/>
              </w:rPr>
            </w:pPr>
            <w:r>
              <w:rPr>
                <w:lang w:val="en-US"/>
              </w:rPr>
              <w:t>0,90</w:t>
            </w:r>
          </w:p>
        </w:tc>
      </w:tr>
      <w:tr w:rsidR="001028B9" w14:paraId="7D80D39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CF30EE3"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38EFDE6" w14:textId="77777777" w:rsidR="001028B9" w:rsidRDefault="001028B9" w:rsidP="00E5700B">
            <w:pPr>
              <w:jc w:val="center"/>
              <w:rPr>
                <w:sz w:val="16"/>
                <w:szCs w:val="16"/>
                <w:lang w:val="en-US"/>
              </w:rPr>
            </w:pPr>
            <w:r>
              <w:rPr>
                <w:sz w:val="16"/>
                <w:szCs w:val="16"/>
                <w:lang w:val="en-US"/>
              </w:rPr>
              <w:t>2430226101600</w:t>
            </w:r>
          </w:p>
        </w:tc>
        <w:tc>
          <w:tcPr>
            <w:tcW w:w="5979" w:type="dxa"/>
            <w:gridSpan w:val="6"/>
            <w:tcBorders>
              <w:top w:val="nil"/>
              <w:bottom w:val="single" w:sz="2" w:space="0" w:color="auto"/>
            </w:tcBorders>
          </w:tcPr>
          <w:p w14:paraId="3FAF1574" w14:textId="77777777" w:rsidR="001028B9" w:rsidRDefault="001028B9" w:rsidP="00E5700B">
            <w:pPr>
              <w:rPr>
                <w:lang w:val="en-US"/>
              </w:rPr>
            </w:pPr>
            <w:r>
              <w:rPr>
                <w:lang w:val="en-US"/>
              </w:rPr>
              <w:t>Chit siliconic</w:t>
            </w:r>
          </w:p>
        </w:tc>
        <w:tc>
          <w:tcPr>
            <w:tcW w:w="1134" w:type="dxa"/>
            <w:gridSpan w:val="2"/>
            <w:tcBorders>
              <w:top w:val="nil"/>
              <w:bottom w:val="single" w:sz="2" w:space="0" w:color="auto"/>
            </w:tcBorders>
          </w:tcPr>
          <w:p w14:paraId="3AD6E61F" w14:textId="77777777" w:rsidR="001028B9" w:rsidRDefault="001028B9" w:rsidP="00E5700B">
            <w:pPr>
              <w:rPr>
                <w:lang w:val="en-US"/>
              </w:rPr>
            </w:pPr>
            <w:r>
              <w:rPr>
                <w:lang w:val="en-US"/>
              </w:rPr>
              <w:t>kg</w:t>
            </w:r>
          </w:p>
        </w:tc>
        <w:tc>
          <w:tcPr>
            <w:tcW w:w="1134" w:type="dxa"/>
            <w:tcBorders>
              <w:top w:val="nil"/>
              <w:bottom w:val="single" w:sz="2" w:space="0" w:color="auto"/>
            </w:tcBorders>
          </w:tcPr>
          <w:p w14:paraId="61470B13" w14:textId="77777777" w:rsidR="001028B9" w:rsidRDefault="001028B9" w:rsidP="00E5700B">
            <w:pPr>
              <w:rPr>
                <w:lang w:val="en-US"/>
              </w:rPr>
            </w:pPr>
            <w:r>
              <w:rPr>
                <w:lang w:val="en-US"/>
              </w:rPr>
              <w:t>0,32</w:t>
            </w:r>
          </w:p>
        </w:tc>
      </w:tr>
      <w:tr w:rsidR="001028B9" w14:paraId="0E28099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242DD3D"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A2E57A2" w14:textId="77777777" w:rsidR="001028B9" w:rsidRDefault="001028B9" w:rsidP="00E5700B">
            <w:pPr>
              <w:jc w:val="center"/>
              <w:rPr>
                <w:sz w:val="16"/>
                <w:szCs w:val="16"/>
                <w:lang w:val="en-US"/>
              </w:rPr>
            </w:pPr>
            <w:r>
              <w:rPr>
                <w:sz w:val="16"/>
                <w:szCs w:val="16"/>
                <w:lang w:val="en-US"/>
              </w:rPr>
              <w:t>2681126001472</w:t>
            </w:r>
          </w:p>
        </w:tc>
        <w:tc>
          <w:tcPr>
            <w:tcW w:w="5979" w:type="dxa"/>
            <w:gridSpan w:val="6"/>
            <w:tcBorders>
              <w:top w:val="nil"/>
              <w:bottom w:val="single" w:sz="2" w:space="0" w:color="auto"/>
            </w:tcBorders>
          </w:tcPr>
          <w:p w14:paraId="0EE4BFF7" w14:textId="77777777" w:rsidR="001028B9" w:rsidRDefault="001028B9" w:rsidP="00E5700B">
            <w:pPr>
              <w:rPr>
                <w:lang w:val="en-US"/>
              </w:rPr>
            </w:pPr>
            <w:r>
              <w:rPr>
                <w:lang w:val="en-US"/>
              </w:rPr>
              <w:t>Hirtie slefuita uscata 23x30 gr 6</w:t>
            </w:r>
          </w:p>
        </w:tc>
        <w:tc>
          <w:tcPr>
            <w:tcW w:w="1134" w:type="dxa"/>
            <w:gridSpan w:val="2"/>
            <w:tcBorders>
              <w:top w:val="nil"/>
              <w:bottom w:val="single" w:sz="2" w:space="0" w:color="auto"/>
            </w:tcBorders>
          </w:tcPr>
          <w:p w14:paraId="78A51F99" w14:textId="77777777" w:rsidR="001028B9" w:rsidRDefault="001028B9" w:rsidP="00E5700B">
            <w:pPr>
              <w:rPr>
                <w:lang w:val="en-US"/>
              </w:rPr>
            </w:pPr>
            <w:r>
              <w:rPr>
                <w:lang w:val="en-US"/>
              </w:rPr>
              <w:t>buc</w:t>
            </w:r>
          </w:p>
        </w:tc>
        <w:tc>
          <w:tcPr>
            <w:tcW w:w="1134" w:type="dxa"/>
            <w:tcBorders>
              <w:top w:val="nil"/>
              <w:bottom w:val="single" w:sz="2" w:space="0" w:color="auto"/>
            </w:tcBorders>
          </w:tcPr>
          <w:p w14:paraId="71BA2B9D" w14:textId="77777777" w:rsidR="001028B9" w:rsidRDefault="001028B9" w:rsidP="00E5700B">
            <w:pPr>
              <w:rPr>
                <w:lang w:val="en-US"/>
              </w:rPr>
            </w:pPr>
            <w:r>
              <w:rPr>
                <w:lang w:val="en-US"/>
              </w:rPr>
              <w:t>1,08</w:t>
            </w:r>
          </w:p>
        </w:tc>
      </w:tr>
      <w:tr w:rsidR="001028B9" w14:paraId="45F0DC1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105B550"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3097968" w14:textId="77777777" w:rsidR="001028B9" w:rsidRDefault="001028B9" w:rsidP="00E5700B">
            <w:pPr>
              <w:jc w:val="center"/>
              <w:rPr>
                <w:sz w:val="16"/>
                <w:szCs w:val="16"/>
                <w:lang w:val="en-US"/>
              </w:rPr>
            </w:pPr>
            <w:r>
              <w:rPr>
                <w:sz w:val="16"/>
                <w:szCs w:val="16"/>
                <w:lang w:val="en-US"/>
              </w:rPr>
              <w:t>4011106202741</w:t>
            </w:r>
          </w:p>
        </w:tc>
        <w:tc>
          <w:tcPr>
            <w:tcW w:w="5979" w:type="dxa"/>
            <w:gridSpan w:val="6"/>
            <w:tcBorders>
              <w:top w:val="nil"/>
              <w:bottom w:val="single" w:sz="2" w:space="0" w:color="auto"/>
            </w:tcBorders>
          </w:tcPr>
          <w:p w14:paraId="5D835F39" w14:textId="77777777" w:rsidR="001028B9" w:rsidRDefault="001028B9" w:rsidP="00E5700B">
            <w:pPr>
              <w:rPr>
                <w:lang w:val="en-US"/>
              </w:rPr>
            </w:pPr>
            <w:r>
              <w:rPr>
                <w:lang w:val="en-US"/>
              </w:rPr>
              <w:t>Energie electrica</w:t>
            </w:r>
          </w:p>
        </w:tc>
        <w:tc>
          <w:tcPr>
            <w:tcW w:w="1134" w:type="dxa"/>
            <w:gridSpan w:val="2"/>
            <w:tcBorders>
              <w:top w:val="nil"/>
              <w:bottom w:val="single" w:sz="2" w:space="0" w:color="auto"/>
            </w:tcBorders>
          </w:tcPr>
          <w:p w14:paraId="13E902BF" w14:textId="77777777" w:rsidR="001028B9" w:rsidRDefault="001028B9" w:rsidP="00E5700B">
            <w:pPr>
              <w:rPr>
                <w:lang w:val="en-US"/>
              </w:rPr>
            </w:pPr>
            <w:r>
              <w:rPr>
                <w:lang w:val="en-US"/>
              </w:rPr>
              <w:t>kw</w:t>
            </w:r>
          </w:p>
        </w:tc>
        <w:tc>
          <w:tcPr>
            <w:tcW w:w="1134" w:type="dxa"/>
            <w:tcBorders>
              <w:top w:val="nil"/>
              <w:bottom w:val="single" w:sz="2" w:space="0" w:color="auto"/>
            </w:tcBorders>
          </w:tcPr>
          <w:p w14:paraId="6D1B2895" w14:textId="77777777" w:rsidR="001028B9" w:rsidRDefault="001028B9" w:rsidP="00E5700B">
            <w:pPr>
              <w:rPr>
                <w:lang w:val="en-US"/>
              </w:rPr>
            </w:pPr>
            <w:r>
              <w:rPr>
                <w:lang w:val="en-US"/>
              </w:rPr>
              <w:t>1,80</w:t>
            </w:r>
          </w:p>
        </w:tc>
      </w:tr>
      <w:tr w:rsidR="001028B9" w14:paraId="76485C1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438DAF0"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4340EF0" w14:textId="77777777" w:rsidR="001028B9" w:rsidRDefault="001028B9" w:rsidP="00E5700B">
            <w:pPr>
              <w:jc w:val="center"/>
              <w:rPr>
                <w:sz w:val="16"/>
                <w:szCs w:val="16"/>
                <w:lang w:val="en-US"/>
              </w:rPr>
            </w:pPr>
            <w:r>
              <w:rPr>
                <w:sz w:val="16"/>
                <w:szCs w:val="16"/>
                <w:lang w:val="en-US"/>
              </w:rPr>
              <w:t>2952160007200</w:t>
            </w:r>
          </w:p>
        </w:tc>
        <w:tc>
          <w:tcPr>
            <w:tcW w:w="5979" w:type="dxa"/>
            <w:gridSpan w:val="6"/>
            <w:tcBorders>
              <w:top w:val="nil"/>
              <w:bottom w:val="single" w:sz="2" w:space="0" w:color="auto"/>
            </w:tcBorders>
          </w:tcPr>
          <w:p w14:paraId="6C2E00A6" w14:textId="77777777" w:rsidR="001028B9" w:rsidRDefault="001028B9" w:rsidP="00E5700B">
            <w:pPr>
              <w:rPr>
                <w:lang w:val="en-US"/>
              </w:rPr>
            </w:pPr>
            <w:r>
              <w:rPr>
                <w:lang w:val="en-US"/>
              </w:rPr>
              <w:t>Utilaj de ridicat pentru lucrari de finisaj</w:t>
            </w:r>
          </w:p>
        </w:tc>
        <w:tc>
          <w:tcPr>
            <w:tcW w:w="1134" w:type="dxa"/>
            <w:gridSpan w:val="2"/>
            <w:tcBorders>
              <w:top w:val="nil"/>
              <w:bottom w:val="single" w:sz="2" w:space="0" w:color="auto"/>
            </w:tcBorders>
          </w:tcPr>
          <w:p w14:paraId="3BDBDCFC" w14:textId="77777777" w:rsidR="001028B9" w:rsidRDefault="001028B9" w:rsidP="00E5700B">
            <w:pPr>
              <w:rPr>
                <w:lang w:val="en-US"/>
              </w:rPr>
            </w:pPr>
            <w:r>
              <w:rPr>
                <w:lang w:val="en-US"/>
              </w:rPr>
              <w:t>h-ut</w:t>
            </w:r>
          </w:p>
        </w:tc>
        <w:tc>
          <w:tcPr>
            <w:tcW w:w="1134" w:type="dxa"/>
            <w:tcBorders>
              <w:top w:val="nil"/>
              <w:bottom w:val="single" w:sz="2" w:space="0" w:color="auto"/>
            </w:tcBorders>
          </w:tcPr>
          <w:p w14:paraId="7CB992F9" w14:textId="77777777" w:rsidR="001028B9" w:rsidRDefault="001028B9" w:rsidP="00E5700B">
            <w:pPr>
              <w:rPr>
                <w:lang w:val="en-US"/>
              </w:rPr>
            </w:pPr>
            <w:r>
              <w:rPr>
                <w:lang w:val="en-US"/>
              </w:rPr>
              <w:t>0,04</w:t>
            </w:r>
          </w:p>
        </w:tc>
      </w:tr>
      <w:tr w:rsidR="001028B9" w14:paraId="2476202A" w14:textId="77777777" w:rsidTr="001028B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1" w:type="dxa"/>
            <w:tcBorders>
              <w:bottom w:val="nil"/>
              <w:right w:val="nil"/>
            </w:tcBorders>
          </w:tcPr>
          <w:p w14:paraId="5101749C" w14:textId="77777777" w:rsidR="001028B9" w:rsidRDefault="001028B9" w:rsidP="00E5700B">
            <w:pPr>
              <w:rPr>
                <w:sz w:val="8"/>
                <w:szCs w:val="8"/>
                <w:lang w:val="en-US"/>
              </w:rPr>
            </w:pPr>
          </w:p>
        </w:tc>
        <w:tc>
          <w:tcPr>
            <w:tcW w:w="1260" w:type="dxa"/>
            <w:gridSpan w:val="3"/>
            <w:tcBorders>
              <w:left w:val="nil"/>
              <w:bottom w:val="nil"/>
              <w:right w:val="nil"/>
            </w:tcBorders>
          </w:tcPr>
          <w:p w14:paraId="3FE35C90" w14:textId="77777777" w:rsidR="001028B9" w:rsidRDefault="001028B9" w:rsidP="00E5700B">
            <w:pPr>
              <w:rPr>
                <w:sz w:val="8"/>
                <w:szCs w:val="8"/>
                <w:lang w:val="en-US"/>
              </w:rPr>
            </w:pPr>
          </w:p>
        </w:tc>
        <w:tc>
          <w:tcPr>
            <w:tcW w:w="3351" w:type="dxa"/>
            <w:gridSpan w:val="4"/>
            <w:tcBorders>
              <w:left w:val="nil"/>
              <w:bottom w:val="nil"/>
              <w:right w:val="nil"/>
            </w:tcBorders>
          </w:tcPr>
          <w:p w14:paraId="1062DCA1" w14:textId="77777777" w:rsidR="001028B9" w:rsidRDefault="001028B9" w:rsidP="00E5700B">
            <w:pPr>
              <w:rPr>
                <w:sz w:val="8"/>
                <w:szCs w:val="8"/>
                <w:lang w:val="en-US"/>
              </w:rPr>
            </w:pPr>
          </w:p>
          <w:p w14:paraId="3BB6B793" w14:textId="77777777" w:rsidR="001028B9" w:rsidRDefault="001028B9" w:rsidP="00E5700B">
            <w:pPr>
              <w:rPr>
                <w:sz w:val="8"/>
                <w:szCs w:val="8"/>
                <w:lang w:val="en-US"/>
              </w:rPr>
            </w:pPr>
          </w:p>
          <w:p w14:paraId="6BAD46E2" w14:textId="77777777" w:rsidR="001028B9" w:rsidRDefault="001028B9" w:rsidP="00E5700B">
            <w:pPr>
              <w:rPr>
                <w:sz w:val="8"/>
                <w:szCs w:val="8"/>
                <w:lang w:val="en-US"/>
              </w:rPr>
            </w:pPr>
          </w:p>
        </w:tc>
        <w:tc>
          <w:tcPr>
            <w:tcW w:w="1119" w:type="dxa"/>
            <w:tcBorders>
              <w:left w:val="nil"/>
              <w:bottom w:val="nil"/>
              <w:right w:val="nil"/>
            </w:tcBorders>
          </w:tcPr>
          <w:p w14:paraId="71854D0D" w14:textId="77777777" w:rsidR="001028B9" w:rsidRDefault="001028B9" w:rsidP="00E5700B">
            <w:pPr>
              <w:rPr>
                <w:sz w:val="8"/>
                <w:szCs w:val="8"/>
                <w:lang w:val="en-US"/>
              </w:rPr>
            </w:pPr>
          </w:p>
        </w:tc>
        <w:tc>
          <w:tcPr>
            <w:tcW w:w="1119" w:type="dxa"/>
            <w:tcBorders>
              <w:left w:val="nil"/>
              <w:bottom w:val="nil"/>
              <w:right w:val="nil"/>
            </w:tcBorders>
          </w:tcPr>
          <w:p w14:paraId="21E9DCCB" w14:textId="77777777" w:rsidR="001028B9" w:rsidRDefault="001028B9" w:rsidP="00E5700B">
            <w:pPr>
              <w:rPr>
                <w:sz w:val="8"/>
                <w:szCs w:val="8"/>
                <w:lang w:val="en-US"/>
              </w:rPr>
            </w:pPr>
          </w:p>
        </w:tc>
        <w:tc>
          <w:tcPr>
            <w:tcW w:w="1397" w:type="dxa"/>
            <w:gridSpan w:val="2"/>
            <w:tcBorders>
              <w:left w:val="nil"/>
              <w:bottom w:val="nil"/>
              <w:right w:val="nil"/>
            </w:tcBorders>
          </w:tcPr>
          <w:p w14:paraId="23C80EF8" w14:textId="77777777" w:rsidR="001028B9" w:rsidRDefault="001028B9" w:rsidP="00E5700B">
            <w:pPr>
              <w:rPr>
                <w:sz w:val="8"/>
                <w:szCs w:val="8"/>
                <w:lang w:val="en-US"/>
              </w:rPr>
            </w:pPr>
          </w:p>
        </w:tc>
        <w:tc>
          <w:tcPr>
            <w:tcW w:w="1401" w:type="dxa"/>
            <w:gridSpan w:val="2"/>
            <w:tcBorders>
              <w:left w:val="nil"/>
              <w:bottom w:val="nil"/>
            </w:tcBorders>
          </w:tcPr>
          <w:p w14:paraId="4CF314EA" w14:textId="77777777" w:rsidR="001028B9" w:rsidRDefault="001028B9" w:rsidP="00E5700B">
            <w:pPr>
              <w:rPr>
                <w:sz w:val="8"/>
                <w:szCs w:val="8"/>
                <w:lang w:val="en-US"/>
              </w:rPr>
            </w:pPr>
          </w:p>
        </w:tc>
      </w:tr>
      <w:tr w:rsidR="001028B9" w:rsidRPr="00EB582C" w14:paraId="7D394264"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62BCA5DA" w14:textId="77777777" w:rsidR="001028B9" w:rsidRDefault="001028B9" w:rsidP="00E5700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7A3377AE"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23834619"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7E24F888"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6B5F763C"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4847CD2A"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0596975B" w14:textId="77777777" w:rsidR="001028B9" w:rsidRPr="00EB582C" w:rsidRDefault="001028B9" w:rsidP="00E5700B">
            <w:pPr>
              <w:rPr>
                <w:lang w:val="en-US"/>
              </w:rPr>
            </w:pPr>
          </w:p>
        </w:tc>
      </w:tr>
      <w:tr w:rsidR="001028B9" w14:paraId="60564076" w14:textId="77777777" w:rsidTr="001028B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1" w:type="dxa"/>
            <w:tcBorders>
              <w:top w:val="single" w:sz="4" w:space="0" w:color="auto"/>
              <w:bottom w:val="single" w:sz="4" w:space="0" w:color="auto"/>
              <w:right w:val="nil"/>
            </w:tcBorders>
          </w:tcPr>
          <w:p w14:paraId="18B4E959" w14:textId="77777777" w:rsidR="001028B9" w:rsidRDefault="001028B9" w:rsidP="00E5700B">
            <w:pPr>
              <w:rPr>
                <w:lang w:val="en-US"/>
              </w:rPr>
            </w:pPr>
          </w:p>
        </w:tc>
        <w:tc>
          <w:tcPr>
            <w:tcW w:w="701" w:type="dxa"/>
            <w:gridSpan w:val="2"/>
            <w:tcBorders>
              <w:top w:val="single" w:sz="4" w:space="0" w:color="auto"/>
              <w:left w:val="nil"/>
              <w:bottom w:val="single" w:sz="4" w:space="0" w:color="auto"/>
              <w:right w:val="nil"/>
            </w:tcBorders>
          </w:tcPr>
          <w:p w14:paraId="6F68A7E9" w14:textId="77777777" w:rsidR="001028B9" w:rsidRDefault="001028B9" w:rsidP="00E5700B">
            <w:pPr>
              <w:rPr>
                <w:lang w:val="en-US"/>
              </w:rPr>
            </w:pPr>
          </w:p>
        </w:tc>
        <w:tc>
          <w:tcPr>
            <w:tcW w:w="1258" w:type="dxa"/>
            <w:gridSpan w:val="4"/>
            <w:tcBorders>
              <w:top w:val="single" w:sz="4" w:space="0" w:color="auto"/>
              <w:left w:val="nil"/>
              <w:bottom w:val="single" w:sz="4" w:space="0" w:color="auto"/>
              <w:right w:val="nil"/>
            </w:tcBorders>
          </w:tcPr>
          <w:p w14:paraId="1CFE98C6" w14:textId="77777777" w:rsidR="001028B9" w:rsidRDefault="001028B9" w:rsidP="00E5700B">
            <w:pPr>
              <w:rPr>
                <w:lang w:val="en-US"/>
              </w:rPr>
            </w:pPr>
          </w:p>
        </w:tc>
        <w:tc>
          <w:tcPr>
            <w:tcW w:w="2652" w:type="dxa"/>
            <w:tcBorders>
              <w:top w:val="single" w:sz="4" w:space="0" w:color="auto"/>
              <w:left w:val="nil"/>
              <w:bottom w:val="single" w:sz="4" w:space="0" w:color="auto"/>
              <w:right w:val="nil"/>
            </w:tcBorders>
          </w:tcPr>
          <w:p w14:paraId="6E379275" w14:textId="77777777" w:rsidR="001028B9" w:rsidRDefault="001028B9" w:rsidP="00E5700B">
            <w:pPr>
              <w:rPr>
                <w:sz w:val="8"/>
                <w:szCs w:val="8"/>
                <w:lang w:val="en-US"/>
              </w:rPr>
            </w:pPr>
            <w:r>
              <w:rPr>
                <w:b/>
                <w:bCs/>
                <w:lang w:val="en-US"/>
              </w:rPr>
              <w:t xml:space="preserve">Total </w:t>
            </w:r>
            <w:r>
              <w:rPr>
                <w:b/>
                <w:bCs/>
                <w:sz w:val="22"/>
                <w:szCs w:val="22"/>
                <w:lang w:val="en-US"/>
              </w:rPr>
              <w:t>Timplarie</w:t>
            </w:r>
          </w:p>
        </w:tc>
        <w:tc>
          <w:tcPr>
            <w:tcW w:w="1119" w:type="dxa"/>
            <w:tcBorders>
              <w:top w:val="single" w:sz="4" w:space="0" w:color="auto"/>
              <w:left w:val="nil"/>
              <w:bottom w:val="single" w:sz="4" w:space="0" w:color="auto"/>
              <w:right w:val="nil"/>
            </w:tcBorders>
          </w:tcPr>
          <w:p w14:paraId="64FA8AFD" w14:textId="77777777" w:rsidR="001028B9" w:rsidRDefault="001028B9" w:rsidP="00E5700B">
            <w:pPr>
              <w:rPr>
                <w:lang w:val="en-US"/>
              </w:rPr>
            </w:pPr>
            <w:r>
              <w:rPr>
                <w:b/>
                <w:bCs/>
                <w:lang w:val="en-US"/>
              </w:rPr>
              <w:t xml:space="preserve">            </w:t>
            </w:r>
          </w:p>
        </w:tc>
        <w:tc>
          <w:tcPr>
            <w:tcW w:w="1119" w:type="dxa"/>
            <w:tcBorders>
              <w:top w:val="single" w:sz="4" w:space="0" w:color="auto"/>
              <w:left w:val="nil"/>
              <w:bottom w:val="single" w:sz="4" w:space="0" w:color="auto"/>
              <w:right w:val="nil"/>
            </w:tcBorders>
          </w:tcPr>
          <w:p w14:paraId="7AB2E8BE" w14:textId="77777777" w:rsidR="001028B9" w:rsidRDefault="001028B9" w:rsidP="00E5700B">
            <w:pPr>
              <w:rPr>
                <w:lang w:val="en-US"/>
              </w:rPr>
            </w:pPr>
          </w:p>
        </w:tc>
        <w:tc>
          <w:tcPr>
            <w:tcW w:w="1397" w:type="dxa"/>
            <w:gridSpan w:val="2"/>
            <w:tcBorders>
              <w:top w:val="single" w:sz="4" w:space="0" w:color="auto"/>
              <w:left w:val="nil"/>
              <w:bottom w:val="single" w:sz="4" w:space="0" w:color="auto"/>
              <w:right w:val="nil"/>
            </w:tcBorders>
          </w:tcPr>
          <w:p w14:paraId="3C97C340" w14:textId="77777777" w:rsidR="001028B9" w:rsidRDefault="001028B9" w:rsidP="00E5700B">
            <w:pPr>
              <w:rPr>
                <w:lang w:val="en-US"/>
              </w:rPr>
            </w:pPr>
          </w:p>
        </w:tc>
        <w:tc>
          <w:tcPr>
            <w:tcW w:w="1401" w:type="dxa"/>
            <w:gridSpan w:val="2"/>
            <w:tcBorders>
              <w:top w:val="single" w:sz="4" w:space="0" w:color="auto"/>
              <w:left w:val="nil"/>
              <w:bottom w:val="single" w:sz="4" w:space="0" w:color="auto"/>
            </w:tcBorders>
          </w:tcPr>
          <w:p w14:paraId="252A3C41" w14:textId="77777777" w:rsidR="001028B9" w:rsidRDefault="001028B9" w:rsidP="00E5700B">
            <w:pPr>
              <w:rPr>
                <w:b/>
                <w:bCs/>
                <w:lang w:val="en-US"/>
              </w:rPr>
            </w:pPr>
          </w:p>
        </w:tc>
      </w:tr>
      <w:tr w:rsidR="001028B9" w:rsidRPr="001F26B6" w14:paraId="4A218EC7" w14:textId="77777777" w:rsidTr="001028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1" w:type="dxa"/>
            <w:tcBorders>
              <w:top w:val="nil"/>
              <w:left w:val="single" w:sz="6" w:space="0" w:color="auto"/>
              <w:bottom w:val="nil"/>
              <w:right w:val="nil"/>
            </w:tcBorders>
          </w:tcPr>
          <w:p w14:paraId="67F3C735" w14:textId="77777777" w:rsidR="001028B9" w:rsidRDefault="001028B9" w:rsidP="00E5700B">
            <w:pPr>
              <w:jc w:val="center"/>
              <w:rPr>
                <w:lang w:val="en-US"/>
              </w:rPr>
            </w:pPr>
            <w:r>
              <w:rPr>
                <w:lang w:val="en-US"/>
              </w:rPr>
              <w:t xml:space="preserve"> </w:t>
            </w:r>
          </w:p>
        </w:tc>
        <w:tc>
          <w:tcPr>
            <w:tcW w:w="1400" w:type="dxa"/>
            <w:gridSpan w:val="4"/>
            <w:tcBorders>
              <w:top w:val="nil"/>
              <w:left w:val="single" w:sz="6" w:space="0" w:color="auto"/>
              <w:bottom w:val="nil"/>
              <w:right w:val="nil"/>
            </w:tcBorders>
          </w:tcPr>
          <w:p w14:paraId="0E2E1C04" w14:textId="77777777" w:rsidR="001028B9" w:rsidRDefault="001028B9" w:rsidP="00E5700B">
            <w:pPr>
              <w:rPr>
                <w:lang w:val="en-US"/>
              </w:rPr>
            </w:pPr>
          </w:p>
        </w:tc>
        <w:tc>
          <w:tcPr>
            <w:tcW w:w="5979" w:type="dxa"/>
            <w:gridSpan w:val="6"/>
            <w:tcBorders>
              <w:top w:val="nil"/>
              <w:left w:val="single" w:sz="6" w:space="0" w:color="auto"/>
              <w:bottom w:val="nil"/>
              <w:right w:val="single" w:sz="6" w:space="0" w:color="auto"/>
            </w:tcBorders>
          </w:tcPr>
          <w:p w14:paraId="19F57E2D" w14:textId="77777777" w:rsidR="001028B9" w:rsidRPr="007F2714" w:rsidRDefault="001028B9" w:rsidP="00E5700B">
            <w:pPr>
              <w:rPr>
                <w:b/>
                <w:bCs/>
                <w:sz w:val="22"/>
                <w:szCs w:val="22"/>
                <w:lang w:val="en-US"/>
              </w:rPr>
            </w:pPr>
            <w:r w:rsidRPr="001F26B6">
              <w:rPr>
                <w:b/>
                <w:bCs/>
                <w:sz w:val="22"/>
                <w:szCs w:val="22"/>
                <w:lang w:val="en-US"/>
              </w:rPr>
              <w:t>1.2.5. Pardosele</w:t>
            </w:r>
          </w:p>
          <w:p w14:paraId="79F64B14" w14:textId="77777777" w:rsidR="001028B9" w:rsidRPr="00C172E4" w:rsidRDefault="001028B9" w:rsidP="00E5700B">
            <w:pPr>
              <w:rPr>
                <w:sz w:val="2"/>
                <w:szCs w:val="2"/>
                <w:lang w:val="en-US"/>
              </w:rPr>
            </w:pPr>
          </w:p>
        </w:tc>
        <w:tc>
          <w:tcPr>
            <w:tcW w:w="1134" w:type="dxa"/>
            <w:gridSpan w:val="2"/>
            <w:tcBorders>
              <w:top w:val="nil"/>
              <w:left w:val="single" w:sz="6" w:space="0" w:color="auto"/>
              <w:bottom w:val="nil"/>
              <w:right w:val="nil"/>
            </w:tcBorders>
          </w:tcPr>
          <w:p w14:paraId="78AB2A16" w14:textId="77777777" w:rsidR="001028B9" w:rsidRPr="001F26B6" w:rsidRDefault="001028B9" w:rsidP="00E5700B">
            <w:pPr>
              <w:rPr>
                <w:b/>
                <w:bCs/>
                <w:sz w:val="22"/>
                <w:szCs w:val="22"/>
                <w:lang w:val="en-US"/>
              </w:rPr>
            </w:pPr>
          </w:p>
        </w:tc>
        <w:tc>
          <w:tcPr>
            <w:tcW w:w="1134" w:type="dxa"/>
            <w:tcBorders>
              <w:top w:val="nil"/>
              <w:left w:val="single" w:sz="6" w:space="0" w:color="auto"/>
              <w:bottom w:val="nil"/>
              <w:right w:val="single" w:sz="4" w:space="0" w:color="auto"/>
            </w:tcBorders>
          </w:tcPr>
          <w:p w14:paraId="597A7684" w14:textId="77777777" w:rsidR="001028B9" w:rsidRPr="001F26B6" w:rsidRDefault="001028B9" w:rsidP="00E5700B">
            <w:pPr>
              <w:rPr>
                <w:lang w:val="en-US"/>
              </w:rPr>
            </w:pPr>
          </w:p>
        </w:tc>
      </w:tr>
      <w:tr w:rsidR="001028B9" w14:paraId="5C15F2A8"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046F468F" w14:textId="77777777" w:rsidR="001028B9" w:rsidRDefault="001028B9" w:rsidP="00E5700B">
            <w:pPr>
              <w:rPr>
                <w:lang w:val="en-US"/>
              </w:rPr>
            </w:pPr>
            <w:r>
              <w:rPr>
                <w:lang w:val="en-US"/>
              </w:rPr>
              <w:t>80</w:t>
            </w:r>
          </w:p>
        </w:tc>
        <w:tc>
          <w:tcPr>
            <w:tcW w:w="1400" w:type="dxa"/>
            <w:gridSpan w:val="4"/>
            <w:tcBorders>
              <w:top w:val="single" w:sz="4" w:space="0" w:color="auto"/>
              <w:bottom w:val="single" w:sz="4" w:space="0" w:color="auto"/>
            </w:tcBorders>
          </w:tcPr>
          <w:p w14:paraId="3BF27C65" w14:textId="77777777" w:rsidR="001028B9" w:rsidRDefault="001028B9" w:rsidP="00E5700B">
            <w:pPr>
              <w:rPr>
                <w:lang w:val="en-US"/>
              </w:rPr>
            </w:pPr>
            <w:r>
              <w:rPr>
                <w:lang w:val="en-US"/>
              </w:rPr>
              <w:t>CN54A</w:t>
            </w:r>
          </w:p>
          <w:p w14:paraId="609AFB1E"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34A0923A"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Aplicarea manuala a grundului cu cuart "Betonocontact" intr-un strat, la pardosele</w:t>
            </w:r>
            <w:r>
              <w:rPr>
                <w:rFonts w:ascii="Times New Roman CYR" w:hAnsi="Times New Roman CYR" w:cs="Times New Roman CYR"/>
                <w:sz w:val="16"/>
                <w:szCs w:val="16"/>
                <w:lang w:val="en-US"/>
              </w:rPr>
              <w:t xml:space="preserve"> </w:t>
            </w:r>
          </w:p>
          <w:p w14:paraId="0F169D3B"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19A91F5"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51DE66AE" w14:textId="77777777" w:rsidR="001028B9" w:rsidRPr="00B400BD" w:rsidRDefault="001028B9" w:rsidP="00E5700B">
            <w:pPr>
              <w:jc w:val="center"/>
              <w:rPr>
                <w:b/>
                <w:bCs/>
                <w:lang w:val="en-US"/>
              </w:rPr>
            </w:pPr>
            <w:r w:rsidRPr="00B400BD">
              <w:rPr>
                <w:b/>
                <w:bCs/>
                <w:lang w:val="en-US"/>
              </w:rPr>
              <w:t>94,16</w:t>
            </w:r>
          </w:p>
        </w:tc>
      </w:tr>
      <w:tr w:rsidR="001028B9" w14:paraId="76A00B3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10B01E1" w14:textId="77777777" w:rsidR="001028B9" w:rsidRDefault="001028B9" w:rsidP="00E5700B">
            <w:pPr>
              <w:rPr>
                <w:lang w:val="en-US"/>
              </w:rPr>
            </w:pPr>
          </w:p>
        </w:tc>
        <w:tc>
          <w:tcPr>
            <w:tcW w:w="1400" w:type="dxa"/>
            <w:gridSpan w:val="4"/>
            <w:tcBorders>
              <w:top w:val="nil"/>
              <w:bottom w:val="single" w:sz="2" w:space="0" w:color="auto"/>
            </w:tcBorders>
            <w:vAlign w:val="center"/>
          </w:tcPr>
          <w:p w14:paraId="2E53EF54" w14:textId="77777777" w:rsidR="001028B9" w:rsidRDefault="001028B9" w:rsidP="00E5700B">
            <w:pPr>
              <w:jc w:val="center"/>
              <w:rPr>
                <w:sz w:val="16"/>
                <w:szCs w:val="16"/>
                <w:lang w:val="en-US"/>
              </w:rPr>
            </w:pPr>
            <w:r>
              <w:rPr>
                <w:sz w:val="16"/>
                <w:szCs w:val="16"/>
                <w:lang w:val="en-US"/>
              </w:rPr>
              <w:t>7141020013301</w:t>
            </w:r>
          </w:p>
        </w:tc>
        <w:tc>
          <w:tcPr>
            <w:tcW w:w="5979" w:type="dxa"/>
            <w:gridSpan w:val="6"/>
            <w:tcBorders>
              <w:top w:val="nil"/>
              <w:bottom w:val="single" w:sz="2" w:space="0" w:color="auto"/>
            </w:tcBorders>
          </w:tcPr>
          <w:p w14:paraId="65113424" w14:textId="77777777" w:rsidR="001028B9" w:rsidRDefault="001028B9" w:rsidP="00E5700B">
            <w:pPr>
              <w:rPr>
                <w:lang w:val="en-US"/>
              </w:rPr>
            </w:pPr>
            <w:r>
              <w:rPr>
                <w:lang w:val="en-US"/>
              </w:rPr>
              <w:t>Zugrav vopsitor cat. 3</w:t>
            </w:r>
          </w:p>
        </w:tc>
        <w:tc>
          <w:tcPr>
            <w:tcW w:w="1134" w:type="dxa"/>
            <w:gridSpan w:val="2"/>
            <w:tcBorders>
              <w:top w:val="nil"/>
              <w:bottom w:val="single" w:sz="2" w:space="0" w:color="auto"/>
            </w:tcBorders>
          </w:tcPr>
          <w:p w14:paraId="600A45FB" w14:textId="77777777" w:rsidR="001028B9" w:rsidRDefault="001028B9" w:rsidP="00E5700B">
            <w:pPr>
              <w:rPr>
                <w:lang w:val="en-US"/>
              </w:rPr>
            </w:pPr>
            <w:r>
              <w:rPr>
                <w:lang w:val="en-US"/>
              </w:rPr>
              <w:t>h-om</w:t>
            </w:r>
          </w:p>
        </w:tc>
        <w:tc>
          <w:tcPr>
            <w:tcW w:w="1134" w:type="dxa"/>
            <w:tcBorders>
              <w:top w:val="nil"/>
              <w:bottom w:val="single" w:sz="2" w:space="0" w:color="auto"/>
            </w:tcBorders>
          </w:tcPr>
          <w:p w14:paraId="052BA686" w14:textId="77777777" w:rsidR="001028B9" w:rsidRDefault="001028B9" w:rsidP="00E5700B">
            <w:pPr>
              <w:rPr>
                <w:lang w:val="en-US"/>
              </w:rPr>
            </w:pPr>
            <w:r>
              <w:rPr>
                <w:lang w:val="en-US"/>
              </w:rPr>
              <w:t>13,18</w:t>
            </w:r>
          </w:p>
        </w:tc>
      </w:tr>
      <w:tr w:rsidR="001028B9" w14:paraId="07B46BCF"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4DB2115"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591163F" w14:textId="77777777" w:rsidR="001028B9" w:rsidRDefault="001028B9" w:rsidP="00E5700B">
            <w:pPr>
              <w:jc w:val="center"/>
              <w:rPr>
                <w:sz w:val="16"/>
                <w:szCs w:val="16"/>
                <w:lang w:val="en-US"/>
              </w:rPr>
            </w:pPr>
            <w:r>
              <w:rPr>
                <w:sz w:val="16"/>
                <w:szCs w:val="16"/>
                <w:lang w:val="en-US"/>
              </w:rPr>
              <w:t>24302261010101</w:t>
            </w:r>
          </w:p>
        </w:tc>
        <w:tc>
          <w:tcPr>
            <w:tcW w:w="5979" w:type="dxa"/>
            <w:gridSpan w:val="6"/>
            <w:tcBorders>
              <w:top w:val="nil"/>
              <w:bottom w:val="single" w:sz="2" w:space="0" w:color="auto"/>
            </w:tcBorders>
          </w:tcPr>
          <w:p w14:paraId="7A0F2CD9" w14:textId="77777777" w:rsidR="001028B9" w:rsidRDefault="001028B9" w:rsidP="00E5700B">
            <w:pPr>
              <w:rPr>
                <w:lang w:val="en-US"/>
              </w:rPr>
            </w:pPr>
            <w:r>
              <w:rPr>
                <w:lang w:val="en-US"/>
              </w:rPr>
              <w:t>Grund Betonocontact</w:t>
            </w:r>
          </w:p>
        </w:tc>
        <w:tc>
          <w:tcPr>
            <w:tcW w:w="1134" w:type="dxa"/>
            <w:gridSpan w:val="2"/>
            <w:tcBorders>
              <w:top w:val="nil"/>
              <w:bottom w:val="single" w:sz="2" w:space="0" w:color="auto"/>
            </w:tcBorders>
          </w:tcPr>
          <w:p w14:paraId="3338895A" w14:textId="77777777" w:rsidR="001028B9" w:rsidRDefault="001028B9" w:rsidP="00E5700B">
            <w:pPr>
              <w:rPr>
                <w:lang w:val="en-US"/>
              </w:rPr>
            </w:pPr>
            <w:r>
              <w:rPr>
                <w:lang w:val="en-US"/>
              </w:rPr>
              <w:t>kg</w:t>
            </w:r>
          </w:p>
        </w:tc>
        <w:tc>
          <w:tcPr>
            <w:tcW w:w="1134" w:type="dxa"/>
            <w:tcBorders>
              <w:top w:val="nil"/>
              <w:bottom w:val="single" w:sz="2" w:space="0" w:color="auto"/>
            </w:tcBorders>
          </w:tcPr>
          <w:p w14:paraId="1AFA1997" w14:textId="77777777" w:rsidR="001028B9" w:rsidRDefault="001028B9" w:rsidP="00E5700B">
            <w:pPr>
              <w:rPr>
                <w:lang w:val="en-US"/>
              </w:rPr>
            </w:pPr>
            <w:r>
              <w:rPr>
                <w:lang w:val="en-US"/>
              </w:rPr>
              <w:t>39,08</w:t>
            </w:r>
          </w:p>
        </w:tc>
      </w:tr>
      <w:tr w:rsidR="001028B9" w14:paraId="54DC26A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F988F4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ABDA802" w14:textId="77777777" w:rsidR="001028B9" w:rsidRDefault="001028B9" w:rsidP="00E5700B">
            <w:pPr>
              <w:jc w:val="center"/>
              <w:rPr>
                <w:sz w:val="16"/>
                <w:szCs w:val="16"/>
                <w:lang w:val="en-US"/>
              </w:rPr>
            </w:pPr>
            <w:r>
              <w:rPr>
                <w:sz w:val="16"/>
                <w:szCs w:val="16"/>
                <w:lang w:val="en-US"/>
              </w:rPr>
              <w:t>810741</w:t>
            </w:r>
          </w:p>
        </w:tc>
        <w:tc>
          <w:tcPr>
            <w:tcW w:w="5979" w:type="dxa"/>
            <w:gridSpan w:val="6"/>
            <w:tcBorders>
              <w:top w:val="nil"/>
              <w:bottom w:val="single" w:sz="2" w:space="0" w:color="auto"/>
            </w:tcBorders>
          </w:tcPr>
          <w:p w14:paraId="28E308F4" w14:textId="77777777" w:rsidR="001028B9" w:rsidRDefault="001028B9" w:rsidP="00E5700B">
            <w:pPr>
              <w:rPr>
                <w:lang w:val="en-US"/>
              </w:rPr>
            </w:pPr>
            <w:r>
              <w:rPr>
                <w:lang w:val="en-US"/>
              </w:rPr>
              <w:t>Hirtie pentru slefuit uscata</w:t>
            </w:r>
          </w:p>
        </w:tc>
        <w:tc>
          <w:tcPr>
            <w:tcW w:w="1134" w:type="dxa"/>
            <w:gridSpan w:val="2"/>
            <w:tcBorders>
              <w:top w:val="nil"/>
              <w:bottom w:val="single" w:sz="2" w:space="0" w:color="auto"/>
            </w:tcBorders>
          </w:tcPr>
          <w:p w14:paraId="28DB4345" w14:textId="77777777" w:rsidR="001028B9" w:rsidRDefault="001028B9" w:rsidP="00E5700B">
            <w:pPr>
              <w:rPr>
                <w:lang w:val="en-US"/>
              </w:rPr>
            </w:pPr>
            <w:r>
              <w:rPr>
                <w:lang w:val="en-US"/>
              </w:rPr>
              <w:t>buc</w:t>
            </w:r>
          </w:p>
        </w:tc>
        <w:tc>
          <w:tcPr>
            <w:tcW w:w="1134" w:type="dxa"/>
            <w:tcBorders>
              <w:top w:val="nil"/>
              <w:bottom w:val="single" w:sz="2" w:space="0" w:color="auto"/>
            </w:tcBorders>
          </w:tcPr>
          <w:p w14:paraId="7EB0849B" w14:textId="77777777" w:rsidR="001028B9" w:rsidRDefault="001028B9" w:rsidP="00E5700B">
            <w:pPr>
              <w:rPr>
                <w:lang w:val="en-US"/>
              </w:rPr>
            </w:pPr>
            <w:r>
              <w:rPr>
                <w:lang w:val="en-US"/>
              </w:rPr>
              <w:t>4,71</w:t>
            </w:r>
          </w:p>
        </w:tc>
      </w:tr>
      <w:tr w:rsidR="001028B9" w14:paraId="1E334C1E"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1CC356D8" w14:textId="77777777" w:rsidR="001028B9" w:rsidRDefault="001028B9" w:rsidP="00E5700B">
            <w:pPr>
              <w:rPr>
                <w:lang w:val="en-US"/>
              </w:rPr>
            </w:pPr>
            <w:r>
              <w:rPr>
                <w:lang w:val="en-US"/>
              </w:rPr>
              <w:t>81</w:t>
            </w:r>
          </w:p>
        </w:tc>
        <w:tc>
          <w:tcPr>
            <w:tcW w:w="1400" w:type="dxa"/>
            <w:gridSpan w:val="4"/>
            <w:tcBorders>
              <w:top w:val="single" w:sz="4" w:space="0" w:color="auto"/>
              <w:bottom w:val="single" w:sz="4" w:space="0" w:color="auto"/>
            </w:tcBorders>
          </w:tcPr>
          <w:p w14:paraId="0CE75A37" w14:textId="77777777" w:rsidR="001028B9" w:rsidRDefault="001028B9" w:rsidP="00E5700B">
            <w:pPr>
              <w:rPr>
                <w:lang w:val="en-US"/>
              </w:rPr>
            </w:pPr>
            <w:r>
              <w:rPr>
                <w:lang w:val="en-US"/>
              </w:rPr>
              <w:t>CF15A</w:t>
            </w:r>
          </w:p>
          <w:p w14:paraId="227C96DF"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20B4A6E8"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Tencuieli interioare si exterioare sclivisite, executate manual, cu mortar de ciment M 100-T de 2 cm grosime medie, la pereti din beton sau caramida, cu suprafete plane</w:t>
            </w:r>
            <w:r>
              <w:rPr>
                <w:rFonts w:ascii="Times New Roman CYR" w:hAnsi="Times New Roman CYR" w:cs="Times New Roman CYR"/>
                <w:sz w:val="16"/>
                <w:szCs w:val="16"/>
                <w:lang w:val="en-US"/>
              </w:rPr>
              <w:t xml:space="preserve"> </w:t>
            </w:r>
          </w:p>
          <w:p w14:paraId="4D73C71B"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DAA32D1"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356C7E3A" w14:textId="77777777" w:rsidR="001028B9" w:rsidRPr="00B400BD" w:rsidRDefault="001028B9" w:rsidP="00E5700B">
            <w:pPr>
              <w:jc w:val="center"/>
              <w:rPr>
                <w:b/>
                <w:bCs/>
                <w:lang w:val="en-US"/>
              </w:rPr>
            </w:pPr>
            <w:r w:rsidRPr="00B400BD">
              <w:rPr>
                <w:b/>
                <w:bCs/>
                <w:lang w:val="en-US"/>
              </w:rPr>
              <w:t>24,90</w:t>
            </w:r>
          </w:p>
        </w:tc>
      </w:tr>
      <w:tr w:rsidR="001028B9" w14:paraId="4070351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0FBD498" w14:textId="77777777" w:rsidR="001028B9" w:rsidRDefault="001028B9" w:rsidP="00E5700B">
            <w:pPr>
              <w:rPr>
                <w:lang w:val="en-US"/>
              </w:rPr>
            </w:pPr>
          </w:p>
        </w:tc>
        <w:tc>
          <w:tcPr>
            <w:tcW w:w="1400" w:type="dxa"/>
            <w:gridSpan w:val="4"/>
            <w:tcBorders>
              <w:top w:val="nil"/>
              <w:bottom w:val="single" w:sz="2" w:space="0" w:color="auto"/>
            </w:tcBorders>
            <w:vAlign w:val="center"/>
          </w:tcPr>
          <w:p w14:paraId="48179FD0" w14:textId="77777777" w:rsidR="001028B9" w:rsidRDefault="001028B9" w:rsidP="00E5700B">
            <w:pPr>
              <w:jc w:val="center"/>
              <w:rPr>
                <w:sz w:val="16"/>
                <w:szCs w:val="16"/>
                <w:lang w:val="en-US"/>
              </w:rPr>
            </w:pPr>
            <w:r>
              <w:rPr>
                <w:sz w:val="16"/>
                <w:szCs w:val="16"/>
                <w:lang w:val="en-US"/>
              </w:rPr>
              <w:t>7122050013400</w:t>
            </w:r>
          </w:p>
        </w:tc>
        <w:tc>
          <w:tcPr>
            <w:tcW w:w="5979" w:type="dxa"/>
            <w:gridSpan w:val="6"/>
            <w:tcBorders>
              <w:top w:val="nil"/>
              <w:bottom w:val="single" w:sz="2" w:space="0" w:color="auto"/>
            </w:tcBorders>
          </w:tcPr>
          <w:p w14:paraId="4D5ACB2C" w14:textId="77777777" w:rsidR="001028B9" w:rsidRDefault="001028B9" w:rsidP="00E5700B">
            <w:pPr>
              <w:rPr>
                <w:lang w:val="en-US"/>
              </w:rPr>
            </w:pPr>
            <w:r>
              <w:rPr>
                <w:lang w:val="en-US"/>
              </w:rPr>
              <w:t>Zidar</w:t>
            </w:r>
          </w:p>
        </w:tc>
        <w:tc>
          <w:tcPr>
            <w:tcW w:w="1134" w:type="dxa"/>
            <w:gridSpan w:val="2"/>
            <w:tcBorders>
              <w:top w:val="nil"/>
              <w:bottom w:val="single" w:sz="2" w:space="0" w:color="auto"/>
            </w:tcBorders>
          </w:tcPr>
          <w:p w14:paraId="2F31444E" w14:textId="77777777" w:rsidR="001028B9" w:rsidRDefault="001028B9" w:rsidP="00E5700B">
            <w:pPr>
              <w:rPr>
                <w:lang w:val="en-US"/>
              </w:rPr>
            </w:pPr>
            <w:r>
              <w:rPr>
                <w:lang w:val="en-US"/>
              </w:rPr>
              <w:t>h-om</w:t>
            </w:r>
          </w:p>
        </w:tc>
        <w:tc>
          <w:tcPr>
            <w:tcW w:w="1134" w:type="dxa"/>
            <w:tcBorders>
              <w:top w:val="nil"/>
              <w:bottom w:val="single" w:sz="2" w:space="0" w:color="auto"/>
            </w:tcBorders>
          </w:tcPr>
          <w:p w14:paraId="10163EB4" w14:textId="77777777" w:rsidR="001028B9" w:rsidRDefault="001028B9" w:rsidP="00E5700B">
            <w:pPr>
              <w:rPr>
                <w:lang w:val="en-US"/>
              </w:rPr>
            </w:pPr>
            <w:r>
              <w:rPr>
                <w:lang w:val="en-US"/>
              </w:rPr>
              <w:t>34,86</w:t>
            </w:r>
          </w:p>
        </w:tc>
      </w:tr>
      <w:tr w:rsidR="001028B9" w14:paraId="61E3C46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BB27C71" w14:textId="77777777" w:rsidR="001028B9" w:rsidRDefault="001028B9" w:rsidP="00E5700B">
            <w:pPr>
              <w:rPr>
                <w:lang w:val="en-US"/>
              </w:rPr>
            </w:pPr>
          </w:p>
        </w:tc>
        <w:tc>
          <w:tcPr>
            <w:tcW w:w="1400" w:type="dxa"/>
            <w:gridSpan w:val="4"/>
            <w:tcBorders>
              <w:top w:val="nil"/>
              <w:bottom w:val="single" w:sz="2" w:space="0" w:color="auto"/>
            </w:tcBorders>
            <w:vAlign w:val="center"/>
          </w:tcPr>
          <w:p w14:paraId="795CCBE5" w14:textId="77777777" w:rsidR="001028B9" w:rsidRDefault="001028B9" w:rsidP="00E5700B">
            <w:pPr>
              <w:jc w:val="center"/>
              <w:rPr>
                <w:sz w:val="16"/>
                <w:szCs w:val="16"/>
                <w:lang w:val="en-US"/>
              </w:rPr>
            </w:pPr>
            <w:r>
              <w:rPr>
                <w:sz w:val="16"/>
                <w:szCs w:val="16"/>
                <w:lang w:val="en-US"/>
              </w:rPr>
              <w:t>9310060019920</w:t>
            </w:r>
          </w:p>
        </w:tc>
        <w:tc>
          <w:tcPr>
            <w:tcW w:w="5979" w:type="dxa"/>
            <w:gridSpan w:val="6"/>
            <w:tcBorders>
              <w:top w:val="nil"/>
              <w:bottom w:val="single" w:sz="2" w:space="0" w:color="auto"/>
            </w:tcBorders>
          </w:tcPr>
          <w:p w14:paraId="78071004" w14:textId="77777777" w:rsidR="001028B9" w:rsidRDefault="001028B9" w:rsidP="00E5700B">
            <w:pPr>
              <w:rPr>
                <w:lang w:val="en-US"/>
              </w:rPr>
            </w:pPr>
            <w:r>
              <w:rPr>
                <w:lang w:val="en-US"/>
              </w:rPr>
              <w:t>Muncitor deservire CM</w:t>
            </w:r>
          </w:p>
        </w:tc>
        <w:tc>
          <w:tcPr>
            <w:tcW w:w="1134" w:type="dxa"/>
            <w:gridSpan w:val="2"/>
            <w:tcBorders>
              <w:top w:val="nil"/>
              <w:bottom w:val="single" w:sz="2" w:space="0" w:color="auto"/>
            </w:tcBorders>
          </w:tcPr>
          <w:p w14:paraId="41FE6503" w14:textId="77777777" w:rsidR="001028B9" w:rsidRDefault="001028B9" w:rsidP="00E5700B">
            <w:pPr>
              <w:rPr>
                <w:lang w:val="en-US"/>
              </w:rPr>
            </w:pPr>
            <w:r>
              <w:rPr>
                <w:lang w:val="en-US"/>
              </w:rPr>
              <w:t>h-om</w:t>
            </w:r>
          </w:p>
        </w:tc>
        <w:tc>
          <w:tcPr>
            <w:tcW w:w="1134" w:type="dxa"/>
            <w:tcBorders>
              <w:top w:val="nil"/>
              <w:bottom w:val="single" w:sz="2" w:space="0" w:color="auto"/>
            </w:tcBorders>
          </w:tcPr>
          <w:p w14:paraId="5775EBCC" w14:textId="77777777" w:rsidR="001028B9" w:rsidRDefault="001028B9" w:rsidP="00E5700B">
            <w:pPr>
              <w:rPr>
                <w:lang w:val="en-US"/>
              </w:rPr>
            </w:pPr>
            <w:r>
              <w:rPr>
                <w:lang w:val="en-US"/>
              </w:rPr>
              <w:t>7,47</w:t>
            </w:r>
          </w:p>
        </w:tc>
      </w:tr>
      <w:tr w:rsidR="001028B9" w14:paraId="1028FC8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9F38933"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EE3502F" w14:textId="77777777" w:rsidR="001028B9" w:rsidRDefault="001028B9" w:rsidP="00E5700B">
            <w:pPr>
              <w:jc w:val="center"/>
              <w:rPr>
                <w:sz w:val="16"/>
                <w:szCs w:val="16"/>
                <w:lang w:val="en-US"/>
              </w:rPr>
            </w:pPr>
            <w:r>
              <w:rPr>
                <w:sz w:val="16"/>
                <w:szCs w:val="16"/>
                <w:lang w:val="en-US"/>
              </w:rPr>
              <w:t>2651122100402</w:t>
            </w:r>
          </w:p>
        </w:tc>
        <w:tc>
          <w:tcPr>
            <w:tcW w:w="5979" w:type="dxa"/>
            <w:gridSpan w:val="6"/>
            <w:tcBorders>
              <w:top w:val="nil"/>
              <w:bottom w:val="single" w:sz="2" w:space="0" w:color="auto"/>
            </w:tcBorders>
          </w:tcPr>
          <w:p w14:paraId="4187C8B5" w14:textId="77777777" w:rsidR="001028B9" w:rsidRDefault="001028B9" w:rsidP="00E5700B">
            <w:pPr>
              <w:rPr>
                <w:lang w:val="en-US"/>
              </w:rPr>
            </w:pPr>
            <w:r>
              <w:rPr>
                <w:lang w:val="en-US"/>
              </w:rPr>
              <w:t>Ciment metalurgic cu adaosuri M 30 saci S1500</w:t>
            </w:r>
          </w:p>
        </w:tc>
        <w:tc>
          <w:tcPr>
            <w:tcW w:w="1134" w:type="dxa"/>
            <w:gridSpan w:val="2"/>
            <w:tcBorders>
              <w:top w:val="nil"/>
              <w:bottom w:val="single" w:sz="2" w:space="0" w:color="auto"/>
            </w:tcBorders>
          </w:tcPr>
          <w:p w14:paraId="112B92FC" w14:textId="77777777" w:rsidR="001028B9" w:rsidRDefault="001028B9" w:rsidP="00E5700B">
            <w:pPr>
              <w:rPr>
                <w:lang w:val="en-US"/>
              </w:rPr>
            </w:pPr>
            <w:r>
              <w:rPr>
                <w:lang w:val="en-US"/>
              </w:rPr>
              <w:t>kg</w:t>
            </w:r>
          </w:p>
        </w:tc>
        <w:tc>
          <w:tcPr>
            <w:tcW w:w="1134" w:type="dxa"/>
            <w:tcBorders>
              <w:top w:val="nil"/>
              <w:bottom w:val="single" w:sz="2" w:space="0" w:color="auto"/>
            </w:tcBorders>
          </w:tcPr>
          <w:p w14:paraId="4FB28F1C" w14:textId="77777777" w:rsidR="001028B9" w:rsidRDefault="001028B9" w:rsidP="00E5700B">
            <w:pPr>
              <w:rPr>
                <w:lang w:val="en-US"/>
              </w:rPr>
            </w:pPr>
            <w:r>
              <w:rPr>
                <w:lang w:val="en-US"/>
              </w:rPr>
              <w:t>261,45</w:t>
            </w:r>
          </w:p>
        </w:tc>
      </w:tr>
      <w:tr w:rsidR="001028B9" w14:paraId="11E89A7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F6D0C08"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57356D6" w14:textId="77777777" w:rsidR="001028B9" w:rsidRDefault="001028B9" w:rsidP="00E5700B">
            <w:pPr>
              <w:jc w:val="center"/>
              <w:rPr>
                <w:sz w:val="16"/>
                <w:szCs w:val="16"/>
                <w:lang w:val="en-US"/>
              </w:rPr>
            </w:pPr>
            <w:r>
              <w:rPr>
                <w:sz w:val="16"/>
                <w:szCs w:val="16"/>
                <w:lang w:val="en-US"/>
              </w:rPr>
              <w:t>1421102200513</w:t>
            </w:r>
          </w:p>
        </w:tc>
        <w:tc>
          <w:tcPr>
            <w:tcW w:w="5979" w:type="dxa"/>
            <w:gridSpan w:val="6"/>
            <w:tcBorders>
              <w:top w:val="nil"/>
              <w:bottom w:val="single" w:sz="2" w:space="0" w:color="auto"/>
            </w:tcBorders>
          </w:tcPr>
          <w:p w14:paraId="14D737F8" w14:textId="77777777" w:rsidR="001028B9" w:rsidRDefault="001028B9" w:rsidP="00E5700B">
            <w:pPr>
              <w:rPr>
                <w:lang w:val="en-US"/>
              </w:rPr>
            </w:pPr>
            <w:r>
              <w:rPr>
                <w:lang w:val="en-US"/>
              </w:rPr>
              <w:t>Nisip sortat nespalat de riu si lacuri 0,0-3,0 mm</w:t>
            </w:r>
          </w:p>
        </w:tc>
        <w:tc>
          <w:tcPr>
            <w:tcW w:w="1134" w:type="dxa"/>
            <w:gridSpan w:val="2"/>
            <w:tcBorders>
              <w:top w:val="nil"/>
              <w:bottom w:val="single" w:sz="2" w:space="0" w:color="auto"/>
            </w:tcBorders>
          </w:tcPr>
          <w:p w14:paraId="1F8AF1F9" w14:textId="77777777" w:rsidR="001028B9" w:rsidRDefault="001028B9" w:rsidP="00E5700B">
            <w:pPr>
              <w:rPr>
                <w:lang w:val="en-US"/>
              </w:rPr>
            </w:pPr>
            <w:r>
              <w:rPr>
                <w:lang w:val="en-US"/>
              </w:rPr>
              <w:t>m3</w:t>
            </w:r>
          </w:p>
        </w:tc>
        <w:tc>
          <w:tcPr>
            <w:tcW w:w="1134" w:type="dxa"/>
            <w:tcBorders>
              <w:top w:val="nil"/>
              <w:bottom w:val="single" w:sz="2" w:space="0" w:color="auto"/>
            </w:tcBorders>
          </w:tcPr>
          <w:p w14:paraId="30719EDF" w14:textId="77777777" w:rsidR="001028B9" w:rsidRDefault="001028B9" w:rsidP="00E5700B">
            <w:pPr>
              <w:rPr>
                <w:lang w:val="en-US"/>
              </w:rPr>
            </w:pPr>
            <w:r>
              <w:rPr>
                <w:lang w:val="en-US"/>
              </w:rPr>
              <w:t>0,75</w:t>
            </w:r>
          </w:p>
        </w:tc>
      </w:tr>
      <w:tr w:rsidR="001028B9" w14:paraId="26DE75B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379BB3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00F0DFC" w14:textId="77777777" w:rsidR="001028B9" w:rsidRDefault="001028B9" w:rsidP="00E5700B">
            <w:pPr>
              <w:jc w:val="center"/>
              <w:rPr>
                <w:sz w:val="16"/>
                <w:szCs w:val="16"/>
                <w:lang w:val="en-US"/>
              </w:rPr>
            </w:pPr>
            <w:r>
              <w:rPr>
                <w:sz w:val="16"/>
                <w:szCs w:val="16"/>
                <w:lang w:val="en-US"/>
              </w:rPr>
              <w:t>4100116202818</w:t>
            </w:r>
          </w:p>
        </w:tc>
        <w:tc>
          <w:tcPr>
            <w:tcW w:w="5979" w:type="dxa"/>
            <w:gridSpan w:val="6"/>
            <w:tcBorders>
              <w:top w:val="nil"/>
              <w:bottom w:val="single" w:sz="2" w:space="0" w:color="auto"/>
            </w:tcBorders>
          </w:tcPr>
          <w:p w14:paraId="2C984574" w14:textId="77777777" w:rsidR="001028B9" w:rsidRDefault="001028B9" w:rsidP="00E5700B">
            <w:pPr>
              <w:rPr>
                <w:lang w:val="en-US"/>
              </w:rPr>
            </w:pPr>
            <w:r>
              <w:rPr>
                <w:lang w:val="en-US"/>
              </w:rPr>
              <w:t>Apa pentru mortare si betoane</w:t>
            </w:r>
          </w:p>
        </w:tc>
        <w:tc>
          <w:tcPr>
            <w:tcW w:w="1134" w:type="dxa"/>
            <w:gridSpan w:val="2"/>
            <w:tcBorders>
              <w:top w:val="nil"/>
              <w:bottom w:val="single" w:sz="2" w:space="0" w:color="auto"/>
            </w:tcBorders>
          </w:tcPr>
          <w:p w14:paraId="68AD42DD" w14:textId="77777777" w:rsidR="001028B9" w:rsidRDefault="001028B9" w:rsidP="00E5700B">
            <w:pPr>
              <w:rPr>
                <w:lang w:val="en-US"/>
              </w:rPr>
            </w:pPr>
            <w:r>
              <w:rPr>
                <w:lang w:val="en-US"/>
              </w:rPr>
              <w:t>m3</w:t>
            </w:r>
          </w:p>
        </w:tc>
        <w:tc>
          <w:tcPr>
            <w:tcW w:w="1134" w:type="dxa"/>
            <w:tcBorders>
              <w:top w:val="nil"/>
              <w:bottom w:val="single" w:sz="2" w:space="0" w:color="auto"/>
            </w:tcBorders>
          </w:tcPr>
          <w:p w14:paraId="59EAFC50" w14:textId="77777777" w:rsidR="001028B9" w:rsidRDefault="001028B9" w:rsidP="00E5700B">
            <w:pPr>
              <w:rPr>
                <w:lang w:val="en-US"/>
              </w:rPr>
            </w:pPr>
            <w:r>
              <w:rPr>
                <w:lang w:val="en-US"/>
              </w:rPr>
              <w:t>0,17</w:t>
            </w:r>
          </w:p>
        </w:tc>
      </w:tr>
      <w:tr w:rsidR="001028B9" w14:paraId="3988317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F56892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5D791CC" w14:textId="77777777" w:rsidR="001028B9" w:rsidRDefault="001028B9" w:rsidP="00E5700B">
            <w:pPr>
              <w:jc w:val="center"/>
              <w:rPr>
                <w:sz w:val="16"/>
                <w:szCs w:val="16"/>
                <w:lang w:val="en-US"/>
              </w:rPr>
            </w:pPr>
            <w:r>
              <w:rPr>
                <w:sz w:val="16"/>
                <w:szCs w:val="16"/>
                <w:lang w:val="en-US"/>
              </w:rPr>
              <w:t>2664102102010</w:t>
            </w:r>
          </w:p>
        </w:tc>
        <w:tc>
          <w:tcPr>
            <w:tcW w:w="5979" w:type="dxa"/>
            <w:gridSpan w:val="6"/>
            <w:tcBorders>
              <w:top w:val="nil"/>
              <w:bottom w:val="single" w:sz="2" w:space="0" w:color="auto"/>
            </w:tcBorders>
          </w:tcPr>
          <w:p w14:paraId="6A014501" w14:textId="77777777" w:rsidR="001028B9" w:rsidRDefault="001028B9" w:rsidP="00E5700B">
            <w:pPr>
              <w:rPr>
                <w:lang w:val="en-US"/>
              </w:rPr>
            </w:pPr>
            <w:r>
              <w:rPr>
                <w:lang w:val="en-US"/>
              </w:rPr>
              <w:t>Mortar ciment 100-T(pt.informatie)</w:t>
            </w:r>
          </w:p>
        </w:tc>
        <w:tc>
          <w:tcPr>
            <w:tcW w:w="1134" w:type="dxa"/>
            <w:gridSpan w:val="2"/>
            <w:tcBorders>
              <w:top w:val="nil"/>
              <w:bottom w:val="single" w:sz="2" w:space="0" w:color="auto"/>
            </w:tcBorders>
          </w:tcPr>
          <w:p w14:paraId="4DC127FB" w14:textId="77777777" w:rsidR="001028B9" w:rsidRDefault="001028B9" w:rsidP="00E5700B">
            <w:pPr>
              <w:rPr>
                <w:lang w:val="en-US"/>
              </w:rPr>
            </w:pPr>
            <w:r>
              <w:rPr>
                <w:lang w:val="en-US"/>
              </w:rPr>
              <w:t>m3</w:t>
            </w:r>
          </w:p>
        </w:tc>
        <w:tc>
          <w:tcPr>
            <w:tcW w:w="1134" w:type="dxa"/>
            <w:tcBorders>
              <w:top w:val="nil"/>
              <w:bottom w:val="single" w:sz="2" w:space="0" w:color="auto"/>
            </w:tcBorders>
          </w:tcPr>
          <w:p w14:paraId="0627A240" w14:textId="77777777" w:rsidR="001028B9" w:rsidRDefault="001028B9" w:rsidP="00E5700B">
            <w:pPr>
              <w:rPr>
                <w:lang w:val="en-US"/>
              </w:rPr>
            </w:pPr>
            <w:r>
              <w:rPr>
                <w:lang w:val="en-US"/>
              </w:rPr>
              <w:t>0,60</w:t>
            </w:r>
          </w:p>
        </w:tc>
      </w:tr>
      <w:tr w:rsidR="001028B9" w14:paraId="705F642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8DE6F42"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85F0653" w14:textId="77777777" w:rsidR="001028B9" w:rsidRDefault="001028B9" w:rsidP="00E5700B">
            <w:pPr>
              <w:jc w:val="center"/>
              <w:rPr>
                <w:sz w:val="16"/>
                <w:szCs w:val="16"/>
                <w:lang w:val="en-US"/>
              </w:rPr>
            </w:pPr>
            <w:r>
              <w:rPr>
                <w:sz w:val="16"/>
                <w:szCs w:val="16"/>
                <w:lang w:val="en-US"/>
              </w:rPr>
              <w:t>2952160007200</w:t>
            </w:r>
          </w:p>
        </w:tc>
        <w:tc>
          <w:tcPr>
            <w:tcW w:w="5979" w:type="dxa"/>
            <w:gridSpan w:val="6"/>
            <w:tcBorders>
              <w:top w:val="nil"/>
              <w:bottom w:val="single" w:sz="2" w:space="0" w:color="auto"/>
            </w:tcBorders>
          </w:tcPr>
          <w:p w14:paraId="008285B5" w14:textId="77777777" w:rsidR="001028B9" w:rsidRDefault="001028B9" w:rsidP="00E5700B">
            <w:pPr>
              <w:rPr>
                <w:lang w:val="en-US"/>
              </w:rPr>
            </w:pPr>
            <w:r>
              <w:rPr>
                <w:lang w:val="en-US"/>
              </w:rPr>
              <w:t>Utilaj de ridicat pentru lucrari de finisaj</w:t>
            </w:r>
          </w:p>
        </w:tc>
        <w:tc>
          <w:tcPr>
            <w:tcW w:w="1134" w:type="dxa"/>
            <w:gridSpan w:val="2"/>
            <w:tcBorders>
              <w:top w:val="nil"/>
              <w:bottom w:val="single" w:sz="2" w:space="0" w:color="auto"/>
            </w:tcBorders>
          </w:tcPr>
          <w:p w14:paraId="2A502548" w14:textId="77777777" w:rsidR="001028B9" w:rsidRDefault="001028B9" w:rsidP="00E5700B">
            <w:pPr>
              <w:rPr>
                <w:lang w:val="en-US"/>
              </w:rPr>
            </w:pPr>
            <w:r>
              <w:rPr>
                <w:lang w:val="en-US"/>
              </w:rPr>
              <w:t>h-ut</w:t>
            </w:r>
          </w:p>
        </w:tc>
        <w:tc>
          <w:tcPr>
            <w:tcW w:w="1134" w:type="dxa"/>
            <w:tcBorders>
              <w:top w:val="nil"/>
              <w:bottom w:val="single" w:sz="2" w:space="0" w:color="auto"/>
            </w:tcBorders>
          </w:tcPr>
          <w:p w14:paraId="5FB2FB4B" w14:textId="77777777" w:rsidR="001028B9" w:rsidRDefault="001028B9" w:rsidP="00E5700B">
            <w:pPr>
              <w:rPr>
                <w:lang w:val="en-US"/>
              </w:rPr>
            </w:pPr>
            <w:r>
              <w:rPr>
                <w:lang w:val="en-US"/>
              </w:rPr>
              <w:t>0,10</w:t>
            </w:r>
          </w:p>
        </w:tc>
      </w:tr>
      <w:tr w:rsidR="001028B9" w14:paraId="2CBF3FD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692A7C8"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33B5530" w14:textId="77777777" w:rsidR="001028B9" w:rsidRDefault="001028B9" w:rsidP="00E5700B">
            <w:pPr>
              <w:jc w:val="center"/>
              <w:rPr>
                <w:sz w:val="16"/>
                <w:szCs w:val="16"/>
                <w:lang w:val="en-US"/>
              </w:rPr>
            </w:pPr>
            <w:r>
              <w:rPr>
                <w:sz w:val="16"/>
                <w:szCs w:val="16"/>
                <w:lang w:val="en-US"/>
              </w:rPr>
              <w:t>2952270003817</w:t>
            </w:r>
          </w:p>
        </w:tc>
        <w:tc>
          <w:tcPr>
            <w:tcW w:w="5979" w:type="dxa"/>
            <w:gridSpan w:val="6"/>
            <w:tcBorders>
              <w:top w:val="nil"/>
              <w:bottom w:val="single" w:sz="2" w:space="0" w:color="auto"/>
            </w:tcBorders>
          </w:tcPr>
          <w:p w14:paraId="663FC862" w14:textId="77777777" w:rsidR="001028B9" w:rsidRDefault="001028B9" w:rsidP="00E5700B">
            <w:pPr>
              <w:rPr>
                <w:lang w:val="en-US"/>
              </w:rPr>
            </w:pPr>
            <w:r>
              <w:rPr>
                <w:lang w:val="en-US"/>
              </w:rPr>
              <w:t>Malaxor  pentru mortar de 200 L actionat electric</w:t>
            </w:r>
          </w:p>
        </w:tc>
        <w:tc>
          <w:tcPr>
            <w:tcW w:w="1134" w:type="dxa"/>
            <w:gridSpan w:val="2"/>
            <w:tcBorders>
              <w:top w:val="nil"/>
              <w:bottom w:val="single" w:sz="2" w:space="0" w:color="auto"/>
            </w:tcBorders>
          </w:tcPr>
          <w:p w14:paraId="37F74F6A" w14:textId="77777777" w:rsidR="001028B9" w:rsidRDefault="001028B9" w:rsidP="00E5700B">
            <w:pPr>
              <w:rPr>
                <w:lang w:val="en-US"/>
              </w:rPr>
            </w:pPr>
            <w:r>
              <w:rPr>
                <w:lang w:val="en-US"/>
              </w:rPr>
              <w:t>h-ut</w:t>
            </w:r>
          </w:p>
        </w:tc>
        <w:tc>
          <w:tcPr>
            <w:tcW w:w="1134" w:type="dxa"/>
            <w:tcBorders>
              <w:top w:val="nil"/>
              <w:bottom w:val="single" w:sz="2" w:space="0" w:color="auto"/>
            </w:tcBorders>
          </w:tcPr>
          <w:p w14:paraId="25AE59FF" w14:textId="77777777" w:rsidR="001028B9" w:rsidRDefault="001028B9" w:rsidP="00E5700B">
            <w:pPr>
              <w:rPr>
                <w:lang w:val="en-US"/>
              </w:rPr>
            </w:pPr>
            <w:r>
              <w:rPr>
                <w:lang w:val="en-US"/>
              </w:rPr>
              <w:t>0,20</w:t>
            </w:r>
          </w:p>
        </w:tc>
      </w:tr>
      <w:tr w:rsidR="001028B9" w14:paraId="5747E7A4"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4001CBEA" w14:textId="77777777" w:rsidR="001028B9" w:rsidRDefault="001028B9" w:rsidP="00E5700B">
            <w:pPr>
              <w:rPr>
                <w:lang w:val="en-US"/>
              </w:rPr>
            </w:pPr>
            <w:r>
              <w:rPr>
                <w:lang w:val="en-US"/>
              </w:rPr>
              <w:t>82</w:t>
            </w:r>
          </w:p>
        </w:tc>
        <w:tc>
          <w:tcPr>
            <w:tcW w:w="1400" w:type="dxa"/>
            <w:gridSpan w:val="4"/>
            <w:tcBorders>
              <w:top w:val="single" w:sz="4" w:space="0" w:color="auto"/>
              <w:bottom w:val="single" w:sz="4" w:space="0" w:color="auto"/>
            </w:tcBorders>
          </w:tcPr>
          <w:p w14:paraId="1FF8A68D" w14:textId="77777777" w:rsidR="001028B9" w:rsidRDefault="001028B9" w:rsidP="00E5700B">
            <w:pPr>
              <w:rPr>
                <w:lang w:val="en-US"/>
              </w:rPr>
            </w:pPr>
            <w:r>
              <w:rPr>
                <w:lang w:val="en-US"/>
              </w:rPr>
              <w:t>CG56A</w:t>
            </w:r>
          </w:p>
          <w:p w14:paraId="211A4132"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0743EA11"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 xml:space="preserve">Sapa din amestec de autonivelare "Nivelir": grosime 10mm </w:t>
            </w:r>
            <w:r>
              <w:rPr>
                <w:rFonts w:ascii="Times New Roman CYR" w:hAnsi="Times New Roman CYR" w:cs="Times New Roman CYR"/>
                <w:sz w:val="16"/>
                <w:szCs w:val="16"/>
                <w:lang w:val="en-US"/>
              </w:rPr>
              <w:t xml:space="preserve"> </w:t>
            </w:r>
          </w:p>
          <w:p w14:paraId="53774BEA"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2A843A0"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2C370F04" w14:textId="77777777" w:rsidR="001028B9" w:rsidRPr="00B400BD" w:rsidRDefault="001028B9" w:rsidP="00E5700B">
            <w:pPr>
              <w:jc w:val="center"/>
              <w:rPr>
                <w:b/>
                <w:bCs/>
                <w:lang w:val="en-US"/>
              </w:rPr>
            </w:pPr>
            <w:r w:rsidRPr="00B400BD">
              <w:rPr>
                <w:b/>
                <w:bCs/>
                <w:lang w:val="en-US"/>
              </w:rPr>
              <w:t>94,16</w:t>
            </w:r>
          </w:p>
        </w:tc>
      </w:tr>
      <w:tr w:rsidR="001028B9" w14:paraId="1EF4B27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C8E5A96" w14:textId="77777777" w:rsidR="001028B9" w:rsidRDefault="001028B9" w:rsidP="00E5700B">
            <w:pPr>
              <w:rPr>
                <w:lang w:val="en-US"/>
              </w:rPr>
            </w:pPr>
          </w:p>
        </w:tc>
        <w:tc>
          <w:tcPr>
            <w:tcW w:w="1400" w:type="dxa"/>
            <w:gridSpan w:val="4"/>
            <w:tcBorders>
              <w:top w:val="nil"/>
              <w:bottom w:val="single" w:sz="2" w:space="0" w:color="auto"/>
            </w:tcBorders>
            <w:vAlign w:val="center"/>
          </w:tcPr>
          <w:p w14:paraId="7C362ECA" w14:textId="77777777" w:rsidR="001028B9" w:rsidRDefault="001028B9" w:rsidP="00E5700B">
            <w:pPr>
              <w:jc w:val="center"/>
              <w:rPr>
                <w:sz w:val="16"/>
                <w:szCs w:val="16"/>
                <w:lang w:val="en-US"/>
              </w:rPr>
            </w:pPr>
            <w:r>
              <w:rPr>
                <w:sz w:val="16"/>
                <w:szCs w:val="16"/>
                <w:lang w:val="en-US"/>
              </w:rPr>
              <w:t>7132030012600</w:t>
            </w:r>
          </w:p>
        </w:tc>
        <w:tc>
          <w:tcPr>
            <w:tcW w:w="5979" w:type="dxa"/>
            <w:gridSpan w:val="6"/>
            <w:tcBorders>
              <w:top w:val="nil"/>
              <w:bottom w:val="single" w:sz="2" w:space="0" w:color="auto"/>
            </w:tcBorders>
          </w:tcPr>
          <w:p w14:paraId="45ADF6CA" w14:textId="77777777" w:rsidR="001028B9" w:rsidRDefault="001028B9" w:rsidP="00E5700B">
            <w:pPr>
              <w:rPr>
                <w:lang w:val="en-US"/>
              </w:rPr>
            </w:pPr>
            <w:r>
              <w:rPr>
                <w:lang w:val="en-US"/>
              </w:rPr>
              <w:t>Mozaicar</w:t>
            </w:r>
          </w:p>
        </w:tc>
        <w:tc>
          <w:tcPr>
            <w:tcW w:w="1134" w:type="dxa"/>
            <w:gridSpan w:val="2"/>
            <w:tcBorders>
              <w:top w:val="nil"/>
              <w:bottom w:val="single" w:sz="2" w:space="0" w:color="auto"/>
            </w:tcBorders>
          </w:tcPr>
          <w:p w14:paraId="3DE18384" w14:textId="77777777" w:rsidR="001028B9" w:rsidRDefault="001028B9" w:rsidP="00E5700B">
            <w:pPr>
              <w:rPr>
                <w:lang w:val="en-US"/>
              </w:rPr>
            </w:pPr>
            <w:r>
              <w:rPr>
                <w:lang w:val="en-US"/>
              </w:rPr>
              <w:t>h-om</w:t>
            </w:r>
          </w:p>
        </w:tc>
        <w:tc>
          <w:tcPr>
            <w:tcW w:w="1134" w:type="dxa"/>
            <w:tcBorders>
              <w:top w:val="nil"/>
              <w:bottom w:val="single" w:sz="2" w:space="0" w:color="auto"/>
            </w:tcBorders>
          </w:tcPr>
          <w:p w14:paraId="0F7F3A85" w14:textId="77777777" w:rsidR="001028B9" w:rsidRDefault="001028B9" w:rsidP="00E5700B">
            <w:pPr>
              <w:rPr>
                <w:lang w:val="en-US"/>
              </w:rPr>
            </w:pPr>
            <w:r>
              <w:rPr>
                <w:lang w:val="en-US"/>
              </w:rPr>
              <w:t>22,03</w:t>
            </w:r>
          </w:p>
        </w:tc>
      </w:tr>
      <w:tr w:rsidR="001028B9" w14:paraId="08CF044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C6E86BF"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734243B" w14:textId="77777777" w:rsidR="001028B9" w:rsidRDefault="001028B9" w:rsidP="00E5700B">
            <w:pPr>
              <w:jc w:val="center"/>
              <w:rPr>
                <w:sz w:val="16"/>
                <w:szCs w:val="16"/>
                <w:lang w:val="en-US"/>
              </w:rPr>
            </w:pPr>
            <w:r>
              <w:rPr>
                <w:sz w:val="16"/>
                <w:szCs w:val="16"/>
                <w:lang w:val="en-US"/>
              </w:rPr>
              <w:t>2653102100828</w:t>
            </w:r>
          </w:p>
        </w:tc>
        <w:tc>
          <w:tcPr>
            <w:tcW w:w="5979" w:type="dxa"/>
            <w:gridSpan w:val="6"/>
            <w:tcBorders>
              <w:top w:val="nil"/>
              <w:bottom w:val="single" w:sz="2" w:space="0" w:color="auto"/>
            </w:tcBorders>
          </w:tcPr>
          <w:p w14:paraId="165EB2EB" w14:textId="77777777" w:rsidR="001028B9" w:rsidRDefault="001028B9" w:rsidP="00E5700B">
            <w:pPr>
              <w:rPr>
                <w:lang w:val="en-US"/>
              </w:rPr>
            </w:pPr>
            <w:r>
              <w:rPr>
                <w:lang w:val="en-US"/>
              </w:rPr>
              <w:t>Amestec "Nivelir-Rapid"</w:t>
            </w:r>
          </w:p>
        </w:tc>
        <w:tc>
          <w:tcPr>
            <w:tcW w:w="1134" w:type="dxa"/>
            <w:gridSpan w:val="2"/>
            <w:tcBorders>
              <w:top w:val="nil"/>
              <w:bottom w:val="single" w:sz="2" w:space="0" w:color="auto"/>
            </w:tcBorders>
          </w:tcPr>
          <w:p w14:paraId="4A029FC9" w14:textId="77777777" w:rsidR="001028B9" w:rsidRDefault="001028B9" w:rsidP="00E5700B">
            <w:pPr>
              <w:rPr>
                <w:lang w:val="en-US"/>
              </w:rPr>
            </w:pPr>
            <w:r>
              <w:rPr>
                <w:lang w:val="en-US"/>
              </w:rPr>
              <w:t>kg</w:t>
            </w:r>
          </w:p>
        </w:tc>
        <w:tc>
          <w:tcPr>
            <w:tcW w:w="1134" w:type="dxa"/>
            <w:tcBorders>
              <w:top w:val="nil"/>
              <w:bottom w:val="single" w:sz="2" w:space="0" w:color="auto"/>
            </w:tcBorders>
          </w:tcPr>
          <w:p w14:paraId="61B8C79F" w14:textId="77777777" w:rsidR="001028B9" w:rsidRDefault="001028B9" w:rsidP="00E5700B">
            <w:pPr>
              <w:rPr>
                <w:lang w:val="en-US"/>
              </w:rPr>
            </w:pPr>
            <w:r>
              <w:rPr>
                <w:lang w:val="en-US"/>
              </w:rPr>
              <w:t>1 440,65</w:t>
            </w:r>
          </w:p>
        </w:tc>
      </w:tr>
      <w:tr w:rsidR="001028B9" w14:paraId="12AD876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8E46972"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DADF6BB" w14:textId="77777777" w:rsidR="001028B9" w:rsidRDefault="001028B9" w:rsidP="00E5700B">
            <w:pPr>
              <w:jc w:val="center"/>
              <w:rPr>
                <w:sz w:val="16"/>
                <w:szCs w:val="16"/>
                <w:lang w:val="en-US"/>
              </w:rPr>
            </w:pPr>
            <w:r>
              <w:rPr>
                <w:sz w:val="16"/>
                <w:szCs w:val="16"/>
                <w:lang w:val="en-US"/>
              </w:rPr>
              <w:t>2430226101017</w:t>
            </w:r>
          </w:p>
        </w:tc>
        <w:tc>
          <w:tcPr>
            <w:tcW w:w="5979" w:type="dxa"/>
            <w:gridSpan w:val="6"/>
            <w:tcBorders>
              <w:top w:val="nil"/>
              <w:bottom w:val="single" w:sz="2" w:space="0" w:color="auto"/>
            </w:tcBorders>
          </w:tcPr>
          <w:p w14:paraId="55DF463D" w14:textId="77777777" w:rsidR="001028B9" w:rsidRDefault="001028B9" w:rsidP="00E5700B">
            <w:pPr>
              <w:rPr>
                <w:lang w:val="en-US"/>
              </w:rPr>
            </w:pPr>
            <w:r>
              <w:rPr>
                <w:lang w:val="en-US"/>
              </w:rPr>
              <w:t>Grund "Tifengrund"</w:t>
            </w:r>
          </w:p>
        </w:tc>
        <w:tc>
          <w:tcPr>
            <w:tcW w:w="1134" w:type="dxa"/>
            <w:gridSpan w:val="2"/>
            <w:tcBorders>
              <w:top w:val="nil"/>
              <w:bottom w:val="single" w:sz="2" w:space="0" w:color="auto"/>
            </w:tcBorders>
          </w:tcPr>
          <w:p w14:paraId="719677FC" w14:textId="77777777" w:rsidR="001028B9" w:rsidRDefault="001028B9" w:rsidP="00E5700B">
            <w:pPr>
              <w:rPr>
                <w:lang w:val="en-US"/>
              </w:rPr>
            </w:pPr>
            <w:r>
              <w:rPr>
                <w:lang w:val="en-US"/>
              </w:rPr>
              <w:t>kg</w:t>
            </w:r>
          </w:p>
        </w:tc>
        <w:tc>
          <w:tcPr>
            <w:tcW w:w="1134" w:type="dxa"/>
            <w:tcBorders>
              <w:top w:val="nil"/>
              <w:bottom w:val="single" w:sz="2" w:space="0" w:color="auto"/>
            </w:tcBorders>
          </w:tcPr>
          <w:p w14:paraId="3485F8FB" w14:textId="77777777" w:rsidR="001028B9" w:rsidRDefault="001028B9" w:rsidP="00E5700B">
            <w:pPr>
              <w:rPr>
                <w:lang w:val="en-US"/>
              </w:rPr>
            </w:pPr>
            <w:r>
              <w:rPr>
                <w:lang w:val="en-US"/>
              </w:rPr>
              <w:t>8,47</w:t>
            </w:r>
          </w:p>
        </w:tc>
      </w:tr>
      <w:tr w:rsidR="001028B9" w14:paraId="0ED45015"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62F780B"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61D15BE" w14:textId="77777777" w:rsidR="001028B9" w:rsidRDefault="001028B9" w:rsidP="00E5700B">
            <w:pPr>
              <w:jc w:val="center"/>
              <w:rPr>
                <w:sz w:val="16"/>
                <w:szCs w:val="16"/>
                <w:lang w:val="en-US"/>
              </w:rPr>
            </w:pPr>
            <w:r>
              <w:rPr>
                <w:sz w:val="16"/>
                <w:szCs w:val="16"/>
                <w:lang w:val="en-US"/>
              </w:rPr>
              <w:t>4100126202818</w:t>
            </w:r>
          </w:p>
        </w:tc>
        <w:tc>
          <w:tcPr>
            <w:tcW w:w="5979" w:type="dxa"/>
            <w:gridSpan w:val="6"/>
            <w:tcBorders>
              <w:top w:val="nil"/>
              <w:bottom w:val="single" w:sz="2" w:space="0" w:color="auto"/>
            </w:tcBorders>
          </w:tcPr>
          <w:p w14:paraId="24D7C20A" w14:textId="77777777" w:rsidR="001028B9" w:rsidRDefault="001028B9" w:rsidP="00E5700B">
            <w:pPr>
              <w:rPr>
                <w:lang w:val="en-US"/>
              </w:rPr>
            </w:pPr>
            <w:r>
              <w:rPr>
                <w:lang w:val="en-US"/>
              </w:rPr>
              <w:t xml:space="preserve"> Apa</w:t>
            </w:r>
          </w:p>
        </w:tc>
        <w:tc>
          <w:tcPr>
            <w:tcW w:w="1134" w:type="dxa"/>
            <w:gridSpan w:val="2"/>
            <w:tcBorders>
              <w:top w:val="nil"/>
              <w:bottom w:val="single" w:sz="2" w:space="0" w:color="auto"/>
            </w:tcBorders>
          </w:tcPr>
          <w:p w14:paraId="043BACF6" w14:textId="77777777" w:rsidR="001028B9" w:rsidRDefault="001028B9" w:rsidP="00E5700B">
            <w:pPr>
              <w:rPr>
                <w:lang w:val="en-US"/>
              </w:rPr>
            </w:pPr>
            <w:r>
              <w:rPr>
                <w:lang w:val="en-US"/>
              </w:rPr>
              <w:t>m3</w:t>
            </w:r>
          </w:p>
        </w:tc>
        <w:tc>
          <w:tcPr>
            <w:tcW w:w="1134" w:type="dxa"/>
            <w:tcBorders>
              <w:top w:val="nil"/>
              <w:bottom w:val="single" w:sz="2" w:space="0" w:color="auto"/>
            </w:tcBorders>
          </w:tcPr>
          <w:p w14:paraId="00671D1B" w14:textId="77777777" w:rsidR="001028B9" w:rsidRDefault="001028B9" w:rsidP="00E5700B">
            <w:pPr>
              <w:rPr>
                <w:lang w:val="en-US"/>
              </w:rPr>
            </w:pPr>
            <w:r>
              <w:rPr>
                <w:lang w:val="en-US"/>
              </w:rPr>
              <w:t>0,38</w:t>
            </w:r>
          </w:p>
        </w:tc>
      </w:tr>
      <w:tr w:rsidR="001028B9" w14:paraId="64A05F6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210DCBF"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BF1462F" w14:textId="77777777" w:rsidR="001028B9" w:rsidRDefault="001028B9" w:rsidP="00E5700B">
            <w:pPr>
              <w:jc w:val="center"/>
              <w:rPr>
                <w:sz w:val="16"/>
                <w:szCs w:val="16"/>
                <w:lang w:val="en-US"/>
              </w:rPr>
            </w:pPr>
            <w:r>
              <w:rPr>
                <w:sz w:val="16"/>
                <w:szCs w:val="16"/>
                <w:lang w:val="en-US"/>
              </w:rPr>
              <w:t>2952240004021</w:t>
            </w:r>
          </w:p>
        </w:tc>
        <w:tc>
          <w:tcPr>
            <w:tcW w:w="5979" w:type="dxa"/>
            <w:gridSpan w:val="6"/>
            <w:tcBorders>
              <w:top w:val="nil"/>
              <w:bottom w:val="single" w:sz="2" w:space="0" w:color="auto"/>
            </w:tcBorders>
          </w:tcPr>
          <w:p w14:paraId="521E7151" w14:textId="77777777" w:rsidR="001028B9" w:rsidRDefault="001028B9" w:rsidP="00E5700B">
            <w:pPr>
              <w:rPr>
                <w:lang w:val="en-US"/>
              </w:rPr>
            </w:pPr>
            <w:r>
              <w:rPr>
                <w:lang w:val="en-US"/>
              </w:rPr>
              <w:t>Mixer electric</w:t>
            </w:r>
          </w:p>
        </w:tc>
        <w:tc>
          <w:tcPr>
            <w:tcW w:w="1134" w:type="dxa"/>
            <w:gridSpan w:val="2"/>
            <w:tcBorders>
              <w:top w:val="nil"/>
              <w:bottom w:val="single" w:sz="2" w:space="0" w:color="auto"/>
            </w:tcBorders>
          </w:tcPr>
          <w:p w14:paraId="74EE1739" w14:textId="77777777" w:rsidR="001028B9" w:rsidRDefault="001028B9" w:rsidP="00E5700B">
            <w:pPr>
              <w:rPr>
                <w:lang w:val="en-US"/>
              </w:rPr>
            </w:pPr>
            <w:r>
              <w:rPr>
                <w:lang w:val="en-US"/>
              </w:rPr>
              <w:t>h-ut</w:t>
            </w:r>
          </w:p>
        </w:tc>
        <w:tc>
          <w:tcPr>
            <w:tcW w:w="1134" w:type="dxa"/>
            <w:tcBorders>
              <w:top w:val="nil"/>
              <w:bottom w:val="single" w:sz="2" w:space="0" w:color="auto"/>
            </w:tcBorders>
          </w:tcPr>
          <w:p w14:paraId="6CFDEE00" w14:textId="77777777" w:rsidR="001028B9" w:rsidRDefault="001028B9" w:rsidP="00E5700B">
            <w:pPr>
              <w:rPr>
                <w:lang w:val="en-US"/>
              </w:rPr>
            </w:pPr>
            <w:r>
              <w:rPr>
                <w:lang w:val="en-US"/>
              </w:rPr>
              <w:t>3,95</w:t>
            </w:r>
          </w:p>
        </w:tc>
      </w:tr>
      <w:tr w:rsidR="001028B9" w14:paraId="584EE74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779A1F3"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046E0D0" w14:textId="77777777" w:rsidR="001028B9" w:rsidRDefault="001028B9" w:rsidP="00E5700B">
            <w:pPr>
              <w:jc w:val="center"/>
              <w:rPr>
                <w:sz w:val="16"/>
                <w:szCs w:val="16"/>
                <w:lang w:val="en-US"/>
              </w:rPr>
            </w:pPr>
            <w:r>
              <w:rPr>
                <w:sz w:val="16"/>
                <w:szCs w:val="16"/>
                <w:lang w:val="en-US"/>
              </w:rPr>
              <w:t>2952160007200</w:t>
            </w:r>
          </w:p>
        </w:tc>
        <w:tc>
          <w:tcPr>
            <w:tcW w:w="5979" w:type="dxa"/>
            <w:gridSpan w:val="6"/>
            <w:tcBorders>
              <w:top w:val="nil"/>
              <w:bottom w:val="single" w:sz="2" w:space="0" w:color="auto"/>
            </w:tcBorders>
          </w:tcPr>
          <w:p w14:paraId="0A2B56DE" w14:textId="77777777" w:rsidR="001028B9" w:rsidRDefault="001028B9" w:rsidP="00E5700B">
            <w:pPr>
              <w:rPr>
                <w:lang w:val="en-US"/>
              </w:rPr>
            </w:pPr>
            <w:r>
              <w:rPr>
                <w:lang w:val="en-US"/>
              </w:rPr>
              <w:t>Utilaj de ridicat pentru lucrari de finisaj</w:t>
            </w:r>
          </w:p>
        </w:tc>
        <w:tc>
          <w:tcPr>
            <w:tcW w:w="1134" w:type="dxa"/>
            <w:gridSpan w:val="2"/>
            <w:tcBorders>
              <w:top w:val="nil"/>
              <w:bottom w:val="single" w:sz="2" w:space="0" w:color="auto"/>
            </w:tcBorders>
          </w:tcPr>
          <w:p w14:paraId="3BB04B2E" w14:textId="77777777" w:rsidR="001028B9" w:rsidRDefault="001028B9" w:rsidP="00E5700B">
            <w:pPr>
              <w:rPr>
                <w:lang w:val="en-US"/>
              </w:rPr>
            </w:pPr>
            <w:r>
              <w:rPr>
                <w:lang w:val="en-US"/>
              </w:rPr>
              <w:t>h-ut</w:t>
            </w:r>
          </w:p>
        </w:tc>
        <w:tc>
          <w:tcPr>
            <w:tcW w:w="1134" w:type="dxa"/>
            <w:tcBorders>
              <w:top w:val="nil"/>
              <w:bottom w:val="single" w:sz="2" w:space="0" w:color="auto"/>
            </w:tcBorders>
          </w:tcPr>
          <w:p w14:paraId="7540F6F4" w14:textId="77777777" w:rsidR="001028B9" w:rsidRDefault="001028B9" w:rsidP="00E5700B">
            <w:pPr>
              <w:rPr>
                <w:lang w:val="en-US"/>
              </w:rPr>
            </w:pPr>
            <w:r>
              <w:rPr>
                <w:lang w:val="en-US"/>
              </w:rPr>
              <w:t>0,94</w:t>
            </w:r>
          </w:p>
        </w:tc>
      </w:tr>
      <w:tr w:rsidR="001028B9" w14:paraId="25A690B0"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660B5333" w14:textId="77777777" w:rsidR="001028B9" w:rsidRDefault="001028B9" w:rsidP="00E5700B">
            <w:pPr>
              <w:rPr>
                <w:lang w:val="en-US"/>
              </w:rPr>
            </w:pPr>
            <w:r>
              <w:rPr>
                <w:lang w:val="en-US"/>
              </w:rPr>
              <w:t>83</w:t>
            </w:r>
          </w:p>
        </w:tc>
        <w:tc>
          <w:tcPr>
            <w:tcW w:w="1400" w:type="dxa"/>
            <w:gridSpan w:val="4"/>
            <w:tcBorders>
              <w:top w:val="single" w:sz="4" w:space="0" w:color="auto"/>
              <w:bottom w:val="single" w:sz="4" w:space="0" w:color="auto"/>
            </w:tcBorders>
          </w:tcPr>
          <w:p w14:paraId="5B83C582" w14:textId="77777777" w:rsidR="001028B9" w:rsidRDefault="001028B9" w:rsidP="00E5700B">
            <w:pPr>
              <w:rPr>
                <w:lang w:val="en-US"/>
              </w:rPr>
            </w:pPr>
            <w:r>
              <w:rPr>
                <w:lang w:val="en-US"/>
              </w:rPr>
              <w:t>CG17D1</w:t>
            </w:r>
          </w:p>
          <w:p w14:paraId="693D0156"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64693CC5"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 xml:space="preserve">Pardoseli din placi de gresie ceramica inclusiv stratul suport din mortar adeziv, executate pe suprafete: egale sau mai mici de 16 m2 </w:t>
            </w:r>
            <w:r>
              <w:rPr>
                <w:rFonts w:ascii="Times New Roman CYR" w:hAnsi="Times New Roman CYR" w:cs="Times New Roman CYR"/>
                <w:sz w:val="16"/>
                <w:szCs w:val="16"/>
                <w:lang w:val="en-US"/>
              </w:rPr>
              <w:t xml:space="preserve"> </w:t>
            </w:r>
          </w:p>
          <w:p w14:paraId="344D4D6D"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4A00BBE"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5AEF33E4" w14:textId="77777777" w:rsidR="001028B9" w:rsidRPr="00B400BD" w:rsidRDefault="001028B9" w:rsidP="00E5700B">
            <w:pPr>
              <w:jc w:val="center"/>
              <w:rPr>
                <w:b/>
                <w:bCs/>
                <w:lang w:val="en-US"/>
              </w:rPr>
            </w:pPr>
            <w:r w:rsidRPr="00B400BD">
              <w:rPr>
                <w:b/>
                <w:bCs/>
                <w:lang w:val="en-US"/>
              </w:rPr>
              <w:t>36,60</w:t>
            </w:r>
          </w:p>
        </w:tc>
      </w:tr>
      <w:tr w:rsidR="001028B9" w14:paraId="7347E2B9"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2098822" w14:textId="77777777" w:rsidR="001028B9" w:rsidRDefault="001028B9" w:rsidP="00E5700B">
            <w:pPr>
              <w:rPr>
                <w:lang w:val="en-US"/>
              </w:rPr>
            </w:pPr>
          </w:p>
        </w:tc>
        <w:tc>
          <w:tcPr>
            <w:tcW w:w="1400" w:type="dxa"/>
            <w:gridSpan w:val="4"/>
            <w:tcBorders>
              <w:top w:val="nil"/>
              <w:bottom w:val="single" w:sz="2" w:space="0" w:color="auto"/>
            </w:tcBorders>
            <w:vAlign w:val="center"/>
          </w:tcPr>
          <w:p w14:paraId="42B82BCF" w14:textId="77777777" w:rsidR="001028B9" w:rsidRDefault="001028B9" w:rsidP="00E5700B">
            <w:pPr>
              <w:jc w:val="center"/>
              <w:rPr>
                <w:sz w:val="16"/>
                <w:szCs w:val="16"/>
                <w:lang w:val="en-US"/>
              </w:rPr>
            </w:pPr>
            <w:r>
              <w:rPr>
                <w:sz w:val="16"/>
                <w:szCs w:val="16"/>
                <w:lang w:val="en-US"/>
              </w:rPr>
              <w:t>7132030012600</w:t>
            </w:r>
          </w:p>
        </w:tc>
        <w:tc>
          <w:tcPr>
            <w:tcW w:w="5979" w:type="dxa"/>
            <w:gridSpan w:val="6"/>
            <w:tcBorders>
              <w:top w:val="nil"/>
              <w:bottom w:val="single" w:sz="2" w:space="0" w:color="auto"/>
            </w:tcBorders>
          </w:tcPr>
          <w:p w14:paraId="2E758B87" w14:textId="77777777" w:rsidR="001028B9" w:rsidRDefault="001028B9" w:rsidP="00E5700B">
            <w:pPr>
              <w:rPr>
                <w:lang w:val="en-US"/>
              </w:rPr>
            </w:pPr>
            <w:r>
              <w:rPr>
                <w:lang w:val="en-US"/>
              </w:rPr>
              <w:t>Mozaicar</w:t>
            </w:r>
          </w:p>
        </w:tc>
        <w:tc>
          <w:tcPr>
            <w:tcW w:w="1134" w:type="dxa"/>
            <w:gridSpan w:val="2"/>
            <w:tcBorders>
              <w:top w:val="nil"/>
              <w:bottom w:val="single" w:sz="2" w:space="0" w:color="auto"/>
            </w:tcBorders>
          </w:tcPr>
          <w:p w14:paraId="6E769707" w14:textId="77777777" w:rsidR="001028B9" w:rsidRDefault="001028B9" w:rsidP="00E5700B">
            <w:pPr>
              <w:rPr>
                <w:lang w:val="en-US"/>
              </w:rPr>
            </w:pPr>
            <w:r>
              <w:rPr>
                <w:lang w:val="en-US"/>
              </w:rPr>
              <w:t>h-om</w:t>
            </w:r>
          </w:p>
        </w:tc>
        <w:tc>
          <w:tcPr>
            <w:tcW w:w="1134" w:type="dxa"/>
            <w:tcBorders>
              <w:top w:val="nil"/>
              <w:bottom w:val="single" w:sz="2" w:space="0" w:color="auto"/>
            </w:tcBorders>
          </w:tcPr>
          <w:p w14:paraId="568CD157" w14:textId="77777777" w:rsidR="001028B9" w:rsidRDefault="001028B9" w:rsidP="00E5700B">
            <w:pPr>
              <w:rPr>
                <w:lang w:val="en-US"/>
              </w:rPr>
            </w:pPr>
            <w:r>
              <w:rPr>
                <w:lang w:val="en-US"/>
              </w:rPr>
              <w:t>95,53</w:t>
            </w:r>
          </w:p>
        </w:tc>
      </w:tr>
      <w:tr w:rsidR="001028B9" w14:paraId="3A370903"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7D1D788" w14:textId="77777777" w:rsidR="001028B9" w:rsidRDefault="001028B9" w:rsidP="00E5700B">
            <w:pPr>
              <w:rPr>
                <w:lang w:val="en-US"/>
              </w:rPr>
            </w:pPr>
          </w:p>
        </w:tc>
        <w:tc>
          <w:tcPr>
            <w:tcW w:w="1400" w:type="dxa"/>
            <w:gridSpan w:val="4"/>
            <w:tcBorders>
              <w:top w:val="nil"/>
              <w:bottom w:val="single" w:sz="2" w:space="0" w:color="auto"/>
            </w:tcBorders>
            <w:vAlign w:val="center"/>
          </w:tcPr>
          <w:p w14:paraId="38464DB4" w14:textId="77777777" w:rsidR="001028B9" w:rsidRDefault="001028B9" w:rsidP="00E5700B">
            <w:pPr>
              <w:jc w:val="center"/>
              <w:rPr>
                <w:sz w:val="16"/>
                <w:szCs w:val="16"/>
                <w:lang w:val="en-US"/>
              </w:rPr>
            </w:pPr>
            <w:r>
              <w:rPr>
                <w:sz w:val="16"/>
                <w:szCs w:val="16"/>
                <w:lang w:val="en-US"/>
              </w:rPr>
              <w:t>9310060019920</w:t>
            </w:r>
          </w:p>
        </w:tc>
        <w:tc>
          <w:tcPr>
            <w:tcW w:w="5979" w:type="dxa"/>
            <w:gridSpan w:val="6"/>
            <w:tcBorders>
              <w:top w:val="nil"/>
              <w:bottom w:val="single" w:sz="2" w:space="0" w:color="auto"/>
            </w:tcBorders>
          </w:tcPr>
          <w:p w14:paraId="7C1FCF4C" w14:textId="77777777" w:rsidR="001028B9" w:rsidRDefault="001028B9" w:rsidP="00E5700B">
            <w:pPr>
              <w:rPr>
                <w:lang w:val="en-US"/>
              </w:rPr>
            </w:pPr>
            <w:r>
              <w:rPr>
                <w:lang w:val="en-US"/>
              </w:rPr>
              <w:t>Muncitor deservire CM</w:t>
            </w:r>
          </w:p>
        </w:tc>
        <w:tc>
          <w:tcPr>
            <w:tcW w:w="1134" w:type="dxa"/>
            <w:gridSpan w:val="2"/>
            <w:tcBorders>
              <w:top w:val="nil"/>
              <w:bottom w:val="single" w:sz="2" w:space="0" w:color="auto"/>
            </w:tcBorders>
          </w:tcPr>
          <w:p w14:paraId="6B609FCD" w14:textId="77777777" w:rsidR="001028B9" w:rsidRDefault="001028B9" w:rsidP="00E5700B">
            <w:pPr>
              <w:rPr>
                <w:lang w:val="en-US"/>
              </w:rPr>
            </w:pPr>
            <w:r>
              <w:rPr>
                <w:lang w:val="en-US"/>
              </w:rPr>
              <w:t>h-om</w:t>
            </w:r>
          </w:p>
        </w:tc>
        <w:tc>
          <w:tcPr>
            <w:tcW w:w="1134" w:type="dxa"/>
            <w:tcBorders>
              <w:top w:val="nil"/>
              <w:bottom w:val="single" w:sz="2" w:space="0" w:color="auto"/>
            </w:tcBorders>
          </w:tcPr>
          <w:p w14:paraId="74DF6BCA" w14:textId="77777777" w:rsidR="001028B9" w:rsidRDefault="001028B9" w:rsidP="00E5700B">
            <w:pPr>
              <w:rPr>
                <w:lang w:val="en-US"/>
              </w:rPr>
            </w:pPr>
            <w:r>
              <w:rPr>
                <w:lang w:val="en-US"/>
              </w:rPr>
              <w:t>10,61</w:t>
            </w:r>
          </w:p>
        </w:tc>
      </w:tr>
      <w:tr w:rsidR="001028B9" w14:paraId="7BB8CEB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C618FD4"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5D7ACC0" w14:textId="77777777" w:rsidR="001028B9" w:rsidRDefault="001028B9" w:rsidP="00E5700B">
            <w:pPr>
              <w:jc w:val="center"/>
              <w:rPr>
                <w:sz w:val="16"/>
                <w:szCs w:val="16"/>
                <w:lang w:val="en-US"/>
              </w:rPr>
            </w:pPr>
            <w:r>
              <w:rPr>
                <w:sz w:val="16"/>
                <w:szCs w:val="16"/>
                <w:lang w:val="en-US"/>
              </w:rPr>
              <w:t>2661112800700</w:t>
            </w:r>
          </w:p>
        </w:tc>
        <w:tc>
          <w:tcPr>
            <w:tcW w:w="5979" w:type="dxa"/>
            <w:gridSpan w:val="6"/>
            <w:tcBorders>
              <w:top w:val="nil"/>
              <w:bottom w:val="single" w:sz="2" w:space="0" w:color="auto"/>
            </w:tcBorders>
          </w:tcPr>
          <w:p w14:paraId="6E0B41CD" w14:textId="77777777" w:rsidR="001028B9" w:rsidRDefault="001028B9" w:rsidP="00E5700B">
            <w:pPr>
              <w:rPr>
                <w:lang w:val="en-US"/>
              </w:rPr>
            </w:pPr>
            <w:r>
              <w:rPr>
                <w:lang w:val="en-US"/>
              </w:rPr>
              <w:t>Placi sau piscoturi de gresie</w:t>
            </w:r>
          </w:p>
        </w:tc>
        <w:tc>
          <w:tcPr>
            <w:tcW w:w="1134" w:type="dxa"/>
            <w:gridSpan w:val="2"/>
            <w:tcBorders>
              <w:top w:val="nil"/>
              <w:bottom w:val="single" w:sz="2" w:space="0" w:color="auto"/>
            </w:tcBorders>
          </w:tcPr>
          <w:p w14:paraId="40E83FA5" w14:textId="77777777" w:rsidR="001028B9" w:rsidRDefault="001028B9" w:rsidP="00E5700B">
            <w:pPr>
              <w:rPr>
                <w:lang w:val="en-US"/>
              </w:rPr>
            </w:pPr>
            <w:r>
              <w:rPr>
                <w:lang w:val="en-US"/>
              </w:rPr>
              <w:t>m2</w:t>
            </w:r>
          </w:p>
        </w:tc>
        <w:tc>
          <w:tcPr>
            <w:tcW w:w="1134" w:type="dxa"/>
            <w:tcBorders>
              <w:top w:val="nil"/>
              <w:bottom w:val="single" w:sz="2" w:space="0" w:color="auto"/>
            </w:tcBorders>
          </w:tcPr>
          <w:p w14:paraId="28DE859E" w14:textId="77777777" w:rsidR="001028B9" w:rsidRDefault="001028B9" w:rsidP="00E5700B">
            <w:pPr>
              <w:rPr>
                <w:lang w:val="en-US"/>
              </w:rPr>
            </w:pPr>
            <w:r>
              <w:rPr>
                <w:lang w:val="en-US"/>
              </w:rPr>
              <w:t>37,70</w:t>
            </w:r>
          </w:p>
        </w:tc>
      </w:tr>
      <w:tr w:rsidR="001028B9" w14:paraId="5EE48A2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BDF5E4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32FD5BB" w14:textId="77777777" w:rsidR="001028B9" w:rsidRDefault="001028B9" w:rsidP="00E5700B">
            <w:pPr>
              <w:jc w:val="center"/>
              <w:rPr>
                <w:sz w:val="16"/>
                <w:szCs w:val="16"/>
                <w:lang w:val="en-US"/>
              </w:rPr>
            </w:pPr>
            <w:r>
              <w:rPr>
                <w:sz w:val="16"/>
                <w:szCs w:val="16"/>
                <w:lang w:val="en-US"/>
              </w:rPr>
              <w:t>26641021020101</w:t>
            </w:r>
          </w:p>
        </w:tc>
        <w:tc>
          <w:tcPr>
            <w:tcW w:w="5979" w:type="dxa"/>
            <w:gridSpan w:val="6"/>
            <w:tcBorders>
              <w:top w:val="nil"/>
              <w:bottom w:val="single" w:sz="2" w:space="0" w:color="auto"/>
            </w:tcBorders>
          </w:tcPr>
          <w:p w14:paraId="1D2732FD" w14:textId="77777777" w:rsidR="001028B9" w:rsidRDefault="001028B9" w:rsidP="00E5700B">
            <w:pPr>
              <w:rPr>
                <w:lang w:val="en-US"/>
              </w:rPr>
            </w:pPr>
            <w:r>
              <w:rPr>
                <w:lang w:val="en-US"/>
              </w:rPr>
              <w:t>Adeziv pentru placarea placilor de gresie</w:t>
            </w:r>
          </w:p>
        </w:tc>
        <w:tc>
          <w:tcPr>
            <w:tcW w:w="1134" w:type="dxa"/>
            <w:gridSpan w:val="2"/>
            <w:tcBorders>
              <w:top w:val="nil"/>
              <w:bottom w:val="single" w:sz="2" w:space="0" w:color="auto"/>
            </w:tcBorders>
          </w:tcPr>
          <w:p w14:paraId="03DBD567" w14:textId="77777777" w:rsidR="001028B9" w:rsidRDefault="001028B9" w:rsidP="00E5700B">
            <w:pPr>
              <w:rPr>
                <w:lang w:val="en-US"/>
              </w:rPr>
            </w:pPr>
            <w:r>
              <w:rPr>
                <w:lang w:val="en-US"/>
              </w:rPr>
              <w:t>kg</w:t>
            </w:r>
          </w:p>
        </w:tc>
        <w:tc>
          <w:tcPr>
            <w:tcW w:w="1134" w:type="dxa"/>
            <w:tcBorders>
              <w:top w:val="nil"/>
              <w:bottom w:val="single" w:sz="2" w:space="0" w:color="auto"/>
            </w:tcBorders>
          </w:tcPr>
          <w:p w14:paraId="23967A74" w14:textId="77777777" w:rsidR="001028B9" w:rsidRDefault="001028B9" w:rsidP="00E5700B">
            <w:pPr>
              <w:rPr>
                <w:lang w:val="en-US"/>
              </w:rPr>
            </w:pPr>
            <w:r>
              <w:rPr>
                <w:lang w:val="en-US"/>
              </w:rPr>
              <w:t>148,23</w:t>
            </w:r>
          </w:p>
        </w:tc>
      </w:tr>
      <w:tr w:rsidR="001028B9" w14:paraId="4DDAD72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0950E75"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1583D86" w14:textId="77777777" w:rsidR="001028B9" w:rsidRDefault="001028B9" w:rsidP="00E5700B">
            <w:pPr>
              <w:jc w:val="center"/>
              <w:rPr>
                <w:sz w:val="16"/>
                <w:szCs w:val="16"/>
                <w:lang w:val="en-US"/>
              </w:rPr>
            </w:pPr>
            <w:r>
              <w:rPr>
                <w:sz w:val="16"/>
                <w:szCs w:val="16"/>
                <w:lang w:val="en-US"/>
              </w:rPr>
              <w:t>24302261000001</w:t>
            </w:r>
          </w:p>
        </w:tc>
        <w:tc>
          <w:tcPr>
            <w:tcW w:w="5979" w:type="dxa"/>
            <w:gridSpan w:val="6"/>
            <w:tcBorders>
              <w:top w:val="nil"/>
              <w:bottom w:val="single" w:sz="2" w:space="0" w:color="auto"/>
            </w:tcBorders>
          </w:tcPr>
          <w:p w14:paraId="613D1F29" w14:textId="77777777" w:rsidR="001028B9" w:rsidRDefault="001028B9" w:rsidP="00E5700B">
            <w:pPr>
              <w:rPr>
                <w:lang w:val="en-US"/>
              </w:rPr>
            </w:pPr>
            <w:r>
              <w:rPr>
                <w:lang w:val="en-US"/>
              </w:rPr>
              <w:t>Fuga</w:t>
            </w:r>
          </w:p>
        </w:tc>
        <w:tc>
          <w:tcPr>
            <w:tcW w:w="1134" w:type="dxa"/>
            <w:gridSpan w:val="2"/>
            <w:tcBorders>
              <w:top w:val="nil"/>
              <w:bottom w:val="single" w:sz="2" w:space="0" w:color="auto"/>
            </w:tcBorders>
          </w:tcPr>
          <w:p w14:paraId="00E15944" w14:textId="77777777" w:rsidR="001028B9" w:rsidRDefault="001028B9" w:rsidP="00E5700B">
            <w:pPr>
              <w:rPr>
                <w:lang w:val="en-US"/>
              </w:rPr>
            </w:pPr>
            <w:r>
              <w:rPr>
                <w:lang w:val="en-US"/>
              </w:rPr>
              <w:t>kg</w:t>
            </w:r>
          </w:p>
        </w:tc>
        <w:tc>
          <w:tcPr>
            <w:tcW w:w="1134" w:type="dxa"/>
            <w:tcBorders>
              <w:top w:val="nil"/>
              <w:bottom w:val="single" w:sz="2" w:space="0" w:color="auto"/>
            </w:tcBorders>
          </w:tcPr>
          <w:p w14:paraId="602A325C" w14:textId="77777777" w:rsidR="001028B9" w:rsidRDefault="001028B9" w:rsidP="00E5700B">
            <w:pPr>
              <w:rPr>
                <w:lang w:val="en-US"/>
              </w:rPr>
            </w:pPr>
            <w:r>
              <w:rPr>
                <w:lang w:val="en-US"/>
              </w:rPr>
              <w:t>10,98</w:t>
            </w:r>
          </w:p>
        </w:tc>
      </w:tr>
      <w:tr w:rsidR="001028B9" w14:paraId="509794D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F7CCF67"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22D9342" w14:textId="77777777" w:rsidR="001028B9" w:rsidRDefault="001028B9" w:rsidP="00E5700B">
            <w:pPr>
              <w:jc w:val="center"/>
              <w:rPr>
                <w:sz w:val="16"/>
                <w:szCs w:val="16"/>
                <w:lang w:val="en-US"/>
              </w:rPr>
            </w:pPr>
            <w:r>
              <w:rPr>
                <w:sz w:val="16"/>
                <w:szCs w:val="16"/>
                <w:lang w:val="en-US"/>
              </w:rPr>
              <w:t>2010237318700</w:t>
            </w:r>
          </w:p>
        </w:tc>
        <w:tc>
          <w:tcPr>
            <w:tcW w:w="5979" w:type="dxa"/>
            <w:gridSpan w:val="6"/>
            <w:tcBorders>
              <w:top w:val="nil"/>
              <w:bottom w:val="single" w:sz="2" w:space="0" w:color="auto"/>
            </w:tcBorders>
          </w:tcPr>
          <w:p w14:paraId="397739F2" w14:textId="77777777" w:rsidR="001028B9" w:rsidRDefault="001028B9" w:rsidP="00E5700B">
            <w:pPr>
              <w:rPr>
                <w:lang w:val="en-US"/>
              </w:rPr>
            </w:pPr>
            <w:r>
              <w:rPr>
                <w:lang w:val="en-US"/>
              </w:rPr>
              <w:t xml:space="preserve">Distantieri de rost </w:t>
            </w:r>
          </w:p>
        </w:tc>
        <w:tc>
          <w:tcPr>
            <w:tcW w:w="1134" w:type="dxa"/>
            <w:gridSpan w:val="2"/>
            <w:tcBorders>
              <w:top w:val="nil"/>
              <w:bottom w:val="single" w:sz="2" w:space="0" w:color="auto"/>
            </w:tcBorders>
          </w:tcPr>
          <w:p w14:paraId="2DF6D321" w14:textId="77777777" w:rsidR="001028B9" w:rsidRDefault="001028B9" w:rsidP="00E5700B">
            <w:pPr>
              <w:rPr>
                <w:lang w:val="en-US"/>
              </w:rPr>
            </w:pPr>
            <w:r>
              <w:rPr>
                <w:lang w:val="en-US"/>
              </w:rPr>
              <w:t>buc</w:t>
            </w:r>
          </w:p>
        </w:tc>
        <w:tc>
          <w:tcPr>
            <w:tcW w:w="1134" w:type="dxa"/>
            <w:tcBorders>
              <w:top w:val="nil"/>
              <w:bottom w:val="single" w:sz="2" w:space="0" w:color="auto"/>
            </w:tcBorders>
          </w:tcPr>
          <w:p w14:paraId="710E6723" w14:textId="77777777" w:rsidR="001028B9" w:rsidRDefault="001028B9" w:rsidP="00E5700B">
            <w:pPr>
              <w:rPr>
                <w:lang w:val="en-US"/>
              </w:rPr>
            </w:pPr>
            <w:r>
              <w:rPr>
                <w:lang w:val="en-US"/>
              </w:rPr>
              <w:t>732,00</w:t>
            </w:r>
          </w:p>
        </w:tc>
      </w:tr>
      <w:tr w:rsidR="001028B9" w14:paraId="3601A4C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236B262"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7663A1B" w14:textId="77777777" w:rsidR="001028B9" w:rsidRDefault="001028B9" w:rsidP="00E5700B">
            <w:pPr>
              <w:jc w:val="center"/>
              <w:rPr>
                <w:sz w:val="16"/>
                <w:szCs w:val="16"/>
                <w:lang w:val="en-US"/>
              </w:rPr>
            </w:pPr>
            <w:r>
              <w:rPr>
                <w:sz w:val="16"/>
                <w:szCs w:val="16"/>
                <w:lang w:val="en-US"/>
              </w:rPr>
              <w:t>2653102100000</w:t>
            </w:r>
          </w:p>
        </w:tc>
        <w:tc>
          <w:tcPr>
            <w:tcW w:w="5979" w:type="dxa"/>
            <w:gridSpan w:val="6"/>
            <w:tcBorders>
              <w:top w:val="nil"/>
              <w:bottom w:val="single" w:sz="2" w:space="0" w:color="auto"/>
            </w:tcBorders>
          </w:tcPr>
          <w:p w14:paraId="57D01C36" w14:textId="77777777" w:rsidR="001028B9" w:rsidRDefault="001028B9" w:rsidP="00E5700B">
            <w:pPr>
              <w:rPr>
                <w:lang w:val="en-US"/>
              </w:rPr>
            </w:pPr>
            <w:r>
              <w:rPr>
                <w:lang w:val="en-US"/>
              </w:rPr>
              <w:t>Fixator pentru consolidare si izolare strat suport</w:t>
            </w:r>
          </w:p>
        </w:tc>
        <w:tc>
          <w:tcPr>
            <w:tcW w:w="1134" w:type="dxa"/>
            <w:gridSpan w:val="2"/>
            <w:tcBorders>
              <w:top w:val="nil"/>
              <w:bottom w:val="single" w:sz="2" w:space="0" w:color="auto"/>
            </w:tcBorders>
          </w:tcPr>
          <w:p w14:paraId="65D72DDD" w14:textId="77777777" w:rsidR="001028B9" w:rsidRDefault="001028B9" w:rsidP="00E5700B">
            <w:pPr>
              <w:rPr>
                <w:lang w:val="en-US"/>
              </w:rPr>
            </w:pPr>
            <w:r>
              <w:rPr>
                <w:lang w:val="en-US"/>
              </w:rPr>
              <w:t>kg</w:t>
            </w:r>
          </w:p>
        </w:tc>
        <w:tc>
          <w:tcPr>
            <w:tcW w:w="1134" w:type="dxa"/>
            <w:tcBorders>
              <w:top w:val="nil"/>
              <w:bottom w:val="single" w:sz="2" w:space="0" w:color="auto"/>
            </w:tcBorders>
          </w:tcPr>
          <w:p w14:paraId="0B0766DB" w14:textId="77777777" w:rsidR="001028B9" w:rsidRDefault="001028B9" w:rsidP="00E5700B">
            <w:pPr>
              <w:rPr>
                <w:lang w:val="en-US"/>
              </w:rPr>
            </w:pPr>
            <w:r>
              <w:rPr>
                <w:lang w:val="en-US"/>
              </w:rPr>
              <w:t>32,94</w:t>
            </w:r>
          </w:p>
        </w:tc>
      </w:tr>
      <w:tr w:rsidR="001028B9" w14:paraId="3B5498B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81BD34A"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E85AC07" w14:textId="77777777" w:rsidR="001028B9" w:rsidRDefault="001028B9" w:rsidP="00E5700B">
            <w:pPr>
              <w:jc w:val="center"/>
              <w:rPr>
                <w:sz w:val="16"/>
                <w:szCs w:val="16"/>
                <w:lang w:val="en-US"/>
              </w:rPr>
            </w:pPr>
            <w:r>
              <w:rPr>
                <w:sz w:val="16"/>
                <w:szCs w:val="16"/>
                <w:lang w:val="en-US"/>
              </w:rPr>
              <w:t>2952160007200</w:t>
            </w:r>
          </w:p>
        </w:tc>
        <w:tc>
          <w:tcPr>
            <w:tcW w:w="5979" w:type="dxa"/>
            <w:gridSpan w:val="6"/>
            <w:tcBorders>
              <w:top w:val="nil"/>
              <w:bottom w:val="single" w:sz="2" w:space="0" w:color="auto"/>
            </w:tcBorders>
          </w:tcPr>
          <w:p w14:paraId="492562D5" w14:textId="77777777" w:rsidR="001028B9" w:rsidRDefault="001028B9" w:rsidP="00E5700B">
            <w:pPr>
              <w:rPr>
                <w:lang w:val="en-US"/>
              </w:rPr>
            </w:pPr>
            <w:r>
              <w:rPr>
                <w:lang w:val="en-US"/>
              </w:rPr>
              <w:t>Utilaj de ridicat pentru lucrari de finisaj</w:t>
            </w:r>
          </w:p>
        </w:tc>
        <w:tc>
          <w:tcPr>
            <w:tcW w:w="1134" w:type="dxa"/>
            <w:gridSpan w:val="2"/>
            <w:tcBorders>
              <w:top w:val="nil"/>
              <w:bottom w:val="single" w:sz="2" w:space="0" w:color="auto"/>
            </w:tcBorders>
          </w:tcPr>
          <w:p w14:paraId="3A4D5A80" w14:textId="77777777" w:rsidR="001028B9" w:rsidRDefault="001028B9" w:rsidP="00E5700B">
            <w:pPr>
              <w:rPr>
                <w:lang w:val="en-US"/>
              </w:rPr>
            </w:pPr>
            <w:r>
              <w:rPr>
                <w:lang w:val="en-US"/>
              </w:rPr>
              <w:t>h-ut</w:t>
            </w:r>
          </w:p>
        </w:tc>
        <w:tc>
          <w:tcPr>
            <w:tcW w:w="1134" w:type="dxa"/>
            <w:tcBorders>
              <w:top w:val="nil"/>
              <w:bottom w:val="single" w:sz="2" w:space="0" w:color="auto"/>
            </w:tcBorders>
          </w:tcPr>
          <w:p w14:paraId="4495A12A" w14:textId="77777777" w:rsidR="001028B9" w:rsidRDefault="001028B9" w:rsidP="00E5700B">
            <w:pPr>
              <w:rPr>
                <w:lang w:val="en-US"/>
              </w:rPr>
            </w:pPr>
            <w:r>
              <w:rPr>
                <w:lang w:val="en-US"/>
              </w:rPr>
              <w:t>1,65</w:t>
            </w:r>
          </w:p>
        </w:tc>
      </w:tr>
      <w:tr w:rsidR="001028B9" w14:paraId="32ECC34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7741AEC"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C39932B" w14:textId="77777777" w:rsidR="001028B9" w:rsidRDefault="001028B9" w:rsidP="00E5700B">
            <w:pPr>
              <w:jc w:val="center"/>
              <w:rPr>
                <w:sz w:val="16"/>
                <w:szCs w:val="16"/>
                <w:lang w:val="en-US"/>
              </w:rPr>
            </w:pPr>
            <w:r>
              <w:rPr>
                <w:sz w:val="16"/>
                <w:szCs w:val="16"/>
                <w:lang w:val="en-US"/>
              </w:rPr>
              <w:t>2952240004021</w:t>
            </w:r>
          </w:p>
        </w:tc>
        <w:tc>
          <w:tcPr>
            <w:tcW w:w="5979" w:type="dxa"/>
            <w:gridSpan w:val="6"/>
            <w:tcBorders>
              <w:top w:val="nil"/>
              <w:bottom w:val="single" w:sz="2" w:space="0" w:color="auto"/>
            </w:tcBorders>
          </w:tcPr>
          <w:p w14:paraId="47CFC4BE" w14:textId="77777777" w:rsidR="001028B9" w:rsidRDefault="001028B9" w:rsidP="00E5700B">
            <w:pPr>
              <w:rPr>
                <w:lang w:val="en-US"/>
              </w:rPr>
            </w:pPr>
            <w:r>
              <w:rPr>
                <w:lang w:val="en-US"/>
              </w:rPr>
              <w:t>Mixer electric</w:t>
            </w:r>
          </w:p>
        </w:tc>
        <w:tc>
          <w:tcPr>
            <w:tcW w:w="1134" w:type="dxa"/>
            <w:gridSpan w:val="2"/>
            <w:tcBorders>
              <w:top w:val="nil"/>
              <w:bottom w:val="single" w:sz="2" w:space="0" w:color="auto"/>
            </w:tcBorders>
          </w:tcPr>
          <w:p w14:paraId="08BB8B10" w14:textId="77777777" w:rsidR="001028B9" w:rsidRDefault="001028B9" w:rsidP="00E5700B">
            <w:pPr>
              <w:rPr>
                <w:lang w:val="en-US"/>
              </w:rPr>
            </w:pPr>
            <w:r>
              <w:rPr>
                <w:lang w:val="en-US"/>
              </w:rPr>
              <w:t>h-ut</w:t>
            </w:r>
          </w:p>
        </w:tc>
        <w:tc>
          <w:tcPr>
            <w:tcW w:w="1134" w:type="dxa"/>
            <w:tcBorders>
              <w:top w:val="nil"/>
              <w:bottom w:val="single" w:sz="2" w:space="0" w:color="auto"/>
            </w:tcBorders>
          </w:tcPr>
          <w:p w14:paraId="1DD296B8" w14:textId="77777777" w:rsidR="001028B9" w:rsidRDefault="001028B9" w:rsidP="00E5700B">
            <w:pPr>
              <w:rPr>
                <w:lang w:val="en-US"/>
              </w:rPr>
            </w:pPr>
            <w:r>
              <w:rPr>
                <w:lang w:val="en-US"/>
              </w:rPr>
              <w:t>0,44</w:t>
            </w:r>
          </w:p>
        </w:tc>
      </w:tr>
      <w:tr w:rsidR="001028B9" w14:paraId="1404DAD4"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400C1146" w14:textId="77777777" w:rsidR="001028B9" w:rsidRDefault="001028B9" w:rsidP="00E5700B">
            <w:pPr>
              <w:rPr>
                <w:lang w:val="en-US"/>
              </w:rPr>
            </w:pPr>
            <w:r>
              <w:rPr>
                <w:lang w:val="en-US"/>
              </w:rPr>
              <w:t>84</w:t>
            </w:r>
          </w:p>
        </w:tc>
        <w:tc>
          <w:tcPr>
            <w:tcW w:w="1400" w:type="dxa"/>
            <w:gridSpan w:val="4"/>
            <w:tcBorders>
              <w:top w:val="single" w:sz="4" w:space="0" w:color="auto"/>
              <w:bottom w:val="single" w:sz="4" w:space="0" w:color="auto"/>
            </w:tcBorders>
          </w:tcPr>
          <w:p w14:paraId="29FF70CA" w14:textId="77777777" w:rsidR="001028B9" w:rsidRDefault="001028B9" w:rsidP="00E5700B">
            <w:pPr>
              <w:rPr>
                <w:lang w:val="en-US"/>
              </w:rPr>
            </w:pPr>
            <w:r>
              <w:rPr>
                <w:lang w:val="en-US"/>
              </w:rPr>
              <w:t>CN54A</w:t>
            </w:r>
          </w:p>
          <w:p w14:paraId="4796BE5D"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7D11CC79"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Aplicarea manuala a grundului cu cuart "Betonocontact" intr-un strat, la pardosele</w:t>
            </w:r>
            <w:r>
              <w:rPr>
                <w:rFonts w:ascii="Times New Roman CYR" w:hAnsi="Times New Roman CYR" w:cs="Times New Roman CYR"/>
                <w:sz w:val="16"/>
                <w:szCs w:val="16"/>
                <w:lang w:val="en-US"/>
              </w:rPr>
              <w:t xml:space="preserve"> </w:t>
            </w:r>
          </w:p>
          <w:p w14:paraId="2EDE443B"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FEC5218"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48162135" w14:textId="77777777" w:rsidR="001028B9" w:rsidRPr="00B400BD" w:rsidRDefault="001028B9" w:rsidP="00E5700B">
            <w:pPr>
              <w:jc w:val="center"/>
              <w:rPr>
                <w:b/>
                <w:bCs/>
                <w:lang w:val="en-US"/>
              </w:rPr>
            </w:pPr>
            <w:r w:rsidRPr="00B400BD">
              <w:rPr>
                <w:b/>
                <w:bCs/>
                <w:lang w:val="en-US"/>
              </w:rPr>
              <w:t>82,96</w:t>
            </w:r>
          </w:p>
        </w:tc>
      </w:tr>
      <w:tr w:rsidR="001028B9" w14:paraId="4999B93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94BB210" w14:textId="77777777" w:rsidR="001028B9" w:rsidRDefault="001028B9" w:rsidP="00E5700B">
            <w:pPr>
              <w:rPr>
                <w:lang w:val="en-US"/>
              </w:rPr>
            </w:pPr>
          </w:p>
        </w:tc>
        <w:tc>
          <w:tcPr>
            <w:tcW w:w="1400" w:type="dxa"/>
            <w:gridSpan w:val="4"/>
            <w:tcBorders>
              <w:top w:val="nil"/>
              <w:bottom w:val="single" w:sz="2" w:space="0" w:color="auto"/>
            </w:tcBorders>
            <w:vAlign w:val="center"/>
          </w:tcPr>
          <w:p w14:paraId="07FAC863" w14:textId="77777777" w:rsidR="001028B9" w:rsidRDefault="001028B9" w:rsidP="00E5700B">
            <w:pPr>
              <w:jc w:val="center"/>
              <w:rPr>
                <w:sz w:val="16"/>
                <w:szCs w:val="16"/>
                <w:lang w:val="en-US"/>
              </w:rPr>
            </w:pPr>
            <w:r>
              <w:rPr>
                <w:sz w:val="16"/>
                <w:szCs w:val="16"/>
                <w:lang w:val="en-US"/>
              </w:rPr>
              <w:t>7141020013301</w:t>
            </w:r>
          </w:p>
        </w:tc>
        <w:tc>
          <w:tcPr>
            <w:tcW w:w="5979" w:type="dxa"/>
            <w:gridSpan w:val="6"/>
            <w:tcBorders>
              <w:top w:val="nil"/>
              <w:bottom w:val="single" w:sz="2" w:space="0" w:color="auto"/>
            </w:tcBorders>
          </w:tcPr>
          <w:p w14:paraId="3AE636C3" w14:textId="77777777" w:rsidR="001028B9" w:rsidRDefault="001028B9" w:rsidP="00E5700B">
            <w:pPr>
              <w:rPr>
                <w:lang w:val="en-US"/>
              </w:rPr>
            </w:pPr>
            <w:r>
              <w:rPr>
                <w:lang w:val="en-US"/>
              </w:rPr>
              <w:t>Zugrav vopsitor cat. 3</w:t>
            </w:r>
          </w:p>
        </w:tc>
        <w:tc>
          <w:tcPr>
            <w:tcW w:w="1134" w:type="dxa"/>
            <w:gridSpan w:val="2"/>
            <w:tcBorders>
              <w:top w:val="nil"/>
              <w:bottom w:val="single" w:sz="2" w:space="0" w:color="auto"/>
            </w:tcBorders>
          </w:tcPr>
          <w:p w14:paraId="2CCFA48B" w14:textId="77777777" w:rsidR="001028B9" w:rsidRDefault="001028B9" w:rsidP="00E5700B">
            <w:pPr>
              <w:rPr>
                <w:lang w:val="en-US"/>
              </w:rPr>
            </w:pPr>
            <w:r>
              <w:rPr>
                <w:lang w:val="en-US"/>
              </w:rPr>
              <w:t>h-om</w:t>
            </w:r>
          </w:p>
        </w:tc>
        <w:tc>
          <w:tcPr>
            <w:tcW w:w="1134" w:type="dxa"/>
            <w:tcBorders>
              <w:top w:val="nil"/>
              <w:bottom w:val="single" w:sz="2" w:space="0" w:color="auto"/>
            </w:tcBorders>
          </w:tcPr>
          <w:p w14:paraId="34E829D6" w14:textId="77777777" w:rsidR="001028B9" w:rsidRDefault="001028B9" w:rsidP="00E5700B">
            <w:pPr>
              <w:rPr>
                <w:lang w:val="en-US"/>
              </w:rPr>
            </w:pPr>
            <w:r>
              <w:rPr>
                <w:lang w:val="en-US"/>
              </w:rPr>
              <w:t>11,61</w:t>
            </w:r>
          </w:p>
        </w:tc>
      </w:tr>
      <w:tr w:rsidR="001028B9" w14:paraId="6D70469A"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962DE27"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0F144F9" w14:textId="77777777" w:rsidR="001028B9" w:rsidRDefault="001028B9" w:rsidP="00E5700B">
            <w:pPr>
              <w:jc w:val="center"/>
              <w:rPr>
                <w:sz w:val="16"/>
                <w:szCs w:val="16"/>
                <w:lang w:val="en-US"/>
              </w:rPr>
            </w:pPr>
            <w:r>
              <w:rPr>
                <w:sz w:val="16"/>
                <w:szCs w:val="16"/>
                <w:lang w:val="en-US"/>
              </w:rPr>
              <w:t>24302261010101</w:t>
            </w:r>
          </w:p>
        </w:tc>
        <w:tc>
          <w:tcPr>
            <w:tcW w:w="5979" w:type="dxa"/>
            <w:gridSpan w:val="6"/>
            <w:tcBorders>
              <w:top w:val="nil"/>
              <w:bottom w:val="single" w:sz="2" w:space="0" w:color="auto"/>
            </w:tcBorders>
          </w:tcPr>
          <w:p w14:paraId="52EFF73F" w14:textId="77777777" w:rsidR="001028B9" w:rsidRDefault="001028B9" w:rsidP="00E5700B">
            <w:pPr>
              <w:rPr>
                <w:lang w:val="en-US"/>
              </w:rPr>
            </w:pPr>
            <w:r>
              <w:rPr>
                <w:lang w:val="en-US"/>
              </w:rPr>
              <w:t>Grund Betonocontact</w:t>
            </w:r>
          </w:p>
        </w:tc>
        <w:tc>
          <w:tcPr>
            <w:tcW w:w="1134" w:type="dxa"/>
            <w:gridSpan w:val="2"/>
            <w:tcBorders>
              <w:top w:val="nil"/>
              <w:bottom w:val="single" w:sz="2" w:space="0" w:color="auto"/>
            </w:tcBorders>
          </w:tcPr>
          <w:p w14:paraId="5AED1037" w14:textId="77777777" w:rsidR="001028B9" w:rsidRDefault="001028B9" w:rsidP="00E5700B">
            <w:pPr>
              <w:rPr>
                <w:lang w:val="en-US"/>
              </w:rPr>
            </w:pPr>
            <w:r>
              <w:rPr>
                <w:lang w:val="en-US"/>
              </w:rPr>
              <w:t>kg</w:t>
            </w:r>
          </w:p>
        </w:tc>
        <w:tc>
          <w:tcPr>
            <w:tcW w:w="1134" w:type="dxa"/>
            <w:tcBorders>
              <w:top w:val="nil"/>
              <w:bottom w:val="single" w:sz="2" w:space="0" w:color="auto"/>
            </w:tcBorders>
          </w:tcPr>
          <w:p w14:paraId="5393F023" w14:textId="77777777" w:rsidR="001028B9" w:rsidRDefault="001028B9" w:rsidP="00E5700B">
            <w:pPr>
              <w:rPr>
                <w:lang w:val="en-US"/>
              </w:rPr>
            </w:pPr>
            <w:r>
              <w:rPr>
                <w:lang w:val="en-US"/>
              </w:rPr>
              <w:t>34,43</w:t>
            </w:r>
          </w:p>
        </w:tc>
      </w:tr>
      <w:tr w:rsidR="001028B9" w14:paraId="7067FA1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75184A0"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D599935" w14:textId="77777777" w:rsidR="001028B9" w:rsidRDefault="001028B9" w:rsidP="00E5700B">
            <w:pPr>
              <w:jc w:val="center"/>
              <w:rPr>
                <w:sz w:val="16"/>
                <w:szCs w:val="16"/>
                <w:lang w:val="en-US"/>
              </w:rPr>
            </w:pPr>
            <w:r>
              <w:rPr>
                <w:sz w:val="16"/>
                <w:szCs w:val="16"/>
                <w:lang w:val="en-US"/>
              </w:rPr>
              <w:t>810741</w:t>
            </w:r>
          </w:p>
        </w:tc>
        <w:tc>
          <w:tcPr>
            <w:tcW w:w="5979" w:type="dxa"/>
            <w:gridSpan w:val="6"/>
            <w:tcBorders>
              <w:top w:val="nil"/>
              <w:bottom w:val="single" w:sz="2" w:space="0" w:color="auto"/>
            </w:tcBorders>
          </w:tcPr>
          <w:p w14:paraId="5157711A" w14:textId="77777777" w:rsidR="001028B9" w:rsidRDefault="001028B9" w:rsidP="00E5700B">
            <w:pPr>
              <w:rPr>
                <w:lang w:val="en-US"/>
              </w:rPr>
            </w:pPr>
            <w:r>
              <w:rPr>
                <w:lang w:val="en-US"/>
              </w:rPr>
              <w:t>Hirtie pentru slefuit uscata</w:t>
            </w:r>
          </w:p>
        </w:tc>
        <w:tc>
          <w:tcPr>
            <w:tcW w:w="1134" w:type="dxa"/>
            <w:gridSpan w:val="2"/>
            <w:tcBorders>
              <w:top w:val="nil"/>
              <w:bottom w:val="single" w:sz="2" w:space="0" w:color="auto"/>
            </w:tcBorders>
          </w:tcPr>
          <w:p w14:paraId="229ACD09" w14:textId="77777777" w:rsidR="001028B9" w:rsidRDefault="001028B9" w:rsidP="00E5700B">
            <w:pPr>
              <w:rPr>
                <w:lang w:val="en-US"/>
              </w:rPr>
            </w:pPr>
            <w:r>
              <w:rPr>
                <w:lang w:val="en-US"/>
              </w:rPr>
              <w:t>buc</w:t>
            </w:r>
          </w:p>
        </w:tc>
        <w:tc>
          <w:tcPr>
            <w:tcW w:w="1134" w:type="dxa"/>
            <w:tcBorders>
              <w:top w:val="nil"/>
              <w:bottom w:val="single" w:sz="2" w:space="0" w:color="auto"/>
            </w:tcBorders>
          </w:tcPr>
          <w:p w14:paraId="27B89CE6" w14:textId="77777777" w:rsidR="001028B9" w:rsidRDefault="001028B9" w:rsidP="00E5700B">
            <w:pPr>
              <w:rPr>
                <w:lang w:val="en-US"/>
              </w:rPr>
            </w:pPr>
            <w:r>
              <w:rPr>
                <w:lang w:val="en-US"/>
              </w:rPr>
              <w:t>4,15</w:t>
            </w:r>
          </w:p>
        </w:tc>
      </w:tr>
      <w:tr w:rsidR="001028B9" w14:paraId="0063D9D8"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5FF2630D" w14:textId="77777777" w:rsidR="001028B9" w:rsidRDefault="001028B9" w:rsidP="00E5700B">
            <w:pPr>
              <w:rPr>
                <w:lang w:val="en-US"/>
              </w:rPr>
            </w:pPr>
            <w:r>
              <w:rPr>
                <w:lang w:val="en-US"/>
              </w:rPr>
              <w:t>85</w:t>
            </w:r>
          </w:p>
        </w:tc>
        <w:tc>
          <w:tcPr>
            <w:tcW w:w="1400" w:type="dxa"/>
            <w:gridSpan w:val="4"/>
            <w:tcBorders>
              <w:top w:val="single" w:sz="4" w:space="0" w:color="auto"/>
              <w:bottom w:val="single" w:sz="4" w:space="0" w:color="auto"/>
            </w:tcBorders>
          </w:tcPr>
          <w:p w14:paraId="70CEDEFC" w14:textId="77777777" w:rsidR="001028B9" w:rsidRDefault="001028B9" w:rsidP="00E5700B">
            <w:pPr>
              <w:rPr>
                <w:lang w:val="en-US"/>
              </w:rPr>
            </w:pPr>
            <w:r>
              <w:rPr>
                <w:lang w:val="en-US"/>
              </w:rPr>
              <w:t>CI24A</w:t>
            </w:r>
          </w:p>
          <w:p w14:paraId="4B4D4DA7"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6FA8CCEB"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 xml:space="preserve">Placarea treptelor cu placi de granit ceramic incleiate, cu grosimea sub 10 mm </w:t>
            </w:r>
            <w:r>
              <w:rPr>
                <w:rFonts w:ascii="Times New Roman CYR" w:hAnsi="Times New Roman CYR" w:cs="Times New Roman CYR"/>
                <w:sz w:val="16"/>
                <w:szCs w:val="16"/>
                <w:lang w:val="en-US"/>
              </w:rPr>
              <w:t xml:space="preserve"> </w:t>
            </w:r>
          </w:p>
          <w:p w14:paraId="39CA37A0"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DC4D051"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22786914" w14:textId="77777777" w:rsidR="001028B9" w:rsidRPr="00B400BD" w:rsidRDefault="001028B9" w:rsidP="00E5700B">
            <w:pPr>
              <w:jc w:val="center"/>
              <w:rPr>
                <w:b/>
                <w:bCs/>
                <w:lang w:val="en-US"/>
              </w:rPr>
            </w:pPr>
            <w:r w:rsidRPr="00B400BD">
              <w:rPr>
                <w:b/>
                <w:bCs/>
                <w:lang w:val="en-US"/>
              </w:rPr>
              <w:t>82,96</w:t>
            </w:r>
          </w:p>
        </w:tc>
      </w:tr>
      <w:tr w:rsidR="001028B9" w14:paraId="213F691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1A8E214" w14:textId="77777777" w:rsidR="001028B9" w:rsidRDefault="001028B9" w:rsidP="00E5700B">
            <w:pPr>
              <w:rPr>
                <w:lang w:val="en-US"/>
              </w:rPr>
            </w:pPr>
          </w:p>
        </w:tc>
        <w:tc>
          <w:tcPr>
            <w:tcW w:w="1400" w:type="dxa"/>
            <w:gridSpan w:val="4"/>
            <w:tcBorders>
              <w:top w:val="nil"/>
              <w:bottom w:val="single" w:sz="2" w:space="0" w:color="auto"/>
            </w:tcBorders>
            <w:vAlign w:val="center"/>
          </w:tcPr>
          <w:p w14:paraId="16F5CBFF" w14:textId="77777777" w:rsidR="001028B9" w:rsidRDefault="001028B9" w:rsidP="00E5700B">
            <w:pPr>
              <w:jc w:val="center"/>
              <w:rPr>
                <w:sz w:val="16"/>
                <w:szCs w:val="16"/>
                <w:lang w:val="en-US"/>
              </w:rPr>
            </w:pPr>
            <w:r>
              <w:rPr>
                <w:sz w:val="16"/>
                <w:szCs w:val="16"/>
                <w:lang w:val="en-US"/>
              </w:rPr>
              <w:t>9310060019930</w:t>
            </w:r>
          </w:p>
        </w:tc>
        <w:tc>
          <w:tcPr>
            <w:tcW w:w="5979" w:type="dxa"/>
            <w:gridSpan w:val="6"/>
            <w:tcBorders>
              <w:top w:val="nil"/>
              <w:bottom w:val="single" w:sz="2" w:space="0" w:color="auto"/>
            </w:tcBorders>
          </w:tcPr>
          <w:p w14:paraId="6E9FB65A" w14:textId="77777777" w:rsidR="001028B9" w:rsidRDefault="001028B9" w:rsidP="00E5700B">
            <w:pPr>
              <w:rPr>
                <w:lang w:val="en-US"/>
              </w:rPr>
            </w:pPr>
            <w:r>
              <w:rPr>
                <w:lang w:val="en-US"/>
              </w:rPr>
              <w:t>Muncitor</w:t>
            </w:r>
          </w:p>
        </w:tc>
        <w:tc>
          <w:tcPr>
            <w:tcW w:w="1134" w:type="dxa"/>
            <w:gridSpan w:val="2"/>
            <w:tcBorders>
              <w:top w:val="nil"/>
              <w:bottom w:val="single" w:sz="2" w:space="0" w:color="auto"/>
            </w:tcBorders>
          </w:tcPr>
          <w:p w14:paraId="0023A05A" w14:textId="77777777" w:rsidR="001028B9" w:rsidRDefault="001028B9" w:rsidP="00E5700B">
            <w:pPr>
              <w:rPr>
                <w:lang w:val="en-US"/>
              </w:rPr>
            </w:pPr>
            <w:r>
              <w:rPr>
                <w:lang w:val="en-US"/>
              </w:rPr>
              <w:t>h-om</w:t>
            </w:r>
          </w:p>
        </w:tc>
        <w:tc>
          <w:tcPr>
            <w:tcW w:w="1134" w:type="dxa"/>
            <w:tcBorders>
              <w:top w:val="nil"/>
              <w:bottom w:val="single" w:sz="2" w:space="0" w:color="auto"/>
            </w:tcBorders>
          </w:tcPr>
          <w:p w14:paraId="71CB59C2" w14:textId="77777777" w:rsidR="001028B9" w:rsidRDefault="001028B9" w:rsidP="00E5700B">
            <w:pPr>
              <w:rPr>
                <w:lang w:val="en-US"/>
              </w:rPr>
            </w:pPr>
            <w:r>
              <w:rPr>
                <w:lang w:val="en-US"/>
              </w:rPr>
              <w:t>319,81</w:t>
            </w:r>
          </w:p>
        </w:tc>
      </w:tr>
      <w:tr w:rsidR="001028B9" w14:paraId="63E3F935"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8AFFBD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25C2D96" w14:textId="77777777" w:rsidR="001028B9" w:rsidRDefault="001028B9" w:rsidP="00E5700B">
            <w:pPr>
              <w:jc w:val="center"/>
              <w:rPr>
                <w:sz w:val="16"/>
                <w:szCs w:val="16"/>
                <w:lang w:val="en-US"/>
              </w:rPr>
            </w:pPr>
            <w:r>
              <w:rPr>
                <w:sz w:val="16"/>
                <w:szCs w:val="16"/>
                <w:lang w:val="en-US"/>
              </w:rPr>
              <w:t>2670112202052</w:t>
            </w:r>
          </w:p>
        </w:tc>
        <w:tc>
          <w:tcPr>
            <w:tcW w:w="5979" w:type="dxa"/>
            <w:gridSpan w:val="6"/>
            <w:tcBorders>
              <w:top w:val="nil"/>
              <w:bottom w:val="single" w:sz="2" w:space="0" w:color="auto"/>
            </w:tcBorders>
          </w:tcPr>
          <w:p w14:paraId="154D90DD" w14:textId="77777777" w:rsidR="001028B9" w:rsidRDefault="001028B9" w:rsidP="00E5700B">
            <w:pPr>
              <w:rPr>
                <w:lang w:val="en-US"/>
              </w:rPr>
            </w:pPr>
            <w:r>
              <w:rPr>
                <w:lang w:val="en-US"/>
              </w:rPr>
              <w:t>Placi de granit ceramic</w:t>
            </w:r>
          </w:p>
        </w:tc>
        <w:tc>
          <w:tcPr>
            <w:tcW w:w="1134" w:type="dxa"/>
            <w:gridSpan w:val="2"/>
            <w:tcBorders>
              <w:top w:val="nil"/>
              <w:bottom w:val="single" w:sz="2" w:space="0" w:color="auto"/>
            </w:tcBorders>
          </w:tcPr>
          <w:p w14:paraId="5BBB18B1" w14:textId="77777777" w:rsidR="001028B9" w:rsidRDefault="001028B9" w:rsidP="00E5700B">
            <w:pPr>
              <w:rPr>
                <w:lang w:val="en-US"/>
              </w:rPr>
            </w:pPr>
            <w:r>
              <w:rPr>
                <w:lang w:val="en-US"/>
              </w:rPr>
              <w:t>m2</w:t>
            </w:r>
          </w:p>
        </w:tc>
        <w:tc>
          <w:tcPr>
            <w:tcW w:w="1134" w:type="dxa"/>
            <w:tcBorders>
              <w:top w:val="nil"/>
              <w:bottom w:val="single" w:sz="2" w:space="0" w:color="auto"/>
            </w:tcBorders>
          </w:tcPr>
          <w:p w14:paraId="33AF3729" w14:textId="77777777" w:rsidR="001028B9" w:rsidRDefault="001028B9" w:rsidP="00E5700B">
            <w:pPr>
              <w:rPr>
                <w:lang w:val="en-US"/>
              </w:rPr>
            </w:pPr>
            <w:r>
              <w:rPr>
                <w:lang w:val="en-US"/>
              </w:rPr>
              <w:t>84,62</w:t>
            </w:r>
          </w:p>
        </w:tc>
      </w:tr>
      <w:tr w:rsidR="001028B9" w14:paraId="5919EA99"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BDC53E0"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E8A8840" w14:textId="77777777" w:rsidR="001028B9" w:rsidRDefault="001028B9" w:rsidP="00E5700B">
            <w:pPr>
              <w:jc w:val="center"/>
              <w:rPr>
                <w:sz w:val="16"/>
                <w:szCs w:val="16"/>
                <w:lang w:val="en-US"/>
              </w:rPr>
            </w:pPr>
            <w:r>
              <w:rPr>
                <w:sz w:val="16"/>
                <w:szCs w:val="16"/>
                <w:lang w:val="en-US"/>
              </w:rPr>
              <w:t>2462106110554</w:t>
            </w:r>
          </w:p>
        </w:tc>
        <w:tc>
          <w:tcPr>
            <w:tcW w:w="5979" w:type="dxa"/>
            <w:gridSpan w:val="6"/>
            <w:tcBorders>
              <w:top w:val="nil"/>
              <w:bottom w:val="single" w:sz="2" w:space="0" w:color="auto"/>
            </w:tcBorders>
          </w:tcPr>
          <w:p w14:paraId="7399CADA" w14:textId="77777777" w:rsidR="001028B9" w:rsidRDefault="001028B9" w:rsidP="00E5700B">
            <w:pPr>
              <w:rPr>
                <w:lang w:val="en-US"/>
              </w:rPr>
            </w:pPr>
            <w:r>
              <w:rPr>
                <w:lang w:val="en-US"/>
              </w:rPr>
              <w:t>Adeziv pe baza de rasini acrilice sau latex</w:t>
            </w:r>
          </w:p>
        </w:tc>
        <w:tc>
          <w:tcPr>
            <w:tcW w:w="1134" w:type="dxa"/>
            <w:gridSpan w:val="2"/>
            <w:tcBorders>
              <w:top w:val="nil"/>
              <w:bottom w:val="single" w:sz="2" w:space="0" w:color="auto"/>
            </w:tcBorders>
          </w:tcPr>
          <w:p w14:paraId="6E07F199" w14:textId="77777777" w:rsidR="001028B9" w:rsidRDefault="001028B9" w:rsidP="00E5700B">
            <w:pPr>
              <w:rPr>
                <w:lang w:val="en-US"/>
              </w:rPr>
            </w:pPr>
            <w:r>
              <w:rPr>
                <w:lang w:val="en-US"/>
              </w:rPr>
              <w:t>kg</w:t>
            </w:r>
          </w:p>
        </w:tc>
        <w:tc>
          <w:tcPr>
            <w:tcW w:w="1134" w:type="dxa"/>
            <w:tcBorders>
              <w:top w:val="nil"/>
              <w:bottom w:val="single" w:sz="2" w:space="0" w:color="auto"/>
            </w:tcBorders>
          </w:tcPr>
          <w:p w14:paraId="41CC63B5" w14:textId="77777777" w:rsidR="001028B9" w:rsidRDefault="001028B9" w:rsidP="00E5700B">
            <w:pPr>
              <w:rPr>
                <w:lang w:val="en-US"/>
              </w:rPr>
            </w:pPr>
            <w:r>
              <w:rPr>
                <w:lang w:val="en-US"/>
              </w:rPr>
              <w:t>481,17</w:t>
            </w:r>
          </w:p>
        </w:tc>
      </w:tr>
      <w:tr w:rsidR="001028B9" w14:paraId="1B52FAB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249D33C"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53994F6" w14:textId="77777777" w:rsidR="001028B9" w:rsidRDefault="001028B9" w:rsidP="00E5700B">
            <w:pPr>
              <w:jc w:val="center"/>
              <w:rPr>
                <w:sz w:val="16"/>
                <w:szCs w:val="16"/>
                <w:lang w:val="en-US"/>
              </w:rPr>
            </w:pPr>
            <w:r>
              <w:rPr>
                <w:sz w:val="16"/>
                <w:szCs w:val="16"/>
                <w:lang w:val="en-US"/>
              </w:rPr>
              <w:t>2653102100853</w:t>
            </w:r>
          </w:p>
        </w:tc>
        <w:tc>
          <w:tcPr>
            <w:tcW w:w="5979" w:type="dxa"/>
            <w:gridSpan w:val="6"/>
            <w:tcBorders>
              <w:top w:val="nil"/>
              <w:bottom w:val="single" w:sz="2" w:space="0" w:color="auto"/>
            </w:tcBorders>
          </w:tcPr>
          <w:p w14:paraId="3D149E59" w14:textId="77777777" w:rsidR="001028B9" w:rsidRDefault="001028B9" w:rsidP="00E5700B">
            <w:pPr>
              <w:rPr>
                <w:lang w:val="en-US"/>
              </w:rPr>
            </w:pPr>
            <w:r>
              <w:rPr>
                <w:lang w:val="en-US"/>
              </w:rPr>
              <w:t>Praimer (grund)</w:t>
            </w:r>
          </w:p>
        </w:tc>
        <w:tc>
          <w:tcPr>
            <w:tcW w:w="1134" w:type="dxa"/>
            <w:gridSpan w:val="2"/>
            <w:tcBorders>
              <w:top w:val="nil"/>
              <w:bottom w:val="single" w:sz="2" w:space="0" w:color="auto"/>
            </w:tcBorders>
          </w:tcPr>
          <w:p w14:paraId="5B0B9545" w14:textId="77777777" w:rsidR="001028B9" w:rsidRDefault="001028B9" w:rsidP="00E5700B">
            <w:pPr>
              <w:rPr>
                <w:lang w:val="en-US"/>
              </w:rPr>
            </w:pPr>
            <w:r>
              <w:rPr>
                <w:lang w:val="en-US"/>
              </w:rPr>
              <w:t>kg</w:t>
            </w:r>
          </w:p>
        </w:tc>
        <w:tc>
          <w:tcPr>
            <w:tcW w:w="1134" w:type="dxa"/>
            <w:tcBorders>
              <w:top w:val="nil"/>
              <w:bottom w:val="single" w:sz="2" w:space="0" w:color="auto"/>
            </w:tcBorders>
          </w:tcPr>
          <w:p w14:paraId="666A6935" w14:textId="77777777" w:rsidR="001028B9" w:rsidRDefault="001028B9" w:rsidP="00E5700B">
            <w:pPr>
              <w:rPr>
                <w:lang w:val="en-US"/>
              </w:rPr>
            </w:pPr>
            <w:r>
              <w:rPr>
                <w:lang w:val="en-US"/>
              </w:rPr>
              <w:t>12,44</w:t>
            </w:r>
          </w:p>
        </w:tc>
      </w:tr>
      <w:tr w:rsidR="001028B9" w14:paraId="5BFAA78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969C806"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A2B8431" w14:textId="77777777" w:rsidR="001028B9" w:rsidRDefault="001028B9" w:rsidP="00E5700B">
            <w:pPr>
              <w:jc w:val="center"/>
              <w:rPr>
                <w:sz w:val="16"/>
                <w:szCs w:val="16"/>
                <w:lang w:val="en-US"/>
              </w:rPr>
            </w:pPr>
            <w:r>
              <w:rPr>
                <w:sz w:val="16"/>
                <w:szCs w:val="16"/>
                <w:lang w:val="en-US"/>
              </w:rPr>
              <w:t>24302261000001</w:t>
            </w:r>
          </w:p>
        </w:tc>
        <w:tc>
          <w:tcPr>
            <w:tcW w:w="5979" w:type="dxa"/>
            <w:gridSpan w:val="6"/>
            <w:tcBorders>
              <w:top w:val="nil"/>
              <w:bottom w:val="single" w:sz="2" w:space="0" w:color="auto"/>
            </w:tcBorders>
          </w:tcPr>
          <w:p w14:paraId="027B28DE" w14:textId="77777777" w:rsidR="001028B9" w:rsidRDefault="001028B9" w:rsidP="00E5700B">
            <w:pPr>
              <w:rPr>
                <w:lang w:val="en-US"/>
              </w:rPr>
            </w:pPr>
            <w:r>
              <w:rPr>
                <w:lang w:val="en-US"/>
              </w:rPr>
              <w:t>Fuga</w:t>
            </w:r>
          </w:p>
        </w:tc>
        <w:tc>
          <w:tcPr>
            <w:tcW w:w="1134" w:type="dxa"/>
            <w:gridSpan w:val="2"/>
            <w:tcBorders>
              <w:top w:val="nil"/>
              <w:bottom w:val="single" w:sz="2" w:space="0" w:color="auto"/>
            </w:tcBorders>
          </w:tcPr>
          <w:p w14:paraId="49DB70B0" w14:textId="77777777" w:rsidR="001028B9" w:rsidRDefault="001028B9" w:rsidP="00E5700B">
            <w:pPr>
              <w:rPr>
                <w:lang w:val="en-US"/>
              </w:rPr>
            </w:pPr>
            <w:r>
              <w:rPr>
                <w:lang w:val="en-US"/>
              </w:rPr>
              <w:t>kg</w:t>
            </w:r>
          </w:p>
        </w:tc>
        <w:tc>
          <w:tcPr>
            <w:tcW w:w="1134" w:type="dxa"/>
            <w:tcBorders>
              <w:top w:val="nil"/>
              <w:bottom w:val="single" w:sz="2" w:space="0" w:color="auto"/>
            </w:tcBorders>
          </w:tcPr>
          <w:p w14:paraId="027EF7F2" w14:textId="77777777" w:rsidR="001028B9" w:rsidRDefault="001028B9" w:rsidP="00E5700B">
            <w:pPr>
              <w:rPr>
                <w:lang w:val="en-US"/>
              </w:rPr>
            </w:pPr>
            <w:r>
              <w:rPr>
                <w:lang w:val="en-US"/>
              </w:rPr>
              <w:t>16,59</w:t>
            </w:r>
          </w:p>
        </w:tc>
      </w:tr>
      <w:tr w:rsidR="001028B9" w14:paraId="725523E5"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9F9AAC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A188E3F" w14:textId="77777777" w:rsidR="001028B9" w:rsidRDefault="001028B9" w:rsidP="00E5700B">
            <w:pPr>
              <w:jc w:val="center"/>
              <w:rPr>
                <w:sz w:val="16"/>
                <w:szCs w:val="16"/>
                <w:lang w:val="en-US"/>
              </w:rPr>
            </w:pPr>
            <w:r>
              <w:rPr>
                <w:sz w:val="16"/>
                <w:szCs w:val="16"/>
                <w:lang w:val="en-US"/>
              </w:rPr>
              <w:t>2881116002700</w:t>
            </w:r>
          </w:p>
        </w:tc>
        <w:tc>
          <w:tcPr>
            <w:tcW w:w="5979" w:type="dxa"/>
            <w:gridSpan w:val="6"/>
            <w:tcBorders>
              <w:top w:val="nil"/>
              <w:bottom w:val="single" w:sz="2" w:space="0" w:color="auto"/>
            </w:tcBorders>
          </w:tcPr>
          <w:p w14:paraId="5B15E273" w14:textId="77777777" w:rsidR="001028B9" w:rsidRDefault="001028B9" w:rsidP="00E5700B">
            <w:pPr>
              <w:rPr>
                <w:lang w:val="en-US"/>
              </w:rPr>
            </w:pPr>
            <w:r>
              <w:rPr>
                <w:lang w:val="en-US"/>
              </w:rPr>
              <w:t>Disc abraziv</w:t>
            </w:r>
          </w:p>
        </w:tc>
        <w:tc>
          <w:tcPr>
            <w:tcW w:w="1134" w:type="dxa"/>
            <w:gridSpan w:val="2"/>
            <w:tcBorders>
              <w:top w:val="nil"/>
              <w:bottom w:val="single" w:sz="2" w:space="0" w:color="auto"/>
            </w:tcBorders>
          </w:tcPr>
          <w:p w14:paraId="719D2E44" w14:textId="77777777" w:rsidR="001028B9" w:rsidRDefault="001028B9" w:rsidP="00E5700B">
            <w:pPr>
              <w:rPr>
                <w:lang w:val="en-US"/>
              </w:rPr>
            </w:pPr>
            <w:r>
              <w:rPr>
                <w:lang w:val="en-US"/>
              </w:rPr>
              <w:t>buc</w:t>
            </w:r>
          </w:p>
        </w:tc>
        <w:tc>
          <w:tcPr>
            <w:tcW w:w="1134" w:type="dxa"/>
            <w:tcBorders>
              <w:top w:val="nil"/>
              <w:bottom w:val="single" w:sz="2" w:space="0" w:color="auto"/>
            </w:tcBorders>
          </w:tcPr>
          <w:p w14:paraId="3604D466" w14:textId="77777777" w:rsidR="001028B9" w:rsidRDefault="001028B9" w:rsidP="00E5700B">
            <w:pPr>
              <w:rPr>
                <w:lang w:val="en-US"/>
              </w:rPr>
            </w:pPr>
            <w:r>
              <w:rPr>
                <w:lang w:val="en-US"/>
              </w:rPr>
              <w:t>1,66</w:t>
            </w:r>
          </w:p>
        </w:tc>
      </w:tr>
      <w:tr w:rsidR="001028B9" w14:paraId="7B78DE6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74EF60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B419C0C" w14:textId="77777777" w:rsidR="001028B9" w:rsidRDefault="001028B9" w:rsidP="00E5700B">
            <w:pPr>
              <w:jc w:val="center"/>
              <w:rPr>
                <w:sz w:val="16"/>
                <w:szCs w:val="16"/>
                <w:lang w:val="en-US"/>
              </w:rPr>
            </w:pPr>
            <w:r>
              <w:rPr>
                <w:sz w:val="16"/>
                <w:szCs w:val="16"/>
                <w:lang w:val="en-US"/>
              </w:rPr>
              <w:t>4100126202818</w:t>
            </w:r>
          </w:p>
        </w:tc>
        <w:tc>
          <w:tcPr>
            <w:tcW w:w="5979" w:type="dxa"/>
            <w:gridSpan w:val="6"/>
            <w:tcBorders>
              <w:top w:val="nil"/>
              <w:bottom w:val="single" w:sz="2" w:space="0" w:color="auto"/>
            </w:tcBorders>
          </w:tcPr>
          <w:p w14:paraId="5F0C5DF6" w14:textId="77777777" w:rsidR="001028B9" w:rsidRDefault="001028B9" w:rsidP="00E5700B">
            <w:pPr>
              <w:rPr>
                <w:lang w:val="en-US"/>
              </w:rPr>
            </w:pPr>
            <w:r>
              <w:rPr>
                <w:lang w:val="en-US"/>
              </w:rPr>
              <w:t xml:space="preserve"> Apa</w:t>
            </w:r>
          </w:p>
        </w:tc>
        <w:tc>
          <w:tcPr>
            <w:tcW w:w="1134" w:type="dxa"/>
            <w:gridSpan w:val="2"/>
            <w:tcBorders>
              <w:top w:val="nil"/>
              <w:bottom w:val="single" w:sz="2" w:space="0" w:color="auto"/>
            </w:tcBorders>
          </w:tcPr>
          <w:p w14:paraId="787D8BE4" w14:textId="77777777" w:rsidR="001028B9" w:rsidRDefault="001028B9" w:rsidP="00E5700B">
            <w:pPr>
              <w:rPr>
                <w:lang w:val="en-US"/>
              </w:rPr>
            </w:pPr>
            <w:r>
              <w:rPr>
                <w:lang w:val="en-US"/>
              </w:rPr>
              <w:t>m3</w:t>
            </w:r>
          </w:p>
        </w:tc>
        <w:tc>
          <w:tcPr>
            <w:tcW w:w="1134" w:type="dxa"/>
            <w:tcBorders>
              <w:top w:val="nil"/>
              <w:bottom w:val="single" w:sz="2" w:space="0" w:color="auto"/>
            </w:tcBorders>
          </w:tcPr>
          <w:p w14:paraId="036CAEC1" w14:textId="77777777" w:rsidR="001028B9" w:rsidRDefault="001028B9" w:rsidP="00E5700B">
            <w:pPr>
              <w:rPr>
                <w:lang w:val="en-US"/>
              </w:rPr>
            </w:pPr>
            <w:r>
              <w:rPr>
                <w:lang w:val="en-US"/>
              </w:rPr>
              <w:t>0,41</w:t>
            </w:r>
          </w:p>
        </w:tc>
      </w:tr>
      <w:tr w:rsidR="001028B9" w14:paraId="6F2E263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6FA0444"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0828A88" w14:textId="77777777" w:rsidR="001028B9" w:rsidRDefault="001028B9" w:rsidP="00E5700B">
            <w:pPr>
              <w:jc w:val="center"/>
              <w:rPr>
                <w:sz w:val="16"/>
                <w:szCs w:val="16"/>
                <w:lang w:val="en-US"/>
              </w:rPr>
            </w:pPr>
            <w:r>
              <w:rPr>
                <w:sz w:val="16"/>
                <w:szCs w:val="16"/>
                <w:lang w:val="en-US"/>
              </w:rPr>
              <w:t>2952270003205</w:t>
            </w:r>
          </w:p>
        </w:tc>
        <w:tc>
          <w:tcPr>
            <w:tcW w:w="5979" w:type="dxa"/>
            <w:gridSpan w:val="6"/>
            <w:tcBorders>
              <w:top w:val="nil"/>
              <w:bottom w:val="single" w:sz="2" w:space="0" w:color="auto"/>
            </w:tcBorders>
          </w:tcPr>
          <w:p w14:paraId="4B09577A" w14:textId="77777777" w:rsidR="001028B9" w:rsidRDefault="001028B9" w:rsidP="00E5700B">
            <w:pPr>
              <w:rPr>
                <w:lang w:val="en-US"/>
              </w:rPr>
            </w:pPr>
            <w:r>
              <w:rPr>
                <w:lang w:val="en-US"/>
              </w:rPr>
              <w:t>Masina de taiat piatra universala</w:t>
            </w:r>
          </w:p>
        </w:tc>
        <w:tc>
          <w:tcPr>
            <w:tcW w:w="1134" w:type="dxa"/>
            <w:gridSpan w:val="2"/>
            <w:tcBorders>
              <w:top w:val="nil"/>
              <w:bottom w:val="single" w:sz="2" w:space="0" w:color="auto"/>
            </w:tcBorders>
          </w:tcPr>
          <w:p w14:paraId="406DB584" w14:textId="77777777" w:rsidR="001028B9" w:rsidRDefault="001028B9" w:rsidP="00E5700B">
            <w:pPr>
              <w:rPr>
                <w:lang w:val="en-US"/>
              </w:rPr>
            </w:pPr>
            <w:r>
              <w:rPr>
                <w:lang w:val="en-US"/>
              </w:rPr>
              <w:t>h-ut</w:t>
            </w:r>
          </w:p>
        </w:tc>
        <w:tc>
          <w:tcPr>
            <w:tcW w:w="1134" w:type="dxa"/>
            <w:tcBorders>
              <w:top w:val="nil"/>
              <w:bottom w:val="single" w:sz="2" w:space="0" w:color="auto"/>
            </w:tcBorders>
          </w:tcPr>
          <w:p w14:paraId="4BD96CC2" w14:textId="77777777" w:rsidR="001028B9" w:rsidRDefault="001028B9" w:rsidP="00E5700B">
            <w:pPr>
              <w:rPr>
                <w:lang w:val="en-US"/>
              </w:rPr>
            </w:pPr>
            <w:r>
              <w:rPr>
                <w:lang w:val="en-US"/>
              </w:rPr>
              <w:t>28,46</w:t>
            </w:r>
          </w:p>
        </w:tc>
      </w:tr>
      <w:tr w:rsidR="001028B9" w14:paraId="0FE6C3D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87D00B8"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E916C88" w14:textId="77777777" w:rsidR="001028B9" w:rsidRDefault="001028B9" w:rsidP="00E5700B">
            <w:pPr>
              <w:jc w:val="center"/>
              <w:rPr>
                <w:sz w:val="16"/>
                <w:szCs w:val="16"/>
                <w:lang w:val="en-US"/>
              </w:rPr>
            </w:pPr>
            <w:r>
              <w:rPr>
                <w:sz w:val="16"/>
                <w:szCs w:val="16"/>
                <w:lang w:val="en-US"/>
              </w:rPr>
              <w:t>2922140006702</w:t>
            </w:r>
          </w:p>
        </w:tc>
        <w:tc>
          <w:tcPr>
            <w:tcW w:w="5979" w:type="dxa"/>
            <w:gridSpan w:val="6"/>
            <w:tcBorders>
              <w:top w:val="nil"/>
              <w:bottom w:val="single" w:sz="2" w:space="0" w:color="auto"/>
            </w:tcBorders>
          </w:tcPr>
          <w:p w14:paraId="3BFD8781" w14:textId="77777777" w:rsidR="001028B9" w:rsidRDefault="001028B9" w:rsidP="00E5700B">
            <w:pPr>
              <w:rPr>
                <w:lang w:val="en-US"/>
              </w:rPr>
            </w:pPr>
            <w:r>
              <w:rPr>
                <w:lang w:val="en-US"/>
              </w:rPr>
              <w:t>Macara de fereastra</w:t>
            </w:r>
          </w:p>
        </w:tc>
        <w:tc>
          <w:tcPr>
            <w:tcW w:w="1134" w:type="dxa"/>
            <w:gridSpan w:val="2"/>
            <w:tcBorders>
              <w:top w:val="nil"/>
              <w:bottom w:val="single" w:sz="2" w:space="0" w:color="auto"/>
            </w:tcBorders>
          </w:tcPr>
          <w:p w14:paraId="08444180" w14:textId="77777777" w:rsidR="001028B9" w:rsidRDefault="001028B9" w:rsidP="00E5700B">
            <w:pPr>
              <w:rPr>
                <w:lang w:val="en-US"/>
              </w:rPr>
            </w:pPr>
            <w:r>
              <w:rPr>
                <w:lang w:val="en-US"/>
              </w:rPr>
              <w:t>h-ut</w:t>
            </w:r>
          </w:p>
        </w:tc>
        <w:tc>
          <w:tcPr>
            <w:tcW w:w="1134" w:type="dxa"/>
            <w:tcBorders>
              <w:top w:val="nil"/>
              <w:bottom w:val="single" w:sz="2" w:space="0" w:color="auto"/>
            </w:tcBorders>
          </w:tcPr>
          <w:p w14:paraId="3D91729D" w14:textId="77777777" w:rsidR="001028B9" w:rsidRDefault="001028B9" w:rsidP="00E5700B">
            <w:pPr>
              <w:rPr>
                <w:lang w:val="en-US"/>
              </w:rPr>
            </w:pPr>
            <w:r>
              <w:rPr>
                <w:lang w:val="en-US"/>
              </w:rPr>
              <w:t>2,99</w:t>
            </w:r>
          </w:p>
        </w:tc>
      </w:tr>
      <w:tr w:rsidR="001028B9" w14:paraId="72F7297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2F39135"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5165506" w14:textId="77777777" w:rsidR="001028B9" w:rsidRDefault="001028B9" w:rsidP="00E5700B">
            <w:pPr>
              <w:jc w:val="center"/>
              <w:rPr>
                <w:sz w:val="16"/>
                <w:szCs w:val="16"/>
                <w:lang w:val="en-US"/>
              </w:rPr>
            </w:pPr>
            <w:r>
              <w:rPr>
                <w:sz w:val="16"/>
                <w:szCs w:val="16"/>
                <w:lang w:val="en-US"/>
              </w:rPr>
              <w:t>2952270007607</w:t>
            </w:r>
          </w:p>
        </w:tc>
        <w:tc>
          <w:tcPr>
            <w:tcW w:w="5979" w:type="dxa"/>
            <w:gridSpan w:val="6"/>
            <w:tcBorders>
              <w:top w:val="nil"/>
              <w:bottom w:val="single" w:sz="2" w:space="0" w:color="auto"/>
            </w:tcBorders>
          </w:tcPr>
          <w:p w14:paraId="74C8BEEA" w14:textId="77777777" w:rsidR="001028B9" w:rsidRDefault="001028B9" w:rsidP="00E5700B">
            <w:pPr>
              <w:rPr>
                <w:lang w:val="en-US"/>
              </w:rPr>
            </w:pPr>
            <w:r>
              <w:rPr>
                <w:lang w:val="en-US"/>
              </w:rPr>
              <w:t>Masina de gaurit electrica cu ajutaj de snec</w:t>
            </w:r>
          </w:p>
        </w:tc>
        <w:tc>
          <w:tcPr>
            <w:tcW w:w="1134" w:type="dxa"/>
            <w:gridSpan w:val="2"/>
            <w:tcBorders>
              <w:top w:val="nil"/>
              <w:bottom w:val="single" w:sz="2" w:space="0" w:color="auto"/>
            </w:tcBorders>
          </w:tcPr>
          <w:p w14:paraId="5450FAE3" w14:textId="77777777" w:rsidR="001028B9" w:rsidRDefault="001028B9" w:rsidP="00E5700B">
            <w:pPr>
              <w:rPr>
                <w:lang w:val="en-US"/>
              </w:rPr>
            </w:pPr>
            <w:r>
              <w:rPr>
                <w:lang w:val="en-US"/>
              </w:rPr>
              <w:t>h-ut</w:t>
            </w:r>
          </w:p>
        </w:tc>
        <w:tc>
          <w:tcPr>
            <w:tcW w:w="1134" w:type="dxa"/>
            <w:tcBorders>
              <w:top w:val="nil"/>
              <w:bottom w:val="single" w:sz="2" w:space="0" w:color="auto"/>
            </w:tcBorders>
          </w:tcPr>
          <w:p w14:paraId="41B5B540" w14:textId="77777777" w:rsidR="001028B9" w:rsidRDefault="001028B9" w:rsidP="00E5700B">
            <w:pPr>
              <w:rPr>
                <w:lang w:val="en-US"/>
              </w:rPr>
            </w:pPr>
            <w:r>
              <w:rPr>
                <w:lang w:val="en-US"/>
              </w:rPr>
              <w:t>0,60</w:t>
            </w:r>
          </w:p>
        </w:tc>
      </w:tr>
      <w:tr w:rsidR="001028B9" w14:paraId="0A1D324C"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0EFEDCE7" w14:textId="77777777" w:rsidR="001028B9" w:rsidRDefault="001028B9" w:rsidP="00E5700B">
            <w:pPr>
              <w:rPr>
                <w:lang w:val="en-US"/>
              </w:rPr>
            </w:pPr>
            <w:r>
              <w:rPr>
                <w:lang w:val="en-US"/>
              </w:rPr>
              <w:t>86</w:t>
            </w:r>
          </w:p>
        </w:tc>
        <w:tc>
          <w:tcPr>
            <w:tcW w:w="1400" w:type="dxa"/>
            <w:gridSpan w:val="4"/>
            <w:tcBorders>
              <w:top w:val="single" w:sz="4" w:space="0" w:color="auto"/>
              <w:bottom w:val="single" w:sz="4" w:space="0" w:color="auto"/>
            </w:tcBorders>
          </w:tcPr>
          <w:p w14:paraId="626D4A94" w14:textId="77777777" w:rsidR="001028B9" w:rsidRDefault="001028B9" w:rsidP="00E5700B">
            <w:pPr>
              <w:rPr>
                <w:lang w:val="en-US"/>
              </w:rPr>
            </w:pPr>
            <w:r>
              <w:rPr>
                <w:lang w:val="en-US"/>
              </w:rPr>
              <w:t>CI14A</w:t>
            </w:r>
          </w:p>
          <w:p w14:paraId="15D3069B"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5BB11EEE"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Elemente liniare din placi din gresie ceramica aplicate cu adeziv (plinta la perete)</w:t>
            </w:r>
            <w:r>
              <w:rPr>
                <w:rFonts w:ascii="Times New Roman CYR" w:hAnsi="Times New Roman CYR" w:cs="Times New Roman CYR"/>
                <w:sz w:val="16"/>
                <w:szCs w:val="16"/>
                <w:lang w:val="en-US"/>
              </w:rPr>
              <w:t xml:space="preserve"> </w:t>
            </w:r>
          </w:p>
          <w:p w14:paraId="34FC7A43"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4EB2219" w14:textId="77777777" w:rsidR="001028B9" w:rsidRDefault="001028B9" w:rsidP="00E5700B">
            <w:pPr>
              <w:jc w:val="center"/>
              <w:rPr>
                <w:lang w:val="en-US"/>
              </w:rPr>
            </w:pPr>
            <w:r>
              <w:rPr>
                <w:lang w:val="en-US"/>
              </w:rPr>
              <w:t>m</w:t>
            </w:r>
          </w:p>
        </w:tc>
        <w:tc>
          <w:tcPr>
            <w:tcW w:w="1134" w:type="dxa"/>
            <w:tcBorders>
              <w:top w:val="single" w:sz="4" w:space="0" w:color="auto"/>
              <w:bottom w:val="single" w:sz="4" w:space="0" w:color="auto"/>
            </w:tcBorders>
            <w:vAlign w:val="center"/>
          </w:tcPr>
          <w:p w14:paraId="5B87F70A" w14:textId="77777777" w:rsidR="001028B9" w:rsidRPr="00B400BD" w:rsidRDefault="001028B9" w:rsidP="00E5700B">
            <w:pPr>
              <w:jc w:val="center"/>
              <w:rPr>
                <w:b/>
                <w:bCs/>
                <w:lang w:val="en-US"/>
              </w:rPr>
            </w:pPr>
            <w:r w:rsidRPr="00B400BD">
              <w:rPr>
                <w:b/>
                <w:bCs/>
                <w:lang w:val="en-US"/>
              </w:rPr>
              <w:t>95,87</w:t>
            </w:r>
          </w:p>
        </w:tc>
      </w:tr>
      <w:tr w:rsidR="001028B9" w14:paraId="326EF56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D1F4429" w14:textId="77777777" w:rsidR="001028B9" w:rsidRDefault="001028B9" w:rsidP="00E5700B">
            <w:pPr>
              <w:rPr>
                <w:lang w:val="en-US"/>
              </w:rPr>
            </w:pPr>
          </w:p>
        </w:tc>
        <w:tc>
          <w:tcPr>
            <w:tcW w:w="1400" w:type="dxa"/>
            <w:gridSpan w:val="4"/>
            <w:tcBorders>
              <w:top w:val="nil"/>
              <w:bottom w:val="single" w:sz="2" w:space="0" w:color="auto"/>
            </w:tcBorders>
            <w:vAlign w:val="center"/>
          </w:tcPr>
          <w:p w14:paraId="5386955C" w14:textId="77777777" w:rsidR="001028B9" w:rsidRDefault="001028B9" w:rsidP="00E5700B">
            <w:pPr>
              <w:jc w:val="center"/>
              <w:rPr>
                <w:sz w:val="16"/>
                <w:szCs w:val="16"/>
                <w:lang w:val="en-US"/>
              </w:rPr>
            </w:pPr>
            <w:r>
              <w:rPr>
                <w:sz w:val="16"/>
                <w:szCs w:val="16"/>
                <w:lang w:val="en-US"/>
              </w:rPr>
              <w:t>7132010010900</w:t>
            </w:r>
          </w:p>
        </w:tc>
        <w:tc>
          <w:tcPr>
            <w:tcW w:w="5979" w:type="dxa"/>
            <w:gridSpan w:val="6"/>
            <w:tcBorders>
              <w:top w:val="nil"/>
              <w:bottom w:val="single" w:sz="2" w:space="0" w:color="auto"/>
            </w:tcBorders>
          </w:tcPr>
          <w:p w14:paraId="6D1CDAA9" w14:textId="77777777" w:rsidR="001028B9" w:rsidRDefault="001028B9" w:rsidP="00E5700B">
            <w:pPr>
              <w:rPr>
                <w:lang w:val="en-US"/>
              </w:rPr>
            </w:pPr>
            <w:r>
              <w:rPr>
                <w:lang w:val="en-US"/>
              </w:rPr>
              <w:t>Faiantar</w:t>
            </w:r>
          </w:p>
        </w:tc>
        <w:tc>
          <w:tcPr>
            <w:tcW w:w="1134" w:type="dxa"/>
            <w:gridSpan w:val="2"/>
            <w:tcBorders>
              <w:top w:val="nil"/>
              <w:bottom w:val="single" w:sz="2" w:space="0" w:color="auto"/>
            </w:tcBorders>
          </w:tcPr>
          <w:p w14:paraId="06FD8959" w14:textId="77777777" w:rsidR="001028B9" w:rsidRDefault="001028B9" w:rsidP="00E5700B">
            <w:pPr>
              <w:rPr>
                <w:lang w:val="en-US"/>
              </w:rPr>
            </w:pPr>
            <w:r>
              <w:rPr>
                <w:lang w:val="en-US"/>
              </w:rPr>
              <w:t>h-om</w:t>
            </w:r>
          </w:p>
        </w:tc>
        <w:tc>
          <w:tcPr>
            <w:tcW w:w="1134" w:type="dxa"/>
            <w:tcBorders>
              <w:top w:val="nil"/>
              <w:bottom w:val="single" w:sz="2" w:space="0" w:color="auto"/>
            </w:tcBorders>
          </w:tcPr>
          <w:p w14:paraId="478AC9DD" w14:textId="77777777" w:rsidR="001028B9" w:rsidRDefault="001028B9" w:rsidP="00E5700B">
            <w:pPr>
              <w:rPr>
                <w:lang w:val="en-US"/>
              </w:rPr>
            </w:pPr>
            <w:r>
              <w:rPr>
                <w:lang w:val="en-US"/>
              </w:rPr>
              <w:t>38,35</w:t>
            </w:r>
          </w:p>
        </w:tc>
      </w:tr>
      <w:tr w:rsidR="001028B9" w14:paraId="30E0DA5A"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5C9739E" w14:textId="77777777" w:rsidR="001028B9" w:rsidRDefault="001028B9" w:rsidP="00E5700B">
            <w:pPr>
              <w:rPr>
                <w:lang w:val="en-US"/>
              </w:rPr>
            </w:pPr>
          </w:p>
        </w:tc>
        <w:tc>
          <w:tcPr>
            <w:tcW w:w="1400" w:type="dxa"/>
            <w:gridSpan w:val="4"/>
            <w:tcBorders>
              <w:top w:val="nil"/>
              <w:bottom w:val="single" w:sz="2" w:space="0" w:color="auto"/>
            </w:tcBorders>
            <w:vAlign w:val="center"/>
          </w:tcPr>
          <w:p w14:paraId="7C655042" w14:textId="77777777" w:rsidR="001028B9" w:rsidRDefault="001028B9" w:rsidP="00E5700B">
            <w:pPr>
              <w:jc w:val="center"/>
              <w:rPr>
                <w:sz w:val="16"/>
                <w:szCs w:val="16"/>
                <w:lang w:val="en-US"/>
              </w:rPr>
            </w:pPr>
            <w:r>
              <w:rPr>
                <w:sz w:val="16"/>
                <w:szCs w:val="16"/>
                <w:lang w:val="en-US"/>
              </w:rPr>
              <w:t>9310060019920</w:t>
            </w:r>
          </w:p>
        </w:tc>
        <w:tc>
          <w:tcPr>
            <w:tcW w:w="5979" w:type="dxa"/>
            <w:gridSpan w:val="6"/>
            <w:tcBorders>
              <w:top w:val="nil"/>
              <w:bottom w:val="single" w:sz="2" w:space="0" w:color="auto"/>
            </w:tcBorders>
          </w:tcPr>
          <w:p w14:paraId="55C4E857" w14:textId="77777777" w:rsidR="001028B9" w:rsidRDefault="001028B9" w:rsidP="00E5700B">
            <w:pPr>
              <w:rPr>
                <w:lang w:val="en-US"/>
              </w:rPr>
            </w:pPr>
            <w:r>
              <w:rPr>
                <w:lang w:val="en-US"/>
              </w:rPr>
              <w:t>Muncitor deservire CM</w:t>
            </w:r>
          </w:p>
        </w:tc>
        <w:tc>
          <w:tcPr>
            <w:tcW w:w="1134" w:type="dxa"/>
            <w:gridSpan w:val="2"/>
            <w:tcBorders>
              <w:top w:val="nil"/>
              <w:bottom w:val="single" w:sz="2" w:space="0" w:color="auto"/>
            </w:tcBorders>
          </w:tcPr>
          <w:p w14:paraId="7E122EE3" w14:textId="77777777" w:rsidR="001028B9" w:rsidRDefault="001028B9" w:rsidP="00E5700B">
            <w:pPr>
              <w:rPr>
                <w:lang w:val="en-US"/>
              </w:rPr>
            </w:pPr>
            <w:r>
              <w:rPr>
                <w:lang w:val="en-US"/>
              </w:rPr>
              <w:t>h-om</w:t>
            </w:r>
          </w:p>
        </w:tc>
        <w:tc>
          <w:tcPr>
            <w:tcW w:w="1134" w:type="dxa"/>
            <w:tcBorders>
              <w:top w:val="nil"/>
              <w:bottom w:val="single" w:sz="2" w:space="0" w:color="auto"/>
            </w:tcBorders>
          </w:tcPr>
          <w:p w14:paraId="1A9DC024" w14:textId="77777777" w:rsidR="001028B9" w:rsidRDefault="001028B9" w:rsidP="00E5700B">
            <w:pPr>
              <w:rPr>
                <w:lang w:val="en-US"/>
              </w:rPr>
            </w:pPr>
            <w:r>
              <w:rPr>
                <w:lang w:val="en-US"/>
              </w:rPr>
              <w:t>9,59</w:t>
            </w:r>
          </w:p>
        </w:tc>
      </w:tr>
      <w:tr w:rsidR="001028B9" w14:paraId="557391D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D258E28"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4CB57BD" w14:textId="77777777" w:rsidR="001028B9" w:rsidRDefault="001028B9" w:rsidP="00E5700B">
            <w:pPr>
              <w:jc w:val="center"/>
              <w:rPr>
                <w:sz w:val="16"/>
                <w:szCs w:val="16"/>
                <w:lang w:val="en-US"/>
              </w:rPr>
            </w:pPr>
            <w:r>
              <w:rPr>
                <w:sz w:val="16"/>
                <w:szCs w:val="16"/>
                <w:lang w:val="en-US"/>
              </w:rPr>
              <w:t>2874116312500</w:t>
            </w:r>
          </w:p>
        </w:tc>
        <w:tc>
          <w:tcPr>
            <w:tcW w:w="5979" w:type="dxa"/>
            <w:gridSpan w:val="6"/>
            <w:tcBorders>
              <w:top w:val="nil"/>
              <w:bottom w:val="single" w:sz="2" w:space="0" w:color="auto"/>
            </w:tcBorders>
          </w:tcPr>
          <w:p w14:paraId="67F1EB3D" w14:textId="77777777" w:rsidR="001028B9" w:rsidRDefault="001028B9" w:rsidP="00E5700B">
            <w:pPr>
              <w:rPr>
                <w:lang w:val="en-US"/>
              </w:rPr>
            </w:pPr>
            <w:r>
              <w:rPr>
                <w:lang w:val="en-US"/>
              </w:rPr>
              <w:t>Elemente liniare din gresie ceramica, gresie portelanata sau faianta</w:t>
            </w:r>
          </w:p>
        </w:tc>
        <w:tc>
          <w:tcPr>
            <w:tcW w:w="1134" w:type="dxa"/>
            <w:gridSpan w:val="2"/>
            <w:tcBorders>
              <w:top w:val="nil"/>
              <w:bottom w:val="single" w:sz="2" w:space="0" w:color="auto"/>
            </w:tcBorders>
          </w:tcPr>
          <w:p w14:paraId="46DA6D7C" w14:textId="77777777" w:rsidR="001028B9" w:rsidRDefault="001028B9" w:rsidP="00E5700B">
            <w:pPr>
              <w:rPr>
                <w:lang w:val="en-US"/>
              </w:rPr>
            </w:pPr>
            <w:r>
              <w:rPr>
                <w:lang w:val="en-US"/>
              </w:rPr>
              <w:t>m</w:t>
            </w:r>
          </w:p>
        </w:tc>
        <w:tc>
          <w:tcPr>
            <w:tcW w:w="1134" w:type="dxa"/>
            <w:tcBorders>
              <w:top w:val="nil"/>
              <w:bottom w:val="single" w:sz="2" w:space="0" w:color="auto"/>
            </w:tcBorders>
          </w:tcPr>
          <w:p w14:paraId="44A6FE38" w14:textId="77777777" w:rsidR="001028B9" w:rsidRDefault="001028B9" w:rsidP="00E5700B">
            <w:pPr>
              <w:rPr>
                <w:lang w:val="en-US"/>
              </w:rPr>
            </w:pPr>
            <w:r>
              <w:rPr>
                <w:lang w:val="en-US"/>
              </w:rPr>
              <w:t>102,68</w:t>
            </w:r>
          </w:p>
        </w:tc>
      </w:tr>
      <w:tr w:rsidR="001028B9" w14:paraId="00ACBCF3"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DADF935"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63E50E1" w14:textId="77777777" w:rsidR="001028B9" w:rsidRDefault="001028B9" w:rsidP="00E5700B">
            <w:pPr>
              <w:jc w:val="center"/>
              <w:rPr>
                <w:sz w:val="16"/>
                <w:szCs w:val="16"/>
                <w:lang w:val="en-US"/>
              </w:rPr>
            </w:pPr>
            <w:r>
              <w:rPr>
                <w:sz w:val="16"/>
                <w:szCs w:val="16"/>
                <w:lang w:val="en-US"/>
              </w:rPr>
              <w:t>2462106110400</w:t>
            </w:r>
          </w:p>
        </w:tc>
        <w:tc>
          <w:tcPr>
            <w:tcW w:w="5979" w:type="dxa"/>
            <w:gridSpan w:val="6"/>
            <w:tcBorders>
              <w:top w:val="nil"/>
              <w:bottom w:val="single" w:sz="2" w:space="0" w:color="auto"/>
            </w:tcBorders>
          </w:tcPr>
          <w:p w14:paraId="3FB18D6C" w14:textId="77777777" w:rsidR="001028B9" w:rsidRDefault="001028B9" w:rsidP="00E5700B">
            <w:pPr>
              <w:rPr>
                <w:lang w:val="en-US"/>
              </w:rPr>
            </w:pPr>
            <w:r>
              <w:rPr>
                <w:lang w:val="en-US"/>
              </w:rPr>
              <w:t>Adeziv pentru placaje din gresie ceramica</w:t>
            </w:r>
          </w:p>
        </w:tc>
        <w:tc>
          <w:tcPr>
            <w:tcW w:w="1134" w:type="dxa"/>
            <w:gridSpan w:val="2"/>
            <w:tcBorders>
              <w:top w:val="nil"/>
              <w:bottom w:val="single" w:sz="2" w:space="0" w:color="auto"/>
            </w:tcBorders>
          </w:tcPr>
          <w:p w14:paraId="198B3F3B" w14:textId="77777777" w:rsidR="001028B9" w:rsidRDefault="001028B9" w:rsidP="00E5700B">
            <w:pPr>
              <w:rPr>
                <w:lang w:val="en-US"/>
              </w:rPr>
            </w:pPr>
            <w:r>
              <w:rPr>
                <w:lang w:val="en-US"/>
              </w:rPr>
              <w:t>kg</w:t>
            </w:r>
          </w:p>
        </w:tc>
        <w:tc>
          <w:tcPr>
            <w:tcW w:w="1134" w:type="dxa"/>
            <w:tcBorders>
              <w:top w:val="nil"/>
              <w:bottom w:val="single" w:sz="2" w:space="0" w:color="auto"/>
            </w:tcBorders>
          </w:tcPr>
          <w:p w14:paraId="0E05697E" w14:textId="77777777" w:rsidR="001028B9" w:rsidRDefault="001028B9" w:rsidP="00E5700B">
            <w:pPr>
              <w:rPr>
                <w:lang w:val="en-US"/>
              </w:rPr>
            </w:pPr>
            <w:r>
              <w:rPr>
                <w:lang w:val="en-US"/>
              </w:rPr>
              <w:t>35,23</w:t>
            </w:r>
          </w:p>
        </w:tc>
      </w:tr>
      <w:tr w:rsidR="001028B9" w14:paraId="1ECC2D15"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DD97643"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A9AED31" w14:textId="77777777" w:rsidR="001028B9" w:rsidRDefault="001028B9" w:rsidP="00E5700B">
            <w:pPr>
              <w:jc w:val="center"/>
              <w:rPr>
                <w:sz w:val="16"/>
                <w:szCs w:val="16"/>
                <w:lang w:val="en-US"/>
              </w:rPr>
            </w:pPr>
            <w:r>
              <w:rPr>
                <w:sz w:val="16"/>
                <w:szCs w:val="16"/>
                <w:lang w:val="en-US"/>
              </w:rPr>
              <w:t>2010237318700</w:t>
            </w:r>
          </w:p>
        </w:tc>
        <w:tc>
          <w:tcPr>
            <w:tcW w:w="5979" w:type="dxa"/>
            <w:gridSpan w:val="6"/>
            <w:tcBorders>
              <w:top w:val="nil"/>
              <w:bottom w:val="single" w:sz="2" w:space="0" w:color="auto"/>
            </w:tcBorders>
          </w:tcPr>
          <w:p w14:paraId="448A319D" w14:textId="77777777" w:rsidR="001028B9" w:rsidRDefault="001028B9" w:rsidP="00E5700B">
            <w:pPr>
              <w:rPr>
                <w:lang w:val="en-US"/>
              </w:rPr>
            </w:pPr>
            <w:r>
              <w:rPr>
                <w:lang w:val="en-US"/>
              </w:rPr>
              <w:t xml:space="preserve">Distantieri de rost </w:t>
            </w:r>
          </w:p>
        </w:tc>
        <w:tc>
          <w:tcPr>
            <w:tcW w:w="1134" w:type="dxa"/>
            <w:gridSpan w:val="2"/>
            <w:tcBorders>
              <w:top w:val="nil"/>
              <w:bottom w:val="single" w:sz="2" w:space="0" w:color="auto"/>
            </w:tcBorders>
          </w:tcPr>
          <w:p w14:paraId="049E3273" w14:textId="77777777" w:rsidR="001028B9" w:rsidRDefault="001028B9" w:rsidP="00E5700B">
            <w:pPr>
              <w:rPr>
                <w:lang w:val="en-US"/>
              </w:rPr>
            </w:pPr>
            <w:r>
              <w:rPr>
                <w:lang w:val="en-US"/>
              </w:rPr>
              <w:t>buc</w:t>
            </w:r>
          </w:p>
        </w:tc>
        <w:tc>
          <w:tcPr>
            <w:tcW w:w="1134" w:type="dxa"/>
            <w:tcBorders>
              <w:top w:val="nil"/>
              <w:bottom w:val="single" w:sz="2" w:space="0" w:color="auto"/>
            </w:tcBorders>
          </w:tcPr>
          <w:p w14:paraId="44021428" w14:textId="77777777" w:rsidR="001028B9" w:rsidRDefault="001028B9" w:rsidP="00E5700B">
            <w:pPr>
              <w:rPr>
                <w:lang w:val="en-US"/>
              </w:rPr>
            </w:pPr>
            <w:r>
              <w:rPr>
                <w:lang w:val="en-US"/>
              </w:rPr>
              <w:t>603,98</w:t>
            </w:r>
          </w:p>
        </w:tc>
      </w:tr>
      <w:tr w:rsidR="001028B9" w14:paraId="2D3D5FF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9EA3D5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A403415" w14:textId="77777777" w:rsidR="001028B9" w:rsidRDefault="001028B9" w:rsidP="00E5700B">
            <w:pPr>
              <w:jc w:val="center"/>
              <w:rPr>
                <w:sz w:val="16"/>
                <w:szCs w:val="16"/>
                <w:lang w:val="en-US"/>
              </w:rPr>
            </w:pPr>
            <w:r>
              <w:rPr>
                <w:sz w:val="16"/>
                <w:szCs w:val="16"/>
                <w:lang w:val="en-US"/>
              </w:rPr>
              <w:t>2430226101466</w:t>
            </w:r>
          </w:p>
        </w:tc>
        <w:tc>
          <w:tcPr>
            <w:tcW w:w="5979" w:type="dxa"/>
            <w:gridSpan w:val="6"/>
            <w:tcBorders>
              <w:top w:val="nil"/>
              <w:bottom w:val="single" w:sz="2" w:space="0" w:color="auto"/>
            </w:tcBorders>
          </w:tcPr>
          <w:p w14:paraId="1C1ADEAD" w14:textId="77777777" w:rsidR="001028B9" w:rsidRDefault="001028B9" w:rsidP="00E5700B">
            <w:pPr>
              <w:rPr>
                <w:lang w:val="en-US"/>
              </w:rPr>
            </w:pPr>
            <w:r>
              <w:rPr>
                <w:lang w:val="en-US"/>
              </w:rPr>
              <w:t>Chit mastic SR 1270 ntr 5005-78</w:t>
            </w:r>
          </w:p>
        </w:tc>
        <w:tc>
          <w:tcPr>
            <w:tcW w:w="1134" w:type="dxa"/>
            <w:gridSpan w:val="2"/>
            <w:tcBorders>
              <w:top w:val="nil"/>
              <w:bottom w:val="single" w:sz="2" w:space="0" w:color="auto"/>
            </w:tcBorders>
          </w:tcPr>
          <w:p w14:paraId="4DDD4C8B" w14:textId="77777777" w:rsidR="001028B9" w:rsidRDefault="001028B9" w:rsidP="00E5700B">
            <w:pPr>
              <w:rPr>
                <w:lang w:val="en-US"/>
              </w:rPr>
            </w:pPr>
            <w:r>
              <w:rPr>
                <w:lang w:val="en-US"/>
              </w:rPr>
              <w:t>kg</w:t>
            </w:r>
          </w:p>
        </w:tc>
        <w:tc>
          <w:tcPr>
            <w:tcW w:w="1134" w:type="dxa"/>
            <w:tcBorders>
              <w:top w:val="nil"/>
              <w:bottom w:val="single" w:sz="2" w:space="0" w:color="auto"/>
            </w:tcBorders>
          </w:tcPr>
          <w:p w14:paraId="3DCE4517" w14:textId="77777777" w:rsidR="001028B9" w:rsidRDefault="001028B9" w:rsidP="00E5700B">
            <w:pPr>
              <w:rPr>
                <w:lang w:val="en-US"/>
              </w:rPr>
            </w:pPr>
            <w:r>
              <w:rPr>
                <w:lang w:val="en-US"/>
              </w:rPr>
              <w:t>10,07</w:t>
            </w:r>
          </w:p>
        </w:tc>
      </w:tr>
      <w:tr w:rsidR="001028B9" w14:paraId="7F8387D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697740D"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B4BF117" w14:textId="77777777" w:rsidR="001028B9" w:rsidRDefault="001028B9" w:rsidP="00E5700B">
            <w:pPr>
              <w:jc w:val="center"/>
              <w:rPr>
                <w:sz w:val="16"/>
                <w:szCs w:val="16"/>
                <w:lang w:val="en-US"/>
              </w:rPr>
            </w:pPr>
            <w:r>
              <w:rPr>
                <w:sz w:val="16"/>
                <w:szCs w:val="16"/>
                <w:lang w:val="en-US"/>
              </w:rPr>
              <w:t>2952270003830</w:t>
            </w:r>
          </w:p>
        </w:tc>
        <w:tc>
          <w:tcPr>
            <w:tcW w:w="5979" w:type="dxa"/>
            <w:gridSpan w:val="6"/>
            <w:tcBorders>
              <w:top w:val="nil"/>
              <w:bottom w:val="single" w:sz="2" w:space="0" w:color="auto"/>
            </w:tcBorders>
          </w:tcPr>
          <w:p w14:paraId="4B6CB514" w14:textId="77777777" w:rsidR="001028B9" w:rsidRDefault="001028B9" w:rsidP="00E5700B">
            <w:pPr>
              <w:rPr>
                <w:lang w:val="en-US"/>
              </w:rPr>
            </w:pPr>
            <w:r>
              <w:rPr>
                <w:lang w:val="en-US"/>
              </w:rPr>
              <w:t>Dreptar de aluminiu   = 2,00 m</w:t>
            </w:r>
          </w:p>
        </w:tc>
        <w:tc>
          <w:tcPr>
            <w:tcW w:w="1134" w:type="dxa"/>
            <w:gridSpan w:val="2"/>
            <w:tcBorders>
              <w:top w:val="nil"/>
              <w:bottom w:val="single" w:sz="2" w:space="0" w:color="auto"/>
            </w:tcBorders>
          </w:tcPr>
          <w:p w14:paraId="246BA32C" w14:textId="77777777" w:rsidR="001028B9" w:rsidRDefault="001028B9" w:rsidP="00E5700B">
            <w:pPr>
              <w:rPr>
                <w:lang w:val="en-US"/>
              </w:rPr>
            </w:pPr>
            <w:r>
              <w:rPr>
                <w:lang w:val="en-US"/>
              </w:rPr>
              <w:t>h-ut</w:t>
            </w:r>
          </w:p>
        </w:tc>
        <w:tc>
          <w:tcPr>
            <w:tcW w:w="1134" w:type="dxa"/>
            <w:tcBorders>
              <w:top w:val="nil"/>
              <w:bottom w:val="single" w:sz="2" w:space="0" w:color="auto"/>
            </w:tcBorders>
          </w:tcPr>
          <w:p w14:paraId="505F9FD5" w14:textId="77777777" w:rsidR="001028B9" w:rsidRDefault="001028B9" w:rsidP="00E5700B">
            <w:pPr>
              <w:rPr>
                <w:lang w:val="en-US"/>
              </w:rPr>
            </w:pPr>
            <w:r>
              <w:rPr>
                <w:lang w:val="en-US"/>
              </w:rPr>
              <w:t>28,76</w:t>
            </w:r>
          </w:p>
        </w:tc>
      </w:tr>
      <w:tr w:rsidR="001028B9" w14:paraId="05F63C85"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3FF3EA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213C777" w14:textId="77777777" w:rsidR="001028B9" w:rsidRDefault="001028B9" w:rsidP="00E5700B">
            <w:pPr>
              <w:jc w:val="center"/>
              <w:rPr>
                <w:sz w:val="16"/>
                <w:szCs w:val="16"/>
                <w:lang w:val="en-US"/>
              </w:rPr>
            </w:pPr>
            <w:r>
              <w:rPr>
                <w:sz w:val="16"/>
                <w:szCs w:val="16"/>
                <w:lang w:val="en-US"/>
              </w:rPr>
              <w:t>2952270003204</w:t>
            </w:r>
          </w:p>
        </w:tc>
        <w:tc>
          <w:tcPr>
            <w:tcW w:w="5979" w:type="dxa"/>
            <w:gridSpan w:val="6"/>
            <w:tcBorders>
              <w:top w:val="nil"/>
              <w:bottom w:val="single" w:sz="2" w:space="0" w:color="auto"/>
            </w:tcBorders>
          </w:tcPr>
          <w:p w14:paraId="6BD7F3A0" w14:textId="77777777" w:rsidR="001028B9" w:rsidRDefault="001028B9" w:rsidP="00E5700B">
            <w:pPr>
              <w:rPr>
                <w:lang w:val="en-US"/>
              </w:rPr>
            </w:pPr>
            <w:r>
              <w:rPr>
                <w:lang w:val="en-US"/>
              </w:rPr>
              <w:t>Masina de taiat gresie, cu disc D=500 mm, de 5,5 Kw</w:t>
            </w:r>
          </w:p>
        </w:tc>
        <w:tc>
          <w:tcPr>
            <w:tcW w:w="1134" w:type="dxa"/>
            <w:gridSpan w:val="2"/>
            <w:tcBorders>
              <w:top w:val="nil"/>
              <w:bottom w:val="single" w:sz="2" w:space="0" w:color="auto"/>
            </w:tcBorders>
          </w:tcPr>
          <w:p w14:paraId="56AA2155" w14:textId="77777777" w:rsidR="001028B9" w:rsidRDefault="001028B9" w:rsidP="00E5700B">
            <w:pPr>
              <w:rPr>
                <w:lang w:val="en-US"/>
              </w:rPr>
            </w:pPr>
            <w:r>
              <w:rPr>
                <w:lang w:val="en-US"/>
              </w:rPr>
              <w:t>h-ut</w:t>
            </w:r>
          </w:p>
        </w:tc>
        <w:tc>
          <w:tcPr>
            <w:tcW w:w="1134" w:type="dxa"/>
            <w:tcBorders>
              <w:top w:val="nil"/>
              <w:bottom w:val="single" w:sz="2" w:space="0" w:color="auto"/>
            </w:tcBorders>
          </w:tcPr>
          <w:p w14:paraId="57CD9C69" w14:textId="77777777" w:rsidR="001028B9" w:rsidRDefault="001028B9" w:rsidP="00E5700B">
            <w:pPr>
              <w:rPr>
                <w:lang w:val="en-US"/>
              </w:rPr>
            </w:pPr>
            <w:r>
              <w:rPr>
                <w:lang w:val="en-US"/>
              </w:rPr>
              <w:t>4,79</w:t>
            </w:r>
          </w:p>
        </w:tc>
      </w:tr>
      <w:tr w:rsidR="001028B9" w14:paraId="557D6E9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27C5BA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7D535B8" w14:textId="77777777" w:rsidR="001028B9" w:rsidRDefault="001028B9" w:rsidP="00E5700B">
            <w:pPr>
              <w:jc w:val="center"/>
              <w:rPr>
                <w:sz w:val="16"/>
                <w:szCs w:val="16"/>
                <w:lang w:val="en-US"/>
              </w:rPr>
            </w:pPr>
            <w:r>
              <w:rPr>
                <w:sz w:val="16"/>
                <w:szCs w:val="16"/>
                <w:lang w:val="en-US"/>
              </w:rPr>
              <w:t>2952240004021</w:t>
            </w:r>
          </w:p>
        </w:tc>
        <w:tc>
          <w:tcPr>
            <w:tcW w:w="5979" w:type="dxa"/>
            <w:gridSpan w:val="6"/>
            <w:tcBorders>
              <w:top w:val="nil"/>
              <w:bottom w:val="single" w:sz="2" w:space="0" w:color="auto"/>
            </w:tcBorders>
          </w:tcPr>
          <w:p w14:paraId="197A86B9" w14:textId="77777777" w:rsidR="001028B9" w:rsidRDefault="001028B9" w:rsidP="00E5700B">
            <w:pPr>
              <w:rPr>
                <w:lang w:val="en-US"/>
              </w:rPr>
            </w:pPr>
            <w:r>
              <w:rPr>
                <w:lang w:val="en-US"/>
              </w:rPr>
              <w:t>Mixer electric</w:t>
            </w:r>
          </w:p>
        </w:tc>
        <w:tc>
          <w:tcPr>
            <w:tcW w:w="1134" w:type="dxa"/>
            <w:gridSpan w:val="2"/>
            <w:tcBorders>
              <w:top w:val="nil"/>
              <w:bottom w:val="single" w:sz="2" w:space="0" w:color="auto"/>
            </w:tcBorders>
          </w:tcPr>
          <w:p w14:paraId="0C8F2780" w14:textId="77777777" w:rsidR="001028B9" w:rsidRDefault="001028B9" w:rsidP="00E5700B">
            <w:pPr>
              <w:rPr>
                <w:lang w:val="en-US"/>
              </w:rPr>
            </w:pPr>
            <w:r>
              <w:rPr>
                <w:lang w:val="en-US"/>
              </w:rPr>
              <w:t>h-ut</w:t>
            </w:r>
          </w:p>
        </w:tc>
        <w:tc>
          <w:tcPr>
            <w:tcW w:w="1134" w:type="dxa"/>
            <w:tcBorders>
              <w:top w:val="nil"/>
              <w:bottom w:val="single" w:sz="2" w:space="0" w:color="auto"/>
            </w:tcBorders>
          </w:tcPr>
          <w:p w14:paraId="6AEB0721" w14:textId="77777777" w:rsidR="001028B9" w:rsidRDefault="001028B9" w:rsidP="00E5700B">
            <w:pPr>
              <w:rPr>
                <w:lang w:val="en-US"/>
              </w:rPr>
            </w:pPr>
            <w:r>
              <w:rPr>
                <w:lang w:val="en-US"/>
              </w:rPr>
              <w:t>0,10</w:t>
            </w:r>
          </w:p>
        </w:tc>
      </w:tr>
      <w:tr w:rsidR="001028B9" w14:paraId="06011AE5" w14:textId="77777777" w:rsidTr="001028B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1" w:type="dxa"/>
            <w:tcBorders>
              <w:bottom w:val="nil"/>
              <w:right w:val="nil"/>
            </w:tcBorders>
          </w:tcPr>
          <w:p w14:paraId="48080BB1" w14:textId="77777777" w:rsidR="001028B9" w:rsidRDefault="001028B9" w:rsidP="00E5700B">
            <w:pPr>
              <w:rPr>
                <w:sz w:val="8"/>
                <w:szCs w:val="8"/>
                <w:lang w:val="en-US"/>
              </w:rPr>
            </w:pPr>
          </w:p>
        </w:tc>
        <w:tc>
          <w:tcPr>
            <w:tcW w:w="1260" w:type="dxa"/>
            <w:gridSpan w:val="3"/>
            <w:tcBorders>
              <w:left w:val="nil"/>
              <w:bottom w:val="nil"/>
              <w:right w:val="nil"/>
            </w:tcBorders>
          </w:tcPr>
          <w:p w14:paraId="77B55CAA" w14:textId="77777777" w:rsidR="001028B9" w:rsidRDefault="001028B9" w:rsidP="00E5700B">
            <w:pPr>
              <w:rPr>
                <w:sz w:val="8"/>
                <w:szCs w:val="8"/>
                <w:lang w:val="en-US"/>
              </w:rPr>
            </w:pPr>
          </w:p>
        </w:tc>
        <w:tc>
          <w:tcPr>
            <w:tcW w:w="3351" w:type="dxa"/>
            <w:gridSpan w:val="4"/>
            <w:tcBorders>
              <w:left w:val="nil"/>
              <w:bottom w:val="nil"/>
              <w:right w:val="nil"/>
            </w:tcBorders>
          </w:tcPr>
          <w:p w14:paraId="03B0DE06" w14:textId="77777777" w:rsidR="001028B9" w:rsidRDefault="001028B9" w:rsidP="00E5700B">
            <w:pPr>
              <w:rPr>
                <w:sz w:val="8"/>
                <w:szCs w:val="8"/>
                <w:lang w:val="en-US"/>
              </w:rPr>
            </w:pPr>
          </w:p>
          <w:p w14:paraId="33422DD3" w14:textId="77777777" w:rsidR="001028B9" w:rsidRDefault="001028B9" w:rsidP="00E5700B">
            <w:pPr>
              <w:rPr>
                <w:sz w:val="8"/>
                <w:szCs w:val="8"/>
                <w:lang w:val="en-US"/>
              </w:rPr>
            </w:pPr>
          </w:p>
          <w:p w14:paraId="0CE4C07C" w14:textId="77777777" w:rsidR="001028B9" w:rsidRDefault="001028B9" w:rsidP="00E5700B">
            <w:pPr>
              <w:rPr>
                <w:sz w:val="8"/>
                <w:szCs w:val="8"/>
                <w:lang w:val="en-US"/>
              </w:rPr>
            </w:pPr>
          </w:p>
        </w:tc>
        <w:tc>
          <w:tcPr>
            <w:tcW w:w="1119" w:type="dxa"/>
            <w:tcBorders>
              <w:left w:val="nil"/>
              <w:bottom w:val="nil"/>
              <w:right w:val="nil"/>
            </w:tcBorders>
          </w:tcPr>
          <w:p w14:paraId="3EB91DCD" w14:textId="77777777" w:rsidR="001028B9" w:rsidRDefault="001028B9" w:rsidP="00E5700B">
            <w:pPr>
              <w:rPr>
                <w:sz w:val="8"/>
                <w:szCs w:val="8"/>
                <w:lang w:val="en-US"/>
              </w:rPr>
            </w:pPr>
          </w:p>
        </w:tc>
        <w:tc>
          <w:tcPr>
            <w:tcW w:w="1119" w:type="dxa"/>
            <w:tcBorders>
              <w:left w:val="nil"/>
              <w:bottom w:val="nil"/>
              <w:right w:val="nil"/>
            </w:tcBorders>
          </w:tcPr>
          <w:p w14:paraId="5EB9299F" w14:textId="77777777" w:rsidR="001028B9" w:rsidRDefault="001028B9" w:rsidP="00E5700B">
            <w:pPr>
              <w:rPr>
                <w:sz w:val="8"/>
                <w:szCs w:val="8"/>
                <w:lang w:val="en-US"/>
              </w:rPr>
            </w:pPr>
          </w:p>
        </w:tc>
        <w:tc>
          <w:tcPr>
            <w:tcW w:w="1397" w:type="dxa"/>
            <w:gridSpan w:val="2"/>
            <w:tcBorders>
              <w:left w:val="nil"/>
              <w:bottom w:val="nil"/>
              <w:right w:val="nil"/>
            </w:tcBorders>
          </w:tcPr>
          <w:p w14:paraId="007EA50A" w14:textId="77777777" w:rsidR="001028B9" w:rsidRDefault="001028B9" w:rsidP="00E5700B">
            <w:pPr>
              <w:rPr>
                <w:sz w:val="8"/>
                <w:szCs w:val="8"/>
                <w:lang w:val="en-US"/>
              </w:rPr>
            </w:pPr>
          </w:p>
        </w:tc>
        <w:tc>
          <w:tcPr>
            <w:tcW w:w="1401" w:type="dxa"/>
            <w:gridSpan w:val="2"/>
            <w:tcBorders>
              <w:left w:val="nil"/>
              <w:bottom w:val="nil"/>
            </w:tcBorders>
          </w:tcPr>
          <w:p w14:paraId="158E0FCE" w14:textId="77777777" w:rsidR="001028B9" w:rsidRDefault="001028B9" w:rsidP="00E5700B">
            <w:pPr>
              <w:rPr>
                <w:sz w:val="8"/>
                <w:szCs w:val="8"/>
                <w:lang w:val="en-US"/>
              </w:rPr>
            </w:pPr>
          </w:p>
        </w:tc>
      </w:tr>
      <w:tr w:rsidR="001028B9" w:rsidRPr="00EB582C" w14:paraId="0E7699A6"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737185FD" w14:textId="77777777" w:rsidR="001028B9" w:rsidRDefault="001028B9" w:rsidP="00E5700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652E2558"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365B8EBD"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717FC678"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4DEDD351"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37D0AFA8"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5BEF82B7" w14:textId="77777777" w:rsidR="001028B9" w:rsidRPr="00EB582C" w:rsidRDefault="001028B9" w:rsidP="00E5700B">
            <w:pPr>
              <w:rPr>
                <w:lang w:val="en-US"/>
              </w:rPr>
            </w:pPr>
          </w:p>
        </w:tc>
      </w:tr>
      <w:tr w:rsidR="001028B9" w14:paraId="707A658E" w14:textId="77777777" w:rsidTr="001028B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1" w:type="dxa"/>
            <w:tcBorders>
              <w:top w:val="single" w:sz="4" w:space="0" w:color="auto"/>
              <w:bottom w:val="single" w:sz="4" w:space="0" w:color="auto"/>
              <w:right w:val="nil"/>
            </w:tcBorders>
          </w:tcPr>
          <w:p w14:paraId="76F12FBF" w14:textId="77777777" w:rsidR="001028B9" w:rsidRDefault="001028B9" w:rsidP="00E5700B">
            <w:pPr>
              <w:rPr>
                <w:lang w:val="en-US"/>
              </w:rPr>
            </w:pPr>
          </w:p>
        </w:tc>
        <w:tc>
          <w:tcPr>
            <w:tcW w:w="701" w:type="dxa"/>
            <w:gridSpan w:val="2"/>
            <w:tcBorders>
              <w:top w:val="single" w:sz="4" w:space="0" w:color="auto"/>
              <w:left w:val="nil"/>
              <w:bottom w:val="single" w:sz="4" w:space="0" w:color="auto"/>
              <w:right w:val="nil"/>
            </w:tcBorders>
          </w:tcPr>
          <w:p w14:paraId="1DC1A64E" w14:textId="77777777" w:rsidR="001028B9" w:rsidRDefault="001028B9" w:rsidP="00E5700B">
            <w:pPr>
              <w:rPr>
                <w:lang w:val="en-US"/>
              </w:rPr>
            </w:pPr>
          </w:p>
        </w:tc>
        <w:tc>
          <w:tcPr>
            <w:tcW w:w="1258" w:type="dxa"/>
            <w:gridSpan w:val="4"/>
            <w:tcBorders>
              <w:top w:val="single" w:sz="4" w:space="0" w:color="auto"/>
              <w:left w:val="nil"/>
              <w:bottom w:val="single" w:sz="4" w:space="0" w:color="auto"/>
              <w:right w:val="nil"/>
            </w:tcBorders>
          </w:tcPr>
          <w:p w14:paraId="2915B1D0" w14:textId="77777777" w:rsidR="001028B9" w:rsidRDefault="001028B9" w:rsidP="00E5700B">
            <w:pPr>
              <w:rPr>
                <w:lang w:val="en-US"/>
              </w:rPr>
            </w:pPr>
          </w:p>
        </w:tc>
        <w:tc>
          <w:tcPr>
            <w:tcW w:w="2652" w:type="dxa"/>
            <w:tcBorders>
              <w:top w:val="single" w:sz="4" w:space="0" w:color="auto"/>
              <w:left w:val="nil"/>
              <w:bottom w:val="single" w:sz="4" w:space="0" w:color="auto"/>
              <w:right w:val="nil"/>
            </w:tcBorders>
          </w:tcPr>
          <w:p w14:paraId="40534A3C" w14:textId="77777777" w:rsidR="001028B9" w:rsidRDefault="001028B9" w:rsidP="00E5700B">
            <w:pPr>
              <w:rPr>
                <w:sz w:val="8"/>
                <w:szCs w:val="8"/>
                <w:lang w:val="en-US"/>
              </w:rPr>
            </w:pPr>
            <w:r>
              <w:rPr>
                <w:b/>
                <w:bCs/>
                <w:lang w:val="en-US"/>
              </w:rPr>
              <w:t xml:space="preserve">Total </w:t>
            </w:r>
            <w:r>
              <w:rPr>
                <w:b/>
                <w:bCs/>
                <w:sz w:val="22"/>
                <w:szCs w:val="22"/>
                <w:lang w:val="en-US"/>
              </w:rPr>
              <w:t>Pardosele</w:t>
            </w:r>
          </w:p>
        </w:tc>
        <w:tc>
          <w:tcPr>
            <w:tcW w:w="1119" w:type="dxa"/>
            <w:tcBorders>
              <w:top w:val="single" w:sz="4" w:space="0" w:color="auto"/>
              <w:left w:val="nil"/>
              <w:bottom w:val="single" w:sz="4" w:space="0" w:color="auto"/>
              <w:right w:val="nil"/>
            </w:tcBorders>
          </w:tcPr>
          <w:p w14:paraId="5653B92F" w14:textId="77777777" w:rsidR="001028B9" w:rsidRDefault="001028B9" w:rsidP="00E5700B">
            <w:pPr>
              <w:rPr>
                <w:lang w:val="en-US"/>
              </w:rPr>
            </w:pPr>
            <w:r>
              <w:rPr>
                <w:b/>
                <w:bCs/>
                <w:lang w:val="en-US"/>
              </w:rPr>
              <w:t xml:space="preserve">            </w:t>
            </w:r>
          </w:p>
        </w:tc>
        <w:tc>
          <w:tcPr>
            <w:tcW w:w="1119" w:type="dxa"/>
            <w:tcBorders>
              <w:top w:val="single" w:sz="4" w:space="0" w:color="auto"/>
              <w:left w:val="nil"/>
              <w:bottom w:val="single" w:sz="4" w:space="0" w:color="auto"/>
              <w:right w:val="nil"/>
            </w:tcBorders>
          </w:tcPr>
          <w:p w14:paraId="64F434A9" w14:textId="77777777" w:rsidR="001028B9" w:rsidRDefault="001028B9" w:rsidP="00E5700B">
            <w:pPr>
              <w:rPr>
                <w:lang w:val="en-US"/>
              </w:rPr>
            </w:pPr>
          </w:p>
        </w:tc>
        <w:tc>
          <w:tcPr>
            <w:tcW w:w="1397" w:type="dxa"/>
            <w:gridSpan w:val="2"/>
            <w:tcBorders>
              <w:top w:val="single" w:sz="4" w:space="0" w:color="auto"/>
              <w:left w:val="nil"/>
              <w:bottom w:val="single" w:sz="4" w:space="0" w:color="auto"/>
              <w:right w:val="nil"/>
            </w:tcBorders>
          </w:tcPr>
          <w:p w14:paraId="07952984" w14:textId="77777777" w:rsidR="001028B9" w:rsidRDefault="001028B9" w:rsidP="00E5700B">
            <w:pPr>
              <w:rPr>
                <w:lang w:val="en-US"/>
              </w:rPr>
            </w:pPr>
          </w:p>
        </w:tc>
        <w:tc>
          <w:tcPr>
            <w:tcW w:w="1401" w:type="dxa"/>
            <w:gridSpan w:val="2"/>
            <w:tcBorders>
              <w:top w:val="single" w:sz="4" w:space="0" w:color="auto"/>
              <w:left w:val="nil"/>
              <w:bottom w:val="single" w:sz="4" w:space="0" w:color="auto"/>
            </w:tcBorders>
          </w:tcPr>
          <w:p w14:paraId="00665292" w14:textId="77777777" w:rsidR="001028B9" w:rsidRDefault="001028B9" w:rsidP="00E5700B">
            <w:pPr>
              <w:rPr>
                <w:b/>
                <w:bCs/>
                <w:lang w:val="en-US"/>
              </w:rPr>
            </w:pPr>
          </w:p>
        </w:tc>
      </w:tr>
      <w:tr w:rsidR="001028B9" w:rsidRPr="001F26B6" w14:paraId="07DEC0F0" w14:textId="77777777" w:rsidTr="001028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1" w:type="dxa"/>
            <w:tcBorders>
              <w:top w:val="nil"/>
              <w:left w:val="single" w:sz="6" w:space="0" w:color="auto"/>
              <w:bottom w:val="nil"/>
              <w:right w:val="nil"/>
            </w:tcBorders>
          </w:tcPr>
          <w:p w14:paraId="2296F379" w14:textId="77777777" w:rsidR="001028B9" w:rsidRDefault="001028B9" w:rsidP="00E5700B">
            <w:pPr>
              <w:jc w:val="center"/>
              <w:rPr>
                <w:lang w:val="en-US"/>
              </w:rPr>
            </w:pPr>
            <w:r>
              <w:rPr>
                <w:lang w:val="en-US"/>
              </w:rPr>
              <w:t xml:space="preserve"> </w:t>
            </w:r>
          </w:p>
        </w:tc>
        <w:tc>
          <w:tcPr>
            <w:tcW w:w="1400" w:type="dxa"/>
            <w:gridSpan w:val="4"/>
            <w:tcBorders>
              <w:top w:val="nil"/>
              <w:left w:val="single" w:sz="6" w:space="0" w:color="auto"/>
              <w:bottom w:val="nil"/>
              <w:right w:val="nil"/>
            </w:tcBorders>
          </w:tcPr>
          <w:p w14:paraId="140726A0" w14:textId="77777777" w:rsidR="001028B9" w:rsidRDefault="001028B9" w:rsidP="00E5700B">
            <w:pPr>
              <w:rPr>
                <w:lang w:val="en-US"/>
              </w:rPr>
            </w:pPr>
          </w:p>
        </w:tc>
        <w:tc>
          <w:tcPr>
            <w:tcW w:w="5979" w:type="dxa"/>
            <w:gridSpan w:val="6"/>
            <w:tcBorders>
              <w:top w:val="nil"/>
              <w:left w:val="single" w:sz="6" w:space="0" w:color="auto"/>
              <w:bottom w:val="nil"/>
              <w:right w:val="single" w:sz="6" w:space="0" w:color="auto"/>
            </w:tcBorders>
          </w:tcPr>
          <w:p w14:paraId="71618E68" w14:textId="77777777" w:rsidR="001028B9" w:rsidRPr="007F2714" w:rsidRDefault="001028B9" w:rsidP="00E5700B">
            <w:pPr>
              <w:rPr>
                <w:b/>
                <w:bCs/>
                <w:sz w:val="22"/>
                <w:szCs w:val="22"/>
                <w:lang w:val="en-US"/>
              </w:rPr>
            </w:pPr>
            <w:r w:rsidRPr="001F26B6">
              <w:rPr>
                <w:b/>
                <w:bCs/>
                <w:sz w:val="22"/>
                <w:szCs w:val="22"/>
                <w:lang w:val="en-US"/>
              </w:rPr>
              <w:t>1.2.6. Diverse lucrari</w:t>
            </w:r>
          </w:p>
          <w:p w14:paraId="46A11428" w14:textId="77777777" w:rsidR="001028B9" w:rsidRPr="00C172E4" w:rsidRDefault="001028B9" w:rsidP="00E5700B">
            <w:pPr>
              <w:rPr>
                <w:sz w:val="2"/>
                <w:szCs w:val="2"/>
                <w:lang w:val="en-US"/>
              </w:rPr>
            </w:pPr>
          </w:p>
        </w:tc>
        <w:tc>
          <w:tcPr>
            <w:tcW w:w="1134" w:type="dxa"/>
            <w:gridSpan w:val="2"/>
            <w:tcBorders>
              <w:top w:val="nil"/>
              <w:left w:val="single" w:sz="6" w:space="0" w:color="auto"/>
              <w:bottom w:val="nil"/>
              <w:right w:val="nil"/>
            </w:tcBorders>
          </w:tcPr>
          <w:p w14:paraId="2C8F1D6C" w14:textId="77777777" w:rsidR="001028B9" w:rsidRPr="001F26B6" w:rsidRDefault="001028B9" w:rsidP="00E5700B">
            <w:pPr>
              <w:rPr>
                <w:b/>
                <w:bCs/>
                <w:sz w:val="22"/>
                <w:szCs w:val="22"/>
                <w:lang w:val="en-US"/>
              </w:rPr>
            </w:pPr>
          </w:p>
        </w:tc>
        <w:tc>
          <w:tcPr>
            <w:tcW w:w="1134" w:type="dxa"/>
            <w:tcBorders>
              <w:top w:val="nil"/>
              <w:left w:val="single" w:sz="6" w:space="0" w:color="auto"/>
              <w:bottom w:val="nil"/>
              <w:right w:val="single" w:sz="4" w:space="0" w:color="auto"/>
            </w:tcBorders>
          </w:tcPr>
          <w:p w14:paraId="09687860" w14:textId="77777777" w:rsidR="001028B9" w:rsidRPr="001F26B6" w:rsidRDefault="001028B9" w:rsidP="00E5700B">
            <w:pPr>
              <w:rPr>
                <w:lang w:val="en-US"/>
              </w:rPr>
            </w:pPr>
          </w:p>
        </w:tc>
      </w:tr>
      <w:tr w:rsidR="001028B9" w14:paraId="617AF8E3"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079C644C" w14:textId="77777777" w:rsidR="001028B9" w:rsidRDefault="001028B9" w:rsidP="00E5700B">
            <w:pPr>
              <w:rPr>
                <w:lang w:val="en-US"/>
              </w:rPr>
            </w:pPr>
            <w:r>
              <w:rPr>
                <w:lang w:val="en-US"/>
              </w:rPr>
              <w:t>87</w:t>
            </w:r>
          </w:p>
        </w:tc>
        <w:tc>
          <w:tcPr>
            <w:tcW w:w="1400" w:type="dxa"/>
            <w:gridSpan w:val="4"/>
            <w:tcBorders>
              <w:top w:val="single" w:sz="4" w:space="0" w:color="auto"/>
              <w:bottom w:val="single" w:sz="4" w:space="0" w:color="auto"/>
            </w:tcBorders>
          </w:tcPr>
          <w:p w14:paraId="15C0786D" w14:textId="77777777" w:rsidR="001028B9" w:rsidRDefault="001028B9" w:rsidP="00E5700B">
            <w:pPr>
              <w:rPr>
                <w:lang w:val="en-US"/>
              </w:rPr>
            </w:pPr>
            <w:r>
              <w:rPr>
                <w:lang w:val="en-US"/>
              </w:rPr>
              <w:t>SD17B</w:t>
            </w:r>
          </w:p>
          <w:p w14:paraId="13D8A5A6"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79577FAF"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Hidrant interior, pentru cladiri, cu diametrul de 2", montat pe perete (cu cutie si rama)</w:t>
            </w:r>
            <w:r>
              <w:rPr>
                <w:rFonts w:ascii="Times New Roman CYR" w:hAnsi="Times New Roman CYR" w:cs="Times New Roman CYR"/>
                <w:sz w:val="16"/>
                <w:szCs w:val="16"/>
                <w:lang w:val="en-US"/>
              </w:rPr>
              <w:t xml:space="preserve"> </w:t>
            </w:r>
          </w:p>
          <w:p w14:paraId="2CCA4720"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7175557"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0531C5B9" w14:textId="77777777" w:rsidR="001028B9" w:rsidRPr="00B400BD" w:rsidRDefault="001028B9" w:rsidP="00E5700B">
            <w:pPr>
              <w:jc w:val="center"/>
              <w:rPr>
                <w:b/>
                <w:bCs/>
                <w:lang w:val="en-US"/>
              </w:rPr>
            </w:pPr>
            <w:r w:rsidRPr="00B400BD">
              <w:rPr>
                <w:b/>
                <w:bCs/>
                <w:lang w:val="en-US"/>
              </w:rPr>
              <w:t>6,00</w:t>
            </w:r>
          </w:p>
        </w:tc>
      </w:tr>
      <w:tr w:rsidR="001028B9" w14:paraId="19AEF47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5AAFC86" w14:textId="77777777" w:rsidR="001028B9" w:rsidRDefault="001028B9" w:rsidP="00E5700B">
            <w:pPr>
              <w:rPr>
                <w:lang w:val="en-US"/>
              </w:rPr>
            </w:pPr>
          </w:p>
        </w:tc>
        <w:tc>
          <w:tcPr>
            <w:tcW w:w="1400" w:type="dxa"/>
            <w:gridSpan w:val="4"/>
            <w:tcBorders>
              <w:top w:val="nil"/>
              <w:bottom w:val="single" w:sz="2" w:space="0" w:color="auto"/>
            </w:tcBorders>
            <w:vAlign w:val="center"/>
          </w:tcPr>
          <w:p w14:paraId="4BA67546" w14:textId="77777777" w:rsidR="001028B9" w:rsidRDefault="001028B9" w:rsidP="00E5700B">
            <w:pPr>
              <w:jc w:val="center"/>
              <w:rPr>
                <w:sz w:val="16"/>
                <w:szCs w:val="16"/>
                <w:lang w:val="en-US"/>
              </w:rPr>
            </w:pPr>
            <w:r>
              <w:rPr>
                <w:sz w:val="16"/>
                <w:szCs w:val="16"/>
                <w:lang w:val="en-US"/>
              </w:rPr>
              <w:t>7136020011620</w:t>
            </w:r>
          </w:p>
        </w:tc>
        <w:tc>
          <w:tcPr>
            <w:tcW w:w="5979" w:type="dxa"/>
            <w:gridSpan w:val="6"/>
            <w:tcBorders>
              <w:top w:val="nil"/>
              <w:bottom w:val="single" w:sz="2" w:space="0" w:color="auto"/>
            </w:tcBorders>
          </w:tcPr>
          <w:p w14:paraId="4BEDDB0A" w14:textId="77777777" w:rsidR="001028B9" w:rsidRDefault="001028B9" w:rsidP="00E5700B">
            <w:pPr>
              <w:rPr>
                <w:lang w:val="en-US"/>
              </w:rPr>
            </w:pPr>
            <w:r>
              <w:rPr>
                <w:lang w:val="en-US"/>
              </w:rPr>
              <w:t>Instalator apa, canal</w:t>
            </w:r>
          </w:p>
        </w:tc>
        <w:tc>
          <w:tcPr>
            <w:tcW w:w="1134" w:type="dxa"/>
            <w:gridSpan w:val="2"/>
            <w:tcBorders>
              <w:top w:val="nil"/>
              <w:bottom w:val="single" w:sz="2" w:space="0" w:color="auto"/>
            </w:tcBorders>
          </w:tcPr>
          <w:p w14:paraId="7EF8FBF3" w14:textId="77777777" w:rsidR="001028B9" w:rsidRDefault="001028B9" w:rsidP="00E5700B">
            <w:pPr>
              <w:rPr>
                <w:lang w:val="en-US"/>
              </w:rPr>
            </w:pPr>
            <w:r>
              <w:rPr>
                <w:lang w:val="en-US"/>
              </w:rPr>
              <w:t>h-om</w:t>
            </w:r>
          </w:p>
        </w:tc>
        <w:tc>
          <w:tcPr>
            <w:tcW w:w="1134" w:type="dxa"/>
            <w:tcBorders>
              <w:top w:val="nil"/>
              <w:bottom w:val="single" w:sz="2" w:space="0" w:color="auto"/>
            </w:tcBorders>
          </w:tcPr>
          <w:p w14:paraId="30E69A01" w14:textId="77777777" w:rsidR="001028B9" w:rsidRDefault="001028B9" w:rsidP="00E5700B">
            <w:pPr>
              <w:rPr>
                <w:lang w:val="en-US"/>
              </w:rPr>
            </w:pPr>
            <w:r>
              <w:rPr>
                <w:lang w:val="en-US"/>
              </w:rPr>
              <w:t>24,00</w:t>
            </w:r>
          </w:p>
        </w:tc>
      </w:tr>
      <w:tr w:rsidR="001028B9" w14:paraId="042853D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7E4C2AE"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E0D846C" w14:textId="77777777" w:rsidR="001028B9" w:rsidRDefault="001028B9" w:rsidP="00E5700B">
            <w:pPr>
              <w:jc w:val="center"/>
              <w:rPr>
                <w:sz w:val="16"/>
                <w:szCs w:val="16"/>
                <w:lang w:val="en-US"/>
              </w:rPr>
            </w:pPr>
            <w:r>
              <w:rPr>
                <w:sz w:val="16"/>
                <w:szCs w:val="16"/>
                <w:lang w:val="en-US"/>
              </w:rPr>
              <w:t>2913137324302</w:t>
            </w:r>
          </w:p>
        </w:tc>
        <w:tc>
          <w:tcPr>
            <w:tcW w:w="5979" w:type="dxa"/>
            <w:gridSpan w:val="6"/>
            <w:tcBorders>
              <w:top w:val="nil"/>
              <w:bottom w:val="single" w:sz="2" w:space="0" w:color="auto"/>
            </w:tcBorders>
          </w:tcPr>
          <w:p w14:paraId="779DFCB2" w14:textId="77777777" w:rsidR="001028B9" w:rsidRDefault="001028B9" w:rsidP="00E5700B">
            <w:pPr>
              <w:rPr>
                <w:lang w:val="en-US"/>
              </w:rPr>
            </w:pPr>
            <w:r>
              <w:rPr>
                <w:lang w:val="en-US"/>
              </w:rPr>
              <w:t>Hidrant de incendiu, interior cu dn=2"</w:t>
            </w:r>
          </w:p>
        </w:tc>
        <w:tc>
          <w:tcPr>
            <w:tcW w:w="1134" w:type="dxa"/>
            <w:gridSpan w:val="2"/>
            <w:tcBorders>
              <w:top w:val="nil"/>
              <w:bottom w:val="single" w:sz="2" w:space="0" w:color="auto"/>
            </w:tcBorders>
          </w:tcPr>
          <w:p w14:paraId="02F4343A" w14:textId="77777777" w:rsidR="001028B9" w:rsidRDefault="001028B9" w:rsidP="00E5700B">
            <w:pPr>
              <w:rPr>
                <w:lang w:val="en-US"/>
              </w:rPr>
            </w:pPr>
            <w:r>
              <w:rPr>
                <w:lang w:val="en-US"/>
              </w:rPr>
              <w:t>buc</w:t>
            </w:r>
          </w:p>
        </w:tc>
        <w:tc>
          <w:tcPr>
            <w:tcW w:w="1134" w:type="dxa"/>
            <w:tcBorders>
              <w:top w:val="nil"/>
              <w:bottom w:val="single" w:sz="2" w:space="0" w:color="auto"/>
            </w:tcBorders>
          </w:tcPr>
          <w:p w14:paraId="6D843669" w14:textId="77777777" w:rsidR="001028B9" w:rsidRDefault="001028B9" w:rsidP="00E5700B">
            <w:pPr>
              <w:rPr>
                <w:lang w:val="en-US"/>
              </w:rPr>
            </w:pPr>
            <w:r>
              <w:rPr>
                <w:lang w:val="en-US"/>
              </w:rPr>
              <w:t>6,30</w:t>
            </w:r>
          </w:p>
        </w:tc>
      </w:tr>
      <w:tr w:rsidR="001028B9" w14:paraId="6F97D6D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A24DC30"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31FCDB2" w14:textId="77777777" w:rsidR="001028B9" w:rsidRDefault="001028B9" w:rsidP="00E5700B">
            <w:pPr>
              <w:jc w:val="center"/>
              <w:rPr>
                <w:sz w:val="16"/>
                <w:szCs w:val="16"/>
                <w:lang w:val="en-US"/>
              </w:rPr>
            </w:pPr>
            <w:r>
              <w:rPr>
                <w:sz w:val="16"/>
                <w:szCs w:val="16"/>
                <w:lang w:val="en-US"/>
              </w:rPr>
              <w:t>2513736607551</w:t>
            </w:r>
          </w:p>
        </w:tc>
        <w:tc>
          <w:tcPr>
            <w:tcW w:w="5979" w:type="dxa"/>
            <w:gridSpan w:val="6"/>
            <w:tcBorders>
              <w:top w:val="nil"/>
              <w:bottom w:val="single" w:sz="2" w:space="0" w:color="auto"/>
            </w:tcBorders>
          </w:tcPr>
          <w:p w14:paraId="4622D83E" w14:textId="77777777" w:rsidR="001028B9" w:rsidRDefault="001028B9" w:rsidP="00E5700B">
            <w:pPr>
              <w:rPr>
                <w:lang w:val="en-US"/>
              </w:rPr>
            </w:pPr>
            <w:r>
              <w:rPr>
                <w:lang w:val="en-US"/>
              </w:rPr>
              <w:t>Garnitura de cauciuc pt. racord de refulare, cu dn=2"</w:t>
            </w:r>
          </w:p>
        </w:tc>
        <w:tc>
          <w:tcPr>
            <w:tcW w:w="1134" w:type="dxa"/>
            <w:gridSpan w:val="2"/>
            <w:tcBorders>
              <w:top w:val="nil"/>
              <w:bottom w:val="single" w:sz="2" w:space="0" w:color="auto"/>
            </w:tcBorders>
          </w:tcPr>
          <w:p w14:paraId="41CE8D4D" w14:textId="77777777" w:rsidR="001028B9" w:rsidRDefault="001028B9" w:rsidP="00E5700B">
            <w:pPr>
              <w:rPr>
                <w:lang w:val="en-US"/>
              </w:rPr>
            </w:pPr>
            <w:r>
              <w:rPr>
                <w:lang w:val="en-US"/>
              </w:rPr>
              <w:t>buc</w:t>
            </w:r>
          </w:p>
        </w:tc>
        <w:tc>
          <w:tcPr>
            <w:tcW w:w="1134" w:type="dxa"/>
            <w:tcBorders>
              <w:top w:val="nil"/>
              <w:bottom w:val="single" w:sz="2" w:space="0" w:color="auto"/>
            </w:tcBorders>
          </w:tcPr>
          <w:p w14:paraId="2C0FA774" w14:textId="77777777" w:rsidR="001028B9" w:rsidRDefault="001028B9" w:rsidP="00E5700B">
            <w:pPr>
              <w:rPr>
                <w:lang w:val="en-US"/>
              </w:rPr>
            </w:pPr>
            <w:r>
              <w:rPr>
                <w:lang w:val="en-US"/>
              </w:rPr>
              <w:t>6,30</w:t>
            </w:r>
          </w:p>
        </w:tc>
      </w:tr>
      <w:tr w:rsidR="001028B9" w14:paraId="29EEFCE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F1AF8A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8C24888" w14:textId="77777777" w:rsidR="001028B9" w:rsidRDefault="001028B9" w:rsidP="00E5700B">
            <w:pPr>
              <w:jc w:val="center"/>
              <w:rPr>
                <w:sz w:val="16"/>
                <w:szCs w:val="16"/>
                <w:lang w:val="en-US"/>
              </w:rPr>
            </w:pPr>
            <w:r>
              <w:rPr>
                <w:sz w:val="16"/>
                <w:szCs w:val="16"/>
                <w:lang w:val="en-US"/>
              </w:rPr>
              <w:t>2811237325050</w:t>
            </w:r>
          </w:p>
        </w:tc>
        <w:tc>
          <w:tcPr>
            <w:tcW w:w="5979" w:type="dxa"/>
            <w:gridSpan w:val="6"/>
            <w:tcBorders>
              <w:top w:val="nil"/>
              <w:bottom w:val="single" w:sz="2" w:space="0" w:color="auto"/>
            </w:tcBorders>
          </w:tcPr>
          <w:p w14:paraId="10655AC8" w14:textId="77777777" w:rsidR="001028B9" w:rsidRDefault="001028B9" w:rsidP="00E5700B">
            <w:pPr>
              <w:rPr>
                <w:lang w:val="en-US"/>
              </w:rPr>
            </w:pPr>
            <w:r>
              <w:rPr>
                <w:lang w:val="en-US"/>
              </w:rPr>
              <w:t>Cutie metalica, inclusiv tamburul pt. furtunul de hidrant</w:t>
            </w:r>
          </w:p>
        </w:tc>
        <w:tc>
          <w:tcPr>
            <w:tcW w:w="1134" w:type="dxa"/>
            <w:gridSpan w:val="2"/>
            <w:tcBorders>
              <w:top w:val="nil"/>
              <w:bottom w:val="single" w:sz="2" w:space="0" w:color="auto"/>
            </w:tcBorders>
          </w:tcPr>
          <w:p w14:paraId="1B58682D" w14:textId="77777777" w:rsidR="001028B9" w:rsidRDefault="001028B9" w:rsidP="00E5700B">
            <w:pPr>
              <w:rPr>
                <w:lang w:val="en-US"/>
              </w:rPr>
            </w:pPr>
            <w:r>
              <w:rPr>
                <w:lang w:val="en-US"/>
              </w:rPr>
              <w:t>buc</w:t>
            </w:r>
          </w:p>
        </w:tc>
        <w:tc>
          <w:tcPr>
            <w:tcW w:w="1134" w:type="dxa"/>
            <w:tcBorders>
              <w:top w:val="nil"/>
              <w:bottom w:val="single" w:sz="2" w:space="0" w:color="auto"/>
            </w:tcBorders>
          </w:tcPr>
          <w:p w14:paraId="29A13EB2" w14:textId="77777777" w:rsidR="001028B9" w:rsidRDefault="001028B9" w:rsidP="00E5700B">
            <w:pPr>
              <w:rPr>
                <w:lang w:val="en-US"/>
              </w:rPr>
            </w:pPr>
            <w:r>
              <w:rPr>
                <w:lang w:val="en-US"/>
              </w:rPr>
              <w:t>6,30</w:t>
            </w:r>
          </w:p>
        </w:tc>
      </w:tr>
      <w:tr w:rsidR="001028B9" w14:paraId="487CF0B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0699D6F"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EC991E6" w14:textId="77777777" w:rsidR="001028B9" w:rsidRDefault="001028B9" w:rsidP="00E5700B">
            <w:pPr>
              <w:jc w:val="center"/>
              <w:rPr>
                <w:sz w:val="16"/>
                <w:szCs w:val="16"/>
                <w:lang w:val="en-US"/>
              </w:rPr>
            </w:pPr>
            <w:r>
              <w:rPr>
                <w:sz w:val="16"/>
                <w:szCs w:val="16"/>
                <w:lang w:val="en-US"/>
              </w:rPr>
              <w:t>2811237336446</w:t>
            </w:r>
          </w:p>
        </w:tc>
        <w:tc>
          <w:tcPr>
            <w:tcW w:w="5979" w:type="dxa"/>
            <w:gridSpan w:val="6"/>
            <w:tcBorders>
              <w:top w:val="nil"/>
              <w:bottom w:val="single" w:sz="2" w:space="0" w:color="auto"/>
            </w:tcBorders>
          </w:tcPr>
          <w:p w14:paraId="15EF17F2" w14:textId="77777777" w:rsidR="001028B9" w:rsidRDefault="001028B9" w:rsidP="00E5700B">
            <w:pPr>
              <w:rPr>
                <w:lang w:val="en-US"/>
              </w:rPr>
            </w:pPr>
            <w:r>
              <w:rPr>
                <w:lang w:val="en-US"/>
              </w:rPr>
              <w:t>Rama pt. hidrant de incendiu, inclusiv tamburul pt. furtun</w:t>
            </w:r>
          </w:p>
        </w:tc>
        <w:tc>
          <w:tcPr>
            <w:tcW w:w="1134" w:type="dxa"/>
            <w:gridSpan w:val="2"/>
            <w:tcBorders>
              <w:top w:val="nil"/>
              <w:bottom w:val="single" w:sz="2" w:space="0" w:color="auto"/>
            </w:tcBorders>
          </w:tcPr>
          <w:p w14:paraId="10766E44" w14:textId="77777777" w:rsidR="001028B9" w:rsidRDefault="001028B9" w:rsidP="00E5700B">
            <w:pPr>
              <w:rPr>
                <w:lang w:val="en-US"/>
              </w:rPr>
            </w:pPr>
            <w:r>
              <w:rPr>
                <w:lang w:val="en-US"/>
              </w:rPr>
              <w:t>buc</w:t>
            </w:r>
          </w:p>
        </w:tc>
        <w:tc>
          <w:tcPr>
            <w:tcW w:w="1134" w:type="dxa"/>
            <w:tcBorders>
              <w:top w:val="nil"/>
              <w:bottom w:val="single" w:sz="2" w:space="0" w:color="auto"/>
            </w:tcBorders>
          </w:tcPr>
          <w:p w14:paraId="2A70E7E4" w14:textId="77777777" w:rsidR="001028B9" w:rsidRDefault="001028B9" w:rsidP="00E5700B">
            <w:pPr>
              <w:rPr>
                <w:lang w:val="en-US"/>
              </w:rPr>
            </w:pPr>
            <w:r>
              <w:rPr>
                <w:lang w:val="en-US"/>
              </w:rPr>
              <w:t>6,30</w:t>
            </w:r>
          </w:p>
        </w:tc>
      </w:tr>
      <w:tr w:rsidR="001028B9" w14:paraId="4907324F"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C2B82FB"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C4CC39B" w14:textId="77777777" w:rsidR="001028B9" w:rsidRDefault="001028B9" w:rsidP="00E5700B">
            <w:pPr>
              <w:jc w:val="center"/>
              <w:rPr>
                <w:sz w:val="16"/>
                <w:szCs w:val="16"/>
                <w:lang w:val="en-US"/>
              </w:rPr>
            </w:pPr>
            <w:r>
              <w:rPr>
                <w:sz w:val="16"/>
                <w:szCs w:val="16"/>
                <w:lang w:val="en-US"/>
              </w:rPr>
              <w:t>2611112500183</w:t>
            </w:r>
          </w:p>
        </w:tc>
        <w:tc>
          <w:tcPr>
            <w:tcW w:w="5979" w:type="dxa"/>
            <w:gridSpan w:val="6"/>
            <w:tcBorders>
              <w:top w:val="nil"/>
              <w:bottom w:val="single" w:sz="2" w:space="0" w:color="auto"/>
            </w:tcBorders>
          </w:tcPr>
          <w:p w14:paraId="17F8E4DB" w14:textId="77777777" w:rsidR="001028B9" w:rsidRDefault="001028B9" w:rsidP="00E5700B">
            <w:pPr>
              <w:rPr>
                <w:lang w:val="en-US"/>
              </w:rPr>
            </w:pPr>
            <w:r>
              <w:rPr>
                <w:lang w:val="en-US"/>
              </w:rPr>
              <w:t>Geam tras mat pt. hidranti de incendiu</w:t>
            </w:r>
          </w:p>
        </w:tc>
        <w:tc>
          <w:tcPr>
            <w:tcW w:w="1134" w:type="dxa"/>
            <w:gridSpan w:val="2"/>
            <w:tcBorders>
              <w:top w:val="nil"/>
              <w:bottom w:val="single" w:sz="2" w:space="0" w:color="auto"/>
            </w:tcBorders>
          </w:tcPr>
          <w:p w14:paraId="42706D57" w14:textId="77777777" w:rsidR="001028B9" w:rsidRDefault="001028B9" w:rsidP="00E5700B">
            <w:pPr>
              <w:rPr>
                <w:lang w:val="en-US"/>
              </w:rPr>
            </w:pPr>
            <w:r>
              <w:rPr>
                <w:lang w:val="en-US"/>
              </w:rPr>
              <w:t>buc</w:t>
            </w:r>
          </w:p>
        </w:tc>
        <w:tc>
          <w:tcPr>
            <w:tcW w:w="1134" w:type="dxa"/>
            <w:tcBorders>
              <w:top w:val="nil"/>
              <w:bottom w:val="single" w:sz="2" w:space="0" w:color="auto"/>
            </w:tcBorders>
          </w:tcPr>
          <w:p w14:paraId="6E1F7CE4" w14:textId="77777777" w:rsidR="001028B9" w:rsidRDefault="001028B9" w:rsidP="00E5700B">
            <w:pPr>
              <w:rPr>
                <w:lang w:val="en-US"/>
              </w:rPr>
            </w:pPr>
            <w:r>
              <w:rPr>
                <w:lang w:val="en-US"/>
              </w:rPr>
              <w:t>6,30</w:t>
            </w:r>
          </w:p>
        </w:tc>
      </w:tr>
      <w:tr w:rsidR="001028B9" w14:paraId="574A9E4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421E7BA"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3C39B0C" w14:textId="77777777" w:rsidR="001028B9" w:rsidRDefault="001028B9" w:rsidP="00E5700B">
            <w:pPr>
              <w:jc w:val="center"/>
              <w:rPr>
                <w:sz w:val="16"/>
                <w:szCs w:val="16"/>
                <w:lang w:val="en-US"/>
              </w:rPr>
            </w:pPr>
            <w:r>
              <w:rPr>
                <w:sz w:val="16"/>
                <w:szCs w:val="16"/>
                <w:lang w:val="en-US"/>
              </w:rPr>
              <w:t>2522147331400</w:t>
            </w:r>
          </w:p>
        </w:tc>
        <w:tc>
          <w:tcPr>
            <w:tcW w:w="5979" w:type="dxa"/>
            <w:gridSpan w:val="6"/>
            <w:tcBorders>
              <w:top w:val="nil"/>
              <w:bottom w:val="single" w:sz="2" w:space="0" w:color="auto"/>
            </w:tcBorders>
          </w:tcPr>
          <w:p w14:paraId="521FD1FB" w14:textId="77777777" w:rsidR="001028B9" w:rsidRDefault="001028B9" w:rsidP="00E5700B">
            <w:pPr>
              <w:rPr>
                <w:lang w:val="en-US"/>
              </w:rPr>
            </w:pPr>
            <w:r>
              <w:rPr>
                <w:lang w:val="en-US"/>
              </w:rPr>
              <w:t>Furtun pt. hidrant de incendiu</w:t>
            </w:r>
          </w:p>
        </w:tc>
        <w:tc>
          <w:tcPr>
            <w:tcW w:w="1134" w:type="dxa"/>
            <w:gridSpan w:val="2"/>
            <w:tcBorders>
              <w:top w:val="nil"/>
              <w:bottom w:val="single" w:sz="2" w:space="0" w:color="auto"/>
            </w:tcBorders>
          </w:tcPr>
          <w:p w14:paraId="29C773FC" w14:textId="77777777" w:rsidR="001028B9" w:rsidRDefault="001028B9" w:rsidP="00E5700B">
            <w:pPr>
              <w:rPr>
                <w:lang w:val="en-US"/>
              </w:rPr>
            </w:pPr>
            <w:r>
              <w:rPr>
                <w:lang w:val="en-US"/>
              </w:rPr>
              <w:t>m</w:t>
            </w:r>
          </w:p>
        </w:tc>
        <w:tc>
          <w:tcPr>
            <w:tcW w:w="1134" w:type="dxa"/>
            <w:tcBorders>
              <w:top w:val="nil"/>
              <w:bottom w:val="single" w:sz="2" w:space="0" w:color="auto"/>
            </w:tcBorders>
          </w:tcPr>
          <w:p w14:paraId="63B9504E" w14:textId="77777777" w:rsidR="001028B9" w:rsidRDefault="001028B9" w:rsidP="00E5700B">
            <w:pPr>
              <w:rPr>
                <w:lang w:val="en-US"/>
              </w:rPr>
            </w:pPr>
            <w:r>
              <w:rPr>
                <w:lang w:val="en-US"/>
              </w:rPr>
              <w:t>126,00</w:t>
            </w:r>
          </w:p>
        </w:tc>
      </w:tr>
      <w:tr w:rsidR="001028B9" w14:paraId="0EA6119C"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64A79AE8" w14:textId="77777777" w:rsidR="001028B9" w:rsidRDefault="001028B9" w:rsidP="00E5700B">
            <w:pPr>
              <w:rPr>
                <w:lang w:val="en-US"/>
              </w:rPr>
            </w:pPr>
            <w:r>
              <w:rPr>
                <w:lang w:val="en-US"/>
              </w:rPr>
              <w:t>88</w:t>
            </w:r>
          </w:p>
        </w:tc>
        <w:tc>
          <w:tcPr>
            <w:tcW w:w="1400" w:type="dxa"/>
            <w:gridSpan w:val="4"/>
            <w:tcBorders>
              <w:top w:val="single" w:sz="4" w:space="0" w:color="auto"/>
              <w:bottom w:val="single" w:sz="4" w:space="0" w:color="auto"/>
            </w:tcBorders>
          </w:tcPr>
          <w:p w14:paraId="0CEE9332" w14:textId="77777777" w:rsidR="001028B9" w:rsidRDefault="001028B9" w:rsidP="00E5700B">
            <w:pPr>
              <w:rPr>
                <w:lang w:val="en-US"/>
              </w:rPr>
            </w:pPr>
            <w:r>
              <w:rPr>
                <w:lang w:val="en-US"/>
              </w:rPr>
              <w:t>CB16A</w:t>
            </w:r>
          </w:p>
          <w:p w14:paraId="3791A1A2"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68F28DBB"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Schela  pentru lucrari de finisaje interioare in incaperi pina la 5 m inaltime</w:t>
            </w:r>
            <w:r>
              <w:rPr>
                <w:rFonts w:ascii="Times New Roman CYR" w:hAnsi="Times New Roman CYR" w:cs="Times New Roman CYR"/>
                <w:sz w:val="16"/>
                <w:szCs w:val="16"/>
                <w:lang w:val="en-US"/>
              </w:rPr>
              <w:t xml:space="preserve"> </w:t>
            </w:r>
          </w:p>
          <w:p w14:paraId="3C341C85"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636EF23"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7480DCDD" w14:textId="77777777" w:rsidR="001028B9" w:rsidRPr="00B400BD" w:rsidRDefault="001028B9" w:rsidP="00E5700B">
            <w:pPr>
              <w:jc w:val="center"/>
              <w:rPr>
                <w:b/>
                <w:bCs/>
                <w:lang w:val="en-US"/>
              </w:rPr>
            </w:pPr>
            <w:r w:rsidRPr="00B400BD">
              <w:rPr>
                <w:b/>
                <w:bCs/>
                <w:lang w:val="en-US"/>
              </w:rPr>
              <w:t>35,00</w:t>
            </w:r>
          </w:p>
        </w:tc>
      </w:tr>
      <w:tr w:rsidR="001028B9" w14:paraId="3E33ED2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3FE42CD" w14:textId="77777777" w:rsidR="001028B9" w:rsidRDefault="001028B9" w:rsidP="00E5700B">
            <w:pPr>
              <w:rPr>
                <w:lang w:val="en-US"/>
              </w:rPr>
            </w:pPr>
          </w:p>
        </w:tc>
        <w:tc>
          <w:tcPr>
            <w:tcW w:w="1400" w:type="dxa"/>
            <w:gridSpan w:val="4"/>
            <w:tcBorders>
              <w:top w:val="nil"/>
              <w:bottom w:val="single" w:sz="2" w:space="0" w:color="auto"/>
            </w:tcBorders>
            <w:vAlign w:val="center"/>
          </w:tcPr>
          <w:p w14:paraId="1C555DA2" w14:textId="77777777" w:rsidR="001028B9" w:rsidRDefault="001028B9" w:rsidP="00E5700B">
            <w:pPr>
              <w:jc w:val="center"/>
              <w:rPr>
                <w:sz w:val="16"/>
                <w:szCs w:val="16"/>
                <w:lang w:val="en-US"/>
              </w:rPr>
            </w:pPr>
            <w:r>
              <w:rPr>
                <w:sz w:val="16"/>
                <w:szCs w:val="16"/>
                <w:lang w:val="en-US"/>
              </w:rPr>
              <w:t>9310060019920</w:t>
            </w:r>
          </w:p>
        </w:tc>
        <w:tc>
          <w:tcPr>
            <w:tcW w:w="5979" w:type="dxa"/>
            <w:gridSpan w:val="6"/>
            <w:tcBorders>
              <w:top w:val="nil"/>
              <w:bottom w:val="single" w:sz="2" w:space="0" w:color="auto"/>
            </w:tcBorders>
          </w:tcPr>
          <w:p w14:paraId="11F5DB4F" w14:textId="77777777" w:rsidR="001028B9" w:rsidRDefault="001028B9" w:rsidP="00E5700B">
            <w:pPr>
              <w:rPr>
                <w:lang w:val="en-US"/>
              </w:rPr>
            </w:pPr>
            <w:r>
              <w:rPr>
                <w:lang w:val="en-US"/>
              </w:rPr>
              <w:t>Muncitor deservire CM</w:t>
            </w:r>
          </w:p>
        </w:tc>
        <w:tc>
          <w:tcPr>
            <w:tcW w:w="1134" w:type="dxa"/>
            <w:gridSpan w:val="2"/>
            <w:tcBorders>
              <w:top w:val="nil"/>
              <w:bottom w:val="single" w:sz="2" w:space="0" w:color="auto"/>
            </w:tcBorders>
          </w:tcPr>
          <w:p w14:paraId="1FEB15CE" w14:textId="77777777" w:rsidR="001028B9" w:rsidRDefault="001028B9" w:rsidP="00E5700B">
            <w:pPr>
              <w:rPr>
                <w:lang w:val="en-US"/>
              </w:rPr>
            </w:pPr>
            <w:r>
              <w:rPr>
                <w:lang w:val="en-US"/>
              </w:rPr>
              <w:t>h-om</w:t>
            </w:r>
          </w:p>
        </w:tc>
        <w:tc>
          <w:tcPr>
            <w:tcW w:w="1134" w:type="dxa"/>
            <w:tcBorders>
              <w:top w:val="nil"/>
              <w:bottom w:val="single" w:sz="2" w:space="0" w:color="auto"/>
            </w:tcBorders>
          </w:tcPr>
          <w:p w14:paraId="18B04AD8" w14:textId="77777777" w:rsidR="001028B9" w:rsidRDefault="001028B9" w:rsidP="00E5700B">
            <w:pPr>
              <w:rPr>
                <w:lang w:val="en-US"/>
              </w:rPr>
            </w:pPr>
            <w:r>
              <w:rPr>
                <w:lang w:val="en-US"/>
              </w:rPr>
              <w:t>5,25</w:t>
            </w:r>
          </w:p>
        </w:tc>
      </w:tr>
      <w:tr w:rsidR="001028B9" w14:paraId="49742CD3"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91CC85A" w14:textId="77777777" w:rsidR="001028B9" w:rsidRDefault="001028B9" w:rsidP="00E5700B">
            <w:pPr>
              <w:rPr>
                <w:lang w:val="en-US"/>
              </w:rPr>
            </w:pPr>
          </w:p>
        </w:tc>
        <w:tc>
          <w:tcPr>
            <w:tcW w:w="1400" w:type="dxa"/>
            <w:gridSpan w:val="4"/>
            <w:tcBorders>
              <w:top w:val="nil"/>
              <w:bottom w:val="single" w:sz="2" w:space="0" w:color="auto"/>
            </w:tcBorders>
            <w:vAlign w:val="center"/>
          </w:tcPr>
          <w:p w14:paraId="103F1BD6" w14:textId="77777777" w:rsidR="001028B9" w:rsidRDefault="001028B9" w:rsidP="00E5700B">
            <w:pPr>
              <w:jc w:val="center"/>
              <w:rPr>
                <w:sz w:val="16"/>
                <w:szCs w:val="16"/>
                <w:lang w:val="en-US"/>
              </w:rPr>
            </w:pPr>
            <w:r>
              <w:rPr>
                <w:sz w:val="16"/>
                <w:szCs w:val="16"/>
                <w:lang w:val="en-US"/>
              </w:rPr>
              <w:t>71240100107001</w:t>
            </w:r>
          </w:p>
        </w:tc>
        <w:tc>
          <w:tcPr>
            <w:tcW w:w="5979" w:type="dxa"/>
            <w:gridSpan w:val="6"/>
            <w:tcBorders>
              <w:top w:val="nil"/>
              <w:bottom w:val="single" w:sz="2" w:space="0" w:color="auto"/>
            </w:tcBorders>
          </w:tcPr>
          <w:p w14:paraId="601B8CE0" w14:textId="77777777" w:rsidR="001028B9" w:rsidRDefault="001028B9" w:rsidP="00E5700B">
            <w:pPr>
              <w:rPr>
                <w:lang w:val="en-US"/>
              </w:rPr>
            </w:pPr>
            <w:r>
              <w:rPr>
                <w:lang w:val="en-US"/>
              </w:rPr>
              <w:t>Dulgher</w:t>
            </w:r>
          </w:p>
        </w:tc>
        <w:tc>
          <w:tcPr>
            <w:tcW w:w="1134" w:type="dxa"/>
            <w:gridSpan w:val="2"/>
            <w:tcBorders>
              <w:top w:val="nil"/>
              <w:bottom w:val="single" w:sz="2" w:space="0" w:color="auto"/>
            </w:tcBorders>
          </w:tcPr>
          <w:p w14:paraId="1BF846B1" w14:textId="77777777" w:rsidR="001028B9" w:rsidRDefault="001028B9" w:rsidP="00E5700B">
            <w:pPr>
              <w:rPr>
                <w:lang w:val="en-US"/>
              </w:rPr>
            </w:pPr>
            <w:r>
              <w:rPr>
                <w:lang w:val="en-US"/>
              </w:rPr>
              <w:t>h-om</w:t>
            </w:r>
          </w:p>
        </w:tc>
        <w:tc>
          <w:tcPr>
            <w:tcW w:w="1134" w:type="dxa"/>
            <w:tcBorders>
              <w:top w:val="nil"/>
              <w:bottom w:val="single" w:sz="2" w:space="0" w:color="auto"/>
            </w:tcBorders>
          </w:tcPr>
          <w:p w14:paraId="1EBCBB8F" w14:textId="77777777" w:rsidR="001028B9" w:rsidRDefault="001028B9" w:rsidP="00E5700B">
            <w:pPr>
              <w:rPr>
                <w:lang w:val="en-US"/>
              </w:rPr>
            </w:pPr>
            <w:r>
              <w:rPr>
                <w:lang w:val="en-US"/>
              </w:rPr>
              <w:t>24,50</w:t>
            </w:r>
          </w:p>
        </w:tc>
      </w:tr>
      <w:tr w:rsidR="001028B9" w14:paraId="41DAAD6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8E86642"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6A7B004" w14:textId="77777777" w:rsidR="001028B9" w:rsidRDefault="001028B9" w:rsidP="00E5700B">
            <w:pPr>
              <w:jc w:val="center"/>
              <w:rPr>
                <w:sz w:val="16"/>
                <w:szCs w:val="16"/>
                <w:lang w:val="en-US"/>
              </w:rPr>
            </w:pPr>
            <w:r>
              <w:rPr>
                <w:sz w:val="16"/>
                <w:szCs w:val="16"/>
                <w:lang w:val="en-US"/>
              </w:rPr>
              <w:t>2010102900900</w:t>
            </w:r>
          </w:p>
        </w:tc>
        <w:tc>
          <w:tcPr>
            <w:tcW w:w="5979" w:type="dxa"/>
            <w:gridSpan w:val="6"/>
            <w:tcBorders>
              <w:top w:val="nil"/>
              <w:bottom w:val="single" w:sz="2" w:space="0" w:color="auto"/>
            </w:tcBorders>
          </w:tcPr>
          <w:p w14:paraId="7A187293" w14:textId="77777777" w:rsidR="001028B9" w:rsidRDefault="001028B9" w:rsidP="00E5700B">
            <w:pPr>
              <w:rPr>
                <w:lang w:val="en-US"/>
              </w:rPr>
            </w:pPr>
            <w:r>
              <w:rPr>
                <w:lang w:val="en-US"/>
              </w:rPr>
              <w:t>Lemn rotund de rasinoase</w:t>
            </w:r>
          </w:p>
        </w:tc>
        <w:tc>
          <w:tcPr>
            <w:tcW w:w="1134" w:type="dxa"/>
            <w:gridSpan w:val="2"/>
            <w:tcBorders>
              <w:top w:val="nil"/>
              <w:bottom w:val="single" w:sz="2" w:space="0" w:color="auto"/>
            </w:tcBorders>
          </w:tcPr>
          <w:p w14:paraId="16F06B8A" w14:textId="77777777" w:rsidR="001028B9" w:rsidRDefault="001028B9" w:rsidP="00E5700B">
            <w:pPr>
              <w:rPr>
                <w:lang w:val="en-US"/>
              </w:rPr>
            </w:pPr>
            <w:r>
              <w:rPr>
                <w:lang w:val="en-US"/>
              </w:rPr>
              <w:t>m3</w:t>
            </w:r>
          </w:p>
        </w:tc>
        <w:tc>
          <w:tcPr>
            <w:tcW w:w="1134" w:type="dxa"/>
            <w:tcBorders>
              <w:top w:val="nil"/>
              <w:bottom w:val="single" w:sz="2" w:space="0" w:color="auto"/>
            </w:tcBorders>
          </w:tcPr>
          <w:p w14:paraId="205A4375" w14:textId="77777777" w:rsidR="001028B9" w:rsidRDefault="001028B9" w:rsidP="00E5700B">
            <w:pPr>
              <w:rPr>
                <w:lang w:val="en-US"/>
              </w:rPr>
            </w:pPr>
            <w:r>
              <w:rPr>
                <w:lang w:val="en-US"/>
              </w:rPr>
              <w:t>0,07</w:t>
            </w:r>
          </w:p>
        </w:tc>
      </w:tr>
      <w:tr w:rsidR="001028B9" w14:paraId="499B494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D3C2B33"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852465B" w14:textId="77777777" w:rsidR="001028B9" w:rsidRDefault="001028B9" w:rsidP="00E5700B">
            <w:pPr>
              <w:jc w:val="center"/>
              <w:rPr>
                <w:sz w:val="16"/>
                <w:szCs w:val="16"/>
                <w:lang w:val="en-US"/>
              </w:rPr>
            </w:pPr>
            <w:r>
              <w:rPr>
                <w:sz w:val="16"/>
                <w:szCs w:val="16"/>
                <w:lang w:val="en-US"/>
              </w:rPr>
              <w:t>2010102904340</w:t>
            </w:r>
          </w:p>
        </w:tc>
        <w:tc>
          <w:tcPr>
            <w:tcW w:w="5979" w:type="dxa"/>
            <w:gridSpan w:val="6"/>
            <w:tcBorders>
              <w:top w:val="nil"/>
              <w:bottom w:val="single" w:sz="2" w:space="0" w:color="auto"/>
            </w:tcBorders>
          </w:tcPr>
          <w:p w14:paraId="5761CA14" w14:textId="77777777" w:rsidR="001028B9" w:rsidRDefault="001028B9" w:rsidP="00E5700B">
            <w:pPr>
              <w:rPr>
                <w:lang w:val="en-US"/>
              </w:rPr>
            </w:pPr>
            <w:r>
              <w:rPr>
                <w:lang w:val="en-US"/>
              </w:rPr>
              <w:t>Dulapi de rasinoase</w:t>
            </w:r>
          </w:p>
        </w:tc>
        <w:tc>
          <w:tcPr>
            <w:tcW w:w="1134" w:type="dxa"/>
            <w:gridSpan w:val="2"/>
            <w:tcBorders>
              <w:top w:val="nil"/>
              <w:bottom w:val="single" w:sz="2" w:space="0" w:color="auto"/>
            </w:tcBorders>
          </w:tcPr>
          <w:p w14:paraId="5D9243DF" w14:textId="77777777" w:rsidR="001028B9" w:rsidRDefault="001028B9" w:rsidP="00E5700B">
            <w:pPr>
              <w:rPr>
                <w:lang w:val="en-US"/>
              </w:rPr>
            </w:pPr>
            <w:r>
              <w:rPr>
                <w:lang w:val="en-US"/>
              </w:rPr>
              <w:t>m3</w:t>
            </w:r>
          </w:p>
        </w:tc>
        <w:tc>
          <w:tcPr>
            <w:tcW w:w="1134" w:type="dxa"/>
            <w:tcBorders>
              <w:top w:val="nil"/>
              <w:bottom w:val="single" w:sz="2" w:space="0" w:color="auto"/>
            </w:tcBorders>
          </w:tcPr>
          <w:p w14:paraId="4F429D59" w14:textId="77777777" w:rsidR="001028B9" w:rsidRDefault="001028B9" w:rsidP="00E5700B">
            <w:pPr>
              <w:rPr>
                <w:lang w:val="en-US"/>
              </w:rPr>
            </w:pPr>
            <w:r>
              <w:rPr>
                <w:lang w:val="en-US"/>
              </w:rPr>
              <w:t>0,12</w:t>
            </w:r>
          </w:p>
        </w:tc>
      </w:tr>
      <w:tr w:rsidR="001028B9" w14:paraId="1CB8BEC1"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55722D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AE0DAE9" w14:textId="77777777" w:rsidR="001028B9" w:rsidRDefault="001028B9" w:rsidP="00E5700B">
            <w:pPr>
              <w:jc w:val="center"/>
              <w:rPr>
                <w:sz w:val="16"/>
                <w:szCs w:val="16"/>
                <w:lang w:val="en-US"/>
              </w:rPr>
            </w:pPr>
            <w:r>
              <w:rPr>
                <w:sz w:val="16"/>
                <w:szCs w:val="16"/>
                <w:lang w:val="en-US"/>
              </w:rPr>
              <w:t>2874125881241</w:t>
            </w:r>
          </w:p>
        </w:tc>
        <w:tc>
          <w:tcPr>
            <w:tcW w:w="5979" w:type="dxa"/>
            <w:gridSpan w:val="6"/>
            <w:tcBorders>
              <w:top w:val="nil"/>
              <w:bottom w:val="single" w:sz="2" w:space="0" w:color="auto"/>
            </w:tcBorders>
          </w:tcPr>
          <w:p w14:paraId="7F3B150D" w14:textId="77777777" w:rsidR="001028B9" w:rsidRDefault="001028B9" w:rsidP="00E5700B">
            <w:pPr>
              <w:rPr>
                <w:lang w:val="en-US"/>
              </w:rPr>
            </w:pPr>
            <w:r>
              <w:rPr>
                <w:lang w:val="en-US"/>
              </w:rPr>
              <w:t>Saibe uzuale, plate M 10</w:t>
            </w:r>
          </w:p>
        </w:tc>
        <w:tc>
          <w:tcPr>
            <w:tcW w:w="1134" w:type="dxa"/>
            <w:gridSpan w:val="2"/>
            <w:tcBorders>
              <w:top w:val="nil"/>
              <w:bottom w:val="single" w:sz="2" w:space="0" w:color="auto"/>
            </w:tcBorders>
          </w:tcPr>
          <w:p w14:paraId="18A38FF5" w14:textId="77777777" w:rsidR="001028B9" w:rsidRDefault="001028B9" w:rsidP="00E5700B">
            <w:pPr>
              <w:rPr>
                <w:lang w:val="en-US"/>
              </w:rPr>
            </w:pPr>
            <w:r>
              <w:rPr>
                <w:lang w:val="en-US"/>
              </w:rPr>
              <w:t>buc</w:t>
            </w:r>
          </w:p>
        </w:tc>
        <w:tc>
          <w:tcPr>
            <w:tcW w:w="1134" w:type="dxa"/>
            <w:tcBorders>
              <w:top w:val="nil"/>
              <w:bottom w:val="single" w:sz="2" w:space="0" w:color="auto"/>
            </w:tcBorders>
          </w:tcPr>
          <w:p w14:paraId="55D6639F" w14:textId="77777777" w:rsidR="001028B9" w:rsidRDefault="001028B9" w:rsidP="00E5700B">
            <w:pPr>
              <w:rPr>
                <w:lang w:val="en-US"/>
              </w:rPr>
            </w:pPr>
            <w:r>
              <w:rPr>
                <w:lang w:val="en-US"/>
              </w:rPr>
              <w:t>10,50</w:t>
            </w:r>
          </w:p>
        </w:tc>
      </w:tr>
      <w:tr w:rsidR="001028B9" w14:paraId="06E4313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67AAC7B"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B37D7A1" w14:textId="77777777" w:rsidR="001028B9" w:rsidRDefault="001028B9" w:rsidP="00E5700B">
            <w:pPr>
              <w:jc w:val="center"/>
              <w:rPr>
                <w:sz w:val="16"/>
                <w:szCs w:val="16"/>
                <w:lang w:val="en-US"/>
              </w:rPr>
            </w:pPr>
            <w:r>
              <w:rPr>
                <w:sz w:val="16"/>
                <w:szCs w:val="16"/>
                <w:lang w:val="en-US"/>
              </w:rPr>
              <w:t>2874115841033</w:t>
            </w:r>
          </w:p>
        </w:tc>
        <w:tc>
          <w:tcPr>
            <w:tcW w:w="5979" w:type="dxa"/>
            <w:gridSpan w:val="6"/>
            <w:tcBorders>
              <w:top w:val="nil"/>
              <w:bottom w:val="single" w:sz="2" w:space="0" w:color="auto"/>
            </w:tcBorders>
          </w:tcPr>
          <w:p w14:paraId="08581961" w14:textId="77777777" w:rsidR="001028B9" w:rsidRDefault="001028B9" w:rsidP="00E5700B">
            <w:pPr>
              <w:rPr>
                <w:lang w:val="en-US"/>
              </w:rPr>
            </w:pPr>
            <w:r>
              <w:rPr>
                <w:lang w:val="en-US"/>
              </w:rPr>
              <w:t>Piulite uzuale patrate M 10</w:t>
            </w:r>
          </w:p>
        </w:tc>
        <w:tc>
          <w:tcPr>
            <w:tcW w:w="1134" w:type="dxa"/>
            <w:gridSpan w:val="2"/>
            <w:tcBorders>
              <w:top w:val="nil"/>
              <w:bottom w:val="single" w:sz="2" w:space="0" w:color="auto"/>
            </w:tcBorders>
          </w:tcPr>
          <w:p w14:paraId="36D24234" w14:textId="77777777" w:rsidR="001028B9" w:rsidRDefault="001028B9" w:rsidP="00E5700B">
            <w:pPr>
              <w:rPr>
                <w:lang w:val="en-US"/>
              </w:rPr>
            </w:pPr>
            <w:r>
              <w:rPr>
                <w:lang w:val="en-US"/>
              </w:rPr>
              <w:t>buc</w:t>
            </w:r>
          </w:p>
        </w:tc>
        <w:tc>
          <w:tcPr>
            <w:tcW w:w="1134" w:type="dxa"/>
            <w:tcBorders>
              <w:top w:val="nil"/>
              <w:bottom w:val="single" w:sz="2" w:space="0" w:color="auto"/>
            </w:tcBorders>
          </w:tcPr>
          <w:p w14:paraId="3B42A5EC" w14:textId="77777777" w:rsidR="001028B9" w:rsidRDefault="001028B9" w:rsidP="00E5700B">
            <w:pPr>
              <w:rPr>
                <w:lang w:val="en-US"/>
              </w:rPr>
            </w:pPr>
            <w:r>
              <w:rPr>
                <w:lang w:val="en-US"/>
              </w:rPr>
              <w:t>10,50</w:t>
            </w:r>
          </w:p>
        </w:tc>
      </w:tr>
      <w:tr w:rsidR="001028B9" w14:paraId="3BC3C05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B3FF233"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F3B80B7" w14:textId="77777777" w:rsidR="001028B9" w:rsidRDefault="001028B9" w:rsidP="00E5700B">
            <w:pPr>
              <w:jc w:val="center"/>
              <w:rPr>
                <w:sz w:val="16"/>
                <w:szCs w:val="16"/>
                <w:lang w:val="en-US"/>
              </w:rPr>
            </w:pPr>
            <w:r>
              <w:rPr>
                <w:sz w:val="16"/>
                <w:szCs w:val="16"/>
                <w:lang w:val="en-US"/>
              </w:rPr>
              <w:t>2874115825003</w:t>
            </w:r>
          </w:p>
        </w:tc>
        <w:tc>
          <w:tcPr>
            <w:tcW w:w="5979" w:type="dxa"/>
            <w:gridSpan w:val="6"/>
            <w:tcBorders>
              <w:top w:val="nil"/>
              <w:bottom w:val="single" w:sz="2" w:space="0" w:color="auto"/>
            </w:tcBorders>
          </w:tcPr>
          <w:p w14:paraId="08C5E5CB" w14:textId="77777777" w:rsidR="001028B9" w:rsidRDefault="001028B9" w:rsidP="00E5700B">
            <w:pPr>
              <w:rPr>
                <w:lang w:val="en-US"/>
              </w:rPr>
            </w:pPr>
            <w:r>
              <w:rPr>
                <w:lang w:val="en-US"/>
              </w:rPr>
              <w:t>Suruburi uzuale patrate M 10 x 140 mm</w:t>
            </w:r>
          </w:p>
        </w:tc>
        <w:tc>
          <w:tcPr>
            <w:tcW w:w="1134" w:type="dxa"/>
            <w:gridSpan w:val="2"/>
            <w:tcBorders>
              <w:top w:val="nil"/>
              <w:bottom w:val="single" w:sz="2" w:space="0" w:color="auto"/>
            </w:tcBorders>
          </w:tcPr>
          <w:p w14:paraId="2B0D5325" w14:textId="77777777" w:rsidR="001028B9" w:rsidRDefault="001028B9" w:rsidP="00E5700B">
            <w:pPr>
              <w:rPr>
                <w:lang w:val="en-US"/>
              </w:rPr>
            </w:pPr>
            <w:r>
              <w:rPr>
                <w:lang w:val="en-US"/>
              </w:rPr>
              <w:t>buc</w:t>
            </w:r>
          </w:p>
        </w:tc>
        <w:tc>
          <w:tcPr>
            <w:tcW w:w="1134" w:type="dxa"/>
            <w:tcBorders>
              <w:top w:val="nil"/>
              <w:bottom w:val="single" w:sz="2" w:space="0" w:color="auto"/>
            </w:tcBorders>
          </w:tcPr>
          <w:p w14:paraId="393B8756" w14:textId="77777777" w:rsidR="001028B9" w:rsidRDefault="001028B9" w:rsidP="00E5700B">
            <w:pPr>
              <w:rPr>
                <w:lang w:val="en-US"/>
              </w:rPr>
            </w:pPr>
            <w:r>
              <w:rPr>
                <w:lang w:val="en-US"/>
              </w:rPr>
              <w:t>10,50</w:t>
            </w:r>
          </w:p>
        </w:tc>
      </w:tr>
      <w:tr w:rsidR="001028B9" w14:paraId="3E125263"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FB78C9F"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F9A8BA0" w14:textId="77777777" w:rsidR="001028B9" w:rsidRDefault="001028B9" w:rsidP="00E5700B">
            <w:pPr>
              <w:jc w:val="center"/>
              <w:rPr>
                <w:sz w:val="16"/>
                <w:szCs w:val="16"/>
                <w:lang w:val="en-US"/>
              </w:rPr>
            </w:pPr>
            <w:r>
              <w:rPr>
                <w:sz w:val="16"/>
                <w:szCs w:val="16"/>
                <w:lang w:val="en-US"/>
              </w:rPr>
              <w:t>2875276311528</w:t>
            </w:r>
          </w:p>
        </w:tc>
        <w:tc>
          <w:tcPr>
            <w:tcW w:w="5979" w:type="dxa"/>
            <w:gridSpan w:val="6"/>
            <w:tcBorders>
              <w:top w:val="nil"/>
              <w:bottom w:val="single" w:sz="2" w:space="0" w:color="auto"/>
            </w:tcBorders>
          </w:tcPr>
          <w:p w14:paraId="06EB4721" w14:textId="77777777" w:rsidR="001028B9" w:rsidRDefault="001028B9" w:rsidP="00E5700B">
            <w:pPr>
              <w:rPr>
                <w:lang w:val="en-US"/>
              </w:rPr>
            </w:pPr>
            <w:r>
              <w:rPr>
                <w:lang w:val="en-US"/>
              </w:rPr>
              <w:t>Scoabe din otel pentru constructii</w:t>
            </w:r>
          </w:p>
        </w:tc>
        <w:tc>
          <w:tcPr>
            <w:tcW w:w="1134" w:type="dxa"/>
            <w:gridSpan w:val="2"/>
            <w:tcBorders>
              <w:top w:val="nil"/>
              <w:bottom w:val="single" w:sz="2" w:space="0" w:color="auto"/>
            </w:tcBorders>
          </w:tcPr>
          <w:p w14:paraId="0B1473D7" w14:textId="77777777" w:rsidR="001028B9" w:rsidRDefault="001028B9" w:rsidP="00E5700B">
            <w:pPr>
              <w:rPr>
                <w:lang w:val="en-US"/>
              </w:rPr>
            </w:pPr>
            <w:r>
              <w:rPr>
                <w:lang w:val="en-US"/>
              </w:rPr>
              <w:t>kg</w:t>
            </w:r>
          </w:p>
        </w:tc>
        <w:tc>
          <w:tcPr>
            <w:tcW w:w="1134" w:type="dxa"/>
            <w:tcBorders>
              <w:top w:val="nil"/>
              <w:bottom w:val="single" w:sz="2" w:space="0" w:color="auto"/>
            </w:tcBorders>
          </w:tcPr>
          <w:p w14:paraId="2AACB116" w14:textId="77777777" w:rsidR="001028B9" w:rsidRDefault="001028B9" w:rsidP="00E5700B">
            <w:pPr>
              <w:rPr>
                <w:lang w:val="en-US"/>
              </w:rPr>
            </w:pPr>
            <w:r>
              <w:rPr>
                <w:lang w:val="en-US"/>
              </w:rPr>
              <w:t>1,75</w:t>
            </w:r>
          </w:p>
        </w:tc>
      </w:tr>
      <w:tr w:rsidR="001028B9" w14:paraId="72EF967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FEF7F0C"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1E9DC76" w14:textId="77777777" w:rsidR="001028B9" w:rsidRDefault="001028B9" w:rsidP="00E5700B">
            <w:pPr>
              <w:jc w:val="center"/>
              <w:rPr>
                <w:sz w:val="16"/>
                <w:szCs w:val="16"/>
                <w:lang w:val="en-US"/>
              </w:rPr>
            </w:pPr>
            <w:r>
              <w:rPr>
                <w:sz w:val="16"/>
                <w:szCs w:val="16"/>
                <w:lang w:val="en-US"/>
              </w:rPr>
              <w:t>2734113803207</w:t>
            </w:r>
          </w:p>
        </w:tc>
        <w:tc>
          <w:tcPr>
            <w:tcW w:w="5979" w:type="dxa"/>
            <w:gridSpan w:val="6"/>
            <w:tcBorders>
              <w:top w:val="nil"/>
              <w:bottom w:val="single" w:sz="2" w:space="0" w:color="auto"/>
            </w:tcBorders>
          </w:tcPr>
          <w:p w14:paraId="03BB39F7" w14:textId="77777777" w:rsidR="001028B9" w:rsidRDefault="001028B9" w:rsidP="00E5700B">
            <w:pPr>
              <w:rPr>
                <w:lang w:val="en-US"/>
              </w:rPr>
            </w:pPr>
            <w:r>
              <w:rPr>
                <w:lang w:val="en-US"/>
              </w:rPr>
              <w:t>Sirma neagra moale d = 2 mm</w:t>
            </w:r>
          </w:p>
        </w:tc>
        <w:tc>
          <w:tcPr>
            <w:tcW w:w="1134" w:type="dxa"/>
            <w:gridSpan w:val="2"/>
            <w:tcBorders>
              <w:top w:val="nil"/>
              <w:bottom w:val="single" w:sz="2" w:space="0" w:color="auto"/>
            </w:tcBorders>
          </w:tcPr>
          <w:p w14:paraId="40AB7AD2" w14:textId="77777777" w:rsidR="001028B9" w:rsidRDefault="001028B9" w:rsidP="00E5700B">
            <w:pPr>
              <w:rPr>
                <w:lang w:val="en-US"/>
              </w:rPr>
            </w:pPr>
            <w:r>
              <w:rPr>
                <w:lang w:val="en-US"/>
              </w:rPr>
              <w:t>kg</w:t>
            </w:r>
          </w:p>
        </w:tc>
        <w:tc>
          <w:tcPr>
            <w:tcW w:w="1134" w:type="dxa"/>
            <w:tcBorders>
              <w:top w:val="nil"/>
              <w:bottom w:val="single" w:sz="2" w:space="0" w:color="auto"/>
            </w:tcBorders>
          </w:tcPr>
          <w:p w14:paraId="0D939CB5" w14:textId="77777777" w:rsidR="001028B9" w:rsidRDefault="001028B9" w:rsidP="00E5700B">
            <w:pPr>
              <w:rPr>
                <w:lang w:val="en-US"/>
              </w:rPr>
            </w:pPr>
            <w:r>
              <w:rPr>
                <w:lang w:val="en-US"/>
              </w:rPr>
              <w:t>3,50</w:t>
            </w:r>
          </w:p>
        </w:tc>
      </w:tr>
      <w:tr w:rsidR="001028B9" w14:paraId="2C1CDD6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C6BE403"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2173B4F" w14:textId="77777777" w:rsidR="001028B9" w:rsidRDefault="001028B9" w:rsidP="00E5700B">
            <w:pPr>
              <w:jc w:val="center"/>
              <w:rPr>
                <w:sz w:val="16"/>
                <w:szCs w:val="16"/>
                <w:lang w:val="en-US"/>
              </w:rPr>
            </w:pPr>
            <w:r>
              <w:rPr>
                <w:sz w:val="16"/>
                <w:szCs w:val="16"/>
                <w:lang w:val="en-US"/>
              </w:rPr>
              <w:t>2873145887000</w:t>
            </w:r>
          </w:p>
        </w:tc>
        <w:tc>
          <w:tcPr>
            <w:tcW w:w="5979" w:type="dxa"/>
            <w:gridSpan w:val="6"/>
            <w:tcBorders>
              <w:top w:val="nil"/>
              <w:bottom w:val="single" w:sz="2" w:space="0" w:color="auto"/>
            </w:tcBorders>
          </w:tcPr>
          <w:p w14:paraId="504AEEAF" w14:textId="77777777" w:rsidR="001028B9" w:rsidRDefault="001028B9" w:rsidP="00E5700B">
            <w:pPr>
              <w:rPr>
                <w:lang w:val="en-US"/>
              </w:rPr>
            </w:pPr>
            <w:r>
              <w:rPr>
                <w:lang w:val="en-US"/>
              </w:rPr>
              <w:t>Cuie cu cap conic tip A pentru constructii</w:t>
            </w:r>
          </w:p>
        </w:tc>
        <w:tc>
          <w:tcPr>
            <w:tcW w:w="1134" w:type="dxa"/>
            <w:gridSpan w:val="2"/>
            <w:tcBorders>
              <w:top w:val="nil"/>
              <w:bottom w:val="single" w:sz="2" w:space="0" w:color="auto"/>
            </w:tcBorders>
          </w:tcPr>
          <w:p w14:paraId="65B39720" w14:textId="77777777" w:rsidR="001028B9" w:rsidRDefault="001028B9" w:rsidP="00E5700B">
            <w:pPr>
              <w:rPr>
                <w:lang w:val="en-US"/>
              </w:rPr>
            </w:pPr>
            <w:r>
              <w:rPr>
                <w:lang w:val="en-US"/>
              </w:rPr>
              <w:t>kg</w:t>
            </w:r>
          </w:p>
        </w:tc>
        <w:tc>
          <w:tcPr>
            <w:tcW w:w="1134" w:type="dxa"/>
            <w:tcBorders>
              <w:top w:val="nil"/>
              <w:bottom w:val="single" w:sz="2" w:space="0" w:color="auto"/>
            </w:tcBorders>
          </w:tcPr>
          <w:p w14:paraId="35B99884" w14:textId="77777777" w:rsidR="001028B9" w:rsidRDefault="001028B9" w:rsidP="00E5700B">
            <w:pPr>
              <w:rPr>
                <w:lang w:val="en-US"/>
              </w:rPr>
            </w:pPr>
            <w:r>
              <w:rPr>
                <w:lang w:val="en-US"/>
              </w:rPr>
              <w:t>5,25</w:t>
            </w:r>
          </w:p>
        </w:tc>
      </w:tr>
      <w:tr w:rsidR="001028B9" w14:paraId="61F11B63"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6A660C35" w14:textId="77777777" w:rsidR="001028B9" w:rsidRDefault="001028B9" w:rsidP="00E5700B">
            <w:pPr>
              <w:rPr>
                <w:lang w:val="en-US"/>
              </w:rPr>
            </w:pPr>
            <w:r>
              <w:rPr>
                <w:lang w:val="en-US"/>
              </w:rPr>
              <w:t>89</w:t>
            </w:r>
          </w:p>
        </w:tc>
        <w:tc>
          <w:tcPr>
            <w:tcW w:w="1400" w:type="dxa"/>
            <w:gridSpan w:val="4"/>
            <w:tcBorders>
              <w:top w:val="single" w:sz="4" w:space="0" w:color="auto"/>
              <w:bottom w:val="single" w:sz="4" w:space="0" w:color="auto"/>
            </w:tcBorders>
          </w:tcPr>
          <w:p w14:paraId="67EF4703" w14:textId="77777777" w:rsidR="001028B9" w:rsidRDefault="001028B9" w:rsidP="00E5700B">
            <w:pPr>
              <w:rPr>
                <w:lang w:val="en-US"/>
              </w:rPr>
            </w:pPr>
            <w:r>
              <w:rPr>
                <w:lang w:val="en-US"/>
              </w:rPr>
              <w:t>IE05A</w:t>
            </w:r>
          </w:p>
          <w:p w14:paraId="61841E4C"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248B2C24"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Demontarea de pe pozitie a corpurilor de radiatoare in vederea vopsirii sau reparatiei si remontarea lor</w:t>
            </w:r>
            <w:r>
              <w:rPr>
                <w:rFonts w:ascii="Times New Roman CYR" w:hAnsi="Times New Roman CYR" w:cs="Times New Roman CYR"/>
                <w:sz w:val="16"/>
                <w:szCs w:val="16"/>
                <w:lang w:val="en-US"/>
              </w:rPr>
              <w:t xml:space="preserve"> </w:t>
            </w:r>
          </w:p>
          <w:p w14:paraId="0A293573"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9F4447B" w14:textId="77777777" w:rsidR="001028B9" w:rsidRDefault="001028B9" w:rsidP="00E5700B">
            <w:pPr>
              <w:jc w:val="center"/>
              <w:rPr>
                <w:lang w:val="en-US"/>
              </w:rPr>
            </w:pPr>
            <w:r>
              <w:rPr>
                <w:lang w:val="en-US"/>
              </w:rPr>
              <w:t>m2</w:t>
            </w:r>
          </w:p>
        </w:tc>
        <w:tc>
          <w:tcPr>
            <w:tcW w:w="1134" w:type="dxa"/>
            <w:tcBorders>
              <w:top w:val="single" w:sz="4" w:space="0" w:color="auto"/>
              <w:bottom w:val="single" w:sz="4" w:space="0" w:color="auto"/>
            </w:tcBorders>
            <w:vAlign w:val="center"/>
          </w:tcPr>
          <w:p w14:paraId="5AF41C5E" w14:textId="77777777" w:rsidR="001028B9" w:rsidRPr="00B400BD" w:rsidRDefault="001028B9" w:rsidP="00E5700B">
            <w:pPr>
              <w:jc w:val="center"/>
              <w:rPr>
                <w:b/>
                <w:bCs/>
                <w:lang w:val="en-US"/>
              </w:rPr>
            </w:pPr>
            <w:r w:rsidRPr="00B400BD">
              <w:rPr>
                <w:b/>
                <w:bCs/>
                <w:lang w:val="en-US"/>
              </w:rPr>
              <w:t>11,52</w:t>
            </w:r>
          </w:p>
        </w:tc>
      </w:tr>
      <w:tr w:rsidR="001028B9" w14:paraId="7433A2E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9B48B9D" w14:textId="77777777" w:rsidR="001028B9" w:rsidRDefault="001028B9" w:rsidP="00E5700B">
            <w:pPr>
              <w:rPr>
                <w:lang w:val="en-US"/>
              </w:rPr>
            </w:pPr>
          </w:p>
        </w:tc>
        <w:tc>
          <w:tcPr>
            <w:tcW w:w="1400" w:type="dxa"/>
            <w:gridSpan w:val="4"/>
            <w:tcBorders>
              <w:top w:val="nil"/>
              <w:bottom w:val="single" w:sz="2" w:space="0" w:color="auto"/>
            </w:tcBorders>
            <w:vAlign w:val="center"/>
          </w:tcPr>
          <w:p w14:paraId="1E5D0065" w14:textId="77777777" w:rsidR="001028B9" w:rsidRDefault="001028B9" w:rsidP="00E5700B">
            <w:pPr>
              <w:jc w:val="center"/>
              <w:rPr>
                <w:sz w:val="16"/>
                <w:szCs w:val="16"/>
                <w:lang w:val="en-US"/>
              </w:rPr>
            </w:pPr>
            <w:r>
              <w:rPr>
                <w:sz w:val="16"/>
                <w:szCs w:val="16"/>
                <w:lang w:val="en-US"/>
              </w:rPr>
              <w:t>7136040011749</w:t>
            </w:r>
          </w:p>
        </w:tc>
        <w:tc>
          <w:tcPr>
            <w:tcW w:w="5979" w:type="dxa"/>
            <w:gridSpan w:val="6"/>
            <w:tcBorders>
              <w:top w:val="nil"/>
              <w:bottom w:val="single" w:sz="2" w:space="0" w:color="auto"/>
            </w:tcBorders>
          </w:tcPr>
          <w:p w14:paraId="70E4EDFE" w14:textId="77777777" w:rsidR="001028B9" w:rsidRDefault="001028B9" w:rsidP="00E5700B">
            <w:pPr>
              <w:rPr>
                <w:lang w:val="en-US"/>
              </w:rPr>
            </w:pPr>
            <w:r>
              <w:rPr>
                <w:lang w:val="en-US"/>
              </w:rPr>
              <w:t>Instalator incalzire si gaze</w:t>
            </w:r>
          </w:p>
        </w:tc>
        <w:tc>
          <w:tcPr>
            <w:tcW w:w="1134" w:type="dxa"/>
            <w:gridSpan w:val="2"/>
            <w:tcBorders>
              <w:top w:val="nil"/>
              <w:bottom w:val="single" w:sz="2" w:space="0" w:color="auto"/>
            </w:tcBorders>
          </w:tcPr>
          <w:p w14:paraId="198B182C" w14:textId="77777777" w:rsidR="001028B9" w:rsidRDefault="001028B9" w:rsidP="00E5700B">
            <w:pPr>
              <w:rPr>
                <w:lang w:val="en-US"/>
              </w:rPr>
            </w:pPr>
            <w:r>
              <w:rPr>
                <w:lang w:val="en-US"/>
              </w:rPr>
              <w:t>h-om</w:t>
            </w:r>
          </w:p>
        </w:tc>
        <w:tc>
          <w:tcPr>
            <w:tcW w:w="1134" w:type="dxa"/>
            <w:tcBorders>
              <w:top w:val="nil"/>
              <w:bottom w:val="single" w:sz="2" w:space="0" w:color="auto"/>
            </w:tcBorders>
          </w:tcPr>
          <w:p w14:paraId="082AFCDF" w14:textId="77777777" w:rsidR="001028B9" w:rsidRDefault="001028B9" w:rsidP="00E5700B">
            <w:pPr>
              <w:rPr>
                <w:lang w:val="en-US"/>
              </w:rPr>
            </w:pPr>
            <w:r>
              <w:rPr>
                <w:lang w:val="en-US"/>
              </w:rPr>
              <w:t>0,92</w:t>
            </w:r>
          </w:p>
        </w:tc>
      </w:tr>
      <w:tr w:rsidR="001028B9" w14:paraId="29ABCE85"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7BFDFC24" w14:textId="77777777" w:rsidR="001028B9" w:rsidRDefault="001028B9" w:rsidP="00E5700B">
            <w:pPr>
              <w:rPr>
                <w:lang w:val="en-US"/>
              </w:rPr>
            </w:pPr>
            <w:r>
              <w:rPr>
                <w:lang w:val="en-US"/>
              </w:rPr>
              <w:t>90</w:t>
            </w:r>
          </w:p>
        </w:tc>
        <w:tc>
          <w:tcPr>
            <w:tcW w:w="1400" w:type="dxa"/>
            <w:gridSpan w:val="4"/>
            <w:tcBorders>
              <w:top w:val="single" w:sz="4" w:space="0" w:color="auto"/>
              <w:bottom w:val="single" w:sz="4" w:space="0" w:color="auto"/>
            </w:tcBorders>
          </w:tcPr>
          <w:p w14:paraId="59BEEB23" w14:textId="77777777" w:rsidR="001028B9" w:rsidRDefault="001028B9" w:rsidP="00E5700B">
            <w:pPr>
              <w:rPr>
                <w:lang w:val="en-US"/>
              </w:rPr>
            </w:pPr>
            <w:r>
              <w:rPr>
                <w:lang w:val="en-US"/>
              </w:rPr>
              <w:t>RpIB11C</w:t>
            </w:r>
          </w:p>
          <w:p w14:paraId="0C4F7383"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5F0F1B3D"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 xml:space="preserve">Demontarea consolelor sau dispozitivelor de sustinere pentru desfiintare </w:t>
            </w:r>
            <w:r>
              <w:rPr>
                <w:rFonts w:ascii="Times New Roman CYR" w:hAnsi="Times New Roman CYR" w:cs="Times New Roman CYR"/>
                <w:sz w:val="16"/>
                <w:szCs w:val="16"/>
                <w:lang w:val="en-US"/>
              </w:rPr>
              <w:t xml:space="preserve"> </w:t>
            </w:r>
          </w:p>
          <w:p w14:paraId="6194EB45"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912966D"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49219DB4" w14:textId="77777777" w:rsidR="001028B9" w:rsidRPr="00B400BD" w:rsidRDefault="001028B9" w:rsidP="00E5700B">
            <w:pPr>
              <w:jc w:val="center"/>
              <w:rPr>
                <w:b/>
                <w:bCs/>
                <w:lang w:val="en-US"/>
              </w:rPr>
            </w:pPr>
            <w:r w:rsidRPr="00B400BD">
              <w:rPr>
                <w:b/>
                <w:bCs/>
                <w:lang w:val="en-US"/>
              </w:rPr>
              <w:t>12,00</w:t>
            </w:r>
          </w:p>
        </w:tc>
      </w:tr>
      <w:tr w:rsidR="001028B9" w14:paraId="535D1DB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F1E8CC6" w14:textId="77777777" w:rsidR="001028B9" w:rsidRDefault="001028B9" w:rsidP="00E5700B">
            <w:pPr>
              <w:rPr>
                <w:lang w:val="en-US"/>
              </w:rPr>
            </w:pPr>
          </w:p>
        </w:tc>
        <w:tc>
          <w:tcPr>
            <w:tcW w:w="1400" w:type="dxa"/>
            <w:gridSpan w:val="4"/>
            <w:tcBorders>
              <w:top w:val="nil"/>
              <w:bottom w:val="single" w:sz="2" w:space="0" w:color="auto"/>
            </w:tcBorders>
            <w:vAlign w:val="center"/>
          </w:tcPr>
          <w:p w14:paraId="120B5436" w14:textId="77777777" w:rsidR="001028B9" w:rsidRDefault="001028B9" w:rsidP="00E5700B">
            <w:pPr>
              <w:jc w:val="center"/>
              <w:rPr>
                <w:sz w:val="16"/>
                <w:szCs w:val="16"/>
                <w:lang w:val="en-US"/>
              </w:rPr>
            </w:pPr>
            <w:r>
              <w:rPr>
                <w:sz w:val="16"/>
                <w:szCs w:val="16"/>
                <w:lang w:val="en-US"/>
              </w:rPr>
              <w:t>7136040011800</w:t>
            </w:r>
          </w:p>
        </w:tc>
        <w:tc>
          <w:tcPr>
            <w:tcW w:w="5979" w:type="dxa"/>
            <w:gridSpan w:val="6"/>
            <w:tcBorders>
              <w:top w:val="nil"/>
              <w:bottom w:val="single" w:sz="2" w:space="0" w:color="auto"/>
            </w:tcBorders>
          </w:tcPr>
          <w:p w14:paraId="57AA4BA5" w14:textId="77777777" w:rsidR="001028B9" w:rsidRDefault="001028B9" w:rsidP="00E5700B">
            <w:pPr>
              <w:rPr>
                <w:lang w:val="en-US"/>
              </w:rPr>
            </w:pPr>
            <w:r>
              <w:rPr>
                <w:lang w:val="en-US"/>
              </w:rPr>
              <w:t xml:space="preserve">Instalator incalzire </w:t>
            </w:r>
          </w:p>
        </w:tc>
        <w:tc>
          <w:tcPr>
            <w:tcW w:w="1134" w:type="dxa"/>
            <w:gridSpan w:val="2"/>
            <w:tcBorders>
              <w:top w:val="nil"/>
              <w:bottom w:val="single" w:sz="2" w:space="0" w:color="auto"/>
            </w:tcBorders>
          </w:tcPr>
          <w:p w14:paraId="3B24E357" w14:textId="77777777" w:rsidR="001028B9" w:rsidRDefault="001028B9" w:rsidP="00E5700B">
            <w:pPr>
              <w:rPr>
                <w:lang w:val="en-US"/>
              </w:rPr>
            </w:pPr>
            <w:r>
              <w:rPr>
                <w:lang w:val="en-US"/>
              </w:rPr>
              <w:t>h-om</w:t>
            </w:r>
          </w:p>
        </w:tc>
        <w:tc>
          <w:tcPr>
            <w:tcW w:w="1134" w:type="dxa"/>
            <w:tcBorders>
              <w:top w:val="nil"/>
              <w:bottom w:val="single" w:sz="2" w:space="0" w:color="auto"/>
            </w:tcBorders>
          </w:tcPr>
          <w:p w14:paraId="113257C0" w14:textId="77777777" w:rsidR="001028B9" w:rsidRDefault="001028B9" w:rsidP="00E5700B">
            <w:pPr>
              <w:rPr>
                <w:lang w:val="en-US"/>
              </w:rPr>
            </w:pPr>
            <w:r>
              <w:rPr>
                <w:lang w:val="en-US"/>
              </w:rPr>
              <w:t>1,20</w:t>
            </w:r>
          </w:p>
        </w:tc>
      </w:tr>
      <w:tr w:rsidR="001028B9" w14:paraId="113E10CF"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364AD652" w14:textId="77777777" w:rsidR="001028B9" w:rsidRDefault="001028B9" w:rsidP="00E5700B">
            <w:pPr>
              <w:rPr>
                <w:lang w:val="en-US"/>
              </w:rPr>
            </w:pPr>
            <w:r>
              <w:rPr>
                <w:lang w:val="en-US"/>
              </w:rPr>
              <w:t>91</w:t>
            </w:r>
          </w:p>
        </w:tc>
        <w:tc>
          <w:tcPr>
            <w:tcW w:w="1400" w:type="dxa"/>
            <w:gridSpan w:val="4"/>
            <w:tcBorders>
              <w:top w:val="single" w:sz="4" w:space="0" w:color="auto"/>
              <w:bottom w:val="single" w:sz="4" w:space="0" w:color="auto"/>
            </w:tcBorders>
          </w:tcPr>
          <w:p w14:paraId="700CC886" w14:textId="77777777" w:rsidR="001028B9" w:rsidRDefault="001028B9" w:rsidP="00E5700B">
            <w:pPr>
              <w:rPr>
                <w:lang w:val="en-US"/>
              </w:rPr>
            </w:pPr>
            <w:r>
              <w:rPr>
                <w:lang w:val="en-US"/>
              </w:rPr>
              <w:t>IB20A</w:t>
            </w:r>
          </w:p>
          <w:p w14:paraId="3575BA7C"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007FFFFE"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Elemente de sustinere pentru corpuri de incalzire, montat pe zid de caramida.</w:t>
            </w:r>
            <w:r>
              <w:rPr>
                <w:rFonts w:ascii="Times New Roman CYR" w:hAnsi="Times New Roman CYR" w:cs="Times New Roman CYR"/>
                <w:sz w:val="16"/>
                <w:szCs w:val="16"/>
                <w:lang w:val="en-US"/>
              </w:rPr>
              <w:t xml:space="preserve"> </w:t>
            </w:r>
          </w:p>
          <w:p w14:paraId="498C57B0"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80CDF6B"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10E3E111" w14:textId="77777777" w:rsidR="001028B9" w:rsidRPr="00B400BD" w:rsidRDefault="001028B9" w:rsidP="00E5700B">
            <w:pPr>
              <w:jc w:val="center"/>
              <w:rPr>
                <w:b/>
                <w:bCs/>
                <w:lang w:val="en-US"/>
              </w:rPr>
            </w:pPr>
            <w:r w:rsidRPr="00B400BD">
              <w:rPr>
                <w:b/>
                <w:bCs/>
                <w:lang w:val="en-US"/>
              </w:rPr>
              <w:t>12,00</w:t>
            </w:r>
          </w:p>
        </w:tc>
      </w:tr>
      <w:tr w:rsidR="001028B9" w14:paraId="63B94E1A"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517A18E" w14:textId="77777777" w:rsidR="001028B9" w:rsidRDefault="001028B9" w:rsidP="00E5700B">
            <w:pPr>
              <w:rPr>
                <w:lang w:val="en-US"/>
              </w:rPr>
            </w:pPr>
          </w:p>
        </w:tc>
        <w:tc>
          <w:tcPr>
            <w:tcW w:w="1400" w:type="dxa"/>
            <w:gridSpan w:val="4"/>
            <w:tcBorders>
              <w:top w:val="nil"/>
              <w:bottom w:val="single" w:sz="2" w:space="0" w:color="auto"/>
            </w:tcBorders>
            <w:vAlign w:val="center"/>
          </w:tcPr>
          <w:p w14:paraId="469D7B95" w14:textId="77777777" w:rsidR="001028B9" w:rsidRDefault="001028B9" w:rsidP="00E5700B">
            <w:pPr>
              <w:jc w:val="center"/>
              <w:rPr>
                <w:sz w:val="16"/>
                <w:szCs w:val="16"/>
                <w:lang w:val="en-US"/>
              </w:rPr>
            </w:pPr>
            <w:r>
              <w:rPr>
                <w:sz w:val="16"/>
                <w:szCs w:val="16"/>
                <w:lang w:val="en-US"/>
              </w:rPr>
              <w:t>7136040011749</w:t>
            </w:r>
          </w:p>
        </w:tc>
        <w:tc>
          <w:tcPr>
            <w:tcW w:w="5979" w:type="dxa"/>
            <w:gridSpan w:val="6"/>
            <w:tcBorders>
              <w:top w:val="nil"/>
              <w:bottom w:val="single" w:sz="2" w:space="0" w:color="auto"/>
            </w:tcBorders>
          </w:tcPr>
          <w:p w14:paraId="229AE968" w14:textId="77777777" w:rsidR="001028B9" w:rsidRDefault="001028B9" w:rsidP="00E5700B">
            <w:pPr>
              <w:rPr>
                <w:lang w:val="en-US"/>
              </w:rPr>
            </w:pPr>
            <w:r>
              <w:rPr>
                <w:lang w:val="en-US"/>
              </w:rPr>
              <w:t>Instalator incalzire si gaze</w:t>
            </w:r>
          </w:p>
        </w:tc>
        <w:tc>
          <w:tcPr>
            <w:tcW w:w="1134" w:type="dxa"/>
            <w:gridSpan w:val="2"/>
            <w:tcBorders>
              <w:top w:val="nil"/>
              <w:bottom w:val="single" w:sz="2" w:space="0" w:color="auto"/>
            </w:tcBorders>
          </w:tcPr>
          <w:p w14:paraId="2BF9124D" w14:textId="77777777" w:rsidR="001028B9" w:rsidRDefault="001028B9" w:rsidP="00E5700B">
            <w:pPr>
              <w:rPr>
                <w:lang w:val="en-US"/>
              </w:rPr>
            </w:pPr>
            <w:r>
              <w:rPr>
                <w:lang w:val="en-US"/>
              </w:rPr>
              <w:t>h-om</w:t>
            </w:r>
          </w:p>
        </w:tc>
        <w:tc>
          <w:tcPr>
            <w:tcW w:w="1134" w:type="dxa"/>
            <w:tcBorders>
              <w:top w:val="nil"/>
              <w:bottom w:val="single" w:sz="2" w:space="0" w:color="auto"/>
            </w:tcBorders>
          </w:tcPr>
          <w:p w14:paraId="0D3FCD72" w14:textId="77777777" w:rsidR="001028B9" w:rsidRDefault="001028B9" w:rsidP="00E5700B">
            <w:pPr>
              <w:rPr>
                <w:lang w:val="en-US"/>
              </w:rPr>
            </w:pPr>
            <w:r>
              <w:rPr>
                <w:lang w:val="en-US"/>
              </w:rPr>
              <w:t>1,80</w:t>
            </w:r>
          </w:p>
        </w:tc>
      </w:tr>
      <w:tr w:rsidR="001028B9" w14:paraId="381E10B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6F6246B"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BE00911" w14:textId="77777777" w:rsidR="001028B9" w:rsidRDefault="001028B9" w:rsidP="00E5700B">
            <w:pPr>
              <w:jc w:val="center"/>
              <w:rPr>
                <w:sz w:val="16"/>
                <w:szCs w:val="16"/>
                <w:lang w:val="en-US"/>
              </w:rPr>
            </w:pPr>
            <w:r>
              <w:rPr>
                <w:sz w:val="16"/>
                <w:szCs w:val="16"/>
                <w:lang w:val="en-US"/>
              </w:rPr>
              <w:t>2822115708001</w:t>
            </w:r>
          </w:p>
        </w:tc>
        <w:tc>
          <w:tcPr>
            <w:tcW w:w="5979" w:type="dxa"/>
            <w:gridSpan w:val="6"/>
            <w:tcBorders>
              <w:top w:val="nil"/>
              <w:bottom w:val="single" w:sz="2" w:space="0" w:color="auto"/>
            </w:tcBorders>
          </w:tcPr>
          <w:p w14:paraId="1CC8B61B" w14:textId="77777777" w:rsidR="001028B9" w:rsidRDefault="001028B9" w:rsidP="00E5700B">
            <w:pPr>
              <w:rPr>
                <w:lang w:val="en-US"/>
              </w:rPr>
            </w:pPr>
            <w:r>
              <w:rPr>
                <w:lang w:val="en-US"/>
              </w:rPr>
              <w:t>Element de sustinere (cronstein)</w:t>
            </w:r>
          </w:p>
        </w:tc>
        <w:tc>
          <w:tcPr>
            <w:tcW w:w="1134" w:type="dxa"/>
            <w:gridSpan w:val="2"/>
            <w:tcBorders>
              <w:top w:val="nil"/>
              <w:bottom w:val="single" w:sz="2" w:space="0" w:color="auto"/>
            </w:tcBorders>
          </w:tcPr>
          <w:p w14:paraId="5AFEF6FC" w14:textId="77777777" w:rsidR="001028B9" w:rsidRDefault="001028B9" w:rsidP="00E5700B">
            <w:pPr>
              <w:rPr>
                <w:lang w:val="en-US"/>
              </w:rPr>
            </w:pPr>
            <w:r>
              <w:rPr>
                <w:lang w:val="en-US"/>
              </w:rPr>
              <w:t>buc</w:t>
            </w:r>
          </w:p>
        </w:tc>
        <w:tc>
          <w:tcPr>
            <w:tcW w:w="1134" w:type="dxa"/>
            <w:tcBorders>
              <w:top w:val="nil"/>
              <w:bottom w:val="single" w:sz="2" w:space="0" w:color="auto"/>
            </w:tcBorders>
          </w:tcPr>
          <w:p w14:paraId="0255FED6" w14:textId="77777777" w:rsidR="001028B9" w:rsidRDefault="001028B9" w:rsidP="00E5700B">
            <w:pPr>
              <w:rPr>
                <w:lang w:val="en-US"/>
              </w:rPr>
            </w:pPr>
            <w:r>
              <w:rPr>
                <w:lang w:val="en-US"/>
              </w:rPr>
              <w:t>12,00</w:t>
            </w:r>
          </w:p>
        </w:tc>
      </w:tr>
      <w:tr w:rsidR="001028B9" w14:paraId="01576C5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4730B93"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C8FFCDC" w14:textId="77777777" w:rsidR="001028B9" w:rsidRDefault="001028B9" w:rsidP="00E5700B">
            <w:pPr>
              <w:jc w:val="center"/>
              <w:rPr>
                <w:sz w:val="16"/>
                <w:szCs w:val="16"/>
                <w:lang w:val="en-US"/>
              </w:rPr>
            </w:pPr>
            <w:r>
              <w:rPr>
                <w:sz w:val="16"/>
                <w:szCs w:val="16"/>
                <w:lang w:val="en-US"/>
              </w:rPr>
              <w:t>2523156719287</w:t>
            </w:r>
          </w:p>
        </w:tc>
        <w:tc>
          <w:tcPr>
            <w:tcW w:w="5979" w:type="dxa"/>
            <w:gridSpan w:val="6"/>
            <w:tcBorders>
              <w:top w:val="nil"/>
              <w:bottom w:val="single" w:sz="2" w:space="0" w:color="auto"/>
            </w:tcBorders>
          </w:tcPr>
          <w:p w14:paraId="3AE48ADE" w14:textId="77777777" w:rsidR="001028B9" w:rsidRDefault="001028B9" w:rsidP="00E5700B">
            <w:pPr>
              <w:rPr>
                <w:lang w:val="en-US"/>
              </w:rPr>
            </w:pPr>
            <w:r>
              <w:rPr>
                <w:lang w:val="en-US"/>
              </w:rPr>
              <w:t>Diblu p.v.c. marimea 4 NII-1030-75</w:t>
            </w:r>
          </w:p>
        </w:tc>
        <w:tc>
          <w:tcPr>
            <w:tcW w:w="1134" w:type="dxa"/>
            <w:gridSpan w:val="2"/>
            <w:tcBorders>
              <w:top w:val="nil"/>
              <w:bottom w:val="single" w:sz="2" w:space="0" w:color="auto"/>
            </w:tcBorders>
          </w:tcPr>
          <w:p w14:paraId="6CB045BB" w14:textId="77777777" w:rsidR="001028B9" w:rsidRDefault="001028B9" w:rsidP="00E5700B">
            <w:pPr>
              <w:rPr>
                <w:lang w:val="en-US"/>
              </w:rPr>
            </w:pPr>
            <w:r>
              <w:rPr>
                <w:lang w:val="en-US"/>
              </w:rPr>
              <w:t>buc</w:t>
            </w:r>
          </w:p>
        </w:tc>
        <w:tc>
          <w:tcPr>
            <w:tcW w:w="1134" w:type="dxa"/>
            <w:tcBorders>
              <w:top w:val="nil"/>
              <w:bottom w:val="single" w:sz="2" w:space="0" w:color="auto"/>
            </w:tcBorders>
          </w:tcPr>
          <w:p w14:paraId="41700408" w14:textId="77777777" w:rsidR="001028B9" w:rsidRDefault="001028B9" w:rsidP="00E5700B">
            <w:pPr>
              <w:rPr>
                <w:lang w:val="en-US"/>
              </w:rPr>
            </w:pPr>
            <w:r>
              <w:rPr>
                <w:lang w:val="en-US"/>
              </w:rPr>
              <w:t>24,00</w:t>
            </w:r>
          </w:p>
        </w:tc>
      </w:tr>
      <w:tr w:rsidR="001028B9" w14:paraId="716C27F1"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1E5143D"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C462395" w14:textId="77777777" w:rsidR="001028B9" w:rsidRDefault="001028B9" w:rsidP="00E5700B">
            <w:pPr>
              <w:jc w:val="center"/>
              <w:rPr>
                <w:sz w:val="16"/>
                <w:szCs w:val="16"/>
                <w:lang w:val="en-US"/>
              </w:rPr>
            </w:pPr>
            <w:r>
              <w:rPr>
                <w:sz w:val="16"/>
                <w:szCs w:val="16"/>
                <w:lang w:val="en-US"/>
              </w:rPr>
              <w:t>2874115836521</w:t>
            </w:r>
          </w:p>
        </w:tc>
        <w:tc>
          <w:tcPr>
            <w:tcW w:w="5979" w:type="dxa"/>
            <w:gridSpan w:val="6"/>
            <w:tcBorders>
              <w:top w:val="nil"/>
              <w:bottom w:val="single" w:sz="2" w:space="0" w:color="auto"/>
            </w:tcBorders>
          </w:tcPr>
          <w:p w14:paraId="49CFCBAE" w14:textId="77777777" w:rsidR="001028B9" w:rsidRDefault="001028B9" w:rsidP="00E5700B">
            <w:pPr>
              <w:rPr>
                <w:lang w:val="en-US"/>
              </w:rPr>
            </w:pPr>
            <w:r>
              <w:rPr>
                <w:lang w:val="en-US"/>
              </w:rPr>
              <w:t>Surub uzual cu cap bombat si git patrat pt. lemn M 6 x 45</w:t>
            </w:r>
          </w:p>
        </w:tc>
        <w:tc>
          <w:tcPr>
            <w:tcW w:w="1134" w:type="dxa"/>
            <w:gridSpan w:val="2"/>
            <w:tcBorders>
              <w:top w:val="nil"/>
              <w:bottom w:val="single" w:sz="2" w:space="0" w:color="auto"/>
            </w:tcBorders>
          </w:tcPr>
          <w:p w14:paraId="43C5AB6A" w14:textId="77777777" w:rsidR="001028B9" w:rsidRDefault="001028B9" w:rsidP="00E5700B">
            <w:pPr>
              <w:rPr>
                <w:lang w:val="en-US"/>
              </w:rPr>
            </w:pPr>
            <w:r>
              <w:rPr>
                <w:lang w:val="en-US"/>
              </w:rPr>
              <w:t>buc</w:t>
            </w:r>
          </w:p>
        </w:tc>
        <w:tc>
          <w:tcPr>
            <w:tcW w:w="1134" w:type="dxa"/>
            <w:tcBorders>
              <w:top w:val="nil"/>
              <w:bottom w:val="single" w:sz="2" w:space="0" w:color="auto"/>
            </w:tcBorders>
          </w:tcPr>
          <w:p w14:paraId="114DD189" w14:textId="77777777" w:rsidR="001028B9" w:rsidRDefault="001028B9" w:rsidP="00E5700B">
            <w:pPr>
              <w:rPr>
                <w:lang w:val="en-US"/>
              </w:rPr>
            </w:pPr>
            <w:r>
              <w:rPr>
                <w:lang w:val="en-US"/>
              </w:rPr>
              <w:t>24,00</w:t>
            </w:r>
          </w:p>
        </w:tc>
      </w:tr>
      <w:tr w:rsidR="001028B9" w14:paraId="507E25C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D454B13"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65E01C7" w14:textId="77777777" w:rsidR="001028B9" w:rsidRDefault="001028B9" w:rsidP="00E5700B">
            <w:pPr>
              <w:jc w:val="center"/>
              <w:rPr>
                <w:sz w:val="16"/>
                <w:szCs w:val="16"/>
                <w:lang w:val="en-US"/>
              </w:rPr>
            </w:pPr>
            <w:r>
              <w:rPr>
                <w:sz w:val="16"/>
                <w:szCs w:val="16"/>
                <w:lang w:val="en-US"/>
              </w:rPr>
              <w:t>2952270007609</w:t>
            </w:r>
          </w:p>
        </w:tc>
        <w:tc>
          <w:tcPr>
            <w:tcW w:w="5979" w:type="dxa"/>
            <w:gridSpan w:val="6"/>
            <w:tcBorders>
              <w:top w:val="nil"/>
              <w:bottom w:val="single" w:sz="2" w:space="0" w:color="auto"/>
            </w:tcBorders>
          </w:tcPr>
          <w:p w14:paraId="1F76FC06" w14:textId="77777777" w:rsidR="001028B9" w:rsidRDefault="001028B9" w:rsidP="00E5700B">
            <w:pPr>
              <w:rPr>
                <w:lang w:val="en-US"/>
              </w:rPr>
            </w:pPr>
            <w:r>
              <w:rPr>
                <w:lang w:val="en-US"/>
              </w:rPr>
              <w:t>Masina de gaurit electrica</w:t>
            </w:r>
          </w:p>
        </w:tc>
        <w:tc>
          <w:tcPr>
            <w:tcW w:w="1134" w:type="dxa"/>
            <w:gridSpan w:val="2"/>
            <w:tcBorders>
              <w:top w:val="nil"/>
              <w:bottom w:val="single" w:sz="2" w:space="0" w:color="auto"/>
            </w:tcBorders>
          </w:tcPr>
          <w:p w14:paraId="32AF25A8" w14:textId="77777777" w:rsidR="001028B9" w:rsidRDefault="001028B9" w:rsidP="00E5700B">
            <w:pPr>
              <w:rPr>
                <w:lang w:val="en-US"/>
              </w:rPr>
            </w:pPr>
            <w:r>
              <w:rPr>
                <w:lang w:val="en-US"/>
              </w:rPr>
              <w:t>h-ut</w:t>
            </w:r>
          </w:p>
        </w:tc>
        <w:tc>
          <w:tcPr>
            <w:tcW w:w="1134" w:type="dxa"/>
            <w:tcBorders>
              <w:top w:val="nil"/>
              <w:bottom w:val="single" w:sz="2" w:space="0" w:color="auto"/>
            </w:tcBorders>
          </w:tcPr>
          <w:p w14:paraId="04446FB5" w14:textId="77777777" w:rsidR="001028B9" w:rsidRDefault="001028B9" w:rsidP="00E5700B">
            <w:pPr>
              <w:rPr>
                <w:lang w:val="en-US"/>
              </w:rPr>
            </w:pPr>
            <w:r>
              <w:rPr>
                <w:lang w:val="en-US"/>
              </w:rPr>
              <w:t>1,20</w:t>
            </w:r>
          </w:p>
        </w:tc>
      </w:tr>
      <w:tr w:rsidR="001028B9" w14:paraId="137EE401" w14:textId="77777777" w:rsidTr="001028B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1" w:type="dxa"/>
            <w:tcBorders>
              <w:bottom w:val="nil"/>
              <w:right w:val="nil"/>
            </w:tcBorders>
          </w:tcPr>
          <w:p w14:paraId="127C37E2" w14:textId="77777777" w:rsidR="001028B9" w:rsidRDefault="001028B9" w:rsidP="00E5700B">
            <w:pPr>
              <w:rPr>
                <w:sz w:val="8"/>
                <w:szCs w:val="8"/>
                <w:lang w:val="en-US"/>
              </w:rPr>
            </w:pPr>
          </w:p>
        </w:tc>
        <w:tc>
          <w:tcPr>
            <w:tcW w:w="1260" w:type="dxa"/>
            <w:gridSpan w:val="3"/>
            <w:tcBorders>
              <w:left w:val="nil"/>
              <w:bottom w:val="nil"/>
              <w:right w:val="nil"/>
            </w:tcBorders>
          </w:tcPr>
          <w:p w14:paraId="4278A4DB" w14:textId="77777777" w:rsidR="001028B9" w:rsidRDefault="001028B9" w:rsidP="00E5700B">
            <w:pPr>
              <w:rPr>
                <w:sz w:val="8"/>
                <w:szCs w:val="8"/>
                <w:lang w:val="en-US"/>
              </w:rPr>
            </w:pPr>
          </w:p>
        </w:tc>
        <w:tc>
          <w:tcPr>
            <w:tcW w:w="3351" w:type="dxa"/>
            <w:gridSpan w:val="4"/>
            <w:tcBorders>
              <w:left w:val="nil"/>
              <w:bottom w:val="nil"/>
              <w:right w:val="nil"/>
            </w:tcBorders>
          </w:tcPr>
          <w:p w14:paraId="2959318A" w14:textId="77777777" w:rsidR="001028B9" w:rsidRDefault="001028B9" w:rsidP="00E5700B">
            <w:pPr>
              <w:rPr>
                <w:sz w:val="8"/>
                <w:szCs w:val="8"/>
                <w:lang w:val="en-US"/>
              </w:rPr>
            </w:pPr>
          </w:p>
          <w:p w14:paraId="5DCE35A6" w14:textId="77777777" w:rsidR="001028B9" w:rsidRDefault="001028B9" w:rsidP="00E5700B">
            <w:pPr>
              <w:rPr>
                <w:sz w:val="8"/>
                <w:szCs w:val="8"/>
                <w:lang w:val="en-US"/>
              </w:rPr>
            </w:pPr>
          </w:p>
          <w:p w14:paraId="4AED1C30" w14:textId="77777777" w:rsidR="001028B9" w:rsidRDefault="001028B9" w:rsidP="00E5700B">
            <w:pPr>
              <w:rPr>
                <w:sz w:val="8"/>
                <w:szCs w:val="8"/>
                <w:lang w:val="en-US"/>
              </w:rPr>
            </w:pPr>
          </w:p>
        </w:tc>
        <w:tc>
          <w:tcPr>
            <w:tcW w:w="1119" w:type="dxa"/>
            <w:tcBorders>
              <w:left w:val="nil"/>
              <w:bottom w:val="nil"/>
              <w:right w:val="nil"/>
            </w:tcBorders>
          </w:tcPr>
          <w:p w14:paraId="055F3316" w14:textId="77777777" w:rsidR="001028B9" w:rsidRDefault="001028B9" w:rsidP="00E5700B">
            <w:pPr>
              <w:rPr>
                <w:sz w:val="8"/>
                <w:szCs w:val="8"/>
                <w:lang w:val="en-US"/>
              </w:rPr>
            </w:pPr>
          </w:p>
        </w:tc>
        <w:tc>
          <w:tcPr>
            <w:tcW w:w="1119" w:type="dxa"/>
            <w:tcBorders>
              <w:left w:val="nil"/>
              <w:bottom w:val="nil"/>
              <w:right w:val="nil"/>
            </w:tcBorders>
          </w:tcPr>
          <w:p w14:paraId="303777B5" w14:textId="77777777" w:rsidR="001028B9" w:rsidRDefault="001028B9" w:rsidP="00E5700B">
            <w:pPr>
              <w:rPr>
                <w:sz w:val="8"/>
                <w:szCs w:val="8"/>
                <w:lang w:val="en-US"/>
              </w:rPr>
            </w:pPr>
          </w:p>
        </w:tc>
        <w:tc>
          <w:tcPr>
            <w:tcW w:w="1397" w:type="dxa"/>
            <w:gridSpan w:val="2"/>
            <w:tcBorders>
              <w:left w:val="nil"/>
              <w:bottom w:val="nil"/>
              <w:right w:val="nil"/>
            </w:tcBorders>
          </w:tcPr>
          <w:p w14:paraId="5AF834BE" w14:textId="77777777" w:rsidR="001028B9" w:rsidRDefault="001028B9" w:rsidP="00E5700B">
            <w:pPr>
              <w:rPr>
                <w:sz w:val="8"/>
                <w:szCs w:val="8"/>
                <w:lang w:val="en-US"/>
              </w:rPr>
            </w:pPr>
          </w:p>
        </w:tc>
        <w:tc>
          <w:tcPr>
            <w:tcW w:w="1401" w:type="dxa"/>
            <w:gridSpan w:val="2"/>
            <w:tcBorders>
              <w:left w:val="nil"/>
              <w:bottom w:val="nil"/>
            </w:tcBorders>
          </w:tcPr>
          <w:p w14:paraId="7F0C3CA1" w14:textId="77777777" w:rsidR="001028B9" w:rsidRDefault="001028B9" w:rsidP="00E5700B">
            <w:pPr>
              <w:rPr>
                <w:sz w:val="8"/>
                <w:szCs w:val="8"/>
                <w:lang w:val="en-US"/>
              </w:rPr>
            </w:pPr>
          </w:p>
        </w:tc>
      </w:tr>
      <w:tr w:rsidR="001028B9" w:rsidRPr="00EB582C" w14:paraId="48B45B7C"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05FDA30E" w14:textId="77777777" w:rsidR="001028B9" w:rsidRDefault="001028B9" w:rsidP="00E5700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6E64F566"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3227356E"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25397BAE"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294A76F6"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28C2906A"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4B2AEC34" w14:textId="77777777" w:rsidR="001028B9" w:rsidRPr="00EB582C" w:rsidRDefault="001028B9" w:rsidP="00E5700B">
            <w:pPr>
              <w:rPr>
                <w:lang w:val="en-US"/>
              </w:rPr>
            </w:pPr>
          </w:p>
        </w:tc>
      </w:tr>
      <w:tr w:rsidR="001028B9" w14:paraId="50CFAEB4" w14:textId="77777777" w:rsidTr="001028B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1" w:type="dxa"/>
            <w:tcBorders>
              <w:top w:val="single" w:sz="4" w:space="0" w:color="auto"/>
              <w:bottom w:val="single" w:sz="4" w:space="0" w:color="auto"/>
              <w:right w:val="nil"/>
            </w:tcBorders>
          </w:tcPr>
          <w:p w14:paraId="4A2680A8" w14:textId="77777777" w:rsidR="001028B9" w:rsidRDefault="001028B9" w:rsidP="00E5700B">
            <w:pPr>
              <w:rPr>
                <w:lang w:val="en-US"/>
              </w:rPr>
            </w:pPr>
          </w:p>
        </w:tc>
        <w:tc>
          <w:tcPr>
            <w:tcW w:w="701" w:type="dxa"/>
            <w:gridSpan w:val="2"/>
            <w:tcBorders>
              <w:top w:val="single" w:sz="4" w:space="0" w:color="auto"/>
              <w:left w:val="nil"/>
              <w:bottom w:val="single" w:sz="4" w:space="0" w:color="auto"/>
              <w:right w:val="nil"/>
            </w:tcBorders>
          </w:tcPr>
          <w:p w14:paraId="42229A5A" w14:textId="77777777" w:rsidR="001028B9" w:rsidRDefault="001028B9" w:rsidP="00E5700B">
            <w:pPr>
              <w:rPr>
                <w:lang w:val="en-US"/>
              </w:rPr>
            </w:pPr>
          </w:p>
        </w:tc>
        <w:tc>
          <w:tcPr>
            <w:tcW w:w="1258" w:type="dxa"/>
            <w:gridSpan w:val="4"/>
            <w:tcBorders>
              <w:top w:val="single" w:sz="4" w:space="0" w:color="auto"/>
              <w:left w:val="nil"/>
              <w:bottom w:val="single" w:sz="4" w:space="0" w:color="auto"/>
              <w:right w:val="nil"/>
            </w:tcBorders>
          </w:tcPr>
          <w:p w14:paraId="4488490F" w14:textId="77777777" w:rsidR="001028B9" w:rsidRDefault="001028B9" w:rsidP="00E5700B">
            <w:pPr>
              <w:rPr>
                <w:lang w:val="en-US"/>
              </w:rPr>
            </w:pPr>
          </w:p>
        </w:tc>
        <w:tc>
          <w:tcPr>
            <w:tcW w:w="2652" w:type="dxa"/>
            <w:tcBorders>
              <w:top w:val="single" w:sz="4" w:space="0" w:color="auto"/>
              <w:left w:val="nil"/>
              <w:bottom w:val="single" w:sz="4" w:space="0" w:color="auto"/>
              <w:right w:val="nil"/>
            </w:tcBorders>
          </w:tcPr>
          <w:p w14:paraId="3B67A089" w14:textId="77777777" w:rsidR="001028B9" w:rsidRDefault="001028B9" w:rsidP="00E5700B">
            <w:pPr>
              <w:rPr>
                <w:sz w:val="8"/>
                <w:szCs w:val="8"/>
                <w:lang w:val="en-US"/>
              </w:rPr>
            </w:pPr>
            <w:r>
              <w:rPr>
                <w:b/>
                <w:bCs/>
                <w:lang w:val="en-US"/>
              </w:rPr>
              <w:t xml:space="preserve">Total </w:t>
            </w:r>
            <w:r>
              <w:rPr>
                <w:b/>
                <w:bCs/>
                <w:sz w:val="22"/>
                <w:szCs w:val="22"/>
                <w:lang w:val="en-US"/>
              </w:rPr>
              <w:t>Diverse lucrari</w:t>
            </w:r>
          </w:p>
        </w:tc>
        <w:tc>
          <w:tcPr>
            <w:tcW w:w="1119" w:type="dxa"/>
            <w:tcBorders>
              <w:top w:val="single" w:sz="4" w:space="0" w:color="auto"/>
              <w:left w:val="nil"/>
              <w:bottom w:val="single" w:sz="4" w:space="0" w:color="auto"/>
              <w:right w:val="nil"/>
            </w:tcBorders>
          </w:tcPr>
          <w:p w14:paraId="11868AAE" w14:textId="77777777" w:rsidR="001028B9" w:rsidRDefault="001028B9" w:rsidP="00E5700B">
            <w:pPr>
              <w:rPr>
                <w:lang w:val="en-US"/>
              </w:rPr>
            </w:pPr>
            <w:r>
              <w:rPr>
                <w:b/>
                <w:bCs/>
                <w:lang w:val="en-US"/>
              </w:rPr>
              <w:t xml:space="preserve">            </w:t>
            </w:r>
          </w:p>
        </w:tc>
        <w:tc>
          <w:tcPr>
            <w:tcW w:w="1119" w:type="dxa"/>
            <w:tcBorders>
              <w:top w:val="single" w:sz="4" w:space="0" w:color="auto"/>
              <w:left w:val="nil"/>
              <w:bottom w:val="single" w:sz="4" w:space="0" w:color="auto"/>
              <w:right w:val="nil"/>
            </w:tcBorders>
          </w:tcPr>
          <w:p w14:paraId="7182DFB1" w14:textId="77777777" w:rsidR="001028B9" w:rsidRDefault="001028B9" w:rsidP="00E5700B">
            <w:pPr>
              <w:rPr>
                <w:lang w:val="en-US"/>
              </w:rPr>
            </w:pPr>
          </w:p>
        </w:tc>
        <w:tc>
          <w:tcPr>
            <w:tcW w:w="1397" w:type="dxa"/>
            <w:gridSpan w:val="2"/>
            <w:tcBorders>
              <w:top w:val="single" w:sz="4" w:space="0" w:color="auto"/>
              <w:left w:val="nil"/>
              <w:bottom w:val="single" w:sz="4" w:space="0" w:color="auto"/>
              <w:right w:val="nil"/>
            </w:tcBorders>
          </w:tcPr>
          <w:p w14:paraId="44CC8921" w14:textId="77777777" w:rsidR="001028B9" w:rsidRDefault="001028B9" w:rsidP="00E5700B">
            <w:pPr>
              <w:rPr>
                <w:lang w:val="en-US"/>
              </w:rPr>
            </w:pPr>
          </w:p>
        </w:tc>
        <w:tc>
          <w:tcPr>
            <w:tcW w:w="1401" w:type="dxa"/>
            <w:gridSpan w:val="2"/>
            <w:tcBorders>
              <w:top w:val="single" w:sz="4" w:space="0" w:color="auto"/>
              <w:left w:val="nil"/>
              <w:bottom w:val="single" w:sz="4" w:space="0" w:color="auto"/>
            </w:tcBorders>
          </w:tcPr>
          <w:p w14:paraId="75B58C2E" w14:textId="77777777" w:rsidR="001028B9" w:rsidRDefault="001028B9" w:rsidP="00E5700B">
            <w:pPr>
              <w:rPr>
                <w:b/>
                <w:bCs/>
                <w:lang w:val="en-US"/>
              </w:rPr>
            </w:pPr>
          </w:p>
        </w:tc>
      </w:tr>
      <w:tr w:rsidR="001028B9" w14:paraId="4C3ECC7A" w14:textId="77777777" w:rsidTr="001028B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1" w:type="dxa"/>
            <w:tcBorders>
              <w:bottom w:val="nil"/>
              <w:right w:val="nil"/>
            </w:tcBorders>
          </w:tcPr>
          <w:p w14:paraId="4A6E221B" w14:textId="77777777" w:rsidR="001028B9" w:rsidRDefault="001028B9" w:rsidP="00E5700B">
            <w:pPr>
              <w:rPr>
                <w:sz w:val="8"/>
                <w:szCs w:val="8"/>
                <w:lang w:val="en-US"/>
              </w:rPr>
            </w:pPr>
            <w:r>
              <w:rPr>
                <w:lang w:val="en-US"/>
              </w:rPr>
              <w:t xml:space="preserve"> </w:t>
            </w:r>
          </w:p>
        </w:tc>
        <w:tc>
          <w:tcPr>
            <w:tcW w:w="1260" w:type="dxa"/>
            <w:gridSpan w:val="3"/>
            <w:tcBorders>
              <w:left w:val="nil"/>
              <w:bottom w:val="nil"/>
              <w:right w:val="nil"/>
            </w:tcBorders>
          </w:tcPr>
          <w:p w14:paraId="7E1F432A" w14:textId="77777777" w:rsidR="001028B9" w:rsidRDefault="001028B9" w:rsidP="00E5700B">
            <w:pPr>
              <w:rPr>
                <w:sz w:val="8"/>
                <w:szCs w:val="8"/>
                <w:lang w:val="en-US"/>
              </w:rPr>
            </w:pPr>
          </w:p>
        </w:tc>
        <w:tc>
          <w:tcPr>
            <w:tcW w:w="3351" w:type="dxa"/>
            <w:gridSpan w:val="4"/>
            <w:tcBorders>
              <w:left w:val="nil"/>
              <w:bottom w:val="nil"/>
              <w:right w:val="nil"/>
            </w:tcBorders>
          </w:tcPr>
          <w:p w14:paraId="1060AEE7" w14:textId="77777777" w:rsidR="001028B9" w:rsidRDefault="001028B9" w:rsidP="00E5700B">
            <w:pPr>
              <w:rPr>
                <w:sz w:val="8"/>
                <w:szCs w:val="8"/>
                <w:lang w:val="en-US"/>
              </w:rPr>
            </w:pPr>
          </w:p>
          <w:p w14:paraId="68228525" w14:textId="77777777" w:rsidR="001028B9" w:rsidRDefault="001028B9" w:rsidP="00E5700B">
            <w:pPr>
              <w:rPr>
                <w:sz w:val="8"/>
                <w:szCs w:val="8"/>
                <w:lang w:val="en-US"/>
              </w:rPr>
            </w:pPr>
          </w:p>
          <w:p w14:paraId="0F5AC33F" w14:textId="77777777" w:rsidR="001028B9" w:rsidRDefault="001028B9" w:rsidP="00E5700B">
            <w:pPr>
              <w:rPr>
                <w:sz w:val="8"/>
                <w:szCs w:val="8"/>
                <w:lang w:val="en-US"/>
              </w:rPr>
            </w:pPr>
          </w:p>
        </w:tc>
        <w:tc>
          <w:tcPr>
            <w:tcW w:w="1119" w:type="dxa"/>
            <w:tcBorders>
              <w:left w:val="nil"/>
              <w:bottom w:val="nil"/>
              <w:right w:val="nil"/>
            </w:tcBorders>
          </w:tcPr>
          <w:p w14:paraId="28010375" w14:textId="77777777" w:rsidR="001028B9" w:rsidRDefault="001028B9" w:rsidP="00E5700B">
            <w:pPr>
              <w:rPr>
                <w:sz w:val="8"/>
                <w:szCs w:val="8"/>
                <w:lang w:val="en-US"/>
              </w:rPr>
            </w:pPr>
          </w:p>
        </w:tc>
        <w:tc>
          <w:tcPr>
            <w:tcW w:w="1119" w:type="dxa"/>
            <w:tcBorders>
              <w:left w:val="nil"/>
              <w:bottom w:val="nil"/>
              <w:right w:val="nil"/>
            </w:tcBorders>
          </w:tcPr>
          <w:p w14:paraId="49EE627D" w14:textId="77777777" w:rsidR="001028B9" w:rsidRDefault="001028B9" w:rsidP="00E5700B">
            <w:pPr>
              <w:rPr>
                <w:sz w:val="8"/>
                <w:szCs w:val="8"/>
                <w:lang w:val="en-US"/>
              </w:rPr>
            </w:pPr>
          </w:p>
        </w:tc>
        <w:tc>
          <w:tcPr>
            <w:tcW w:w="1397" w:type="dxa"/>
            <w:gridSpan w:val="2"/>
            <w:tcBorders>
              <w:left w:val="nil"/>
              <w:bottom w:val="nil"/>
              <w:right w:val="nil"/>
            </w:tcBorders>
          </w:tcPr>
          <w:p w14:paraId="59453E15" w14:textId="77777777" w:rsidR="001028B9" w:rsidRDefault="001028B9" w:rsidP="00E5700B">
            <w:pPr>
              <w:rPr>
                <w:sz w:val="8"/>
                <w:szCs w:val="8"/>
                <w:lang w:val="en-US"/>
              </w:rPr>
            </w:pPr>
          </w:p>
        </w:tc>
        <w:tc>
          <w:tcPr>
            <w:tcW w:w="1401" w:type="dxa"/>
            <w:gridSpan w:val="2"/>
            <w:tcBorders>
              <w:left w:val="nil"/>
              <w:bottom w:val="nil"/>
            </w:tcBorders>
          </w:tcPr>
          <w:p w14:paraId="506BA251" w14:textId="77777777" w:rsidR="001028B9" w:rsidRDefault="001028B9" w:rsidP="00E5700B">
            <w:pPr>
              <w:rPr>
                <w:sz w:val="8"/>
                <w:szCs w:val="8"/>
                <w:lang w:val="en-US"/>
              </w:rPr>
            </w:pPr>
          </w:p>
        </w:tc>
      </w:tr>
      <w:tr w:rsidR="001028B9" w:rsidRPr="00EB582C" w14:paraId="3ED34A2E"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20373000" w14:textId="77777777" w:rsidR="001028B9" w:rsidRDefault="001028B9" w:rsidP="00E5700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00393503"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2DB372BB"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58454414"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74519AD0"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79AD1ED0"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0183F825" w14:textId="77777777" w:rsidR="001028B9" w:rsidRPr="00EB582C" w:rsidRDefault="001028B9" w:rsidP="00E5700B">
            <w:pPr>
              <w:rPr>
                <w:lang w:val="en-US"/>
              </w:rPr>
            </w:pPr>
          </w:p>
        </w:tc>
      </w:tr>
      <w:tr w:rsidR="001028B9" w14:paraId="22ACDDD7" w14:textId="77777777" w:rsidTr="001028B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1" w:type="dxa"/>
            <w:tcBorders>
              <w:top w:val="single" w:sz="4" w:space="0" w:color="auto"/>
              <w:bottom w:val="single" w:sz="4" w:space="0" w:color="auto"/>
              <w:right w:val="nil"/>
            </w:tcBorders>
          </w:tcPr>
          <w:p w14:paraId="4AD19D07" w14:textId="77777777" w:rsidR="001028B9" w:rsidRDefault="001028B9" w:rsidP="00E5700B">
            <w:pPr>
              <w:rPr>
                <w:lang w:val="en-US"/>
              </w:rPr>
            </w:pPr>
          </w:p>
        </w:tc>
        <w:tc>
          <w:tcPr>
            <w:tcW w:w="701" w:type="dxa"/>
            <w:gridSpan w:val="2"/>
            <w:tcBorders>
              <w:top w:val="single" w:sz="4" w:space="0" w:color="auto"/>
              <w:left w:val="nil"/>
              <w:bottom w:val="single" w:sz="4" w:space="0" w:color="auto"/>
              <w:right w:val="nil"/>
            </w:tcBorders>
          </w:tcPr>
          <w:p w14:paraId="6682046F" w14:textId="77777777" w:rsidR="001028B9" w:rsidRDefault="001028B9" w:rsidP="00E5700B">
            <w:pPr>
              <w:rPr>
                <w:lang w:val="en-US"/>
              </w:rPr>
            </w:pPr>
          </w:p>
        </w:tc>
        <w:tc>
          <w:tcPr>
            <w:tcW w:w="1258" w:type="dxa"/>
            <w:gridSpan w:val="4"/>
            <w:tcBorders>
              <w:top w:val="single" w:sz="4" w:space="0" w:color="auto"/>
              <w:left w:val="nil"/>
              <w:bottom w:val="single" w:sz="4" w:space="0" w:color="auto"/>
              <w:right w:val="nil"/>
            </w:tcBorders>
          </w:tcPr>
          <w:p w14:paraId="24F10FEF" w14:textId="77777777" w:rsidR="001028B9" w:rsidRDefault="001028B9" w:rsidP="00E5700B">
            <w:pPr>
              <w:rPr>
                <w:lang w:val="en-US"/>
              </w:rPr>
            </w:pPr>
          </w:p>
        </w:tc>
        <w:tc>
          <w:tcPr>
            <w:tcW w:w="2652" w:type="dxa"/>
            <w:tcBorders>
              <w:top w:val="single" w:sz="4" w:space="0" w:color="auto"/>
              <w:left w:val="nil"/>
              <w:bottom w:val="single" w:sz="4" w:space="0" w:color="auto"/>
              <w:right w:val="nil"/>
            </w:tcBorders>
          </w:tcPr>
          <w:p w14:paraId="4EFD1618" w14:textId="77777777" w:rsidR="001028B9" w:rsidRDefault="001028B9" w:rsidP="00E5700B">
            <w:pPr>
              <w:rPr>
                <w:sz w:val="8"/>
                <w:szCs w:val="8"/>
                <w:lang w:val="en-US"/>
              </w:rPr>
            </w:pPr>
            <w:r>
              <w:rPr>
                <w:b/>
                <w:bCs/>
                <w:lang w:val="en-US"/>
              </w:rPr>
              <w:t xml:space="preserve">Total </w:t>
            </w:r>
            <w:r>
              <w:rPr>
                <w:b/>
                <w:bCs/>
                <w:sz w:val="22"/>
                <w:szCs w:val="22"/>
                <w:lang w:val="en-US"/>
              </w:rPr>
              <w:t>Casa scarii 1 si 2 inclusiv subsolul</w:t>
            </w:r>
          </w:p>
        </w:tc>
        <w:tc>
          <w:tcPr>
            <w:tcW w:w="1119" w:type="dxa"/>
            <w:tcBorders>
              <w:top w:val="single" w:sz="4" w:space="0" w:color="auto"/>
              <w:left w:val="nil"/>
              <w:bottom w:val="single" w:sz="4" w:space="0" w:color="auto"/>
              <w:right w:val="nil"/>
            </w:tcBorders>
          </w:tcPr>
          <w:p w14:paraId="5E45817D" w14:textId="77777777" w:rsidR="001028B9" w:rsidRDefault="001028B9" w:rsidP="00E5700B">
            <w:pPr>
              <w:rPr>
                <w:lang w:val="en-US"/>
              </w:rPr>
            </w:pPr>
            <w:r>
              <w:rPr>
                <w:b/>
                <w:bCs/>
                <w:lang w:val="en-US"/>
              </w:rPr>
              <w:t xml:space="preserve">            </w:t>
            </w:r>
          </w:p>
        </w:tc>
        <w:tc>
          <w:tcPr>
            <w:tcW w:w="1119" w:type="dxa"/>
            <w:tcBorders>
              <w:top w:val="single" w:sz="4" w:space="0" w:color="auto"/>
              <w:left w:val="nil"/>
              <w:bottom w:val="single" w:sz="4" w:space="0" w:color="auto"/>
              <w:right w:val="nil"/>
            </w:tcBorders>
          </w:tcPr>
          <w:p w14:paraId="2B859265" w14:textId="77777777" w:rsidR="001028B9" w:rsidRDefault="001028B9" w:rsidP="00E5700B">
            <w:pPr>
              <w:rPr>
                <w:lang w:val="en-US"/>
              </w:rPr>
            </w:pPr>
          </w:p>
        </w:tc>
        <w:tc>
          <w:tcPr>
            <w:tcW w:w="1397" w:type="dxa"/>
            <w:gridSpan w:val="2"/>
            <w:tcBorders>
              <w:top w:val="single" w:sz="4" w:space="0" w:color="auto"/>
              <w:left w:val="nil"/>
              <w:bottom w:val="single" w:sz="4" w:space="0" w:color="auto"/>
              <w:right w:val="nil"/>
            </w:tcBorders>
          </w:tcPr>
          <w:p w14:paraId="3E4DFB71" w14:textId="77777777" w:rsidR="001028B9" w:rsidRDefault="001028B9" w:rsidP="00E5700B">
            <w:pPr>
              <w:rPr>
                <w:lang w:val="en-US"/>
              </w:rPr>
            </w:pPr>
          </w:p>
        </w:tc>
        <w:tc>
          <w:tcPr>
            <w:tcW w:w="1401" w:type="dxa"/>
            <w:gridSpan w:val="2"/>
            <w:tcBorders>
              <w:top w:val="single" w:sz="4" w:space="0" w:color="auto"/>
              <w:left w:val="nil"/>
              <w:bottom w:val="single" w:sz="4" w:space="0" w:color="auto"/>
            </w:tcBorders>
          </w:tcPr>
          <w:p w14:paraId="50B3F438" w14:textId="77777777" w:rsidR="001028B9" w:rsidRDefault="001028B9" w:rsidP="00E5700B">
            <w:pPr>
              <w:rPr>
                <w:b/>
                <w:bCs/>
                <w:lang w:val="en-US"/>
              </w:rPr>
            </w:pPr>
          </w:p>
        </w:tc>
      </w:tr>
      <w:tr w:rsidR="001028B9" w:rsidRPr="001F26B6" w14:paraId="1724789D" w14:textId="77777777" w:rsidTr="001028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1" w:type="dxa"/>
            <w:tcBorders>
              <w:top w:val="nil"/>
              <w:left w:val="single" w:sz="6" w:space="0" w:color="auto"/>
              <w:bottom w:val="nil"/>
              <w:right w:val="nil"/>
            </w:tcBorders>
          </w:tcPr>
          <w:p w14:paraId="5CC73E3F" w14:textId="77777777" w:rsidR="001028B9" w:rsidRDefault="001028B9" w:rsidP="00E5700B">
            <w:pPr>
              <w:jc w:val="center"/>
              <w:rPr>
                <w:lang w:val="en-US"/>
              </w:rPr>
            </w:pPr>
            <w:r>
              <w:rPr>
                <w:lang w:val="en-US"/>
              </w:rPr>
              <w:lastRenderedPageBreak/>
              <w:t xml:space="preserve"> </w:t>
            </w:r>
          </w:p>
        </w:tc>
        <w:tc>
          <w:tcPr>
            <w:tcW w:w="1400" w:type="dxa"/>
            <w:gridSpan w:val="4"/>
            <w:tcBorders>
              <w:top w:val="nil"/>
              <w:left w:val="single" w:sz="6" w:space="0" w:color="auto"/>
              <w:bottom w:val="nil"/>
              <w:right w:val="nil"/>
            </w:tcBorders>
          </w:tcPr>
          <w:p w14:paraId="62ABD91E" w14:textId="77777777" w:rsidR="001028B9" w:rsidRDefault="001028B9" w:rsidP="00E5700B">
            <w:pPr>
              <w:rPr>
                <w:lang w:val="en-US"/>
              </w:rPr>
            </w:pPr>
          </w:p>
        </w:tc>
        <w:tc>
          <w:tcPr>
            <w:tcW w:w="5979" w:type="dxa"/>
            <w:gridSpan w:val="6"/>
            <w:tcBorders>
              <w:top w:val="nil"/>
              <w:left w:val="single" w:sz="6" w:space="0" w:color="auto"/>
              <w:bottom w:val="nil"/>
              <w:right w:val="single" w:sz="6" w:space="0" w:color="auto"/>
            </w:tcBorders>
          </w:tcPr>
          <w:p w14:paraId="75B532C1" w14:textId="77777777" w:rsidR="001028B9" w:rsidRPr="007F2714" w:rsidRDefault="001028B9" w:rsidP="00E5700B">
            <w:pPr>
              <w:rPr>
                <w:b/>
                <w:bCs/>
                <w:sz w:val="22"/>
                <w:szCs w:val="22"/>
                <w:lang w:val="en-US"/>
              </w:rPr>
            </w:pPr>
            <w:r w:rsidRPr="001F26B6">
              <w:rPr>
                <w:b/>
                <w:bCs/>
                <w:sz w:val="22"/>
                <w:szCs w:val="22"/>
                <w:lang w:val="en-US"/>
              </w:rPr>
              <w:t>1.3. Diverse lucrari</w:t>
            </w:r>
          </w:p>
          <w:p w14:paraId="436914AB" w14:textId="77777777" w:rsidR="001028B9" w:rsidRPr="00C172E4" w:rsidRDefault="001028B9" w:rsidP="00E5700B">
            <w:pPr>
              <w:rPr>
                <w:sz w:val="2"/>
                <w:szCs w:val="2"/>
                <w:lang w:val="en-US"/>
              </w:rPr>
            </w:pPr>
          </w:p>
        </w:tc>
        <w:tc>
          <w:tcPr>
            <w:tcW w:w="1134" w:type="dxa"/>
            <w:gridSpan w:val="2"/>
            <w:tcBorders>
              <w:top w:val="nil"/>
              <w:left w:val="single" w:sz="6" w:space="0" w:color="auto"/>
              <w:bottom w:val="nil"/>
              <w:right w:val="nil"/>
            </w:tcBorders>
          </w:tcPr>
          <w:p w14:paraId="314AB605" w14:textId="77777777" w:rsidR="001028B9" w:rsidRPr="001F26B6" w:rsidRDefault="001028B9" w:rsidP="00E5700B">
            <w:pPr>
              <w:rPr>
                <w:b/>
                <w:bCs/>
                <w:sz w:val="22"/>
                <w:szCs w:val="22"/>
                <w:lang w:val="en-US"/>
              </w:rPr>
            </w:pPr>
          </w:p>
        </w:tc>
        <w:tc>
          <w:tcPr>
            <w:tcW w:w="1134" w:type="dxa"/>
            <w:tcBorders>
              <w:top w:val="nil"/>
              <w:left w:val="single" w:sz="6" w:space="0" w:color="auto"/>
              <w:bottom w:val="nil"/>
              <w:right w:val="single" w:sz="4" w:space="0" w:color="auto"/>
            </w:tcBorders>
          </w:tcPr>
          <w:p w14:paraId="1A35A5C0" w14:textId="77777777" w:rsidR="001028B9" w:rsidRPr="001F26B6" w:rsidRDefault="001028B9" w:rsidP="00E5700B">
            <w:pPr>
              <w:rPr>
                <w:lang w:val="en-US"/>
              </w:rPr>
            </w:pPr>
          </w:p>
        </w:tc>
      </w:tr>
      <w:tr w:rsidR="001028B9" w14:paraId="3002B074"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6D33EBE9" w14:textId="77777777" w:rsidR="001028B9" w:rsidRDefault="001028B9" w:rsidP="00E5700B">
            <w:pPr>
              <w:rPr>
                <w:lang w:val="en-US"/>
              </w:rPr>
            </w:pPr>
            <w:r>
              <w:rPr>
                <w:lang w:val="en-US"/>
              </w:rPr>
              <w:t>92</w:t>
            </w:r>
          </w:p>
        </w:tc>
        <w:tc>
          <w:tcPr>
            <w:tcW w:w="1400" w:type="dxa"/>
            <w:gridSpan w:val="4"/>
            <w:tcBorders>
              <w:top w:val="single" w:sz="4" w:space="0" w:color="auto"/>
              <w:bottom w:val="single" w:sz="4" w:space="0" w:color="auto"/>
            </w:tcBorders>
          </w:tcPr>
          <w:p w14:paraId="7BEE316B" w14:textId="77777777" w:rsidR="001028B9" w:rsidRDefault="001028B9" w:rsidP="00E5700B">
            <w:pPr>
              <w:rPr>
                <w:lang w:val="en-US"/>
              </w:rPr>
            </w:pPr>
            <w:r>
              <w:rPr>
                <w:lang w:val="en-US"/>
              </w:rPr>
              <w:t>TrB05B2-6</w:t>
            </w:r>
          </w:p>
          <w:p w14:paraId="7BEAC5BC"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78B0C4D7"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Transportul, prin purtare directa, al materialelor incomode, avind peste 25 kg, pe distanta de 60 m</w:t>
            </w:r>
            <w:r>
              <w:rPr>
                <w:rFonts w:ascii="Times New Roman CYR" w:hAnsi="Times New Roman CYR" w:cs="Times New Roman CYR"/>
                <w:sz w:val="16"/>
                <w:szCs w:val="16"/>
                <w:lang w:val="en-US"/>
              </w:rPr>
              <w:t xml:space="preserve"> </w:t>
            </w:r>
          </w:p>
          <w:p w14:paraId="307C5C93"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DF83F9B" w14:textId="77777777" w:rsidR="001028B9" w:rsidRDefault="001028B9" w:rsidP="00E5700B">
            <w:pPr>
              <w:jc w:val="center"/>
              <w:rPr>
                <w:lang w:val="en-US"/>
              </w:rPr>
            </w:pPr>
            <w:r>
              <w:rPr>
                <w:lang w:val="en-US"/>
              </w:rPr>
              <w:t>t</w:t>
            </w:r>
          </w:p>
        </w:tc>
        <w:tc>
          <w:tcPr>
            <w:tcW w:w="1134" w:type="dxa"/>
            <w:tcBorders>
              <w:top w:val="single" w:sz="4" w:space="0" w:color="auto"/>
              <w:bottom w:val="single" w:sz="4" w:space="0" w:color="auto"/>
            </w:tcBorders>
            <w:vAlign w:val="center"/>
          </w:tcPr>
          <w:p w14:paraId="27ACECBC" w14:textId="77777777" w:rsidR="001028B9" w:rsidRPr="00B400BD" w:rsidRDefault="001028B9" w:rsidP="00E5700B">
            <w:pPr>
              <w:jc w:val="center"/>
              <w:rPr>
                <w:b/>
                <w:bCs/>
                <w:lang w:val="en-US"/>
              </w:rPr>
            </w:pPr>
            <w:r w:rsidRPr="00B400BD">
              <w:rPr>
                <w:b/>
                <w:bCs/>
                <w:lang w:val="en-US"/>
              </w:rPr>
              <w:t>15,00</w:t>
            </w:r>
          </w:p>
        </w:tc>
      </w:tr>
      <w:tr w:rsidR="001028B9" w14:paraId="5475034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23828E8" w14:textId="77777777" w:rsidR="001028B9" w:rsidRDefault="001028B9" w:rsidP="00E5700B">
            <w:pPr>
              <w:rPr>
                <w:lang w:val="en-US"/>
              </w:rPr>
            </w:pPr>
          </w:p>
        </w:tc>
        <w:tc>
          <w:tcPr>
            <w:tcW w:w="1400" w:type="dxa"/>
            <w:gridSpan w:val="4"/>
            <w:tcBorders>
              <w:top w:val="nil"/>
              <w:bottom w:val="single" w:sz="2" w:space="0" w:color="auto"/>
            </w:tcBorders>
            <w:vAlign w:val="center"/>
          </w:tcPr>
          <w:p w14:paraId="6F863328" w14:textId="77777777" w:rsidR="001028B9" w:rsidRDefault="001028B9" w:rsidP="00E5700B">
            <w:pPr>
              <w:jc w:val="center"/>
              <w:rPr>
                <w:sz w:val="16"/>
                <w:szCs w:val="16"/>
                <w:lang w:val="en-US"/>
              </w:rPr>
            </w:pPr>
            <w:r>
              <w:rPr>
                <w:sz w:val="16"/>
                <w:szCs w:val="16"/>
                <w:lang w:val="en-US"/>
              </w:rPr>
              <w:t>9310060019900</w:t>
            </w:r>
          </w:p>
        </w:tc>
        <w:tc>
          <w:tcPr>
            <w:tcW w:w="5979" w:type="dxa"/>
            <w:gridSpan w:val="6"/>
            <w:tcBorders>
              <w:top w:val="nil"/>
              <w:bottom w:val="single" w:sz="2" w:space="0" w:color="auto"/>
            </w:tcBorders>
          </w:tcPr>
          <w:p w14:paraId="0A656E82" w14:textId="77777777" w:rsidR="001028B9" w:rsidRDefault="001028B9" w:rsidP="00E5700B">
            <w:pPr>
              <w:rPr>
                <w:lang w:val="en-US"/>
              </w:rPr>
            </w:pPr>
            <w:r>
              <w:rPr>
                <w:lang w:val="en-US"/>
              </w:rPr>
              <w:t>Muncitor necalificat</w:t>
            </w:r>
          </w:p>
        </w:tc>
        <w:tc>
          <w:tcPr>
            <w:tcW w:w="1134" w:type="dxa"/>
            <w:gridSpan w:val="2"/>
            <w:tcBorders>
              <w:top w:val="nil"/>
              <w:bottom w:val="single" w:sz="2" w:space="0" w:color="auto"/>
            </w:tcBorders>
          </w:tcPr>
          <w:p w14:paraId="704D3722" w14:textId="77777777" w:rsidR="001028B9" w:rsidRDefault="001028B9" w:rsidP="00E5700B">
            <w:pPr>
              <w:rPr>
                <w:lang w:val="en-US"/>
              </w:rPr>
            </w:pPr>
            <w:r>
              <w:rPr>
                <w:lang w:val="en-US"/>
              </w:rPr>
              <w:t>h-om</w:t>
            </w:r>
          </w:p>
        </w:tc>
        <w:tc>
          <w:tcPr>
            <w:tcW w:w="1134" w:type="dxa"/>
            <w:tcBorders>
              <w:top w:val="nil"/>
              <w:bottom w:val="single" w:sz="2" w:space="0" w:color="auto"/>
            </w:tcBorders>
          </w:tcPr>
          <w:p w14:paraId="5D48FF3F" w14:textId="77777777" w:rsidR="001028B9" w:rsidRDefault="001028B9" w:rsidP="00E5700B">
            <w:pPr>
              <w:rPr>
                <w:lang w:val="en-US"/>
              </w:rPr>
            </w:pPr>
            <w:r>
              <w:rPr>
                <w:lang w:val="en-US"/>
              </w:rPr>
              <w:t>51,00</w:t>
            </w:r>
          </w:p>
        </w:tc>
      </w:tr>
      <w:tr w:rsidR="001028B9" w14:paraId="4855BC2D"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280CA500" w14:textId="77777777" w:rsidR="001028B9" w:rsidRDefault="001028B9" w:rsidP="00E5700B">
            <w:pPr>
              <w:rPr>
                <w:lang w:val="en-US"/>
              </w:rPr>
            </w:pPr>
            <w:r>
              <w:rPr>
                <w:lang w:val="en-US"/>
              </w:rPr>
              <w:t>93</w:t>
            </w:r>
          </w:p>
        </w:tc>
        <w:tc>
          <w:tcPr>
            <w:tcW w:w="1400" w:type="dxa"/>
            <w:gridSpan w:val="4"/>
            <w:tcBorders>
              <w:top w:val="single" w:sz="4" w:space="0" w:color="auto"/>
              <w:bottom w:val="single" w:sz="4" w:space="0" w:color="auto"/>
            </w:tcBorders>
          </w:tcPr>
          <w:p w14:paraId="0822A66D" w14:textId="77777777" w:rsidR="001028B9" w:rsidRDefault="001028B9" w:rsidP="00E5700B">
            <w:pPr>
              <w:rPr>
                <w:lang w:val="en-US"/>
              </w:rPr>
            </w:pPr>
            <w:r>
              <w:rPr>
                <w:lang w:val="en-US"/>
              </w:rPr>
              <w:t>TrI1AA02C3</w:t>
            </w:r>
          </w:p>
          <w:p w14:paraId="34576AA1"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18A283D3"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Incarcarea materialelor din grupa A - grele, in bulgari prin aruncare - de pe rampa sau teren, in auto categoria 3</w:t>
            </w:r>
            <w:r>
              <w:rPr>
                <w:rFonts w:ascii="Times New Roman CYR" w:hAnsi="Times New Roman CYR" w:cs="Times New Roman CYR"/>
                <w:sz w:val="16"/>
                <w:szCs w:val="16"/>
                <w:lang w:val="en-US"/>
              </w:rPr>
              <w:t xml:space="preserve"> </w:t>
            </w:r>
          </w:p>
          <w:p w14:paraId="2DA7E742"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D5F8BE5" w14:textId="77777777" w:rsidR="001028B9" w:rsidRDefault="001028B9" w:rsidP="00E5700B">
            <w:pPr>
              <w:jc w:val="center"/>
              <w:rPr>
                <w:lang w:val="en-US"/>
              </w:rPr>
            </w:pPr>
            <w:r>
              <w:rPr>
                <w:lang w:val="en-US"/>
              </w:rPr>
              <w:t>t</w:t>
            </w:r>
          </w:p>
        </w:tc>
        <w:tc>
          <w:tcPr>
            <w:tcW w:w="1134" w:type="dxa"/>
            <w:tcBorders>
              <w:top w:val="single" w:sz="4" w:space="0" w:color="auto"/>
              <w:bottom w:val="single" w:sz="4" w:space="0" w:color="auto"/>
            </w:tcBorders>
            <w:vAlign w:val="center"/>
          </w:tcPr>
          <w:p w14:paraId="75869D84" w14:textId="77777777" w:rsidR="001028B9" w:rsidRPr="00B400BD" w:rsidRDefault="001028B9" w:rsidP="00E5700B">
            <w:pPr>
              <w:jc w:val="center"/>
              <w:rPr>
                <w:b/>
                <w:bCs/>
                <w:lang w:val="en-US"/>
              </w:rPr>
            </w:pPr>
            <w:r w:rsidRPr="00B400BD">
              <w:rPr>
                <w:b/>
                <w:bCs/>
                <w:lang w:val="en-US"/>
              </w:rPr>
              <w:t>35,00</w:t>
            </w:r>
          </w:p>
        </w:tc>
      </w:tr>
      <w:tr w:rsidR="001028B9" w14:paraId="29A10CE3"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C20E17E" w14:textId="77777777" w:rsidR="001028B9" w:rsidRDefault="001028B9" w:rsidP="00E5700B">
            <w:pPr>
              <w:rPr>
                <w:lang w:val="en-US"/>
              </w:rPr>
            </w:pPr>
          </w:p>
        </w:tc>
        <w:tc>
          <w:tcPr>
            <w:tcW w:w="1400" w:type="dxa"/>
            <w:gridSpan w:val="4"/>
            <w:tcBorders>
              <w:top w:val="nil"/>
              <w:bottom w:val="single" w:sz="2" w:space="0" w:color="auto"/>
            </w:tcBorders>
            <w:vAlign w:val="center"/>
          </w:tcPr>
          <w:p w14:paraId="34775BC4" w14:textId="77777777" w:rsidR="001028B9" w:rsidRDefault="001028B9" w:rsidP="00E5700B">
            <w:pPr>
              <w:jc w:val="center"/>
              <w:rPr>
                <w:sz w:val="16"/>
                <w:szCs w:val="16"/>
                <w:lang w:val="en-US"/>
              </w:rPr>
            </w:pPr>
            <w:r>
              <w:rPr>
                <w:sz w:val="16"/>
                <w:szCs w:val="16"/>
                <w:lang w:val="en-US"/>
              </w:rPr>
              <w:t>9310060019900</w:t>
            </w:r>
          </w:p>
        </w:tc>
        <w:tc>
          <w:tcPr>
            <w:tcW w:w="5979" w:type="dxa"/>
            <w:gridSpan w:val="6"/>
            <w:tcBorders>
              <w:top w:val="nil"/>
              <w:bottom w:val="single" w:sz="2" w:space="0" w:color="auto"/>
            </w:tcBorders>
          </w:tcPr>
          <w:p w14:paraId="6208427F" w14:textId="77777777" w:rsidR="001028B9" w:rsidRDefault="001028B9" w:rsidP="00E5700B">
            <w:pPr>
              <w:rPr>
                <w:lang w:val="en-US"/>
              </w:rPr>
            </w:pPr>
            <w:r>
              <w:rPr>
                <w:lang w:val="en-US"/>
              </w:rPr>
              <w:t>Muncitor necalificat</w:t>
            </w:r>
          </w:p>
        </w:tc>
        <w:tc>
          <w:tcPr>
            <w:tcW w:w="1134" w:type="dxa"/>
            <w:gridSpan w:val="2"/>
            <w:tcBorders>
              <w:top w:val="nil"/>
              <w:bottom w:val="single" w:sz="2" w:space="0" w:color="auto"/>
            </w:tcBorders>
          </w:tcPr>
          <w:p w14:paraId="71EBE93C" w14:textId="77777777" w:rsidR="001028B9" w:rsidRDefault="001028B9" w:rsidP="00E5700B">
            <w:pPr>
              <w:rPr>
                <w:lang w:val="en-US"/>
              </w:rPr>
            </w:pPr>
            <w:r>
              <w:rPr>
                <w:lang w:val="en-US"/>
              </w:rPr>
              <w:t>h-om</w:t>
            </w:r>
          </w:p>
        </w:tc>
        <w:tc>
          <w:tcPr>
            <w:tcW w:w="1134" w:type="dxa"/>
            <w:tcBorders>
              <w:top w:val="nil"/>
              <w:bottom w:val="single" w:sz="2" w:space="0" w:color="auto"/>
            </w:tcBorders>
          </w:tcPr>
          <w:p w14:paraId="025FA09B" w14:textId="77777777" w:rsidR="001028B9" w:rsidRDefault="001028B9" w:rsidP="00E5700B">
            <w:pPr>
              <w:rPr>
                <w:lang w:val="en-US"/>
              </w:rPr>
            </w:pPr>
            <w:r>
              <w:rPr>
                <w:lang w:val="en-US"/>
              </w:rPr>
              <w:t>15,75</w:t>
            </w:r>
          </w:p>
        </w:tc>
      </w:tr>
      <w:tr w:rsidR="001028B9" w14:paraId="1DFF890D"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22782B3F" w14:textId="77777777" w:rsidR="001028B9" w:rsidRDefault="001028B9" w:rsidP="00E5700B">
            <w:pPr>
              <w:rPr>
                <w:lang w:val="en-US"/>
              </w:rPr>
            </w:pPr>
            <w:r>
              <w:rPr>
                <w:lang w:val="en-US"/>
              </w:rPr>
              <w:t>94</w:t>
            </w:r>
          </w:p>
        </w:tc>
        <w:tc>
          <w:tcPr>
            <w:tcW w:w="1400" w:type="dxa"/>
            <w:gridSpan w:val="4"/>
            <w:tcBorders>
              <w:top w:val="single" w:sz="4" w:space="0" w:color="auto"/>
              <w:bottom w:val="single" w:sz="4" w:space="0" w:color="auto"/>
            </w:tcBorders>
          </w:tcPr>
          <w:p w14:paraId="771FE501" w14:textId="77777777" w:rsidR="001028B9" w:rsidRDefault="001028B9" w:rsidP="00E5700B">
            <w:pPr>
              <w:rPr>
                <w:lang w:val="en-US"/>
              </w:rPr>
            </w:pPr>
            <w:r>
              <w:rPr>
                <w:lang w:val="en-US"/>
              </w:rPr>
              <w:t>TsI50C10</w:t>
            </w:r>
          </w:p>
          <w:p w14:paraId="1DA13E64"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4DE352E0"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 xml:space="preserve">Transportarea deseuri cu autobasculanta de 5 t la distanta de 30 km </w:t>
            </w:r>
            <w:r>
              <w:rPr>
                <w:rFonts w:ascii="Times New Roman CYR" w:hAnsi="Times New Roman CYR" w:cs="Times New Roman CYR"/>
                <w:sz w:val="16"/>
                <w:szCs w:val="16"/>
                <w:lang w:val="en-US"/>
              </w:rPr>
              <w:t xml:space="preserve"> </w:t>
            </w:r>
          </w:p>
          <w:p w14:paraId="24EF3F55"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95D5F32" w14:textId="77777777" w:rsidR="001028B9" w:rsidRDefault="001028B9" w:rsidP="00E5700B">
            <w:pPr>
              <w:jc w:val="center"/>
              <w:rPr>
                <w:lang w:val="en-US"/>
              </w:rPr>
            </w:pPr>
            <w:r>
              <w:rPr>
                <w:lang w:val="en-US"/>
              </w:rPr>
              <w:t>t</w:t>
            </w:r>
          </w:p>
        </w:tc>
        <w:tc>
          <w:tcPr>
            <w:tcW w:w="1134" w:type="dxa"/>
            <w:tcBorders>
              <w:top w:val="single" w:sz="4" w:space="0" w:color="auto"/>
              <w:bottom w:val="single" w:sz="4" w:space="0" w:color="auto"/>
            </w:tcBorders>
            <w:vAlign w:val="center"/>
          </w:tcPr>
          <w:p w14:paraId="5E19C74C" w14:textId="77777777" w:rsidR="001028B9" w:rsidRPr="00B400BD" w:rsidRDefault="001028B9" w:rsidP="00E5700B">
            <w:pPr>
              <w:jc w:val="center"/>
              <w:rPr>
                <w:b/>
                <w:bCs/>
                <w:lang w:val="en-US"/>
              </w:rPr>
            </w:pPr>
            <w:r w:rsidRPr="00B400BD">
              <w:rPr>
                <w:b/>
                <w:bCs/>
                <w:lang w:val="en-US"/>
              </w:rPr>
              <w:t>35,00</w:t>
            </w:r>
          </w:p>
        </w:tc>
      </w:tr>
      <w:tr w:rsidR="001028B9" w14:paraId="1C561CE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F39746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A33E54C" w14:textId="77777777" w:rsidR="001028B9" w:rsidRDefault="001028B9" w:rsidP="00E5700B">
            <w:pPr>
              <w:jc w:val="center"/>
              <w:rPr>
                <w:sz w:val="16"/>
                <w:szCs w:val="16"/>
                <w:lang w:val="en-US"/>
              </w:rPr>
            </w:pPr>
            <w:r>
              <w:rPr>
                <w:sz w:val="16"/>
                <w:szCs w:val="16"/>
                <w:lang w:val="en-US"/>
              </w:rPr>
              <w:t>3410540000006</w:t>
            </w:r>
          </w:p>
        </w:tc>
        <w:tc>
          <w:tcPr>
            <w:tcW w:w="5979" w:type="dxa"/>
            <w:gridSpan w:val="6"/>
            <w:tcBorders>
              <w:top w:val="nil"/>
              <w:bottom w:val="single" w:sz="2" w:space="0" w:color="auto"/>
            </w:tcBorders>
          </w:tcPr>
          <w:p w14:paraId="03F03F8C" w14:textId="77777777" w:rsidR="001028B9" w:rsidRDefault="001028B9" w:rsidP="00E5700B">
            <w:pPr>
              <w:rPr>
                <w:lang w:val="en-US"/>
              </w:rPr>
            </w:pPr>
            <w:r>
              <w:rPr>
                <w:lang w:val="en-US"/>
              </w:rPr>
              <w:t>Autobasculanta-5t</w:t>
            </w:r>
          </w:p>
        </w:tc>
        <w:tc>
          <w:tcPr>
            <w:tcW w:w="1134" w:type="dxa"/>
            <w:gridSpan w:val="2"/>
            <w:tcBorders>
              <w:top w:val="nil"/>
              <w:bottom w:val="single" w:sz="2" w:space="0" w:color="auto"/>
            </w:tcBorders>
          </w:tcPr>
          <w:p w14:paraId="32C29469" w14:textId="77777777" w:rsidR="001028B9" w:rsidRDefault="001028B9" w:rsidP="00E5700B">
            <w:pPr>
              <w:rPr>
                <w:lang w:val="en-US"/>
              </w:rPr>
            </w:pPr>
            <w:r>
              <w:rPr>
                <w:lang w:val="en-US"/>
              </w:rPr>
              <w:t>h-ut</w:t>
            </w:r>
          </w:p>
        </w:tc>
        <w:tc>
          <w:tcPr>
            <w:tcW w:w="1134" w:type="dxa"/>
            <w:tcBorders>
              <w:top w:val="nil"/>
              <w:bottom w:val="single" w:sz="2" w:space="0" w:color="auto"/>
            </w:tcBorders>
          </w:tcPr>
          <w:p w14:paraId="6DC43C9C" w14:textId="77777777" w:rsidR="001028B9" w:rsidRDefault="001028B9" w:rsidP="00E5700B">
            <w:pPr>
              <w:rPr>
                <w:lang w:val="en-US"/>
              </w:rPr>
            </w:pPr>
            <w:r>
              <w:rPr>
                <w:lang w:val="en-US"/>
              </w:rPr>
              <w:t>15,19</w:t>
            </w:r>
          </w:p>
        </w:tc>
      </w:tr>
      <w:tr w:rsidR="001028B9" w14:paraId="767C1BC5" w14:textId="77777777" w:rsidTr="001028B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1" w:type="dxa"/>
            <w:tcBorders>
              <w:bottom w:val="nil"/>
              <w:right w:val="nil"/>
            </w:tcBorders>
          </w:tcPr>
          <w:p w14:paraId="2EA01A98" w14:textId="77777777" w:rsidR="001028B9" w:rsidRDefault="001028B9" w:rsidP="00E5700B">
            <w:pPr>
              <w:rPr>
                <w:sz w:val="8"/>
                <w:szCs w:val="8"/>
                <w:lang w:val="en-US"/>
              </w:rPr>
            </w:pPr>
          </w:p>
        </w:tc>
        <w:tc>
          <w:tcPr>
            <w:tcW w:w="1260" w:type="dxa"/>
            <w:gridSpan w:val="3"/>
            <w:tcBorders>
              <w:left w:val="nil"/>
              <w:bottom w:val="nil"/>
              <w:right w:val="nil"/>
            </w:tcBorders>
          </w:tcPr>
          <w:p w14:paraId="4F290E09" w14:textId="77777777" w:rsidR="001028B9" w:rsidRDefault="001028B9" w:rsidP="00E5700B">
            <w:pPr>
              <w:rPr>
                <w:sz w:val="8"/>
                <w:szCs w:val="8"/>
                <w:lang w:val="en-US"/>
              </w:rPr>
            </w:pPr>
          </w:p>
        </w:tc>
        <w:tc>
          <w:tcPr>
            <w:tcW w:w="3351" w:type="dxa"/>
            <w:gridSpan w:val="4"/>
            <w:tcBorders>
              <w:left w:val="nil"/>
              <w:bottom w:val="nil"/>
              <w:right w:val="nil"/>
            </w:tcBorders>
          </w:tcPr>
          <w:p w14:paraId="750C60C8" w14:textId="77777777" w:rsidR="001028B9" w:rsidRDefault="001028B9" w:rsidP="00E5700B">
            <w:pPr>
              <w:rPr>
                <w:sz w:val="8"/>
                <w:szCs w:val="8"/>
                <w:lang w:val="en-US"/>
              </w:rPr>
            </w:pPr>
          </w:p>
          <w:p w14:paraId="76E9DFF9" w14:textId="77777777" w:rsidR="001028B9" w:rsidRDefault="001028B9" w:rsidP="00E5700B">
            <w:pPr>
              <w:rPr>
                <w:sz w:val="8"/>
                <w:szCs w:val="8"/>
                <w:lang w:val="en-US"/>
              </w:rPr>
            </w:pPr>
          </w:p>
          <w:p w14:paraId="05425550" w14:textId="77777777" w:rsidR="001028B9" w:rsidRDefault="001028B9" w:rsidP="00E5700B">
            <w:pPr>
              <w:rPr>
                <w:sz w:val="8"/>
                <w:szCs w:val="8"/>
                <w:lang w:val="en-US"/>
              </w:rPr>
            </w:pPr>
          </w:p>
        </w:tc>
        <w:tc>
          <w:tcPr>
            <w:tcW w:w="1119" w:type="dxa"/>
            <w:tcBorders>
              <w:left w:val="nil"/>
              <w:bottom w:val="nil"/>
              <w:right w:val="nil"/>
            </w:tcBorders>
          </w:tcPr>
          <w:p w14:paraId="5CCF894B" w14:textId="77777777" w:rsidR="001028B9" w:rsidRDefault="001028B9" w:rsidP="00E5700B">
            <w:pPr>
              <w:rPr>
                <w:sz w:val="8"/>
                <w:szCs w:val="8"/>
                <w:lang w:val="en-US"/>
              </w:rPr>
            </w:pPr>
          </w:p>
        </w:tc>
        <w:tc>
          <w:tcPr>
            <w:tcW w:w="1119" w:type="dxa"/>
            <w:tcBorders>
              <w:left w:val="nil"/>
              <w:bottom w:val="nil"/>
              <w:right w:val="nil"/>
            </w:tcBorders>
          </w:tcPr>
          <w:p w14:paraId="20D2FB08" w14:textId="77777777" w:rsidR="001028B9" w:rsidRDefault="001028B9" w:rsidP="00E5700B">
            <w:pPr>
              <w:rPr>
                <w:sz w:val="8"/>
                <w:szCs w:val="8"/>
                <w:lang w:val="en-US"/>
              </w:rPr>
            </w:pPr>
          </w:p>
        </w:tc>
        <w:tc>
          <w:tcPr>
            <w:tcW w:w="1397" w:type="dxa"/>
            <w:gridSpan w:val="2"/>
            <w:tcBorders>
              <w:left w:val="nil"/>
              <w:bottom w:val="nil"/>
              <w:right w:val="nil"/>
            </w:tcBorders>
          </w:tcPr>
          <w:p w14:paraId="58F53440" w14:textId="77777777" w:rsidR="001028B9" w:rsidRDefault="001028B9" w:rsidP="00E5700B">
            <w:pPr>
              <w:rPr>
                <w:sz w:val="8"/>
                <w:szCs w:val="8"/>
                <w:lang w:val="en-US"/>
              </w:rPr>
            </w:pPr>
          </w:p>
        </w:tc>
        <w:tc>
          <w:tcPr>
            <w:tcW w:w="1401" w:type="dxa"/>
            <w:gridSpan w:val="2"/>
            <w:tcBorders>
              <w:left w:val="nil"/>
              <w:bottom w:val="nil"/>
            </w:tcBorders>
          </w:tcPr>
          <w:p w14:paraId="51E26CFE" w14:textId="77777777" w:rsidR="001028B9" w:rsidRDefault="001028B9" w:rsidP="00E5700B">
            <w:pPr>
              <w:rPr>
                <w:sz w:val="8"/>
                <w:szCs w:val="8"/>
                <w:lang w:val="en-US"/>
              </w:rPr>
            </w:pPr>
          </w:p>
        </w:tc>
      </w:tr>
      <w:tr w:rsidR="001028B9" w:rsidRPr="00EB582C" w14:paraId="534B346F"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12424A0F" w14:textId="77777777" w:rsidR="001028B9" w:rsidRDefault="001028B9" w:rsidP="00E5700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141FCDBC"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23246630"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4670FE74"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77DE78C3"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2CCBBBC4"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1EEF0979" w14:textId="77777777" w:rsidR="001028B9" w:rsidRPr="00EB582C" w:rsidRDefault="001028B9" w:rsidP="00E5700B">
            <w:pPr>
              <w:rPr>
                <w:lang w:val="en-US"/>
              </w:rPr>
            </w:pPr>
          </w:p>
        </w:tc>
      </w:tr>
      <w:tr w:rsidR="001028B9" w14:paraId="396F4DD8" w14:textId="77777777" w:rsidTr="001028B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1" w:type="dxa"/>
            <w:tcBorders>
              <w:top w:val="single" w:sz="4" w:space="0" w:color="auto"/>
              <w:bottom w:val="single" w:sz="4" w:space="0" w:color="auto"/>
              <w:right w:val="nil"/>
            </w:tcBorders>
          </w:tcPr>
          <w:p w14:paraId="07275920" w14:textId="77777777" w:rsidR="001028B9" w:rsidRDefault="001028B9" w:rsidP="00E5700B">
            <w:pPr>
              <w:rPr>
                <w:lang w:val="en-US"/>
              </w:rPr>
            </w:pPr>
          </w:p>
        </w:tc>
        <w:tc>
          <w:tcPr>
            <w:tcW w:w="701" w:type="dxa"/>
            <w:gridSpan w:val="2"/>
            <w:tcBorders>
              <w:top w:val="single" w:sz="4" w:space="0" w:color="auto"/>
              <w:left w:val="nil"/>
              <w:bottom w:val="single" w:sz="4" w:space="0" w:color="auto"/>
              <w:right w:val="nil"/>
            </w:tcBorders>
          </w:tcPr>
          <w:p w14:paraId="0B92C917" w14:textId="77777777" w:rsidR="001028B9" w:rsidRDefault="001028B9" w:rsidP="00E5700B">
            <w:pPr>
              <w:rPr>
                <w:lang w:val="en-US"/>
              </w:rPr>
            </w:pPr>
          </w:p>
        </w:tc>
        <w:tc>
          <w:tcPr>
            <w:tcW w:w="1258" w:type="dxa"/>
            <w:gridSpan w:val="4"/>
            <w:tcBorders>
              <w:top w:val="single" w:sz="4" w:space="0" w:color="auto"/>
              <w:left w:val="nil"/>
              <w:bottom w:val="single" w:sz="4" w:space="0" w:color="auto"/>
              <w:right w:val="nil"/>
            </w:tcBorders>
          </w:tcPr>
          <w:p w14:paraId="19392E21" w14:textId="77777777" w:rsidR="001028B9" w:rsidRDefault="001028B9" w:rsidP="00E5700B">
            <w:pPr>
              <w:rPr>
                <w:lang w:val="en-US"/>
              </w:rPr>
            </w:pPr>
          </w:p>
        </w:tc>
        <w:tc>
          <w:tcPr>
            <w:tcW w:w="2652" w:type="dxa"/>
            <w:tcBorders>
              <w:top w:val="single" w:sz="4" w:space="0" w:color="auto"/>
              <w:left w:val="nil"/>
              <w:bottom w:val="single" w:sz="4" w:space="0" w:color="auto"/>
              <w:right w:val="nil"/>
            </w:tcBorders>
          </w:tcPr>
          <w:p w14:paraId="41AB795C" w14:textId="77777777" w:rsidR="001028B9" w:rsidRDefault="001028B9" w:rsidP="00E5700B">
            <w:pPr>
              <w:rPr>
                <w:sz w:val="8"/>
                <w:szCs w:val="8"/>
                <w:lang w:val="en-US"/>
              </w:rPr>
            </w:pPr>
            <w:r>
              <w:rPr>
                <w:b/>
                <w:bCs/>
                <w:lang w:val="en-US"/>
              </w:rPr>
              <w:t xml:space="preserve">Total </w:t>
            </w:r>
            <w:r>
              <w:rPr>
                <w:b/>
                <w:bCs/>
                <w:sz w:val="22"/>
                <w:szCs w:val="22"/>
                <w:lang w:val="en-US"/>
              </w:rPr>
              <w:t>Diverse lucrari</w:t>
            </w:r>
          </w:p>
        </w:tc>
        <w:tc>
          <w:tcPr>
            <w:tcW w:w="1119" w:type="dxa"/>
            <w:tcBorders>
              <w:top w:val="single" w:sz="4" w:space="0" w:color="auto"/>
              <w:left w:val="nil"/>
              <w:bottom w:val="single" w:sz="4" w:space="0" w:color="auto"/>
              <w:right w:val="nil"/>
            </w:tcBorders>
          </w:tcPr>
          <w:p w14:paraId="6A5BA24D" w14:textId="77777777" w:rsidR="001028B9" w:rsidRDefault="001028B9" w:rsidP="00E5700B">
            <w:pPr>
              <w:rPr>
                <w:lang w:val="en-US"/>
              </w:rPr>
            </w:pPr>
            <w:r>
              <w:rPr>
                <w:b/>
                <w:bCs/>
                <w:lang w:val="en-US"/>
              </w:rPr>
              <w:t xml:space="preserve">            </w:t>
            </w:r>
          </w:p>
        </w:tc>
        <w:tc>
          <w:tcPr>
            <w:tcW w:w="1119" w:type="dxa"/>
            <w:tcBorders>
              <w:top w:val="single" w:sz="4" w:space="0" w:color="auto"/>
              <w:left w:val="nil"/>
              <w:bottom w:val="single" w:sz="4" w:space="0" w:color="auto"/>
              <w:right w:val="nil"/>
            </w:tcBorders>
          </w:tcPr>
          <w:p w14:paraId="586E42AE" w14:textId="77777777" w:rsidR="001028B9" w:rsidRDefault="001028B9" w:rsidP="00E5700B">
            <w:pPr>
              <w:rPr>
                <w:lang w:val="en-US"/>
              </w:rPr>
            </w:pPr>
          </w:p>
        </w:tc>
        <w:tc>
          <w:tcPr>
            <w:tcW w:w="1397" w:type="dxa"/>
            <w:gridSpan w:val="2"/>
            <w:tcBorders>
              <w:top w:val="single" w:sz="4" w:space="0" w:color="auto"/>
              <w:left w:val="nil"/>
              <w:bottom w:val="single" w:sz="4" w:space="0" w:color="auto"/>
              <w:right w:val="nil"/>
            </w:tcBorders>
          </w:tcPr>
          <w:p w14:paraId="1900FDD5" w14:textId="77777777" w:rsidR="001028B9" w:rsidRDefault="001028B9" w:rsidP="00E5700B">
            <w:pPr>
              <w:rPr>
                <w:lang w:val="en-US"/>
              </w:rPr>
            </w:pPr>
          </w:p>
        </w:tc>
        <w:tc>
          <w:tcPr>
            <w:tcW w:w="1401" w:type="dxa"/>
            <w:gridSpan w:val="2"/>
            <w:tcBorders>
              <w:top w:val="single" w:sz="4" w:space="0" w:color="auto"/>
              <w:left w:val="nil"/>
              <w:bottom w:val="single" w:sz="4" w:space="0" w:color="auto"/>
            </w:tcBorders>
          </w:tcPr>
          <w:p w14:paraId="56168814" w14:textId="77777777" w:rsidR="001028B9" w:rsidRDefault="001028B9" w:rsidP="00E5700B">
            <w:pPr>
              <w:rPr>
                <w:b/>
                <w:bCs/>
                <w:lang w:val="en-US"/>
              </w:rPr>
            </w:pPr>
          </w:p>
        </w:tc>
      </w:tr>
      <w:tr w:rsidR="001028B9" w14:paraId="4E4267E1" w14:textId="77777777" w:rsidTr="001028B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1" w:type="dxa"/>
            <w:tcBorders>
              <w:bottom w:val="nil"/>
              <w:right w:val="nil"/>
            </w:tcBorders>
          </w:tcPr>
          <w:p w14:paraId="7E0A247E" w14:textId="77777777" w:rsidR="001028B9" w:rsidRDefault="001028B9" w:rsidP="00E5700B">
            <w:pPr>
              <w:rPr>
                <w:sz w:val="8"/>
                <w:szCs w:val="8"/>
                <w:lang w:val="en-US"/>
              </w:rPr>
            </w:pPr>
            <w:r>
              <w:rPr>
                <w:lang w:val="en-US"/>
              </w:rPr>
              <w:t xml:space="preserve"> </w:t>
            </w:r>
          </w:p>
        </w:tc>
        <w:tc>
          <w:tcPr>
            <w:tcW w:w="1260" w:type="dxa"/>
            <w:gridSpan w:val="3"/>
            <w:tcBorders>
              <w:left w:val="nil"/>
              <w:bottom w:val="nil"/>
              <w:right w:val="nil"/>
            </w:tcBorders>
          </w:tcPr>
          <w:p w14:paraId="6626EB7C" w14:textId="77777777" w:rsidR="001028B9" w:rsidRDefault="001028B9" w:rsidP="00E5700B">
            <w:pPr>
              <w:rPr>
                <w:sz w:val="8"/>
                <w:szCs w:val="8"/>
                <w:lang w:val="en-US"/>
              </w:rPr>
            </w:pPr>
          </w:p>
        </w:tc>
        <w:tc>
          <w:tcPr>
            <w:tcW w:w="3351" w:type="dxa"/>
            <w:gridSpan w:val="4"/>
            <w:tcBorders>
              <w:left w:val="nil"/>
              <w:bottom w:val="nil"/>
              <w:right w:val="nil"/>
            </w:tcBorders>
          </w:tcPr>
          <w:p w14:paraId="7E24DBAB" w14:textId="77777777" w:rsidR="001028B9" w:rsidRDefault="001028B9" w:rsidP="00E5700B">
            <w:pPr>
              <w:rPr>
                <w:sz w:val="8"/>
                <w:szCs w:val="8"/>
                <w:lang w:val="en-US"/>
              </w:rPr>
            </w:pPr>
          </w:p>
          <w:p w14:paraId="670C3757" w14:textId="77777777" w:rsidR="001028B9" w:rsidRDefault="001028B9" w:rsidP="00E5700B">
            <w:pPr>
              <w:rPr>
                <w:sz w:val="8"/>
                <w:szCs w:val="8"/>
                <w:lang w:val="en-US"/>
              </w:rPr>
            </w:pPr>
          </w:p>
          <w:p w14:paraId="5AB3E6FC" w14:textId="77777777" w:rsidR="001028B9" w:rsidRDefault="001028B9" w:rsidP="00E5700B">
            <w:pPr>
              <w:rPr>
                <w:sz w:val="8"/>
                <w:szCs w:val="8"/>
                <w:lang w:val="en-US"/>
              </w:rPr>
            </w:pPr>
          </w:p>
        </w:tc>
        <w:tc>
          <w:tcPr>
            <w:tcW w:w="1119" w:type="dxa"/>
            <w:tcBorders>
              <w:left w:val="nil"/>
              <w:bottom w:val="nil"/>
              <w:right w:val="nil"/>
            </w:tcBorders>
          </w:tcPr>
          <w:p w14:paraId="42B13E58" w14:textId="77777777" w:rsidR="001028B9" w:rsidRDefault="001028B9" w:rsidP="00E5700B">
            <w:pPr>
              <w:rPr>
                <w:sz w:val="8"/>
                <w:szCs w:val="8"/>
                <w:lang w:val="en-US"/>
              </w:rPr>
            </w:pPr>
          </w:p>
        </w:tc>
        <w:tc>
          <w:tcPr>
            <w:tcW w:w="1119" w:type="dxa"/>
            <w:tcBorders>
              <w:left w:val="nil"/>
              <w:bottom w:val="nil"/>
              <w:right w:val="nil"/>
            </w:tcBorders>
          </w:tcPr>
          <w:p w14:paraId="24B185EB" w14:textId="77777777" w:rsidR="001028B9" w:rsidRDefault="001028B9" w:rsidP="00E5700B">
            <w:pPr>
              <w:rPr>
                <w:sz w:val="8"/>
                <w:szCs w:val="8"/>
                <w:lang w:val="en-US"/>
              </w:rPr>
            </w:pPr>
          </w:p>
        </w:tc>
        <w:tc>
          <w:tcPr>
            <w:tcW w:w="1397" w:type="dxa"/>
            <w:gridSpan w:val="2"/>
            <w:tcBorders>
              <w:left w:val="nil"/>
              <w:bottom w:val="nil"/>
              <w:right w:val="nil"/>
            </w:tcBorders>
          </w:tcPr>
          <w:p w14:paraId="496B5AF1" w14:textId="77777777" w:rsidR="001028B9" w:rsidRDefault="001028B9" w:rsidP="00E5700B">
            <w:pPr>
              <w:rPr>
                <w:sz w:val="8"/>
                <w:szCs w:val="8"/>
                <w:lang w:val="en-US"/>
              </w:rPr>
            </w:pPr>
          </w:p>
        </w:tc>
        <w:tc>
          <w:tcPr>
            <w:tcW w:w="1401" w:type="dxa"/>
            <w:gridSpan w:val="2"/>
            <w:tcBorders>
              <w:left w:val="nil"/>
              <w:bottom w:val="nil"/>
            </w:tcBorders>
          </w:tcPr>
          <w:p w14:paraId="368CAFD6" w14:textId="77777777" w:rsidR="001028B9" w:rsidRDefault="001028B9" w:rsidP="00E5700B">
            <w:pPr>
              <w:rPr>
                <w:sz w:val="8"/>
                <w:szCs w:val="8"/>
                <w:lang w:val="en-US"/>
              </w:rPr>
            </w:pPr>
          </w:p>
        </w:tc>
      </w:tr>
      <w:tr w:rsidR="001028B9" w:rsidRPr="00EB582C" w14:paraId="7AF593AF"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6497F2FC" w14:textId="77777777" w:rsidR="001028B9" w:rsidRDefault="001028B9" w:rsidP="00E5700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34519BFE"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39DA2F13"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024CB08A"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531D604B"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29040600"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1A66F5EF" w14:textId="77777777" w:rsidR="001028B9" w:rsidRPr="00EB582C" w:rsidRDefault="001028B9" w:rsidP="00E5700B">
            <w:pPr>
              <w:rPr>
                <w:lang w:val="en-US"/>
              </w:rPr>
            </w:pPr>
          </w:p>
        </w:tc>
      </w:tr>
      <w:tr w:rsidR="001028B9" w:rsidRPr="00EB582C" w14:paraId="4373344E"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3A2F93D1" w14:textId="77777777" w:rsidR="001028B9" w:rsidRDefault="001028B9" w:rsidP="00E5700B">
            <w:pPr>
              <w:rPr>
                <w:lang w:val="en-US"/>
              </w:rPr>
            </w:pPr>
          </w:p>
        </w:tc>
        <w:tc>
          <w:tcPr>
            <w:tcW w:w="1260" w:type="dxa"/>
            <w:gridSpan w:val="3"/>
            <w:tcBorders>
              <w:top w:val="single" w:sz="4" w:space="0" w:color="auto"/>
              <w:left w:val="nil"/>
              <w:bottom w:val="single" w:sz="4" w:space="0" w:color="auto"/>
              <w:right w:val="nil"/>
            </w:tcBorders>
          </w:tcPr>
          <w:p w14:paraId="4E467A56"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00D0250A" w14:textId="77777777" w:rsidR="001028B9" w:rsidRDefault="001028B9" w:rsidP="00E5700B">
            <w:pPr>
              <w:rPr>
                <w:lang w:val="en-US"/>
              </w:rPr>
            </w:pPr>
            <w:r>
              <w:rPr>
                <w:lang w:val="en-US"/>
              </w:rPr>
              <w:t>Asigurari sociale</w:t>
            </w:r>
          </w:p>
        </w:tc>
        <w:tc>
          <w:tcPr>
            <w:tcW w:w="1119" w:type="dxa"/>
            <w:tcBorders>
              <w:top w:val="single" w:sz="4" w:space="0" w:color="auto"/>
              <w:left w:val="nil"/>
              <w:bottom w:val="single" w:sz="4" w:space="0" w:color="auto"/>
              <w:right w:val="nil"/>
            </w:tcBorders>
          </w:tcPr>
          <w:p w14:paraId="4C29A468"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74951753"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16ACC5E3"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7D305D2B" w14:textId="77777777" w:rsidR="001028B9" w:rsidRPr="00EB582C" w:rsidRDefault="001028B9" w:rsidP="00E5700B">
            <w:pPr>
              <w:rPr>
                <w:lang w:val="en-US"/>
              </w:rPr>
            </w:pPr>
          </w:p>
        </w:tc>
      </w:tr>
      <w:tr w:rsidR="001028B9" w:rsidRPr="00EB582C" w14:paraId="4BEDB2B6"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35AA6D94" w14:textId="77777777" w:rsidR="001028B9" w:rsidRDefault="001028B9" w:rsidP="00E5700B">
            <w:pPr>
              <w:rPr>
                <w:lang w:val="en-US"/>
              </w:rPr>
            </w:pPr>
          </w:p>
        </w:tc>
        <w:tc>
          <w:tcPr>
            <w:tcW w:w="1260" w:type="dxa"/>
            <w:gridSpan w:val="3"/>
            <w:tcBorders>
              <w:top w:val="single" w:sz="4" w:space="0" w:color="auto"/>
              <w:left w:val="nil"/>
              <w:bottom w:val="single" w:sz="4" w:space="0" w:color="auto"/>
              <w:right w:val="nil"/>
            </w:tcBorders>
          </w:tcPr>
          <w:p w14:paraId="663A870D"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6E5BF814"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594908DB"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61E5A17B"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4170E96A"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23B75968" w14:textId="77777777" w:rsidR="001028B9" w:rsidRPr="00EB582C" w:rsidRDefault="001028B9" w:rsidP="00E5700B">
            <w:pPr>
              <w:rPr>
                <w:lang w:val="en-US"/>
              </w:rPr>
            </w:pPr>
          </w:p>
        </w:tc>
      </w:tr>
      <w:tr w:rsidR="001028B9" w:rsidRPr="00EB582C" w14:paraId="6877072C"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78EDD857" w14:textId="77777777" w:rsidR="001028B9" w:rsidRDefault="001028B9" w:rsidP="00E5700B">
            <w:pPr>
              <w:rPr>
                <w:lang w:val="en-US"/>
              </w:rPr>
            </w:pPr>
          </w:p>
        </w:tc>
        <w:tc>
          <w:tcPr>
            <w:tcW w:w="1260" w:type="dxa"/>
            <w:gridSpan w:val="3"/>
            <w:tcBorders>
              <w:top w:val="single" w:sz="4" w:space="0" w:color="auto"/>
              <w:left w:val="nil"/>
              <w:bottom w:val="single" w:sz="4" w:space="0" w:color="auto"/>
              <w:right w:val="nil"/>
            </w:tcBorders>
          </w:tcPr>
          <w:p w14:paraId="579174D8"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023C6A40" w14:textId="77777777" w:rsidR="001028B9" w:rsidRDefault="001028B9" w:rsidP="00E5700B">
            <w:pPr>
              <w:rPr>
                <w:lang w:val="en-US"/>
              </w:rPr>
            </w:pPr>
            <w:r>
              <w:rPr>
                <w:lang w:val="en-US"/>
              </w:rPr>
              <w:t>Chelteli de transport</w:t>
            </w:r>
          </w:p>
        </w:tc>
        <w:tc>
          <w:tcPr>
            <w:tcW w:w="1119" w:type="dxa"/>
            <w:tcBorders>
              <w:top w:val="single" w:sz="4" w:space="0" w:color="auto"/>
              <w:left w:val="nil"/>
              <w:bottom w:val="single" w:sz="4" w:space="0" w:color="auto"/>
              <w:right w:val="nil"/>
            </w:tcBorders>
          </w:tcPr>
          <w:p w14:paraId="62C4BC51"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30794991"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38081DDD"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2A6E6720" w14:textId="77777777" w:rsidR="001028B9" w:rsidRPr="00EB582C" w:rsidRDefault="001028B9" w:rsidP="00E5700B">
            <w:pPr>
              <w:rPr>
                <w:lang w:val="en-US"/>
              </w:rPr>
            </w:pPr>
          </w:p>
        </w:tc>
      </w:tr>
      <w:tr w:rsidR="001028B9" w:rsidRPr="00EB582C" w14:paraId="6F7C8889"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395B06F0" w14:textId="77777777" w:rsidR="001028B9" w:rsidRDefault="001028B9" w:rsidP="00E5700B">
            <w:pPr>
              <w:rPr>
                <w:lang w:val="en-US"/>
              </w:rPr>
            </w:pPr>
          </w:p>
        </w:tc>
        <w:tc>
          <w:tcPr>
            <w:tcW w:w="1260" w:type="dxa"/>
            <w:gridSpan w:val="3"/>
            <w:tcBorders>
              <w:top w:val="single" w:sz="4" w:space="0" w:color="auto"/>
              <w:left w:val="nil"/>
              <w:bottom w:val="single" w:sz="4" w:space="0" w:color="auto"/>
              <w:right w:val="nil"/>
            </w:tcBorders>
          </w:tcPr>
          <w:p w14:paraId="74260ADD"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727BACC7"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0DA04F19"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5A072ED9"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609D2095"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06F7E799" w14:textId="77777777" w:rsidR="001028B9" w:rsidRPr="00EB582C" w:rsidRDefault="001028B9" w:rsidP="00E5700B">
            <w:pPr>
              <w:rPr>
                <w:lang w:val="en-US"/>
              </w:rPr>
            </w:pPr>
          </w:p>
        </w:tc>
      </w:tr>
      <w:tr w:rsidR="001028B9" w:rsidRPr="00EB582C" w14:paraId="25C91184"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178ED334" w14:textId="77777777" w:rsidR="001028B9" w:rsidRDefault="001028B9" w:rsidP="00E5700B">
            <w:pPr>
              <w:rPr>
                <w:lang w:val="en-US"/>
              </w:rPr>
            </w:pPr>
          </w:p>
        </w:tc>
        <w:tc>
          <w:tcPr>
            <w:tcW w:w="1260" w:type="dxa"/>
            <w:gridSpan w:val="3"/>
            <w:tcBorders>
              <w:top w:val="single" w:sz="4" w:space="0" w:color="auto"/>
              <w:left w:val="nil"/>
              <w:bottom w:val="single" w:sz="4" w:space="0" w:color="auto"/>
              <w:right w:val="nil"/>
            </w:tcBorders>
          </w:tcPr>
          <w:p w14:paraId="5D4926DD"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5A64D63C" w14:textId="77777777" w:rsidR="001028B9" w:rsidRDefault="001028B9" w:rsidP="00E5700B">
            <w:pPr>
              <w:rPr>
                <w:lang w:val="en-US"/>
              </w:rPr>
            </w:pPr>
            <w:r>
              <w:rPr>
                <w:lang w:val="en-US"/>
              </w:rPr>
              <w:t>Cheltueli achizitionare depozitare</w:t>
            </w:r>
          </w:p>
        </w:tc>
        <w:tc>
          <w:tcPr>
            <w:tcW w:w="1119" w:type="dxa"/>
            <w:tcBorders>
              <w:top w:val="single" w:sz="4" w:space="0" w:color="auto"/>
              <w:left w:val="nil"/>
              <w:bottom w:val="single" w:sz="4" w:space="0" w:color="auto"/>
              <w:right w:val="nil"/>
            </w:tcBorders>
          </w:tcPr>
          <w:p w14:paraId="697B8F7D"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443CAA7E"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666575D1"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5D65CF28" w14:textId="77777777" w:rsidR="001028B9" w:rsidRPr="00EB582C" w:rsidRDefault="001028B9" w:rsidP="00E5700B">
            <w:pPr>
              <w:rPr>
                <w:lang w:val="en-US"/>
              </w:rPr>
            </w:pPr>
          </w:p>
        </w:tc>
      </w:tr>
      <w:tr w:rsidR="001028B9" w:rsidRPr="00EB582C" w14:paraId="15DBAE98"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2DB1C295" w14:textId="77777777" w:rsidR="001028B9" w:rsidRDefault="001028B9" w:rsidP="00E5700B">
            <w:pPr>
              <w:rPr>
                <w:lang w:val="en-US"/>
              </w:rPr>
            </w:pPr>
          </w:p>
        </w:tc>
        <w:tc>
          <w:tcPr>
            <w:tcW w:w="1260" w:type="dxa"/>
            <w:gridSpan w:val="3"/>
            <w:tcBorders>
              <w:top w:val="single" w:sz="4" w:space="0" w:color="auto"/>
              <w:left w:val="nil"/>
              <w:bottom w:val="single" w:sz="4" w:space="0" w:color="auto"/>
              <w:right w:val="nil"/>
            </w:tcBorders>
          </w:tcPr>
          <w:p w14:paraId="17828880"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05BB5D16"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7FEECC83"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0728AE49"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3EB2E130"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6F75D0E4" w14:textId="77777777" w:rsidR="001028B9" w:rsidRPr="00EB582C" w:rsidRDefault="001028B9" w:rsidP="00E5700B">
            <w:pPr>
              <w:rPr>
                <w:lang w:val="en-US"/>
              </w:rPr>
            </w:pPr>
          </w:p>
        </w:tc>
      </w:tr>
      <w:tr w:rsidR="001028B9" w:rsidRPr="00EB582C" w14:paraId="0FA4CEF1"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27C5C91F" w14:textId="77777777" w:rsidR="001028B9" w:rsidRDefault="001028B9" w:rsidP="00E5700B">
            <w:pPr>
              <w:rPr>
                <w:lang w:val="en-US"/>
              </w:rPr>
            </w:pPr>
          </w:p>
        </w:tc>
        <w:tc>
          <w:tcPr>
            <w:tcW w:w="1260" w:type="dxa"/>
            <w:gridSpan w:val="3"/>
            <w:tcBorders>
              <w:top w:val="single" w:sz="4" w:space="0" w:color="auto"/>
              <w:left w:val="nil"/>
              <w:bottom w:val="single" w:sz="4" w:space="0" w:color="auto"/>
              <w:right w:val="nil"/>
            </w:tcBorders>
          </w:tcPr>
          <w:p w14:paraId="69C1842C"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3FF88AFD" w14:textId="77777777" w:rsidR="001028B9" w:rsidRDefault="001028B9" w:rsidP="00E5700B">
            <w:pPr>
              <w:rPr>
                <w:lang w:val="en-US"/>
              </w:rPr>
            </w:pPr>
            <w:r>
              <w:rPr>
                <w:lang w:val="en-US"/>
              </w:rPr>
              <w:t>Cheltueli de regie</w:t>
            </w:r>
          </w:p>
        </w:tc>
        <w:tc>
          <w:tcPr>
            <w:tcW w:w="1119" w:type="dxa"/>
            <w:tcBorders>
              <w:top w:val="single" w:sz="4" w:space="0" w:color="auto"/>
              <w:left w:val="nil"/>
              <w:bottom w:val="single" w:sz="4" w:space="0" w:color="auto"/>
              <w:right w:val="nil"/>
            </w:tcBorders>
          </w:tcPr>
          <w:p w14:paraId="3CF8E12E"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32E37050"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5A58754B"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0E989BFC" w14:textId="77777777" w:rsidR="001028B9" w:rsidRPr="00EB582C" w:rsidRDefault="001028B9" w:rsidP="00E5700B">
            <w:pPr>
              <w:rPr>
                <w:lang w:val="en-US"/>
              </w:rPr>
            </w:pPr>
          </w:p>
        </w:tc>
      </w:tr>
      <w:tr w:rsidR="001028B9" w:rsidRPr="00EB582C" w14:paraId="31053037"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40A3B676" w14:textId="77777777" w:rsidR="001028B9" w:rsidRDefault="001028B9" w:rsidP="00E5700B">
            <w:pPr>
              <w:rPr>
                <w:lang w:val="en-US"/>
              </w:rPr>
            </w:pPr>
          </w:p>
        </w:tc>
        <w:tc>
          <w:tcPr>
            <w:tcW w:w="1260" w:type="dxa"/>
            <w:gridSpan w:val="3"/>
            <w:tcBorders>
              <w:top w:val="single" w:sz="4" w:space="0" w:color="auto"/>
              <w:left w:val="nil"/>
              <w:bottom w:val="single" w:sz="4" w:space="0" w:color="auto"/>
              <w:right w:val="nil"/>
            </w:tcBorders>
          </w:tcPr>
          <w:p w14:paraId="639BAE92"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668511D8"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1A0A8082"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1FF0CA6E"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73929136"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58D9A7BF" w14:textId="77777777" w:rsidR="001028B9" w:rsidRPr="00EB582C" w:rsidRDefault="001028B9" w:rsidP="00E5700B">
            <w:pPr>
              <w:rPr>
                <w:lang w:val="en-US"/>
              </w:rPr>
            </w:pPr>
          </w:p>
        </w:tc>
      </w:tr>
      <w:tr w:rsidR="001028B9" w:rsidRPr="00EB582C" w14:paraId="62A3D6A5"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2F17820D" w14:textId="77777777" w:rsidR="001028B9" w:rsidRDefault="001028B9" w:rsidP="00E5700B">
            <w:pPr>
              <w:rPr>
                <w:lang w:val="en-US"/>
              </w:rPr>
            </w:pPr>
          </w:p>
        </w:tc>
        <w:tc>
          <w:tcPr>
            <w:tcW w:w="1260" w:type="dxa"/>
            <w:gridSpan w:val="3"/>
            <w:tcBorders>
              <w:top w:val="single" w:sz="4" w:space="0" w:color="auto"/>
              <w:left w:val="nil"/>
              <w:bottom w:val="single" w:sz="4" w:space="0" w:color="auto"/>
              <w:right w:val="nil"/>
            </w:tcBorders>
          </w:tcPr>
          <w:p w14:paraId="33E4FEEC"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7314612C" w14:textId="77777777" w:rsidR="001028B9" w:rsidRDefault="001028B9" w:rsidP="00E5700B">
            <w:pPr>
              <w:rPr>
                <w:lang w:val="en-US"/>
              </w:rPr>
            </w:pPr>
            <w:r>
              <w:rPr>
                <w:lang w:val="en-US"/>
              </w:rPr>
              <w:t>Beneficiu de deviz</w:t>
            </w:r>
          </w:p>
        </w:tc>
        <w:tc>
          <w:tcPr>
            <w:tcW w:w="1119" w:type="dxa"/>
            <w:tcBorders>
              <w:top w:val="single" w:sz="4" w:space="0" w:color="auto"/>
              <w:left w:val="nil"/>
              <w:bottom w:val="single" w:sz="4" w:space="0" w:color="auto"/>
              <w:right w:val="nil"/>
            </w:tcBorders>
          </w:tcPr>
          <w:p w14:paraId="6FE0D316"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1F0EE7CF"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19DFAA92"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349F699F" w14:textId="77777777" w:rsidR="001028B9" w:rsidRPr="00EB582C" w:rsidRDefault="001028B9" w:rsidP="00E5700B">
            <w:pPr>
              <w:rPr>
                <w:lang w:val="en-US"/>
              </w:rPr>
            </w:pPr>
          </w:p>
        </w:tc>
      </w:tr>
      <w:tr w:rsidR="001028B9" w14:paraId="7B14FA5E" w14:textId="77777777" w:rsidTr="001028B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1" w:type="dxa"/>
            <w:tcBorders>
              <w:top w:val="single" w:sz="4" w:space="0" w:color="auto"/>
              <w:bottom w:val="single" w:sz="4" w:space="0" w:color="auto"/>
              <w:right w:val="nil"/>
            </w:tcBorders>
          </w:tcPr>
          <w:p w14:paraId="426E68A2" w14:textId="77777777" w:rsidR="001028B9" w:rsidRDefault="001028B9" w:rsidP="00E5700B">
            <w:pPr>
              <w:rPr>
                <w:lang w:val="en-US"/>
              </w:rPr>
            </w:pPr>
          </w:p>
        </w:tc>
        <w:tc>
          <w:tcPr>
            <w:tcW w:w="701" w:type="dxa"/>
            <w:gridSpan w:val="2"/>
            <w:tcBorders>
              <w:top w:val="single" w:sz="4" w:space="0" w:color="auto"/>
              <w:left w:val="nil"/>
              <w:bottom w:val="single" w:sz="4" w:space="0" w:color="auto"/>
              <w:right w:val="nil"/>
            </w:tcBorders>
          </w:tcPr>
          <w:p w14:paraId="20B0EFE3" w14:textId="77777777" w:rsidR="001028B9" w:rsidRDefault="001028B9" w:rsidP="00E5700B">
            <w:pPr>
              <w:rPr>
                <w:lang w:val="en-US"/>
              </w:rPr>
            </w:pPr>
          </w:p>
        </w:tc>
        <w:tc>
          <w:tcPr>
            <w:tcW w:w="1258" w:type="dxa"/>
            <w:gridSpan w:val="4"/>
            <w:tcBorders>
              <w:top w:val="single" w:sz="4" w:space="0" w:color="auto"/>
              <w:left w:val="nil"/>
              <w:bottom w:val="single" w:sz="4" w:space="0" w:color="auto"/>
              <w:right w:val="nil"/>
            </w:tcBorders>
          </w:tcPr>
          <w:p w14:paraId="3EEF938F" w14:textId="77777777" w:rsidR="001028B9" w:rsidRDefault="001028B9" w:rsidP="00E5700B">
            <w:pPr>
              <w:rPr>
                <w:lang w:val="en-US"/>
              </w:rPr>
            </w:pPr>
          </w:p>
        </w:tc>
        <w:tc>
          <w:tcPr>
            <w:tcW w:w="2652" w:type="dxa"/>
            <w:tcBorders>
              <w:top w:val="single" w:sz="4" w:space="0" w:color="auto"/>
              <w:left w:val="nil"/>
              <w:bottom w:val="single" w:sz="4" w:space="0" w:color="auto"/>
              <w:right w:val="nil"/>
            </w:tcBorders>
          </w:tcPr>
          <w:p w14:paraId="07FCA25B" w14:textId="77777777" w:rsidR="001028B9" w:rsidRDefault="001028B9" w:rsidP="00E5700B">
            <w:pPr>
              <w:rPr>
                <w:sz w:val="8"/>
                <w:szCs w:val="8"/>
                <w:lang w:val="en-US"/>
              </w:rPr>
            </w:pPr>
            <w:r>
              <w:rPr>
                <w:b/>
                <w:bCs/>
                <w:lang w:val="en-US"/>
              </w:rPr>
              <w:t xml:space="preserve">Total </w:t>
            </w:r>
            <w:r>
              <w:rPr>
                <w:b/>
                <w:bCs/>
                <w:sz w:val="22"/>
                <w:szCs w:val="22"/>
                <w:lang w:val="en-US"/>
              </w:rPr>
              <w:t>Lucrari  de constructie</w:t>
            </w:r>
          </w:p>
        </w:tc>
        <w:tc>
          <w:tcPr>
            <w:tcW w:w="1119" w:type="dxa"/>
            <w:tcBorders>
              <w:top w:val="single" w:sz="4" w:space="0" w:color="auto"/>
              <w:left w:val="nil"/>
              <w:bottom w:val="single" w:sz="4" w:space="0" w:color="auto"/>
              <w:right w:val="nil"/>
            </w:tcBorders>
          </w:tcPr>
          <w:p w14:paraId="01ED2287" w14:textId="77777777" w:rsidR="001028B9" w:rsidRDefault="001028B9" w:rsidP="00E5700B">
            <w:pPr>
              <w:rPr>
                <w:lang w:val="en-US"/>
              </w:rPr>
            </w:pPr>
            <w:r>
              <w:rPr>
                <w:b/>
                <w:bCs/>
                <w:lang w:val="en-US"/>
              </w:rPr>
              <w:t xml:space="preserve">            </w:t>
            </w:r>
          </w:p>
        </w:tc>
        <w:tc>
          <w:tcPr>
            <w:tcW w:w="1119" w:type="dxa"/>
            <w:tcBorders>
              <w:top w:val="single" w:sz="4" w:space="0" w:color="auto"/>
              <w:left w:val="nil"/>
              <w:bottom w:val="single" w:sz="4" w:space="0" w:color="auto"/>
              <w:right w:val="nil"/>
            </w:tcBorders>
          </w:tcPr>
          <w:p w14:paraId="015241A1" w14:textId="77777777" w:rsidR="001028B9" w:rsidRDefault="001028B9" w:rsidP="00E5700B">
            <w:pPr>
              <w:rPr>
                <w:lang w:val="en-US"/>
              </w:rPr>
            </w:pPr>
          </w:p>
        </w:tc>
        <w:tc>
          <w:tcPr>
            <w:tcW w:w="1397" w:type="dxa"/>
            <w:gridSpan w:val="2"/>
            <w:tcBorders>
              <w:top w:val="single" w:sz="4" w:space="0" w:color="auto"/>
              <w:left w:val="nil"/>
              <w:bottom w:val="single" w:sz="4" w:space="0" w:color="auto"/>
              <w:right w:val="nil"/>
            </w:tcBorders>
          </w:tcPr>
          <w:p w14:paraId="4BAC73E3" w14:textId="77777777" w:rsidR="001028B9" w:rsidRDefault="001028B9" w:rsidP="00E5700B">
            <w:pPr>
              <w:rPr>
                <w:lang w:val="en-US"/>
              </w:rPr>
            </w:pPr>
          </w:p>
        </w:tc>
        <w:tc>
          <w:tcPr>
            <w:tcW w:w="1401" w:type="dxa"/>
            <w:gridSpan w:val="2"/>
            <w:tcBorders>
              <w:top w:val="single" w:sz="4" w:space="0" w:color="auto"/>
              <w:left w:val="nil"/>
              <w:bottom w:val="single" w:sz="4" w:space="0" w:color="auto"/>
            </w:tcBorders>
          </w:tcPr>
          <w:p w14:paraId="31E6B75B" w14:textId="77777777" w:rsidR="001028B9" w:rsidRDefault="001028B9" w:rsidP="00E5700B">
            <w:pPr>
              <w:rPr>
                <w:b/>
                <w:bCs/>
                <w:lang w:val="en-US"/>
              </w:rPr>
            </w:pPr>
          </w:p>
        </w:tc>
      </w:tr>
      <w:tr w:rsidR="001028B9" w:rsidRPr="001F26B6" w14:paraId="3034E203" w14:textId="77777777" w:rsidTr="001028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1" w:type="dxa"/>
            <w:tcBorders>
              <w:top w:val="nil"/>
              <w:left w:val="single" w:sz="6" w:space="0" w:color="auto"/>
              <w:bottom w:val="nil"/>
              <w:right w:val="nil"/>
            </w:tcBorders>
          </w:tcPr>
          <w:p w14:paraId="6ED5DFF5" w14:textId="77777777" w:rsidR="001028B9" w:rsidRDefault="001028B9" w:rsidP="00E5700B">
            <w:pPr>
              <w:jc w:val="center"/>
              <w:rPr>
                <w:lang w:val="en-US"/>
              </w:rPr>
            </w:pPr>
            <w:r>
              <w:rPr>
                <w:lang w:val="en-US"/>
              </w:rPr>
              <w:t xml:space="preserve"> </w:t>
            </w:r>
          </w:p>
        </w:tc>
        <w:tc>
          <w:tcPr>
            <w:tcW w:w="1400" w:type="dxa"/>
            <w:gridSpan w:val="4"/>
            <w:tcBorders>
              <w:top w:val="nil"/>
              <w:left w:val="single" w:sz="6" w:space="0" w:color="auto"/>
              <w:bottom w:val="nil"/>
              <w:right w:val="nil"/>
            </w:tcBorders>
          </w:tcPr>
          <w:p w14:paraId="1DFDA4EE" w14:textId="77777777" w:rsidR="001028B9" w:rsidRDefault="001028B9" w:rsidP="00E5700B">
            <w:pPr>
              <w:rPr>
                <w:lang w:val="en-US"/>
              </w:rPr>
            </w:pPr>
          </w:p>
        </w:tc>
        <w:tc>
          <w:tcPr>
            <w:tcW w:w="5979" w:type="dxa"/>
            <w:gridSpan w:val="6"/>
            <w:tcBorders>
              <w:top w:val="nil"/>
              <w:left w:val="single" w:sz="6" w:space="0" w:color="auto"/>
              <w:bottom w:val="nil"/>
              <w:right w:val="single" w:sz="6" w:space="0" w:color="auto"/>
            </w:tcBorders>
          </w:tcPr>
          <w:p w14:paraId="26ACF9BB" w14:textId="77777777" w:rsidR="001028B9" w:rsidRPr="007F2714" w:rsidRDefault="001028B9" w:rsidP="00E5700B">
            <w:pPr>
              <w:rPr>
                <w:b/>
                <w:bCs/>
                <w:sz w:val="22"/>
                <w:szCs w:val="22"/>
                <w:lang w:val="en-US"/>
              </w:rPr>
            </w:pPr>
            <w:r w:rsidRPr="001F26B6">
              <w:rPr>
                <w:b/>
                <w:bCs/>
                <w:sz w:val="22"/>
                <w:szCs w:val="22"/>
                <w:lang w:val="en-US"/>
              </w:rPr>
              <w:t>2. Lucrari de montare</w:t>
            </w:r>
          </w:p>
          <w:p w14:paraId="54F54869" w14:textId="77777777" w:rsidR="001028B9" w:rsidRPr="00C172E4" w:rsidRDefault="001028B9" w:rsidP="00E5700B">
            <w:pPr>
              <w:rPr>
                <w:sz w:val="2"/>
                <w:szCs w:val="2"/>
                <w:lang w:val="en-US"/>
              </w:rPr>
            </w:pPr>
          </w:p>
        </w:tc>
        <w:tc>
          <w:tcPr>
            <w:tcW w:w="1134" w:type="dxa"/>
            <w:gridSpan w:val="2"/>
            <w:tcBorders>
              <w:top w:val="nil"/>
              <w:left w:val="single" w:sz="6" w:space="0" w:color="auto"/>
              <w:bottom w:val="nil"/>
              <w:right w:val="nil"/>
            </w:tcBorders>
          </w:tcPr>
          <w:p w14:paraId="60E7B6F0" w14:textId="77777777" w:rsidR="001028B9" w:rsidRPr="001F26B6" w:rsidRDefault="001028B9" w:rsidP="00E5700B">
            <w:pPr>
              <w:rPr>
                <w:b/>
                <w:bCs/>
                <w:sz w:val="22"/>
                <w:szCs w:val="22"/>
                <w:lang w:val="en-US"/>
              </w:rPr>
            </w:pPr>
          </w:p>
        </w:tc>
        <w:tc>
          <w:tcPr>
            <w:tcW w:w="1134" w:type="dxa"/>
            <w:tcBorders>
              <w:top w:val="nil"/>
              <w:left w:val="single" w:sz="6" w:space="0" w:color="auto"/>
              <w:bottom w:val="nil"/>
              <w:right w:val="single" w:sz="4" w:space="0" w:color="auto"/>
            </w:tcBorders>
          </w:tcPr>
          <w:p w14:paraId="34620A60" w14:textId="77777777" w:rsidR="001028B9" w:rsidRPr="001F26B6" w:rsidRDefault="001028B9" w:rsidP="00E5700B">
            <w:pPr>
              <w:rPr>
                <w:lang w:val="en-US"/>
              </w:rPr>
            </w:pPr>
          </w:p>
        </w:tc>
      </w:tr>
      <w:tr w:rsidR="001028B9" w:rsidRPr="001F26B6" w14:paraId="36D37B67" w14:textId="77777777" w:rsidTr="001028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1" w:type="dxa"/>
            <w:tcBorders>
              <w:top w:val="nil"/>
              <w:left w:val="single" w:sz="6" w:space="0" w:color="auto"/>
              <w:bottom w:val="nil"/>
              <w:right w:val="nil"/>
            </w:tcBorders>
          </w:tcPr>
          <w:p w14:paraId="77CF5E75" w14:textId="77777777" w:rsidR="001028B9" w:rsidRDefault="001028B9" w:rsidP="00E5700B">
            <w:pPr>
              <w:jc w:val="center"/>
              <w:rPr>
                <w:lang w:val="en-US"/>
              </w:rPr>
            </w:pPr>
          </w:p>
        </w:tc>
        <w:tc>
          <w:tcPr>
            <w:tcW w:w="1400" w:type="dxa"/>
            <w:gridSpan w:val="4"/>
            <w:tcBorders>
              <w:top w:val="nil"/>
              <w:left w:val="single" w:sz="6" w:space="0" w:color="auto"/>
              <w:bottom w:val="nil"/>
              <w:right w:val="nil"/>
            </w:tcBorders>
          </w:tcPr>
          <w:p w14:paraId="6967B8BF" w14:textId="77777777" w:rsidR="001028B9" w:rsidRDefault="001028B9" w:rsidP="00E5700B">
            <w:pPr>
              <w:rPr>
                <w:lang w:val="en-US"/>
              </w:rPr>
            </w:pPr>
          </w:p>
        </w:tc>
        <w:tc>
          <w:tcPr>
            <w:tcW w:w="5979" w:type="dxa"/>
            <w:gridSpan w:val="6"/>
            <w:tcBorders>
              <w:top w:val="nil"/>
              <w:left w:val="single" w:sz="6" w:space="0" w:color="auto"/>
              <w:bottom w:val="nil"/>
              <w:right w:val="single" w:sz="6" w:space="0" w:color="auto"/>
            </w:tcBorders>
          </w:tcPr>
          <w:p w14:paraId="4B27562C" w14:textId="77777777" w:rsidR="001028B9" w:rsidRPr="007F2714" w:rsidRDefault="001028B9" w:rsidP="00E5700B">
            <w:pPr>
              <w:rPr>
                <w:b/>
                <w:bCs/>
                <w:sz w:val="22"/>
                <w:szCs w:val="22"/>
                <w:lang w:val="en-US"/>
              </w:rPr>
            </w:pPr>
            <w:r w:rsidRPr="001F26B6">
              <w:rPr>
                <w:b/>
                <w:bCs/>
                <w:sz w:val="22"/>
                <w:szCs w:val="22"/>
                <w:lang w:val="en-US"/>
              </w:rPr>
              <w:t>2.1. Coridor etajul 1</w:t>
            </w:r>
          </w:p>
          <w:p w14:paraId="3F21A735" w14:textId="77777777" w:rsidR="001028B9" w:rsidRPr="00C172E4" w:rsidRDefault="001028B9" w:rsidP="00E5700B">
            <w:pPr>
              <w:rPr>
                <w:sz w:val="2"/>
                <w:szCs w:val="2"/>
                <w:lang w:val="en-US"/>
              </w:rPr>
            </w:pPr>
          </w:p>
        </w:tc>
        <w:tc>
          <w:tcPr>
            <w:tcW w:w="1134" w:type="dxa"/>
            <w:gridSpan w:val="2"/>
            <w:tcBorders>
              <w:top w:val="nil"/>
              <w:left w:val="single" w:sz="6" w:space="0" w:color="auto"/>
              <w:bottom w:val="nil"/>
              <w:right w:val="nil"/>
            </w:tcBorders>
          </w:tcPr>
          <w:p w14:paraId="09187233" w14:textId="77777777" w:rsidR="001028B9" w:rsidRPr="001F26B6" w:rsidRDefault="001028B9" w:rsidP="00E5700B">
            <w:pPr>
              <w:rPr>
                <w:b/>
                <w:bCs/>
                <w:sz w:val="22"/>
                <w:szCs w:val="22"/>
                <w:lang w:val="en-US"/>
              </w:rPr>
            </w:pPr>
          </w:p>
        </w:tc>
        <w:tc>
          <w:tcPr>
            <w:tcW w:w="1134" w:type="dxa"/>
            <w:tcBorders>
              <w:top w:val="nil"/>
              <w:left w:val="single" w:sz="6" w:space="0" w:color="auto"/>
              <w:bottom w:val="nil"/>
              <w:right w:val="single" w:sz="4" w:space="0" w:color="auto"/>
            </w:tcBorders>
          </w:tcPr>
          <w:p w14:paraId="09E1CF1F" w14:textId="77777777" w:rsidR="001028B9" w:rsidRPr="001F26B6" w:rsidRDefault="001028B9" w:rsidP="00E5700B">
            <w:pPr>
              <w:rPr>
                <w:lang w:val="en-US"/>
              </w:rPr>
            </w:pPr>
          </w:p>
        </w:tc>
      </w:tr>
      <w:tr w:rsidR="001028B9" w14:paraId="1F966E5D"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6A31FF86" w14:textId="77777777" w:rsidR="001028B9" w:rsidRDefault="001028B9" w:rsidP="00E5700B">
            <w:pPr>
              <w:rPr>
                <w:lang w:val="en-US"/>
              </w:rPr>
            </w:pPr>
            <w:r>
              <w:rPr>
                <w:lang w:val="en-US"/>
              </w:rPr>
              <w:t>95</w:t>
            </w:r>
          </w:p>
        </w:tc>
        <w:tc>
          <w:tcPr>
            <w:tcW w:w="1400" w:type="dxa"/>
            <w:gridSpan w:val="4"/>
            <w:tcBorders>
              <w:top w:val="single" w:sz="4" w:space="0" w:color="auto"/>
              <w:bottom w:val="single" w:sz="4" w:space="0" w:color="auto"/>
            </w:tcBorders>
          </w:tcPr>
          <w:p w14:paraId="1B24A11B" w14:textId="77777777" w:rsidR="001028B9" w:rsidRDefault="001028B9" w:rsidP="00E5700B">
            <w:pPr>
              <w:rPr>
                <w:lang w:val="en-US"/>
              </w:rPr>
            </w:pPr>
            <w:r>
              <w:rPr>
                <w:lang w:val="en-US"/>
              </w:rPr>
              <w:t>RpEF23A</w:t>
            </w:r>
          </w:p>
          <w:p w14:paraId="67455216"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696B088E"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Demontari de corpuri de iluminat orice tip, inclisiv tijele si globurile</w:t>
            </w:r>
            <w:r>
              <w:rPr>
                <w:rFonts w:ascii="Times New Roman CYR" w:hAnsi="Times New Roman CYR" w:cs="Times New Roman CYR"/>
                <w:sz w:val="16"/>
                <w:szCs w:val="16"/>
                <w:lang w:val="en-US"/>
              </w:rPr>
              <w:t xml:space="preserve"> </w:t>
            </w:r>
          </w:p>
          <w:p w14:paraId="4A34255F"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D8A9C08"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5990B5AC" w14:textId="77777777" w:rsidR="001028B9" w:rsidRPr="00B400BD" w:rsidRDefault="001028B9" w:rsidP="00E5700B">
            <w:pPr>
              <w:jc w:val="center"/>
              <w:rPr>
                <w:b/>
                <w:bCs/>
                <w:lang w:val="en-US"/>
              </w:rPr>
            </w:pPr>
            <w:r w:rsidRPr="00B400BD">
              <w:rPr>
                <w:b/>
                <w:bCs/>
                <w:lang w:val="en-US"/>
              </w:rPr>
              <w:t>8,00</w:t>
            </w:r>
          </w:p>
        </w:tc>
      </w:tr>
      <w:tr w:rsidR="001028B9" w14:paraId="4CCF943A"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914A852" w14:textId="77777777" w:rsidR="001028B9" w:rsidRDefault="001028B9" w:rsidP="00E5700B">
            <w:pPr>
              <w:rPr>
                <w:lang w:val="en-US"/>
              </w:rPr>
            </w:pPr>
          </w:p>
        </w:tc>
        <w:tc>
          <w:tcPr>
            <w:tcW w:w="1400" w:type="dxa"/>
            <w:gridSpan w:val="4"/>
            <w:tcBorders>
              <w:top w:val="nil"/>
              <w:bottom w:val="single" w:sz="2" w:space="0" w:color="auto"/>
            </w:tcBorders>
            <w:vAlign w:val="center"/>
          </w:tcPr>
          <w:p w14:paraId="588A3704" w14:textId="77777777" w:rsidR="001028B9" w:rsidRDefault="001028B9" w:rsidP="00E5700B">
            <w:pPr>
              <w:jc w:val="center"/>
              <w:rPr>
                <w:sz w:val="16"/>
                <w:szCs w:val="16"/>
                <w:lang w:val="en-US"/>
              </w:rPr>
            </w:pPr>
            <w:r>
              <w:rPr>
                <w:sz w:val="16"/>
                <w:szCs w:val="16"/>
                <w:lang w:val="en-US"/>
              </w:rPr>
              <w:t>7137010011520</w:t>
            </w:r>
          </w:p>
        </w:tc>
        <w:tc>
          <w:tcPr>
            <w:tcW w:w="5979" w:type="dxa"/>
            <w:gridSpan w:val="6"/>
            <w:tcBorders>
              <w:top w:val="nil"/>
              <w:bottom w:val="single" w:sz="2" w:space="0" w:color="auto"/>
            </w:tcBorders>
          </w:tcPr>
          <w:p w14:paraId="496D7D81" w14:textId="77777777" w:rsidR="001028B9" w:rsidRDefault="001028B9" w:rsidP="00E5700B">
            <w:pPr>
              <w:rPr>
                <w:lang w:val="en-US"/>
              </w:rPr>
            </w:pPr>
            <w:r>
              <w:rPr>
                <w:lang w:val="en-US"/>
              </w:rPr>
              <w:t>Electrician in constructii</w:t>
            </w:r>
          </w:p>
        </w:tc>
        <w:tc>
          <w:tcPr>
            <w:tcW w:w="1134" w:type="dxa"/>
            <w:gridSpan w:val="2"/>
            <w:tcBorders>
              <w:top w:val="nil"/>
              <w:bottom w:val="single" w:sz="2" w:space="0" w:color="auto"/>
            </w:tcBorders>
          </w:tcPr>
          <w:p w14:paraId="08748AAB" w14:textId="77777777" w:rsidR="001028B9" w:rsidRDefault="001028B9" w:rsidP="00E5700B">
            <w:pPr>
              <w:rPr>
                <w:lang w:val="en-US"/>
              </w:rPr>
            </w:pPr>
            <w:r>
              <w:rPr>
                <w:lang w:val="en-US"/>
              </w:rPr>
              <w:t>h-om</w:t>
            </w:r>
          </w:p>
        </w:tc>
        <w:tc>
          <w:tcPr>
            <w:tcW w:w="1134" w:type="dxa"/>
            <w:tcBorders>
              <w:top w:val="nil"/>
              <w:bottom w:val="single" w:sz="2" w:space="0" w:color="auto"/>
            </w:tcBorders>
          </w:tcPr>
          <w:p w14:paraId="79F87C90" w14:textId="77777777" w:rsidR="001028B9" w:rsidRDefault="001028B9" w:rsidP="00E5700B">
            <w:pPr>
              <w:rPr>
                <w:lang w:val="en-US"/>
              </w:rPr>
            </w:pPr>
            <w:r>
              <w:rPr>
                <w:lang w:val="en-US"/>
              </w:rPr>
              <w:t>1,76</w:t>
            </w:r>
          </w:p>
        </w:tc>
      </w:tr>
      <w:tr w:rsidR="001028B9" w14:paraId="657E8D84"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52764EE9" w14:textId="77777777" w:rsidR="001028B9" w:rsidRDefault="001028B9" w:rsidP="00E5700B">
            <w:pPr>
              <w:rPr>
                <w:lang w:val="en-US"/>
              </w:rPr>
            </w:pPr>
            <w:r>
              <w:rPr>
                <w:lang w:val="en-US"/>
              </w:rPr>
              <w:t>96</w:t>
            </w:r>
          </w:p>
        </w:tc>
        <w:tc>
          <w:tcPr>
            <w:tcW w:w="1400" w:type="dxa"/>
            <w:gridSpan w:val="4"/>
            <w:tcBorders>
              <w:top w:val="single" w:sz="4" w:space="0" w:color="auto"/>
              <w:bottom w:val="single" w:sz="4" w:space="0" w:color="auto"/>
            </w:tcBorders>
          </w:tcPr>
          <w:p w14:paraId="1FBE1252" w14:textId="77777777" w:rsidR="001028B9" w:rsidRDefault="001028B9" w:rsidP="00E5700B">
            <w:pPr>
              <w:rPr>
                <w:lang w:val="en-US"/>
              </w:rPr>
            </w:pPr>
            <w:r>
              <w:rPr>
                <w:lang w:val="en-US"/>
              </w:rPr>
              <w:t>RpEG17D</w:t>
            </w:r>
          </w:p>
          <w:p w14:paraId="59D186D0"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562DCE26"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Demontarea tablourilor electrice: metalic din panou, dulap, celula, pupitru</w:t>
            </w:r>
            <w:r>
              <w:rPr>
                <w:rFonts w:ascii="Times New Roman CYR" w:hAnsi="Times New Roman CYR" w:cs="Times New Roman CYR"/>
                <w:sz w:val="16"/>
                <w:szCs w:val="16"/>
                <w:lang w:val="en-US"/>
              </w:rPr>
              <w:t xml:space="preserve"> </w:t>
            </w:r>
          </w:p>
          <w:p w14:paraId="364A79EC"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2341EB6"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048B0D01" w14:textId="77777777" w:rsidR="001028B9" w:rsidRPr="00B400BD" w:rsidRDefault="001028B9" w:rsidP="00E5700B">
            <w:pPr>
              <w:jc w:val="center"/>
              <w:rPr>
                <w:b/>
                <w:bCs/>
                <w:lang w:val="en-US"/>
              </w:rPr>
            </w:pPr>
            <w:r w:rsidRPr="00B400BD">
              <w:rPr>
                <w:b/>
                <w:bCs/>
                <w:lang w:val="en-US"/>
              </w:rPr>
              <w:t>3,00</w:t>
            </w:r>
          </w:p>
        </w:tc>
      </w:tr>
      <w:tr w:rsidR="001028B9" w14:paraId="676FC44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307FCF6" w14:textId="77777777" w:rsidR="001028B9" w:rsidRDefault="001028B9" w:rsidP="00E5700B">
            <w:pPr>
              <w:rPr>
                <w:lang w:val="en-US"/>
              </w:rPr>
            </w:pPr>
          </w:p>
        </w:tc>
        <w:tc>
          <w:tcPr>
            <w:tcW w:w="1400" w:type="dxa"/>
            <w:gridSpan w:val="4"/>
            <w:tcBorders>
              <w:top w:val="nil"/>
              <w:bottom w:val="single" w:sz="2" w:space="0" w:color="auto"/>
            </w:tcBorders>
            <w:vAlign w:val="center"/>
          </w:tcPr>
          <w:p w14:paraId="24803473" w14:textId="77777777" w:rsidR="001028B9" w:rsidRDefault="001028B9" w:rsidP="00E5700B">
            <w:pPr>
              <w:jc w:val="center"/>
              <w:rPr>
                <w:sz w:val="16"/>
                <w:szCs w:val="16"/>
                <w:lang w:val="en-US"/>
              </w:rPr>
            </w:pPr>
            <w:r>
              <w:rPr>
                <w:sz w:val="16"/>
                <w:szCs w:val="16"/>
                <w:lang w:val="en-US"/>
              </w:rPr>
              <w:t>7137010011520</w:t>
            </w:r>
          </w:p>
        </w:tc>
        <w:tc>
          <w:tcPr>
            <w:tcW w:w="5979" w:type="dxa"/>
            <w:gridSpan w:val="6"/>
            <w:tcBorders>
              <w:top w:val="nil"/>
              <w:bottom w:val="single" w:sz="2" w:space="0" w:color="auto"/>
            </w:tcBorders>
          </w:tcPr>
          <w:p w14:paraId="6568D367" w14:textId="77777777" w:rsidR="001028B9" w:rsidRDefault="001028B9" w:rsidP="00E5700B">
            <w:pPr>
              <w:rPr>
                <w:lang w:val="en-US"/>
              </w:rPr>
            </w:pPr>
            <w:r>
              <w:rPr>
                <w:lang w:val="en-US"/>
              </w:rPr>
              <w:t>Electrician in constructii</w:t>
            </w:r>
          </w:p>
        </w:tc>
        <w:tc>
          <w:tcPr>
            <w:tcW w:w="1134" w:type="dxa"/>
            <w:gridSpan w:val="2"/>
            <w:tcBorders>
              <w:top w:val="nil"/>
              <w:bottom w:val="single" w:sz="2" w:space="0" w:color="auto"/>
            </w:tcBorders>
          </w:tcPr>
          <w:p w14:paraId="0182F608" w14:textId="77777777" w:rsidR="001028B9" w:rsidRDefault="001028B9" w:rsidP="00E5700B">
            <w:pPr>
              <w:rPr>
                <w:lang w:val="en-US"/>
              </w:rPr>
            </w:pPr>
            <w:r>
              <w:rPr>
                <w:lang w:val="en-US"/>
              </w:rPr>
              <w:t>h-om</w:t>
            </w:r>
          </w:p>
        </w:tc>
        <w:tc>
          <w:tcPr>
            <w:tcW w:w="1134" w:type="dxa"/>
            <w:tcBorders>
              <w:top w:val="nil"/>
              <w:bottom w:val="single" w:sz="2" w:space="0" w:color="auto"/>
            </w:tcBorders>
          </w:tcPr>
          <w:p w14:paraId="18253BB1" w14:textId="77777777" w:rsidR="001028B9" w:rsidRDefault="001028B9" w:rsidP="00E5700B">
            <w:pPr>
              <w:rPr>
                <w:lang w:val="en-US"/>
              </w:rPr>
            </w:pPr>
            <w:r>
              <w:rPr>
                <w:lang w:val="en-US"/>
              </w:rPr>
              <w:t>17,64</w:t>
            </w:r>
          </w:p>
        </w:tc>
      </w:tr>
      <w:tr w:rsidR="001028B9" w14:paraId="6478D127"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45C9A801" w14:textId="77777777" w:rsidR="001028B9" w:rsidRDefault="001028B9" w:rsidP="00E5700B">
            <w:pPr>
              <w:rPr>
                <w:lang w:val="en-US"/>
              </w:rPr>
            </w:pPr>
            <w:r>
              <w:rPr>
                <w:lang w:val="en-US"/>
              </w:rPr>
              <w:t>97</w:t>
            </w:r>
          </w:p>
        </w:tc>
        <w:tc>
          <w:tcPr>
            <w:tcW w:w="1400" w:type="dxa"/>
            <w:gridSpan w:val="4"/>
            <w:tcBorders>
              <w:top w:val="single" w:sz="4" w:space="0" w:color="auto"/>
              <w:bottom w:val="single" w:sz="4" w:space="0" w:color="auto"/>
            </w:tcBorders>
          </w:tcPr>
          <w:p w14:paraId="643F062D" w14:textId="77777777" w:rsidR="001028B9" w:rsidRDefault="001028B9" w:rsidP="00E5700B">
            <w:pPr>
              <w:rPr>
                <w:lang w:val="en-US"/>
              </w:rPr>
            </w:pPr>
            <w:r>
              <w:rPr>
                <w:lang w:val="en-US"/>
              </w:rPr>
              <w:t>RpEG17B</w:t>
            </w:r>
          </w:p>
          <w:p w14:paraId="60DCE80D"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15BF36A8"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Demontarea tablourilor electrice cu masca metalica, sau mase plastice pentru apartament</w:t>
            </w:r>
            <w:r>
              <w:rPr>
                <w:rFonts w:ascii="Times New Roman CYR" w:hAnsi="Times New Roman CYR" w:cs="Times New Roman CYR"/>
                <w:sz w:val="16"/>
                <w:szCs w:val="16"/>
                <w:lang w:val="en-US"/>
              </w:rPr>
              <w:t xml:space="preserve"> </w:t>
            </w:r>
          </w:p>
          <w:p w14:paraId="63A08F24"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1A03631"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1A4BAEAD" w14:textId="77777777" w:rsidR="001028B9" w:rsidRPr="00B400BD" w:rsidRDefault="001028B9" w:rsidP="00E5700B">
            <w:pPr>
              <w:jc w:val="center"/>
              <w:rPr>
                <w:b/>
                <w:bCs/>
                <w:lang w:val="en-US"/>
              </w:rPr>
            </w:pPr>
            <w:r w:rsidRPr="00B400BD">
              <w:rPr>
                <w:b/>
                <w:bCs/>
                <w:lang w:val="en-US"/>
              </w:rPr>
              <w:t>3,00</w:t>
            </w:r>
          </w:p>
        </w:tc>
      </w:tr>
      <w:tr w:rsidR="001028B9" w14:paraId="7A4A9BB1"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9FCA8C0" w14:textId="77777777" w:rsidR="001028B9" w:rsidRDefault="001028B9" w:rsidP="00E5700B">
            <w:pPr>
              <w:rPr>
                <w:lang w:val="en-US"/>
              </w:rPr>
            </w:pPr>
          </w:p>
        </w:tc>
        <w:tc>
          <w:tcPr>
            <w:tcW w:w="1400" w:type="dxa"/>
            <w:gridSpan w:val="4"/>
            <w:tcBorders>
              <w:top w:val="nil"/>
              <w:bottom w:val="single" w:sz="2" w:space="0" w:color="auto"/>
            </w:tcBorders>
            <w:vAlign w:val="center"/>
          </w:tcPr>
          <w:p w14:paraId="3CE29096" w14:textId="77777777" w:rsidR="001028B9" w:rsidRDefault="001028B9" w:rsidP="00E5700B">
            <w:pPr>
              <w:jc w:val="center"/>
              <w:rPr>
                <w:sz w:val="16"/>
                <w:szCs w:val="16"/>
                <w:lang w:val="en-US"/>
              </w:rPr>
            </w:pPr>
            <w:r>
              <w:rPr>
                <w:sz w:val="16"/>
                <w:szCs w:val="16"/>
                <w:lang w:val="en-US"/>
              </w:rPr>
              <w:t>7137010011520</w:t>
            </w:r>
          </w:p>
        </w:tc>
        <w:tc>
          <w:tcPr>
            <w:tcW w:w="5979" w:type="dxa"/>
            <w:gridSpan w:val="6"/>
            <w:tcBorders>
              <w:top w:val="nil"/>
              <w:bottom w:val="single" w:sz="2" w:space="0" w:color="auto"/>
            </w:tcBorders>
          </w:tcPr>
          <w:p w14:paraId="5AD1A53B" w14:textId="77777777" w:rsidR="001028B9" w:rsidRDefault="001028B9" w:rsidP="00E5700B">
            <w:pPr>
              <w:rPr>
                <w:lang w:val="en-US"/>
              </w:rPr>
            </w:pPr>
            <w:r>
              <w:rPr>
                <w:lang w:val="en-US"/>
              </w:rPr>
              <w:t>Electrician in constructii</w:t>
            </w:r>
          </w:p>
        </w:tc>
        <w:tc>
          <w:tcPr>
            <w:tcW w:w="1134" w:type="dxa"/>
            <w:gridSpan w:val="2"/>
            <w:tcBorders>
              <w:top w:val="nil"/>
              <w:bottom w:val="single" w:sz="2" w:space="0" w:color="auto"/>
            </w:tcBorders>
          </w:tcPr>
          <w:p w14:paraId="37BCA100" w14:textId="77777777" w:rsidR="001028B9" w:rsidRDefault="001028B9" w:rsidP="00E5700B">
            <w:pPr>
              <w:rPr>
                <w:lang w:val="en-US"/>
              </w:rPr>
            </w:pPr>
            <w:r>
              <w:rPr>
                <w:lang w:val="en-US"/>
              </w:rPr>
              <w:t>h-om</w:t>
            </w:r>
          </w:p>
        </w:tc>
        <w:tc>
          <w:tcPr>
            <w:tcW w:w="1134" w:type="dxa"/>
            <w:tcBorders>
              <w:top w:val="nil"/>
              <w:bottom w:val="single" w:sz="2" w:space="0" w:color="auto"/>
            </w:tcBorders>
          </w:tcPr>
          <w:p w14:paraId="5A794B4C" w14:textId="77777777" w:rsidR="001028B9" w:rsidRDefault="001028B9" w:rsidP="00E5700B">
            <w:pPr>
              <w:rPr>
                <w:lang w:val="en-US"/>
              </w:rPr>
            </w:pPr>
            <w:r>
              <w:rPr>
                <w:lang w:val="en-US"/>
              </w:rPr>
              <w:t>0,51</w:t>
            </w:r>
          </w:p>
        </w:tc>
      </w:tr>
      <w:tr w:rsidR="001028B9" w14:paraId="0B463987"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1B43C386" w14:textId="77777777" w:rsidR="001028B9" w:rsidRDefault="001028B9" w:rsidP="00E5700B">
            <w:pPr>
              <w:rPr>
                <w:lang w:val="en-US"/>
              </w:rPr>
            </w:pPr>
            <w:r>
              <w:rPr>
                <w:lang w:val="en-US"/>
              </w:rPr>
              <w:t>98</w:t>
            </w:r>
          </w:p>
        </w:tc>
        <w:tc>
          <w:tcPr>
            <w:tcW w:w="1400" w:type="dxa"/>
            <w:gridSpan w:val="4"/>
            <w:tcBorders>
              <w:top w:val="single" w:sz="4" w:space="0" w:color="auto"/>
              <w:bottom w:val="single" w:sz="4" w:space="0" w:color="auto"/>
            </w:tcBorders>
          </w:tcPr>
          <w:p w14:paraId="11B0A6A7" w14:textId="77777777" w:rsidR="001028B9" w:rsidRDefault="001028B9" w:rsidP="00E5700B">
            <w:pPr>
              <w:rPr>
                <w:lang w:val="en-US"/>
              </w:rPr>
            </w:pPr>
            <w:r>
              <w:rPr>
                <w:lang w:val="en-US"/>
              </w:rPr>
              <w:t>RpEF23B</w:t>
            </w:r>
          </w:p>
          <w:p w14:paraId="40F60645"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395B6859"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Demontari de candelabre (lustre) sau corpuri de iluminat fluorescente de orice fel, cu doua sau mai multe brate sau tuburi</w:t>
            </w:r>
            <w:r>
              <w:rPr>
                <w:rFonts w:ascii="Times New Roman CYR" w:hAnsi="Times New Roman CYR" w:cs="Times New Roman CYR"/>
                <w:sz w:val="16"/>
                <w:szCs w:val="16"/>
                <w:lang w:val="en-US"/>
              </w:rPr>
              <w:t xml:space="preserve"> </w:t>
            </w:r>
          </w:p>
          <w:p w14:paraId="02BEEBA9"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1637740"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0FE2CFB0" w14:textId="77777777" w:rsidR="001028B9" w:rsidRPr="00B400BD" w:rsidRDefault="001028B9" w:rsidP="00E5700B">
            <w:pPr>
              <w:jc w:val="center"/>
              <w:rPr>
                <w:b/>
                <w:bCs/>
                <w:lang w:val="en-US"/>
              </w:rPr>
            </w:pPr>
            <w:r w:rsidRPr="00B400BD">
              <w:rPr>
                <w:b/>
                <w:bCs/>
                <w:lang w:val="en-US"/>
              </w:rPr>
              <w:t>1,00</w:t>
            </w:r>
          </w:p>
        </w:tc>
      </w:tr>
      <w:tr w:rsidR="001028B9" w14:paraId="3A06EE0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019B86D" w14:textId="77777777" w:rsidR="001028B9" w:rsidRDefault="001028B9" w:rsidP="00E5700B">
            <w:pPr>
              <w:rPr>
                <w:lang w:val="en-US"/>
              </w:rPr>
            </w:pPr>
          </w:p>
        </w:tc>
        <w:tc>
          <w:tcPr>
            <w:tcW w:w="1400" w:type="dxa"/>
            <w:gridSpan w:val="4"/>
            <w:tcBorders>
              <w:top w:val="nil"/>
              <w:bottom w:val="single" w:sz="2" w:space="0" w:color="auto"/>
            </w:tcBorders>
            <w:vAlign w:val="center"/>
          </w:tcPr>
          <w:p w14:paraId="15C4F2E9" w14:textId="77777777" w:rsidR="001028B9" w:rsidRDefault="001028B9" w:rsidP="00E5700B">
            <w:pPr>
              <w:jc w:val="center"/>
              <w:rPr>
                <w:sz w:val="16"/>
                <w:szCs w:val="16"/>
                <w:lang w:val="en-US"/>
              </w:rPr>
            </w:pPr>
            <w:r>
              <w:rPr>
                <w:sz w:val="16"/>
                <w:szCs w:val="16"/>
                <w:lang w:val="en-US"/>
              </w:rPr>
              <w:t>7137010011520</w:t>
            </w:r>
          </w:p>
        </w:tc>
        <w:tc>
          <w:tcPr>
            <w:tcW w:w="5979" w:type="dxa"/>
            <w:gridSpan w:val="6"/>
            <w:tcBorders>
              <w:top w:val="nil"/>
              <w:bottom w:val="single" w:sz="2" w:space="0" w:color="auto"/>
            </w:tcBorders>
          </w:tcPr>
          <w:p w14:paraId="3FA788CC" w14:textId="77777777" w:rsidR="001028B9" w:rsidRDefault="001028B9" w:rsidP="00E5700B">
            <w:pPr>
              <w:rPr>
                <w:lang w:val="en-US"/>
              </w:rPr>
            </w:pPr>
            <w:r>
              <w:rPr>
                <w:lang w:val="en-US"/>
              </w:rPr>
              <w:t>Electrician in constructii</w:t>
            </w:r>
          </w:p>
        </w:tc>
        <w:tc>
          <w:tcPr>
            <w:tcW w:w="1134" w:type="dxa"/>
            <w:gridSpan w:val="2"/>
            <w:tcBorders>
              <w:top w:val="nil"/>
              <w:bottom w:val="single" w:sz="2" w:space="0" w:color="auto"/>
            </w:tcBorders>
          </w:tcPr>
          <w:p w14:paraId="1937BDC6" w14:textId="77777777" w:rsidR="001028B9" w:rsidRDefault="001028B9" w:rsidP="00E5700B">
            <w:pPr>
              <w:rPr>
                <w:lang w:val="en-US"/>
              </w:rPr>
            </w:pPr>
            <w:r>
              <w:rPr>
                <w:lang w:val="en-US"/>
              </w:rPr>
              <w:t>h-om</w:t>
            </w:r>
          </w:p>
        </w:tc>
        <w:tc>
          <w:tcPr>
            <w:tcW w:w="1134" w:type="dxa"/>
            <w:tcBorders>
              <w:top w:val="nil"/>
              <w:bottom w:val="single" w:sz="2" w:space="0" w:color="auto"/>
            </w:tcBorders>
          </w:tcPr>
          <w:p w14:paraId="0A78093C" w14:textId="77777777" w:rsidR="001028B9" w:rsidRDefault="001028B9" w:rsidP="00E5700B">
            <w:pPr>
              <w:rPr>
                <w:lang w:val="en-US"/>
              </w:rPr>
            </w:pPr>
            <w:r>
              <w:rPr>
                <w:lang w:val="en-US"/>
              </w:rPr>
              <w:t>0,30</w:t>
            </w:r>
          </w:p>
        </w:tc>
      </w:tr>
      <w:tr w:rsidR="001028B9" w14:paraId="6CA1F8AF"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36E67B54" w14:textId="77777777" w:rsidR="001028B9" w:rsidRDefault="001028B9" w:rsidP="00E5700B">
            <w:pPr>
              <w:rPr>
                <w:lang w:val="en-US"/>
              </w:rPr>
            </w:pPr>
            <w:r>
              <w:rPr>
                <w:lang w:val="en-US"/>
              </w:rPr>
              <w:t>99</w:t>
            </w:r>
          </w:p>
        </w:tc>
        <w:tc>
          <w:tcPr>
            <w:tcW w:w="1400" w:type="dxa"/>
            <w:gridSpan w:val="4"/>
            <w:tcBorders>
              <w:top w:val="single" w:sz="4" w:space="0" w:color="auto"/>
              <w:bottom w:val="single" w:sz="4" w:space="0" w:color="auto"/>
            </w:tcBorders>
          </w:tcPr>
          <w:p w14:paraId="431617DD" w14:textId="77777777" w:rsidR="001028B9" w:rsidRDefault="001028B9" w:rsidP="00E5700B">
            <w:pPr>
              <w:rPr>
                <w:lang w:val="en-US"/>
              </w:rPr>
            </w:pPr>
            <w:r>
              <w:rPr>
                <w:lang w:val="en-US"/>
              </w:rPr>
              <w:t>RpEC16A</w:t>
            </w:r>
          </w:p>
          <w:p w14:paraId="419E44AA"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6FBCFD41"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Demontat loc de priza ingropat cu conductori din cupru sau aluminiu, pina la 3 m inaltimea camerei</w:t>
            </w:r>
            <w:r>
              <w:rPr>
                <w:rFonts w:ascii="Times New Roman CYR" w:hAnsi="Times New Roman CYR" w:cs="Times New Roman CYR"/>
                <w:sz w:val="16"/>
                <w:szCs w:val="16"/>
                <w:lang w:val="en-US"/>
              </w:rPr>
              <w:t xml:space="preserve"> </w:t>
            </w:r>
          </w:p>
          <w:p w14:paraId="404C9C1A"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60D6417"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5AC5AD9B" w14:textId="77777777" w:rsidR="001028B9" w:rsidRPr="00B400BD" w:rsidRDefault="001028B9" w:rsidP="00E5700B">
            <w:pPr>
              <w:jc w:val="center"/>
              <w:rPr>
                <w:b/>
                <w:bCs/>
                <w:lang w:val="en-US"/>
              </w:rPr>
            </w:pPr>
            <w:r w:rsidRPr="00B400BD">
              <w:rPr>
                <w:b/>
                <w:bCs/>
                <w:lang w:val="en-US"/>
              </w:rPr>
              <w:t>4,00</w:t>
            </w:r>
          </w:p>
        </w:tc>
      </w:tr>
      <w:tr w:rsidR="001028B9" w14:paraId="5F8BA8B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CCE4890" w14:textId="77777777" w:rsidR="001028B9" w:rsidRDefault="001028B9" w:rsidP="00E5700B">
            <w:pPr>
              <w:rPr>
                <w:lang w:val="en-US"/>
              </w:rPr>
            </w:pPr>
          </w:p>
        </w:tc>
        <w:tc>
          <w:tcPr>
            <w:tcW w:w="1400" w:type="dxa"/>
            <w:gridSpan w:val="4"/>
            <w:tcBorders>
              <w:top w:val="nil"/>
              <w:bottom w:val="single" w:sz="2" w:space="0" w:color="auto"/>
            </w:tcBorders>
            <w:vAlign w:val="center"/>
          </w:tcPr>
          <w:p w14:paraId="30C280E0" w14:textId="77777777" w:rsidR="001028B9" w:rsidRDefault="001028B9" w:rsidP="00E5700B">
            <w:pPr>
              <w:jc w:val="center"/>
              <w:rPr>
                <w:sz w:val="16"/>
                <w:szCs w:val="16"/>
                <w:lang w:val="en-US"/>
              </w:rPr>
            </w:pPr>
            <w:r>
              <w:rPr>
                <w:sz w:val="16"/>
                <w:szCs w:val="16"/>
                <w:lang w:val="en-US"/>
              </w:rPr>
              <w:t>7137010011520</w:t>
            </w:r>
          </w:p>
        </w:tc>
        <w:tc>
          <w:tcPr>
            <w:tcW w:w="5979" w:type="dxa"/>
            <w:gridSpan w:val="6"/>
            <w:tcBorders>
              <w:top w:val="nil"/>
              <w:bottom w:val="single" w:sz="2" w:space="0" w:color="auto"/>
            </w:tcBorders>
          </w:tcPr>
          <w:p w14:paraId="30D6CC92" w14:textId="77777777" w:rsidR="001028B9" w:rsidRDefault="001028B9" w:rsidP="00E5700B">
            <w:pPr>
              <w:rPr>
                <w:lang w:val="en-US"/>
              </w:rPr>
            </w:pPr>
            <w:r>
              <w:rPr>
                <w:lang w:val="en-US"/>
              </w:rPr>
              <w:t>Electrician in constructii</w:t>
            </w:r>
          </w:p>
        </w:tc>
        <w:tc>
          <w:tcPr>
            <w:tcW w:w="1134" w:type="dxa"/>
            <w:gridSpan w:val="2"/>
            <w:tcBorders>
              <w:top w:val="nil"/>
              <w:bottom w:val="single" w:sz="2" w:space="0" w:color="auto"/>
            </w:tcBorders>
          </w:tcPr>
          <w:p w14:paraId="3B72C38C" w14:textId="77777777" w:rsidR="001028B9" w:rsidRDefault="001028B9" w:rsidP="00E5700B">
            <w:pPr>
              <w:rPr>
                <w:lang w:val="en-US"/>
              </w:rPr>
            </w:pPr>
            <w:r>
              <w:rPr>
                <w:lang w:val="en-US"/>
              </w:rPr>
              <w:t>h-om</w:t>
            </w:r>
          </w:p>
        </w:tc>
        <w:tc>
          <w:tcPr>
            <w:tcW w:w="1134" w:type="dxa"/>
            <w:tcBorders>
              <w:top w:val="nil"/>
              <w:bottom w:val="single" w:sz="2" w:space="0" w:color="auto"/>
            </w:tcBorders>
          </w:tcPr>
          <w:p w14:paraId="3CC4A8C7" w14:textId="77777777" w:rsidR="001028B9" w:rsidRDefault="001028B9" w:rsidP="00E5700B">
            <w:pPr>
              <w:rPr>
                <w:lang w:val="en-US"/>
              </w:rPr>
            </w:pPr>
            <w:r>
              <w:rPr>
                <w:lang w:val="en-US"/>
              </w:rPr>
              <w:t>3,68</w:t>
            </w:r>
          </w:p>
        </w:tc>
      </w:tr>
      <w:tr w:rsidR="001028B9" w14:paraId="2ED99CBE"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0BD561AF" w14:textId="77777777" w:rsidR="001028B9" w:rsidRDefault="001028B9" w:rsidP="00E5700B">
            <w:pPr>
              <w:rPr>
                <w:lang w:val="en-US"/>
              </w:rPr>
            </w:pPr>
            <w:r>
              <w:rPr>
                <w:lang w:val="en-US"/>
              </w:rPr>
              <w:t>100</w:t>
            </w:r>
          </w:p>
        </w:tc>
        <w:tc>
          <w:tcPr>
            <w:tcW w:w="1400" w:type="dxa"/>
            <w:gridSpan w:val="4"/>
            <w:tcBorders>
              <w:top w:val="single" w:sz="4" w:space="0" w:color="auto"/>
              <w:bottom w:val="single" w:sz="4" w:space="0" w:color="auto"/>
            </w:tcBorders>
          </w:tcPr>
          <w:p w14:paraId="14113631" w14:textId="77777777" w:rsidR="001028B9" w:rsidRDefault="001028B9" w:rsidP="00E5700B">
            <w:pPr>
              <w:rPr>
                <w:lang w:val="en-US"/>
              </w:rPr>
            </w:pPr>
            <w:r>
              <w:rPr>
                <w:lang w:val="en-US"/>
              </w:rPr>
              <w:t>RpEC05B</w:t>
            </w:r>
          </w:p>
          <w:p w14:paraId="7358B171"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2C9C2C5F"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 xml:space="preserve">Montarea locului de priza, executat ingropat in zidarie tencuita, cu conductori din aluminiu in tuburi IP-PVC, elemente de protectie din plastic (PVC), in camere cu </w:t>
            </w:r>
            <w:r>
              <w:rPr>
                <w:lang w:val="en-US"/>
              </w:rPr>
              <w:lastRenderedPageBreak/>
              <w:t>inaltimea de pina la 3 m, cladiri administrative, birouri, crese sau gradinite</w:t>
            </w:r>
            <w:r>
              <w:rPr>
                <w:rFonts w:ascii="Times New Roman CYR" w:hAnsi="Times New Roman CYR" w:cs="Times New Roman CYR"/>
                <w:sz w:val="16"/>
                <w:szCs w:val="16"/>
                <w:lang w:val="en-US"/>
              </w:rPr>
              <w:t xml:space="preserve"> </w:t>
            </w:r>
          </w:p>
          <w:p w14:paraId="7E5EF6C6"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C2E07F6" w14:textId="77777777" w:rsidR="001028B9" w:rsidRDefault="001028B9" w:rsidP="00E5700B">
            <w:pPr>
              <w:jc w:val="center"/>
              <w:rPr>
                <w:lang w:val="en-US"/>
              </w:rPr>
            </w:pPr>
            <w:r>
              <w:rPr>
                <w:lang w:val="en-US"/>
              </w:rPr>
              <w:lastRenderedPageBreak/>
              <w:t>buc</w:t>
            </w:r>
          </w:p>
        </w:tc>
        <w:tc>
          <w:tcPr>
            <w:tcW w:w="1134" w:type="dxa"/>
            <w:tcBorders>
              <w:top w:val="single" w:sz="4" w:space="0" w:color="auto"/>
              <w:bottom w:val="single" w:sz="4" w:space="0" w:color="auto"/>
            </w:tcBorders>
            <w:vAlign w:val="center"/>
          </w:tcPr>
          <w:p w14:paraId="2CF42FC6" w14:textId="77777777" w:rsidR="001028B9" w:rsidRPr="00B400BD" w:rsidRDefault="001028B9" w:rsidP="00E5700B">
            <w:pPr>
              <w:jc w:val="center"/>
              <w:rPr>
                <w:b/>
                <w:bCs/>
                <w:lang w:val="en-US"/>
              </w:rPr>
            </w:pPr>
            <w:r w:rsidRPr="00B400BD">
              <w:rPr>
                <w:b/>
                <w:bCs/>
                <w:lang w:val="en-US"/>
              </w:rPr>
              <w:t>4,00</w:t>
            </w:r>
          </w:p>
        </w:tc>
      </w:tr>
      <w:tr w:rsidR="001028B9" w14:paraId="4F1E358F"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D5EE862" w14:textId="77777777" w:rsidR="001028B9" w:rsidRDefault="001028B9" w:rsidP="00E5700B">
            <w:pPr>
              <w:rPr>
                <w:lang w:val="en-US"/>
              </w:rPr>
            </w:pPr>
          </w:p>
        </w:tc>
        <w:tc>
          <w:tcPr>
            <w:tcW w:w="1400" w:type="dxa"/>
            <w:gridSpan w:val="4"/>
            <w:tcBorders>
              <w:top w:val="nil"/>
              <w:bottom w:val="single" w:sz="2" w:space="0" w:color="auto"/>
            </w:tcBorders>
            <w:vAlign w:val="center"/>
          </w:tcPr>
          <w:p w14:paraId="6D05DCC1" w14:textId="77777777" w:rsidR="001028B9" w:rsidRDefault="001028B9" w:rsidP="00E5700B">
            <w:pPr>
              <w:jc w:val="center"/>
              <w:rPr>
                <w:sz w:val="16"/>
                <w:szCs w:val="16"/>
                <w:lang w:val="en-US"/>
              </w:rPr>
            </w:pPr>
            <w:r>
              <w:rPr>
                <w:sz w:val="16"/>
                <w:szCs w:val="16"/>
                <w:lang w:val="en-US"/>
              </w:rPr>
              <w:t>7137010011520</w:t>
            </w:r>
          </w:p>
        </w:tc>
        <w:tc>
          <w:tcPr>
            <w:tcW w:w="5979" w:type="dxa"/>
            <w:gridSpan w:val="6"/>
            <w:tcBorders>
              <w:top w:val="nil"/>
              <w:bottom w:val="single" w:sz="2" w:space="0" w:color="auto"/>
            </w:tcBorders>
          </w:tcPr>
          <w:p w14:paraId="14F2BA33" w14:textId="77777777" w:rsidR="001028B9" w:rsidRDefault="001028B9" w:rsidP="00E5700B">
            <w:pPr>
              <w:rPr>
                <w:lang w:val="en-US"/>
              </w:rPr>
            </w:pPr>
            <w:r>
              <w:rPr>
                <w:lang w:val="en-US"/>
              </w:rPr>
              <w:t>Electrician in constructii</w:t>
            </w:r>
          </w:p>
        </w:tc>
        <w:tc>
          <w:tcPr>
            <w:tcW w:w="1134" w:type="dxa"/>
            <w:gridSpan w:val="2"/>
            <w:tcBorders>
              <w:top w:val="nil"/>
              <w:bottom w:val="single" w:sz="2" w:space="0" w:color="auto"/>
            </w:tcBorders>
          </w:tcPr>
          <w:p w14:paraId="3EDDE129" w14:textId="77777777" w:rsidR="001028B9" w:rsidRDefault="001028B9" w:rsidP="00E5700B">
            <w:pPr>
              <w:rPr>
                <w:lang w:val="en-US"/>
              </w:rPr>
            </w:pPr>
            <w:r>
              <w:rPr>
                <w:lang w:val="en-US"/>
              </w:rPr>
              <w:t>h-om</w:t>
            </w:r>
          </w:p>
        </w:tc>
        <w:tc>
          <w:tcPr>
            <w:tcW w:w="1134" w:type="dxa"/>
            <w:tcBorders>
              <w:top w:val="nil"/>
              <w:bottom w:val="single" w:sz="2" w:space="0" w:color="auto"/>
            </w:tcBorders>
          </w:tcPr>
          <w:p w14:paraId="6113C94B" w14:textId="77777777" w:rsidR="001028B9" w:rsidRDefault="001028B9" w:rsidP="00E5700B">
            <w:pPr>
              <w:rPr>
                <w:lang w:val="en-US"/>
              </w:rPr>
            </w:pPr>
            <w:r>
              <w:rPr>
                <w:lang w:val="en-US"/>
              </w:rPr>
              <w:t>16,24</w:t>
            </w:r>
          </w:p>
        </w:tc>
      </w:tr>
      <w:tr w:rsidR="001028B9" w14:paraId="7395BAC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4F99DB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7237AFA" w14:textId="77777777" w:rsidR="001028B9" w:rsidRDefault="001028B9" w:rsidP="00E5700B">
            <w:pPr>
              <w:jc w:val="center"/>
              <w:rPr>
                <w:sz w:val="16"/>
                <w:szCs w:val="16"/>
                <w:lang w:val="en-US"/>
              </w:rPr>
            </w:pPr>
            <w:r>
              <w:rPr>
                <w:sz w:val="16"/>
                <w:szCs w:val="16"/>
                <w:lang w:val="en-US"/>
              </w:rPr>
              <w:t>2521216704506</w:t>
            </w:r>
          </w:p>
        </w:tc>
        <w:tc>
          <w:tcPr>
            <w:tcW w:w="5979" w:type="dxa"/>
            <w:gridSpan w:val="6"/>
            <w:tcBorders>
              <w:top w:val="nil"/>
              <w:bottom w:val="single" w:sz="2" w:space="0" w:color="auto"/>
            </w:tcBorders>
          </w:tcPr>
          <w:p w14:paraId="77317CF8" w14:textId="77777777" w:rsidR="001028B9" w:rsidRDefault="001028B9" w:rsidP="00E5700B">
            <w:pPr>
              <w:rPr>
                <w:lang w:val="en-US"/>
              </w:rPr>
            </w:pPr>
            <w:r>
              <w:rPr>
                <w:lang w:val="en-US"/>
              </w:rPr>
              <w:t>Tub izolat IP-PVC, plinte PVC</w:t>
            </w:r>
          </w:p>
        </w:tc>
        <w:tc>
          <w:tcPr>
            <w:tcW w:w="1134" w:type="dxa"/>
            <w:gridSpan w:val="2"/>
            <w:tcBorders>
              <w:top w:val="nil"/>
              <w:bottom w:val="single" w:sz="2" w:space="0" w:color="auto"/>
            </w:tcBorders>
          </w:tcPr>
          <w:p w14:paraId="4094201E" w14:textId="77777777" w:rsidR="001028B9" w:rsidRDefault="001028B9" w:rsidP="00E5700B">
            <w:pPr>
              <w:rPr>
                <w:lang w:val="en-US"/>
              </w:rPr>
            </w:pPr>
            <w:r>
              <w:rPr>
                <w:lang w:val="en-US"/>
              </w:rPr>
              <w:t>m</w:t>
            </w:r>
          </w:p>
        </w:tc>
        <w:tc>
          <w:tcPr>
            <w:tcW w:w="1134" w:type="dxa"/>
            <w:tcBorders>
              <w:top w:val="nil"/>
              <w:bottom w:val="single" w:sz="2" w:space="0" w:color="auto"/>
            </w:tcBorders>
          </w:tcPr>
          <w:p w14:paraId="0DA0F9A4" w14:textId="77777777" w:rsidR="001028B9" w:rsidRDefault="001028B9" w:rsidP="00E5700B">
            <w:pPr>
              <w:rPr>
                <w:lang w:val="en-US"/>
              </w:rPr>
            </w:pPr>
            <w:r>
              <w:rPr>
                <w:lang w:val="en-US"/>
              </w:rPr>
              <w:t>32,00</w:t>
            </w:r>
          </w:p>
        </w:tc>
      </w:tr>
      <w:tr w:rsidR="001028B9" w14:paraId="53C3F15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22B58F5"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40081CC" w14:textId="77777777" w:rsidR="001028B9" w:rsidRDefault="001028B9" w:rsidP="00E5700B">
            <w:pPr>
              <w:jc w:val="center"/>
              <w:rPr>
                <w:sz w:val="16"/>
                <w:szCs w:val="16"/>
                <w:lang w:val="en-US"/>
              </w:rPr>
            </w:pPr>
            <w:r>
              <w:rPr>
                <w:sz w:val="16"/>
                <w:szCs w:val="16"/>
                <w:lang w:val="en-US"/>
              </w:rPr>
              <w:t>2811236311006</w:t>
            </w:r>
          </w:p>
        </w:tc>
        <w:tc>
          <w:tcPr>
            <w:tcW w:w="5979" w:type="dxa"/>
            <w:gridSpan w:val="6"/>
            <w:tcBorders>
              <w:top w:val="nil"/>
              <w:bottom w:val="single" w:sz="2" w:space="0" w:color="auto"/>
            </w:tcBorders>
          </w:tcPr>
          <w:p w14:paraId="0280644D" w14:textId="77777777" w:rsidR="001028B9" w:rsidRDefault="001028B9" w:rsidP="00E5700B">
            <w:pPr>
              <w:rPr>
                <w:lang w:val="en-US"/>
              </w:rPr>
            </w:pPr>
            <w:r>
              <w:rPr>
                <w:lang w:val="en-US"/>
              </w:rPr>
              <w:t xml:space="preserve">Doze de ramificatie </w:t>
            </w:r>
          </w:p>
        </w:tc>
        <w:tc>
          <w:tcPr>
            <w:tcW w:w="1134" w:type="dxa"/>
            <w:gridSpan w:val="2"/>
            <w:tcBorders>
              <w:top w:val="nil"/>
              <w:bottom w:val="single" w:sz="2" w:space="0" w:color="auto"/>
            </w:tcBorders>
          </w:tcPr>
          <w:p w14:paraId="129494C0" w14:textId="77777777" w:rsidR="001028B9" w:rsidRDefault="001028B9" w:rsidP="00E5700B">
            <w:pPr>
              <w:rPr>
                <w:lang w:val="en-US"/>
              </w:rPr>
            </w:pPr>
            <w:r>
              <w:rPr>
                <w:lang w:val="en-US"/>
              </w:rPr>
              <w:t>buc</w:t>
            </w:r>
          </w:p>
        </w:tc>
        <w:tc>
          <w:tcPr>
            <w:tcW w:w="1134" w:type="dxa"/>
            <w:tcBorders>
              <w:top w:val="nil"/>
              <w:bottom w:val="single" w:sz="2" w:space="0" w:color="auto"/>
            </w:tcBorders>
          </w:tcPr>
          <w:p w14:paraId="691B34C2" w14:textId="77777777" w:rsidR="001028B9" w:rsidRDefault="001028B9" w:rsidP="00E5700B">
            <w:pPr>
              <w:rPr>
                <w:lang w:val="en-US"/>
              </w:rPr>
            </w:pPr>
            <w:r>
              <w:rPr>
                <w:lang w:val="en-US"/>
              </w:rPr>
              <w:t>4,00</w:t>
            </w:r>
          </w:p>
        </w:tc>
      </w:tr>
      <w:tr w:rsidR="001028B9" w14:paraId="4008344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F0F2C1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41A5342" w14:textId="77777777" w:rsidR="001028B9" w:rsidRDefault="001028B9" w:rsidP="00E5700B">
            <w:pPr>
              <w:jc w:val="center"/>
              <w:rPr>
                <w:sz w:val="16"/>
                <w:szCs w:val="16"/>
                <w:lang w:val="en-US"/>
              </w:rPr>
            </w:pPr>
            <w:r>
              <w:rPr>
                <w:sz w:val="16"/>
                <w:szCs w:val="16"/>
                <w:lang w:val="en-US"/>
              </w:rPr>
              <w:t>2875276311722</w:t>
            </w:r>
          </w:p>
        </w:tc>
        <w:tc>
          <w:tcPr>
            <w:tcW w:w="5979" w:type="dxa"/>
            <w:gridSpan w:val="6"/>
            <w:tcBorders>
              <w:top w:val="nil"/>
              <w:bottom w:val="single" w:sz="2" w:space="0" w:color="auto"/>
            </w:tcBorders>
          </w:tcPr>
          <w:p w14:paraId="20F8BE9B" w14:textId="77777777" w:rsidR="001028B9" w:rsidRDefault="001028B9" w:rsidP="00E5700B">
            <w:pPr>
              <w:rPr>
                <w:lang w:val="en-US"/>
              </w:rPr>
            </w:pPr>
            <w:r>
              <w:rPr>
                <w:lang w:val="en-US"/>
              </w:rPr>
              <w:t xml:space="preserve">Cleme capsulate pentru conductori  </w:t>
            </w:r>
          </w:p>
        </w:tc>
        <w:tc>
          <w:tcPr>
            <w:tcW w:w="1134" w:type="dxa"/>
            <w:gridSpan w:val="2"/>
            <w:tcBorders>
              <w:top w:val="nil"/>
              <w:bottom w:val="single" w:sz="2" w:space="0" w:color="auto"/>
            </w:tcBorders>
          </w:tcPr>
          <w:p w14:paraId="01B4F98F" w14:textId="77777777" w:rsidR="001028B9" w:rsidRDefault="001028B9" w:rsidP="00E5700B">
            <w:pPr>
              <w:rPr>
                <w:lang w:val="en-US"/>
              </w:rPr>
            </w:pPr>
            <w:r>
              <w:rPr>
                <w:lang w:val="en-US"/>
              </w:rPr>
              <w:t>buc</w:t>
            </w:r>
          </w:p>
        </w:tc>
        <w:tc>
          <w:tcPr>
            <w:tcW w:w="1134" w:type="dxa"/>
            <w:tcBorders>
              <w:top w:val="nil"/>
              <w:bottom w:val="single" w:sz="2" w:space="0" w:color="auto"/>
            </w:tcBorders>
          </w:tcPr>
          <w:p w14:paraId="16D68DBC" w14:textId="77777777" w:rsidR="001028B9" w:rsidRDefault="001028B9" w:rsidP="00E5700B">
            <w:pPr>
              <w:rPr>
                <w:lang w:val="en-US"/>
              </w:rPr>
            </w:pPr>
            <w:r>
              <w:rPr>
                <w:lang w:val="en-US"/>
              </w:rPr>
              <w:t>4,00</w:t>
            </w:r>
          </w:p>
        </w:tc>
      </w:tr>
      <w:tr w:rsidR="001028B9" w14:paraId="6CFE088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5CA3D25"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A987482" w14:textId="77777777" w:rsidR="001028B9" w:rsidRDefault="001028B9" w:rsidP="00E5700B">
            <w:pPr>
              <w:jc w:val="center"/>
              <w:rPr>
                <w:sz w:val="16"/>
                <w:szCs w:val="16"/>
                <w:lang w:val="en-US"/>
              </w:rPr>
            </w:pPr>
            <w:r>
              <w:rPr>
                <w:sz w:val="16"/>
                <w:szCs w:val="16"/>
                <w:lang w:val="en-US"/>
              </w:rPr>
              <w:t>2653102100830</w:t>
            </w:r>
          </w:p>
        </w:tc>
        <w:tc>
          <w:tcPr>
            <w:tcW w:w="5979" w:type="dxa"/>
            <w:gridSpan w:val="6"/>
            <w:tcBorders>
              <w:top w:val="nil"/>
              <w:bottom w:val="single" w:sz="2" w:space="0" w:color="auto"/>
            </w:tcBorders>
          </w:tcPr>
          <w:p w14:paraId="15BA5E52" w14:textId="77777777" w:rsidR="001028B9" w:rsidRDefault="001028B9" w:rsidP="00E5700B">
            <w:pPr>
              <w:rPr>
                <w:lang w:val="en-US"/>
              </w:rPr>
            </w:pPr>
            <w:r>
              <w:rPr>
                <w:lang w:val="en-US"/>
              </w:rPr>
              <w:t>Ipsos pentru constructii tip A</w:t>
            </w:r>
          </w:p>
        </w:tc>
        <w:tc>
          <w:tcPr>
            <w:tcW w:w="1134" w:type="dxa"/>
            <w:gridSpan w:val="2"/>
            <w:tcBorders>
              <w:top w:val="nil"/>
              <w:bottom w:val="single" w:sz="2" w:space="0" w:color="auto"/>
            </w:tcBorders>
          </w:tcPr>
          <w:p w14:paraId="29C12105" w14:textId="77777777" w:rsidR="001028B9" w:rsidRDefault="001028B9" w:rsidP="00E5700B">
            <w:pPr>
              <w:rPr>
                <w:lang w:val="en-US"/>
              </w:rPr>
            </w:pPr>
            <w:r>
              <w:rPr>
                <w:lang w:val="en-US"/>
              </w:rPr>
              <w:t>kg</w:t>
            </w:r>
          </w:p>
        </w:tc>
        <w:tc>
          <w:tcPr>
            <w:tcW w:w="1134" w:type="dxa"/>
            <w:tcBorders>
              <w:top w:val="nil"/>
              <w:bottom w:val="single" w:sz="2" w:space="0" w:color="auto"/>
            </w:tcBorders>
          </w:tcPr>
          <w:p w14:paraId="711C7D41" w14:textId="77777777" w:rsidR="001028B9" w:rsidRDefault="001028B9" w:rsidP="00E5700B">
            <w:pPr>
              <w:rPr>
                <w:lang w:val="en-US"/>
              </w:rPr>
            </w:pPr>
            <w:r>
              <w:rPr>
                <w:lang w:val="en-US"/>
              </w:rPr>
              <w:t>24,00</w:t>
            </w:r>
          </w:p>
        </w:tc>
      </w:tr>
      <w:tr w:rsidR="001028B9" w14:paraId="190B7E8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89AA5EB"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FDC1818" w14:textId="77777777" w:rsidR="001028B9" w:rsidRDefault="001028B9" w:rsidP="00E5700B">
            <w:pPr>
              <w:jc w:val="center"/>
              <w:rPr>
                <w:sz w:val="16"/>
                <w:szCs w:val="16"/>
                <w:lang w:val="en-US"/>
              </w:rPr>
            </w:pPr>
            <w:r>
              <w:rPr>
                <w:sz w:val="16"/>
                <w:szCs w:val="16"/>
                <w:lang w:val="en-US"/>
              </w:rPr>
              <w:t>2875274021005</w:t>
            </w:r>
          </w:p>
        </w:tc>
        <w:tc>
          <w:tcPr>
            <w:tcW w:w="5979" w:type="dxa"/>
            <w:gridSpan w:val="6"/>
            <w:tcBorders>
              <w:top w:val="nil"/>
              <w:bottom w:val="single" w:sz="2" w:space="0" w:color="auto"/>
            </w:tcBorders>
          </w:tcPr>
          <w:p w14:paraId="0994FD88" w14:textId="77777777" w:rsidR="001028B9" w:rsidRDefault="001028B9" w:rsidP="00E5700B">
            <w:pPr>
              <w:rPr>
                <w:lang w:val="en-US"/>
              </w:rPr>
            </w:pPr>
            <w:r>
              <w:rPr>
                <w:lang w:val="en-US"/>
              </w:rPr>
              <w:t>Curbe, coturi</w:t>
            </w:r>
          </w:p>
        </w:tc>
        <w:tc>
          <w:tcPr>
            <w:tcW w:w="1134" w:type="dxa"/>
            <w:gridSpan w:val="2"/>
            <w:tcBorders>
              <w:top w:val="nil"/>
              <w:bottom w:val="single" w:sz="2" w:space="0" w:color="auto"/>
            </w:tcBorders>
          </w:tcPr>
          <w:p w14:paraId="33CEEF59" w14:textId="77777777" w:rsidR="001028B9" w:rsidRDefault="001028B9" w:rsidP="00E5700B">
            <w:pPr>
              <w:rPr>
                <w:lang w:val="en-US"/>
              </w:rPr>
            </w:pPr>
            <w:r>
              <w:rPr>
                <w:lang w:val="en-US"/>
              </w:rPr>
              <w:t>buc</w:t>
            </w:r>
          </w:p>
        </w:tc>
        <w:tc>
          <w:tcPr>
            <w:tcW w:w="1134" w:type="dxa"/>
            <w:tcBorders>
              <w:top w:val="nil"/>
              <w:bottom w:val="single" w:sz="2" w:space="0" w:color="auto"/>
            </w:tcBorders>
          </w:tcPr>
          <w:p w14:paraId="24C0F1DD" w14:textId="77777777" w:rsidR="001028B9" w:rsidRDefault="001028B9" w:rsidP="00E5700B">
            <w:pPr>
              <w:rPr>
                <w:lang w:val="en-US"/>
              </w:rPr>
            </w:pPr>
            <w:r>
              <w:rPr>
                <w:lang w:val="en-US"/>
              </w:rPr>
              <w:t>1,00</w:t>
            </w:r>
          </w:p>
        </w:tc>
      </w:tr>
      <w:tr w:rsidR="001028B9" w14:paraId="549AFAC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901F9AD"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BD44CA0" w14:textId="77777777" w:rsidR="001028B9" w:rsidRDefault="001028B9" w:rsidP="00E5700B">
            <w:pPr>
              <w:jc w:val="center"/>
              <w:rPr>
                <w:sz w:val="16"/>
                <w:szCs w:val="16"/>
                <w:lang w:val="en-US"/>
              </w:rPr>
            </w:pPr>
            <w:r>
              <w:rPr>
                <w:sz w:val="16"/>
                <w:szCs w:val="16"/>
                <w:lang w:val="en-US"/>
              </w:rPr>
              <w:t>2722103107001</w:t>
            </w:r>
          </w:p>
        </w:tc>
        <w:tc>
          <w:tcPr>
            <w:tcW w:w="5979" w:type="dxa"/>
            <w:gridSpan w:val="6"/>
            <w:tcBorders>
              <w:top w:val="nil"/>
              <w:bottom w:val="single" w:sz="2" w:space="0" w:color="auto"/>
            </w:tcBorders>
          </w:tcPr>
          <w:p w14:paraId="6A8C4361" w14:textId="77777777" w:rsidR="001028B9" w:rsidRDefault="001028B9" w:rsidP="00E5700B">
            <w:pPr>
              <w:rPr>
                <w:lang w:val="en-US"/>
              </w:rPr>
            </w:pPr>
            <w:r>
              <w:rPr>
                <w:lang w:val="en-US"/>
              </w:rPr>
              <w:t>Conductor de aluminiu sau cupru</w:t>
            </w:r>
          </w:p>
        </w:tc>
        <w:tc>
          <w:tcPr>
            <w:tcW w:w="1134" w:type="dxa"/>
            <w:gridSpan w:val="2"/>
            <w:tcBorders>
              <w:top w:val="nil"/>
              <w:bottom w:val="single" w:sz="2" w:space="0" w:color="auto"/>
            </w:tcBorders>
          </w:tcPr>
          <w:p w14:paraId="2201D55A" w14:textId="77777777" w:rsidR="001028B9" w:rsidRDefault="001028B9" w:rsidP="00E5700B">
            <w:pPr>
              <w:rPr>
                <w:lang w:val="en-US"/>
              </w:rPr>
            </w:pPr>
            <w:r>
              <w:rPr>
                <w:lang w:val="en-US"/>
              </w:rPr>
              <w:t>m</w:t>
            </w:r>
          </w:p>
        </w:tc>
        <w:tc>
          <w:tcPr>
            <w:tcW w:w="1134" w:type="dxa"/>
            <w:tcBorders>
              <w:top w:val="nil"/>
              <w:bottom w:val="single" w:sz="2" w:space="0" w:color="auto"/>
            </w:tcBorders>
          </w:tcPr>
          <w:p w14:paraId="3B62B3DD" w14:textId="77777777" w:rsidR="001028B9" w:rsidRDefault="001028B9" w:rsidP="00E5700B">
            <w:pPr>
              <w:rPr>
                <w:lang w:val="en-US"/>
              </w:rPr>
            </w:pPr>
            <w:r>
              <w:rPr>
                <w:lang w:val="en-US"/>
              </w:rPr>
              <w:t>64,00</w:t>
            </w:r>
          </w:p>
        </w:tc>
      </w:tr>
      <w:tr w:rsidR="001028B9" w14:paraId="072C696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89387CC"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ECD7F57" w14:textId="77777777" w:rsidR="001028B9" w:rsidRDefault="001028B9" w:rsidP="00E5700B">
            <w:pPr>
              <w:jc w:val="center"/>
              <w:rPr>
                <w:sz w:val="16"/>
                <w:szCs w:val="16"/>
                <w:lang w:val="en-US"/>
              </w:rPr>
            </w:pPr>
            <w:r>
              <w:rPr>
                <w:sz w:val="16"/>
                <w:szCs w:val="16"/>
                <w:lang w:val="en-US"/>
              </w:rPr>
              <w:t>2734113805786</w:t>
            </w:r>
          </w:p>
        </w:tc>
        <w:tc>
          <w:tcPr>
            <w:tcW w:w="5979" w:type="dxa"/>
            <w:gridSpan w:val="6"/>
            <w:tcBorders>
              <w:top w:val="nil"/>
              <w:bottom w:val="single" w:sz="2" w:space="0" w:color="auto"/>
            </w:tcBorders>
          </w:tcPr>
          <w:p w14:paraId="1C9B0B78" w14:textId="77777777" w:rsidR="001028B9" w:rsidRDefault="001028B9" w:rsidP="00E5700B">
            <w:pPr>
              <w:rPr>
                <w:lang w:val="en-US"/>
              </w:rPr>
            </w:pPr>
            <w:r>
              <w:rPr>
                <w:lang w:val="en-US"/>
              </w:rPr>
              <w:t>Sirma zincata moale d = 1 mm</w:t>
            </w:r>
          </w:p>
        </w:tc>
        <w:tc>
          <w:tcPr>
            <w:tcW w:w="1134" w:type="dxa"/>
            <w:gridSpan w:val="2"/>
            <w:tcBorders>
              <w:top w:val="nil"/>
              <w:bottom w:val="single" w:sz="2" w:space="0" w:color="auto"/>
            </w:tcBorders>
          </w:tcPr>
          <w:p w14:paraId="0313AC6D" w14:textId="77777777" w:rsidR="001028B9" w:rsidRDefault="001028B9" w:rsidP="00E5700B">
            <w:pPr>
              <w:rPr>
                <w:lang w:val="en-US"/>
              </w:rPr>
            </w:pPr>
            <w:r>
              <w:rPr>
                <w:lang w:val="en-US"/>
              </w:rPr>
              <w:t>kg</w:t>
            </w:r>
          </w:p>
        </w:tc>
        <w:tc>
          <w:tcPr>
            <w:tcW w:w="1134" w:type="dxa"/>
            <w:tcBorders>
              <w:top w:val="nil"/>
              <w:bottom w:val="single" w:sz="2" w:space="0" w:color="auto"/>
            </w:tcBorders>
          </w:tcPr>
          <w:p w14:paraId="24CA7D0F" w14:textId="77777777" w:rsidR="001028B9" w:rsidRDefault="001028B9" w:rsidP="00E5700B">
            <w:pPr>
              <w:rPr>
                <w:lang w:val="en-US"/>
              </w:rPr>
            </w:pPr>
            <w:r>
              <w:rPr>
                <w:lang w:val="en-US"/>
              </w:rPr>
              <w:t>0,80</w:t>
            </w:r>
          </w:p>
        </w:tc>
      </w:tr>
      <w:tr w:rsidR="001028B9" w14:paraId="5379545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DD4E47E"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B4E9F92" w14:textId="77777777" w:rsidR="001028B9" w:rsidRDefault="001028B9" w:rsidP="00E5700B">
            <w:pPr>
              <w:jc w:val="center"/>
              <w:rPr>
                <w:sz w:val="16"/>
                <w:szCs w:val="16"/>
                <w:lang w:val="en-US"/>
              </w:rPr>
            </w:pPr>
            <w:r>
              <w:rPr>
                <w:sz w:val="16"/>
                <w:szCs w:val="16"/>
                <w:lang w:val="en-US"/>
              </w:rPr>
              <w:t>2874145893787</w:t>
            </w:r>
          </w:p>
        </w:tc>
        <w:tc>
          <w:tcPr>
            <w:tcW w:w="5979" w:type="dxa"/>
            <w:gridSpan w:val="6"/>
            <w:tcBorders>
              <w:top w:val="nil"/>
              <w:bottom w:val="single" w:sz="2" w:space="0" w:color="auto"/>
            </w:tcBorders>
          </w:tcPr>
          <w:p w14:paraId="124C902A" w14:textId="77777777" w:rsidR="001028B9" w:rsidRDefault="001028B9" w:rsidP="00E5700B">
            <w:pPr>
              <w:rPr>
                <w:lang w:val="en-US"/>
              </w:rPr>
            </w:pPr>
            <w:r>
              <w:rPr>
                <w:lang w:val="en-US"/>
              </w:rPr>
              <w:t>Cuie de constructii</w:t>
            </w:r>
          </w:p>
        </w:tc>
        <w:tc>
          <w:tcPr>
            <w:tcW w:w="1134" w:type="dxa"/>
            <w:gridSpan w:val="2"/>
            <w:tcBorders>
              <w:top w:val="nil"/>
              <w:bottom w:val="single" w:sz="2" w:space="0" w:color="auto"/>
            </w:tcBorders>
          </w:tcPr>
          <w:p w14:paraId="1E4352EF" w14:textId="77777777" w:rsidR="001028B9" w:rsidRDefault="001028B9" w:rsidP="00E5700B">
            <w:pPr>
              <w:rPr>
                <w:lang w:val="en-US"/>
              </w:rPr>
            </w:pPr>
            <w:r>
              <w:rPr>
                <w:lang w:val="en-US"/>
              </w:rPr>
              <w:t>kg</w:t>
            </w:r>
          </w:p>
        </w:tc>
        <w:tc>
          <w:tcPr>
            <w:tcW w:w="1134" w:type="dxa"/>
            <w:tcBorders>
              <w:top w:val="nil"/>
              <w:bottom w:val="single" w:sz="2" w:space="0" w:color="auto"/>
            </w:tcBorders>
          </w:tcPr>
          <w:p w14:paraId="17D14CBB" w14:textId="77777777" w:rsidR="001028B9" w:rsidRDefault="001028B9" w:rsidP="00E5700B">
            <w:pPr>
              <w:rPr>
                <w:lang w:val="en-US"/>
              </w:rPr>
            </w:pPr>
            <w:r>
              <w:rPr>
                <w:lang w:val="en-US"/>
              </w:rPr>
              <w:t>0,08</w:t>
            </w:r>
          </w:p>
        </w:tc>
      </w:tr>
      <w:tr w:rsidR="001028B9" w14:paraId="3BC87D9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0A630A0"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2A456D9" w14:textId="77777777" w:rsidR="001028B9" w:rsidRDefault="001028B9" w:rsidP="00E5700B">
            <w:pPr>
              <w:jc w:val="center"/>
              <w:rPr>
                <w:sz w:val="16"/>
                <w:szCs w:val="16"/>
                <w:lang w:val="en-US"/>
              </w:rPr>
            </w:pPr>
            <w:r>
              <w:rPr>
                <w:sz w:val="16"/>
                <w:szCs w:val="16"/>
                <w:lang w:val="en-US"/>
              </w:rPr>
              <w:t>2513736621480</w:t>
            </w:r>
          </w:p>
        </w:tc>
        <w:tc>
          <w:tcPr>
            <w:tcW w:w="5979" w:type="dxa"/>
            <w:gridSpan w:val="6"/>
            <w:tcBorders>
              <w:top w:val="nil"/>
              <w:bottom w:val="single" w:sz="2" w:space="0" w:color="auto"/>
            </w:tcBorders>
          </w:tcPr>
          <w:p w14:paraId="65A48BE3" w14:textId="77777777" w:rsidR="001028B9" w:rsidRDefault="001028B9" w:rsidP="00E5700B">
            <w:pPr>
              <w:rPr>
                <w:lang w:val="en-US"/>
              </w:rPr>
            </w:pPr>
            <w:r>
              <w:rPr>
                <w:lang w:val="en-US"/>
              </w:rPr>
              <w:t xml:space="preserve">Banda izolatoare PC 15/25 S 3698 </w:t>
            </w:r>
          </w:p>
        </w:tc>
        <w:tc>
          <w:tcPr>
            <w:tcW w:w="1134" w:type="dxa"/>
            <w:gridSpan w:val="2"/>
            <w:tcBorders>
              <w:top w:val="nil"/>
              <w:bottom w:val="single" w:sz="2" w:space="0" w:color="auto"/>
            </w:tcBorders>
          </w:tcPr>
          <w:p w14:paraId="7497611F" w14:textId="77777777" w:rsidR="001028B9" w:rsidRDefault="001028B9" w:rsidP="00E5700B">
            <w:pPr>
              <w:rPr>
                <w:lang w:val="en-US"/>
              </w:rPr>
            </w:pPr>
            <w:r>
              <w:rPr>
                <w:lang w:val="en-US"/>
              </w:rPr>
              <w:t>m</w:t>
            </w:r>
          </w:p>
        </w:tc>
        <w:tc>
          <w:tcPr>
            <w:tcW w:w="1134" w:type="dxa"/>
            <w:tcBorders>
              <w:top w:val="nil"/>
              <w:bottom w:val="single" w:sz="2" w:space="0" w:color="auto"/>
            </w:tcBorders>
          </w:tcPr>
          <w:p w14:paraId="6E75E469" w14:textId="77777777" w:rsidR="001028B9" w:rsidRDefault="001028B9" w:rsidP="00E5700B">
            <w:pPr>
              <w:rPr>
                <w:lang w:val="en-US"/>
              </w:rPr>
            </w:pPr>
            <w:r>
              <w:rPr>
                <w:lang w:val="en-US"/>
              </w:rPr>
              <w:t>0,40</w:t>
            </w:r>
          </w:p>
        </w:tc>
      </w:tr>
      <w:tr w:rsidR="001028B9" w14:paraId="3740E7F0"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1587D86A" w14:textId="77777777" w:rsidR="001028B9" w:rsidRDefault="001028B9" w:rsidP="00E5700B">
            <w:pPr>
              <w:rPr>
                <w:lang w:val="en-US"/>
              </w:rPr>
            </w:pPr>
            <w:r>
              <w:rPr>
                <w:lang w:val="en-US"/>
              </w:rPr>
              <w:t>101</w:t>
            </w:r>
          </w:p>
        </w:tc>
        <w:tc>
          <w:tcPr>
            <w:tcW w:w="1400" w:type="dxa"/>
            <w:gridSpan w:val="4"/>
            <w:tcBorders>
              <w:top w:val="single" w:sz="4" w:space="0" w:color="auto"/>
              <w:bottom w:val="single" w:sz="4" w:space="0" w:color="auto"/>
            </w:tcBorders>
          </w:tcPr>
          <w:p w14:paraId="17860EF6" w14:textId="77777777" w:rsidR="001028B9" w:rsidRDefault="001028B9" w:rsidP="00E5700B">
            <w:pPr>
              <w:rPr>
                <w:lang w:val="en-US"/>
              </w:rPr>
            </w:pPr>
            <w:r>
              <w:rPr>
                <w:lang w:val="en-US"/>
              </w:rPr>
              <w:t>RpEG02B</w:t>
            </w:r>
          </w:p>
          <w:p w14:paraId="0CF8AC8A"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3AFFF450"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 xml:space="preserve">Montarea tablourilor electrice pe stelaj metalic, modulat, cu masca, pe perete sau in nisa, avind suprafata 0,31-0,90 mp </w:t>
            </w:r>
            <w:r>
              <w:rPr>
                <w:rFonts w:ascii="Times New Roman CYR" w:hAnsi="Times New Roman CYR" w:cs="Times New Roman CYR"/>
                <w:sz w:val="16"/>
                <w:szCs w:val="16"/>
                <w:lang w:val="en-US"/>
              </w:rPr>
              <w:t xml:space="preserve"> </w:t>
            </w:r>
          </w:p>
          <w:p w14:paraId="084C7429"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8110D3A"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41355D16" w14:textId="77777777" w:rsidR="001028B9" w:rsidRPr="00B400BD" w:rsidRDefault="001028B9" w:rsidP="00E5700B">
            <w:pPr>
              <w:jc w:val="center"/>
              <w:rPr>
                <w:b/>
                <w:bCs/>
                <w:lang w:val="en-US"/>
              </w:rPr>
            </w:pPr>
            <w:r w:rsidRPr="00B400BD">
              <w:rPr>
                <w:b/>
                <w:bCs/>
                <w:lang w:val="en-US"/>
              </w:rPr>
              <w:t>3,00</w:t>
            </w:r>
          </w:p>
        </w:tc>
      </w:tr>
      <w:tr w:rsidR="001028B9" w14:paraId="686B5CD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00EBEF3" w14:textId="77777777" w:rsidR="001028B9" w:rsidRDefault="001028B9" w:rsidP="00E5700B">
            <w:pPr>
              <w:rPr>
                <w:lang w:val="en-US"/>
              </w:rPr>
            </w:pPr>
          </w:p>
        </w:tc>
        <w:tc>
          <w:tcPr>
            <w:tcW w:w="1400" w:type="dxa"/>
            <w:gridSpan w:val="4"/>
            <w:tcBorders>
              <w:top w:val="nil"/>
              <w:bottom w:val="single" w:sz="2" w:space="0" w:color="auto"/>
            </w:tcBorders>
            <w:vAlign w:val="center"/>
          </w:tcPr>
          <w:p w14:paraId="60C0452B" w14:textId="77777777" w:rsidR="001028B9" w:rsidRDefault="001028B9" w:rsidP="00E5700B">
            <w:pPr>
              <w:jc w:val="center"/>
              <w:rPr>
                <w:sz w:val="16"/>
                <w:szCs w:val="16"/>
                <w:lang w:val="en-US"/>
              </w:rPr>
            </w:pPr>
            <w:r>
              <w:rPr>
                <w:sz w:val="16"/>
                <w:szCs w:val="16"/>
                <w:lang w:val="en-US"/>
              </w:rPr>
              <w:t>7137010011520</w:t>
            </w:r>
          </w:p>
        </w:tc>
        <w:tc>
          <w:tcPr>
            <w:tcW w:w="5979" w:type="dxa"/>
            <w:gridSpan w:val="6"/>
            <w:tcBorders>
              <w:top w:val="nil"/>
              <w:bottom w:val="single" w:sz="2" w:space="0" w:color="auto"/>
            </w:tcBorders>
          </w:tcPr>
          <w:p w14:paraId="4B2A7B1B" w14:textId="77777777" w:rsidR="001028B9" w:rsidRDefault="001028B9" w:rsidP="00E5700B">
            <w:pPr>
              <w:rPr>
                <w:lang w:val="en-US"/>
              </w:rPr>
            </w:pPr>
            <w:r>
              <w:rPr>
                <w:lang w:val="en-US"/>
              </w:rPr>
              <w:t>Electrician in constructii</w:t>
            </w:r>
          </w:p>
        </w:tc>
        <w:tc>
          <w:tcPr>
            <w:tcW w:w="1134" w:type="dxa"/>
            <w:gridSpan w:val="2"/>
            <w:tcBorders>
              <w:top w:val="nil"/>
              <w:bottom w:val="single" w:sz="2" w:space="0" w:color="auto"/>
            </w:tcBorders>
          </w:tcPr>
          <w:p w14:paraId="37C197A5" w14:textId="77777777" w:rsidR="001028B9" w:rsidRDefault="001028B9" w:rsidP="00E5700B">
            <w:pPr>
              <w:rPr>
                <w:lang w:val="en-US"/>
              </w:rPr>
            </w:pPr>
            <w:r>
              <w:rPr>
                <w:lang w:val="en-US"/>
              </w:rPr>
              <w:t>h-om</w:t>
            </w:r>
          </w:p>
        </w:tc>
        <w:tc>
          <w:tcPr>
            <w:tcW w:w="1134" w:type="dxa"/>
            <w:tcBorders>
              <w:top w:val="nil"/>
              <w:bottom w:val="single" w:sz="2" w:space="0" w:color="auto"/>
            </w:tcBorders>
          </w:tcPr>
          <w:p w14:paraId="18E370CE" w14:textId="77777777" w:rsidR="001028B9" w:rsidRDefault="001028B9" w:rsidP="00E5700B">
            <w:pPr>
              <w:rPr>
                <w:lang w:val="en-US"/>
              </w:rPr>
            </w:pPr>
            <w:r>
              <w:rPr>
                <w:lang w:val="en-US"/>
              </w:rPr>
              <w:t>10,71</w:t>
            </w:r>
          </w:p>
        </w:tc>
      </w:tr>
      <w:tr w:rsidR="001028B9" w14:paraId="6DBB88F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9D55AF3"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90F1AFC" w14:textId="77777777" w:rsidR="001028B9" w:rsidRDefault="001028B9" w:rsidP="00E5700B">
            <w:pPr>
              <w:jc w:val="center"/>
              <w:rPr>
                <w:sz w:val="16"/>
                <w:szCs w:val="16"/>
                <w:lang w:val="en-US"/>
              </w:rPr>
            </w:pPr>
            <w:r>
              <w:rPr>
                <w:sz w:val="16"/>
                <w:szCs w:val="16"/>
                <w:lang w:val="en-US"/>
              </w:rPr>
              <w:t>1111122200007</w:t>
            </w:r>
          </w:p>
        </w:tc>
        <w:tc>
          <w:tcPr>
            <w:tcW w:w="5979" w:type="dxa"/>
            <w:gridSpan w:val="6"/>
            <w:tcBorders>
              <w:top w:val="nil"/>
              <w:bottom w:val="single" w:sz="2" w:space="0" w:color="auto"/>
            </w:tcBorders>
          </w:tcPr>
          <w:p w14:paraId="238AEF05" w14:textId="77777777" w:rsidR="001028B9" w:rsidRDefault="001028B9" w:rsidP="00E5700B">
            <w:pPr>
              <w:rPr>
                <w:lang w:val="en-US"/>
              </w:rPr>
            </w:pPr>
            <w:r>
              <w:rPr>
                <w:lang w:val="en-US"/>
              </w:rPr>
              <w:t>Tablou electric, gata echipat</w:t>
            </w:r>
          </w:p>
        </w:tc>
        <w:tc>
          <w:tcPr>
            <w:tcW w:w="1134" w:type="dxa"/>
            <w:gridSpan w:val="2"/>
            <w:tcBorders>
              <w:top w:val="nil"/>
              <w:bottom w:val="single" w:sz="2" w:space="0" w:color="auto"/>
            </w:tcBorders>
          </w:tcPr>
          <w:p w14:paraId="24005282" w14:textId="77777777" w:rsidR="001028B9" w:rsidRDefault="001028B9" w:rsidP="00E5700B">
            <w:pPr>
              <w:rPr>
                <w:lang w:val="en-US"/>
              </w:rPr>
            </w:pPr>
            <w:r>
              <w:rPr>
                <w:lang w:val="en-US"/>
              </w:rPr>
              <w:t>buc</w:t>
            </w:r>
          </w:p>
        </w:tc>
        <w:tc>
          <w:tcPr>
            <w:tcW w:w="1134" w:type="dxa"/>
            <w:tcBorders>
              <w:top w:val="nil"/>
              <w:bottom w:val="single" w:sz="2" w:space="0" w:color="auto"/>
            </w:tcBorders>
          </w:tcPr>
          <w:p w14:paraId="3B6A07D7" w14:textId="77777777" w:rsidR="001028B9" w:rsidRDefault="001028B9" w:rsidP="00E5700B">
            <w:pPr>
              <w:rPr>
                <w:lang w:val="en-US"/>
              </w:rPr>
            </w:pPr>
            <w:r>
              <w:rPr>
                <w:lang w:val="en-US"/>
              </w:rPr>
              <w:t>3,03</w:t>
            </w:r>
          </w:p>
        </w:tc>
      </w:tr>
      <w:tr w:rsidR="001028B9" w14:paraId="5C606A0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E81441E"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01F0026" w14:textId="77777777" w:rsidR="001028B9" w:rsidRDefault="001028B9" w:rsidP="00E5700B">
            <w:pPr>
              <w:jc w:val="center"/>
              <w:rPr>
                <w:sz w:val="16"/>
                <w:szCs w:val="16"/>
                <w:lang w:val="en-US"/>
              </w:rPr>
            </w:pPr>
            <w:r>
              <w:rPr>
                <w:sz w:val="16"/>
                <w:szCs w:val="16"/>
                <w:lang w:val="en-US"/>
              </w:rPr>
              <w:t>2874115840479</w:t>
            </w:r>
          </w:p>
        </w:tc>
        <w:tc>
          <w:tcPr>
            <w:tcW w:w="5979" w:type="dxa"/>
            <w:gridSpan w:val="6"/>
            <w:tcBorders>
              <w:top w:val="nil"/>
              <w:bottom w:val="single" w:sz="2" w:space="0" w:color="auto"/>
            </w:tcBorders>
          </w:tcPr>
          <w:p w14:paraId="5055960F" w14:textId="77777777" w:rsidR="001028B9" w:rsidRDefault="001028B9" w:rsidP="00E5700B">
            <w:pPr>
              <w:rPr>
                <w:lang w:val="en-US"/>
              </w:rPr>
            </w:pPr>
            <w:r>
              <w:rPr>
                <w:lang w:val="en-US"/>
              </w:rPr>
              <w:t>Piulita M12</w:t>
            </w:r>
          </w:p>
        </w:tc>
        <w:tc>
          <w:tcPr>
            <w:tcW w:w="1134" w:type="dxa"/>
            <w:gridSpan w:val="2"/>
            <w:tcBorders>
              <w:top w:val="nil"/>
              <w:bottom w:val="single" w:sz="2" w:space="0" w:color="auto"/>
            </w:tcBorders>
          </w:tcPr>
          <w:p w14:paraId="7E6A98A2" w14:textId="77777777" w:rsidR="001028B9" w:rsidRDefault="001028B9" w:rsidP="00E5700B">
            <w:pPr>
              <w:rPr>
                <w:lang w:val="en-US"/>
              </w:rPr>
            </w:pPr>
            <w:r>
              <w:rPr>
                <w:lang w:val="en-US"/>
              </w:rPr>
              <w:t>buc</w:t>
            </w:r>
          </w:p>
        </w:tc>
        <w:tc>
          <w:tcPr>
            <w:tcW w:w="1134" w:type="dxa"/>
            <w:tcBorders>
              <w:top w:val="nil"/>
              <w:bottom w:val="single" w:sz="2" w:space="0" w:color="auto"/>
            </w:tcBorders>
          </w:tcPr>
          <w:p w14:paraId="5A6E813A" w14:textId="77777777" w:rsidR="001028B9" w:rsidRDefault="001028B9" w:rsidP="00E5700B">
            <w:pPr>
              <w:rPr>
                <w:lang w:val="en-US"/>
              </w:rPr>
            </w:pPr>
            <w:r>
              <w:rPr>
                <w:lang w:val="en-US"/>
              </w:rPr>
              <w:t>24,24</w:t>
            </w:r>
          </w:p>
        </w:tc>
      </w:tr>
      <w:tr w:rsidR="001028B9" w14:paraId="2748D28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9CFA3B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DC7BCC1" w14:textId="77777777" w:rsidR="001028B9" w:rsidRDefault="001028B9" w:rsidP="00E5700B">
            <w:pPr>
              <w:jc w:val="center"/>
              <w:rPr>
                <w:sz w:val="16"/>
                <w:szCs w:val="16"/>
                <w:lang w:val="en-US"/>
              </w:rPr>
            </w:pPr>
            <w:r>
              <w:rPr>
                <w:sz w:val="16"/>
                <w:szCs w:val="16"/>
                <w:lang w:val="en-US"/>
              </w:rPr>
              <w:t>2874115883760</w:t>
            </w:r>
          </w:p>
        </w:tc>
        <w:tc>
          <w:tcPr>
            <w:tcW w:w="5979" w:type="dxa"/>
            <w:gridSpan w:val="6"/>
            <w:tcBorders>
              <w:top w:val="nil"/>
              <w:bottom w:val="single" w:sz="2" w:space="0" w:color="auto"/>
            </w:tcBorders>
          </w:tcPr>
          <w:p w14:paraId="62A110E7" w14:textId="77777777" w:rsidR="001028B9" w:rsidRDefault="001028B9" w:rsidP="00E5700B">
            <w:pPr>
              <w:rPr>
                <w:lang w:val="en-US"/>
              </w:rPr>
            </w:pPr>
            <w:r>
              <w:rPr>
                <w:lang w:val="en-US"/>
              </w:rPr>
              <w:t>Saiba   M 12</w:t>
            </w:r>
          </w:p>
        </w:tc>
        <w:tc>
          <w:tcPr>
            <w:tcW w:w="1134" w:type="dxa"/>
            <w:gridSpan w:val="2"/>
            <w:tcBorders>
              <w:top w:val="nil"/>
              <w:bottom w:val="single" w:sz="2" w:space="0" w:color="auto"/>
            </w:tcBorders>
          </w:tcPr>
          <w:p w14:paraId="5812511F" w14:textId="77777777" w:rsidR="001028B9" w:rsidRDefault="001028B9" w:rsidP="00E5700B">
            <w:pPr>
              <w:rPr>
                <w:lang w:val="en-US"/>
              </w:rPr>
            </w:pPr>
            <w:r>
              <w:rPr>
                <w:lang w:val="en-US"/>
              </w:rPr>
              <w:t>buc</w:t>
            </w:r>
          </w:p>
        </w:tc>
        <w:tc>
          <w:tcPr>
            <w:tcW w:w="1134" w:type="dxa"/>
            <w:tcBorders>
              <w:top w:val="nil"/>
              <w:bottom w:val="single" w:sz="2" w:space="0" w:color="auto"/>
            </w:tcBorders>
          </w:tcPr>
          <w:p w14:paraId="51BEFEFB" w14:textId="77777777" w:rsidR="001028B9" w:rsidRDefault="001028B9" w:rsidP="00E5700B">
            <w:pPr>
              <w:rPr>
                <w:lang w:val="en-US"/>
              </w:rPr>
            </w:pPr>
            <w:r>
              <w:rPr>
                <w:lang w:val="en-US"/>
              </w:rPr>
              <w:t>24,24</w:t>
            </w:r>
          </w:p>
        </w:tc>
      </w:tr>
      <w:tr w:rsidR="001028B9" w14:paraId="13E3CA2A"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FC15BBC"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7E91B35" w14:textId="77777777" w:rsidR="001028B9" w:rsidRDefault="001028B9" w:rsidP="00E5700B">
            <w:pPr>
              <w:jc w:val="center"/>
              <w:rPr>
                <w:sz w:val="16"/>
                <w:szCs w:val="16"/>
                <w:lang w:val="en-US"/>
              </w:rPr>
            </w:pPr>
            <w:r>
              <w:rPr>
                <w:sz w:val="16"/>
                <w:szCs w:val="16"/>
                <w:lang w:val="en-US"/>
              </w:rPr>
              <w:t>2874115801368</w:t>
            </w:r>
          </w:p>
        </w:tc>
        <w:tc>
          <w:tcPr>
            <w:tcW w:w="5979" w:type="dxa"/>
            <w:gridSpan w:val="6"/>
            <w:tcBorders>
              <w:top w:val="nil"/>
              <w:bottom w:val="single" w:sz="2" w:space="0" w:color="auto"/>
            </w:tcBorders>
          </w:tcPr>
          <w:p w14:paraId="34C586EA" w14:textId="77777777" w:rsidR="001028B9" w:rsidRDefault="001028B9" w:rsidP="00E5700B">
            <w:pPr>
              <w:rPr>
                <w:lang w:val="en-US"/>
              </w:rPr>
            </w:pPr>
            <w:r>
              <w:rPr>
                <w:lang w:val="en-US"/>
              </w:rPr>
              <w:t>Surub M 12x120 mm</w:t>
            </w:r>
          </w:p>
        </w:tc>
        <w:tc>
          <w:tcPr>
            <w:tcW w:w="1134" w:type="dxa"/>
            <w:gridSpan w:val="2"/>
            <w:tcBorders>
              <w:top w:val="nil"/>
              <w:bottom w:val="single" w:sz="2" w:space="0" w:color="auto"/>
            </w:tcBorders>
          </w:tcPr>
          <w:p w14:paraId="18D57D80" w14:textId="77777777" w:rsidR="001028B9" w:rsidRDefault="001028B9" w:rsidP="00E5700B">
            <w:pPr>
              <w:rPr>
                <w:lang w:val="en-US"/>
              </w:rPr>
            </w:pPr>
            <w:r>
              <w:rPr>
                <w:lang w:val="en-US"/>
              </w:rPr>
              <w:t>buc</w:t>
            </w:r>
          </w:p>
        </w:tc>
        <w:tc>
          <w:tcPr>
            <w:tcW w:w="1134" w:type="dxa"/>
            <w:tcBorders>
              <w:top w:val="nil"/>
              <w:bottom w:val="single" w:sz="2" w:space="0" w:color="auto"/>
            </w:tcBorders>
          </w:tcPr>
          <w:p w14:paraId="513C5DB5" w14:textId="77777777" w:rsidR="001028B9" w:rsidRDefault="001028B9" w:rsidP="00E5700B">
            <w:pPr>
              <w:rPr>
                <w:lang w:val="en-US"/>
              </w:rPr>
            </w:pPr>
            <w:r>
              <w:rPr>
                <w:lang w:val="en-US"/>
              </w:rPr>
              <w:t>12,12</w:t>
            </w:r>
          </w:p>
        </w:tc>
      </w:tr>
      <w:tr w:rsidR="001028B9" w14:paraId="735458C3"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4CF65D5"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382552D" w14:textId="77777777" w:rsidR="001028B9" w:rsidRDefault="001028B9" w:rsidP="00E5700B">
            <w:pPr>
              <w:jc w:val="center"/>
              <w:rPr>
                <w:sz w:val="16"/>
                <w:szCs w:val="16"/>
                <w:lang w:val="en-US"/>
              </w:rPr>
            </w:pPr>
            <w:r>
              <w:rPr>
                <w:sz w:val="16"/>
                <w:szCs w:val="16"/>
                <w:lang w:val="en-US"/>
              </w:rPr>
              <w:t>2653102100830</w:t>
            </w:r>
          </w:p>
        </w:tc>
        <w:tc>
          <w:tcPr>
            <w:tcW w:w="5979" w:type="dxa"/>
            <w:gridSpan w:val="6"/>
            <w:tcBorders>
              <w:top w:val="nil"/>
              <w:bottom w:val="single" w:sz="2" w:space="0" w:color="auto"/>
            </w:tcBorders>
          </w:tcPr>
          <w:p w14:paraId="7A0A6D0C" w14:textId="77777777" w:rsidR="001028B9" w:rsidRDefault="001028B9" w:rsidP="00E5700B">
            <w:pPr>
              <w:rPr>
                <w:lang w:val="en-US"/>
              </w:rPr>
            </w:pPr>
            <w:r>
              <w:rPr>
                <w:lang w:val="en-US"/>
              </w:rPr>
              <w:t>Ipsos pentru constructii tip A</w:t>
            </w:r>
          </w:p>
        </w:tc>
        <w:tc>
          <w:tcPr>
            <w:tcW w:w="1134" w:type="dxa"/>
            <w:gridSpan w:val="2"/>
            <w:tcBorders>
              <w:top w:val="nil"/>
              <w:bottom w:val="single" w:sz="2" w:space="0" w:color="auto"/>
            </w:tcBorders>
          </w:tcPr>
          <w:p w14:paraId="7D064D0F" w14:textId="77777777" w:rsidR="001028B9" w:rsidRDefault="001028B9" w:rsidP="00E5700B">
            <w:pPr>
              <w:rPr>
                <w:lang w:val="en-US"/>
              </w:rPr>
            </w:pPr>
            <w:r>
              <w:rPr>
                <w:lang w:val="en-US"/>
              </w:rPr>
              <w:t>kg</w:t>
            </w:r>
          </w:p>
        </w:tc>
        <w:tc>
          <w:tcPr>
            <w:tcW w:w="1134" w:type="dxa"/>
            <w:tcBorders>
              <w:top w:val="nil"/>
              <w:bottom w:val="single" w:sz="2" w:space="0" w:color="auto"/>
            </w:tcBorders>
          </w:tcPr>
          <w:p w14:paraId="75C72145" w14:textId="77777777" w:rsidR="001028B9" w:rsidRDefault="001028B9" w:rsidP="00E5700B">
            <w:pPr>
              <w:rPr>
                <w:lang w:val="en-US"/>
              </w:rPr>
            </w:pPr>
            <w:r>
              <w:rPr>
                <w:lang w:val="en-US"/>
              </w:rPr>
              <w:t>2,42</w:t>
            </w:r>
          </w:p>
        </w:tc>
      </w:tr>
      <w:tr w:rsidR="001028B9" w14:paraId="5F44768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5DE250F"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6405970" w14:textId="77777777" w:rsidR="001028B9" w:rsidRDefault="001028B9" w:rsidP="00E5700B">
            <w:pPr>
              <w:jc w:val="center"/>
              <w:rPr>
                <w:sz w:val="16"/>
                <w:szCs w:val="16"/>
                <w:lang w:val="en-US"/>
              </w:rPr>
            </w:pPr>
            <w:r>
              <w:rPr>
                <w:sz w:val="16"/>
                <w:szCs w:val="16"/>
                <w:lang w:val="en-US"/>
              </w:rPr>
              <w:t>2922140006703</w:t>
            </w:r>
          </w:p>
        </w:tc>
        <w:tc>
          <w:tcPr>
            <w:tcW w:w="5979" w:type="dxa"/>
            <w:gridSpan w:val="6"/>
            <w:tcBorders>
              <w:top w:val="nil"/>
              <w:bottom w:val="single" w:sz="2" w:space="0" w:color="auto"/>
            </w:tcBorders>
          </w:tcPr>
          <w:p w14:paraId="5DB3DEE0" w14:textId="77777777" w:rsidR="001028B9" w:rsidRDefault="001028B9" w:rsidP="00E5700B">
            <w:pPr>
              <w:rPr>
                <w:lang w:val="en-US"/>
              </w:rPr>
            </w:pPr>
            <w:r>
              <w:rPr>
                <w:lang w:val="en-US"/>
              </w:rPr>
              <w:t>Macara fereastra de 0,0015 MN (0,15 tf)</w:t>
            </w:r>
          </w:p>
        </w:tc>
        <w:tc>
          <w:tcPr>
            <w:tcW w:w="1134" w:type="dxa"/>
            <w:gridSpan w:val="2"/>
            <w:tcBorders>
              <w:top w:val="nil"/>
              <w:bottom w:val="single" w:sz="2" w:space="0" w:color="auto"/>
            </w:tcBorders>
          </w:tcPr>
          <w:p w14:paraId="587A1243" w14:textId="77777777" w:rsidR="001028B9" w:rsidRDefault="001028B9" w:rsidP="00E5700B">
            <w:pPr>
              <w:rPr>
                <w:lang w:val="en-US"/>
              </w:rPr>
            </w:pPr>
            <w:r>
              <w:rPr>
                <w:lang w:val="en-US"/>
              </w:rPr>
              <w:t>h-ut</w:t>
            </w:r>
          </w:p>
        </w:tc>
        <w:tc>
          <w:tcPr>
            <w:tcW w:w="1134" w:type="dxa"/>
            <w:tcBorders>
              <w:top w:val="nil"/>
              <w:bottom w:val="single" w:sz="2" w:space="0" w:color="auto"/>
            </w:tcBorders>
          </w:tcPr>
          <w:p w14:paraId="5E1B7AD7" w14:textId="77777777" w:rsidR="001028B9" w:rsidRDefault="001028B9" w:rsidP="00E5700B">
            <w:pPr>
              <w:rPr>
                <w:lang w:val="en-US"/>
              </w:rPr>
            </w:pPr>
            <w:r>
              <w:rPr>
                <w:lang w:val="en-US"/>
              </w:rPr>
              <w:t>0,06</w:t>
            </w:r>
          </w:p>
        </w:tc>
      </w:tr>
      <w:tr w:rsidR="001028B9" w14:paraId="33826D7B"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6083EC83" w14:textId="77777777" w:rsidR="001028B9" w:rsidRDefault="001028B9" w:rsidP="00E5700B">
            <w:pPr>
              <w:rPr>
                <w:lang w:val="en-US"/>
              </w:rPr>
            </w:pPr>
            <w:r>
              <w:rPr>
                <w:lang w:val="en-US"/>
              </w:rPr>
              <w:t>102</w:t>
            </w:r>
          </w:p>
        </w:tc>
        <w:tc>
          <w:tcPr>
            <w:tcW w:w="1400" w:type="dxa"/>
            <w:gridSpan w:val="4"/>
            <w:tcBorders>
              <w:top w:val="single" w:sz="4" w:space="0" w:color="auto"/>
              <w:bottom w:val="single" w:sz="4" w:space="0" w:color="auto"/>
            </w:tcBorders>
          </w:tcPr>
          <w:p w14:paraId="401544C4" w14:textId="77777777" w:rsidR="001028B9" w:rsidRDefault="001028B9" w:rsidP="00E5700B">
            <w:pPr>
              <w:rPr>
                <w:lang w:val="en-US"/>
              </w:rPr>
            </w:pPr>
            <w:r>
              <w:rPr>
                <w:lang w:val="en-US"/>
              </w:rPr>
              <w:t>RpEG16A</w:t>
            </w:r>
          </w:p>
          <w:p w14:paraId="0AFBF19E"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7E70E8C7"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Montarea pe santier a cutiilor de tablou capsulate si fixarea lor pe panouri sau pe schelet metalic, tip cutie metalica cu 12 circuite fara monopolari - simbol 0819</w:t>
            </w:r>
            <w:r>
              <w:rPr>
                <w:rFonts w:ascii="Times New Roman CYR" w:hAnsi="Times New Roman CYR" w:cs="Times New Roman CYR"/>
                <w:sz w:val="16"/>
                <w:szCs w:val="16"/>
                <w:lang w:val="en-US"/>
              </w:rPr>
              <w:t xml:space="preserve"> </w:t>
            </w:r>
          </w:p>
          <w:p w14:paraId="4C9F04D7"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B899130"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37939330" w14:textId="77777777" w:rsidR="001028B9" w:rsidRPr="00B400BD" w:rsidRDefault="001028B9" w:rsidP="00E5700B">
            <w:pPr>
              <w:jc w:val="center"/>
              <w:rPr>
                <w:b/>
                <w:bCs/>
                <w:lang w:val="en-US"/>
              </w:rPr>
            </w:pPr>
            <w:r w:rsidRPr="00B400BD">
              <w:rPr>
                <w:b/>
                <w:bCs/>
                <w:lang w:val="en-US"/>
              </w:rPr>
              <w:t>3,00</w:t>
            </w:r>
          </w:p>
        </w:tc>
      </w:tr>
      <w:tr w:rsidR="001028B9" w14:paraId="5E1FB72A"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DAEE7BE" w14:textId="77777777" w:rsidR="001028B9" w:rsidRDefault="001028B9" w:rsidP="00E5700B">
            <w:pPr>
              <w:rPr>
                <w:lang w:val="en-US"/>
              </w:rPr>
            </w:pPr>
          </w:p>
        </w:tc>
        <w:tc>
          <w:tcPr>
            <w:tcW w:w="1400" w:type="dxa"/>
            <w:gridSpan w:val="4"/>
            <w:tcBorders>
              <w:top w:val="nil"/>
              <w:bottom w:val="single" w:sz="2" w:space="0" w:color="auto"/>
            </w:tcBorders>
            <w:vAlign w:val="center"/>
          </w:tcPr>
          <w:p w14:paraId="29FD389F" w14:textId="77777777" w:rsidR="001028B9" w:rsidRDefault="001028B9" w:rsidP="00E5700B">
            <w:pPr>
              <w:jc w:val="center"/>
              <w:rPr>
                <w:sz w:val="16"/>
                <w:szCs w:val="16"/>
                <w:lang w:val="en-US"/>
              </w:rPr>
            </w:pPr>
            <w:r>
              <w:rPr>
                <w:sz w:val="16"/>
                <w:szCs w:val="16"/>
                <w:lang w:val="en-US"/>
              </w:rPr>
              <w:t>7137010011520</w:t>
            </w:r>
          </w:p>
        </w:tc>
        <w:tc>
          <w:tcPr>
            <w:tcW w:w="5979" w:type="dxa"/>
            <w:gridSpan w:val="6"/>
            <w:tcBorders>
              <w:top w:val="nil"/>
              <w:bottom w:val="single" w:sz="2" w:space="0" w:color="auto"/>
            </w:tcBorders>
          </w:tcPr>
          <w:p w14:paraId="7271E202" w14:textId="77777777" w:rsidR="001028B9" w:rsidRDefault="001028B9" w:rsidP="00E5700B">
            <w:pPr>
              <w:rPr>
                <w:lang w:val="en-US"/>
              </w:rPr>
            </w:pPr>
            <w:r>
              <w:rPr>
                <w:lang w:val="en-US"/>
              </w:rPr>
              <w:t>Electrician in constructii</w:t>
            </w:r>
          </w:p>
        </w:tc>
        <w:tc>
          <w:tcPr>
            <w:tcW w:w="1134" w:type="dxa"/>
            <w:gridSpan w:val="2"/>
            <w:tcBorders>
              <w:top w:val="nil"/>
              <w:bottom w:val="single" w:sz="2" w:space="0" w:color="auto"/>
            </w:tcBorders>
          </w:tcPr>
          <w:p w14:paraId="15F8540D" w14:textId="77777777" w:rsidR="001028B9" w:rsidRDefault="001028B9" w:rsidP="00E5700B">
            <w:pPr>
              <w:rPr>
                <w:lang w:val="en-US"/>
              </w:rPr>
            </w:pPr>
            <w:r>
              <w:rPr>
                <w:lang w:val="en-US"/>
              </w:rPr>
              <w:t>h-om</w:t>
            </w:r>
          </w:p>
        </w:tc>
        <w:tc>
          <w:tcPr>
            <w:tcW w:w="1134" w:type="dxa"/>
            <w:tcBorders>
              <w:top w:val="nil"/>
              <w:bottom w:val="single" w:sz="2" w:space="0" w:color="auto"/>
            </w:tcBorders>
          </w:tcPr>
          <w:p w14:paraId="72BD2ACC" w14:textId="77777777" w:rsidR="001028B9" w:rsidRDefault="001028B9" w:rsidP="00E5700B">
            <w:pPr>
              <w:rPr>
                <w:lang w:val="en-US"/>
              </w:rPr>
            </w:pPr>
            <w:r>
              <w:rPr>
                <w:lang w:val="en-US"/>
              </w:rPr>
              <w:t>5,88</w:t>
            </w:r>
          </w:p>
        </w:tc>
      </w:tr>
      <w:tr w:rsidR="001028B9" w14:paraId="7EE8C46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1C2A50C"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3426838" w14:textId="77777777" w:rsidR="001028B9" w:rsidRDefault="001028B9" w:rsidP="00E5700B">
            <w:pPr>
              <w:jc w:val="center"/>
              <w:rPr>
                <w:sz w:val="16"/>
                <w:szCs w:val="16"/>
                <w:lang w:val="en-US"/>
              </w:rPr>
            </w:pPr>
            <w:r>
              <w:rPr>
                <w:sz w:val="16"/>
                <w:szCs w:val="16"/>
                <w:lang w:val="en-US"/>
              </w:rPr>
              <w:t>3162137312436</w:t>
            </w:r>
          </w:p>
        </w:tc>
        <w:tc>
          <w:tcPr>
            <w:tcW w:w="5979" w:type="dxa"/>
            <w:gridSpan w:val="6"/>
            <w:tcBorders>
              <w:top w:val="nil"/>
              <w:bottom w:val="single" w:sz="2" w:space="0" w:color="auto"/>
            </w:tcBorders>
          </w:tcPr>
          <w:p w14:paraId="45A5024A" w14:textId="77777777" w:rsidR="001028B9" w:rsidRDefault="001028B9" w:rsidP="00E5700B">
            <w:pPr>
              <w:rPr>
                <w:lang w:val="en-US"/>
              </w:rPr>
            </w:pPr>
            <w:r>
              <w:rPr>
                <w:lang w:val="en-US"/>
              </w:rPr>
              <w:t>Cutie de tablou gata echipata</w:t>
            </w:r>
          </w:p>
        </w:tc>
        <w:tc>
          <w:tcPr>
            <w:tcW w:w="1134" w:type="dxa"/>
            <w:gridSpan w:val="2"/>
            <w:tcBorders>
              <w:top w:val="nil"/>
              <w:bottom w:val="single" w:sz="2" w:space="0" w:color="auto"/>
            </w:tcBorders>
          </w:tcPr>
          <w:p w14:paraId="6655A879" w14:textId="77777777" w:rsidR="001028B9" w:rsidRDefault="001028B9" w:rsidP="00E5700B">
            <w:pPr>
              <w:rPr>
                <w:lang w:val="en-US"/>
              </w:rPr>
            </w:pPr>
            <w:r>
              <w:rPr>
                <w:lang w:val="en-US"/>
              </w:rPr>
              <w:t>buc</w:t>
            </w:r>
          </w:p>
        </w:tc>
        <w:tc>
          <w:tcPr>
            <w:tcW w:w="1134" w:type="dxa"/>
            <w:tcBorders>
              <w:top w:val="nil"/>
              <w:bottom w:val="single" w:sz="2" w:space="0" w:color="auto"/>
            </w:tcBorders>
          </w:tcPr>
          <w:p w14:paraId="7F2D10C1" w14:textId="77777777" w:rsidR="001028B9" w:rsidRDefault="001028B9" w:rsidP="00E5700B">
            <w:pPr>
              <w:rPr>
                <w:lang w:val="en-US"/>
              </w:rPr>
            </w:pPr>
            <w:r>
              <w:rPr>
                <w:lang w:val="en-US"/>
              </w:rPr>
              <w:t>3,03</w:t>
            </w:r>
          </w:p>
        </w:tc>
      </w:tr>
      <w:tr w:rsidR="001028B9" w14:paraId="75183ACF"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42C3B335" w14:textId="77777777" w:rsidR="001028B9" w:rsidRDefault="001028B9" w:rsidP="00E5700B">
            <w:pPr>
              <w:rPr>
                <w:lang w:val="en-US"/>
              </w:rPr>
            </w:pPr>
            <w:r>
              <w:rPr>
                <w:lang w:val="en-US"/>
              </w:rPr>
              <w:t>103</w:t>
            </w:r>
          </w:p>
        </w:tc>
        <w:tc>
          <w:tcPr>
            <w:tcW w:w="1400" w:type="dxa"/>
            <w:gridSpan w:val="4"/>
            <w:tcBorders>
              <w:top w:val="single" w:sz="4" w:space="0" w:color="auto"/>
              <w:bottom w:val="single" w:sz="4" w:space="0" w:color="auto"/>
            </w:tcBorders>
          </w:tcPr>
          <w:p w14:paraId="68BEC19B" w14:textId="77777777" w:rsidR="001028B9" w:rsidRDefault="001028B9" w:rsidP="00E5700B">
            <w:pPr>
              <w:rPr>
                <w:lang w:val="en-US"/>
              </w:rPr>
            </w:pPr>
            <w:r>
              <w:rPr>
                <w:lang w:val="en-US"/>
              </w:rPr>
              <w:t>RpEF01B</w:t>
            </w:r>
          </w:p>
          <w:p w14:paraId="791650D7"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682839C5"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 xml:space="preserve">Montarea corpurilor de iluminat,  de plafon sau de perete, complet echipate  </w:t>
            </w:r>
            <w:r>
              <w:rPr>
                <w:rFonts w:ascii="Times New Roman CYR" w:hAnsi="Times New Roman CYR" w:cs="Times New Roman CYR"/>
                <w:sz w:val="16"/>
                <w:szCs w:val="16"/>
                <w:lang w:val="en-US"/>
              </w:rPr>
              <w:t xml:space="preserve"> </w:t>
            </w:r>
          </w:p>
          <w:p w14:paraId="6A3D2988"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76F46FC"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1302FFB3" w14:textId="77777777" w:rsidR="001028B9" w:rsidRPr="00B400BD" w:rsidRDefault="001028B9" w:rsidP="00E5700B">
            <w:pPr>
              <w:jc w:val="center"/>
              <w:rPr>
                <w:b/>
                <w:bCs/>
                <w:lang w:val="en-US"/>
              </w:rPr>
            </w:pPr>
            <w:r w:rsidRPr="00B400BD">
              <w:rPr>
                <w:b/>
                <w:bCs/>
                <w:lang w:val="en-US"/>
              </w:rPr>
              <w:t>11,00</w:t>
            </w:r>
          </w:p>
        </w:tc>
      </w:tr>
      <w:tr w:rsidR="001028B9" w14:paraId="2F4720E5"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D950DA9" w14:textId="77777777" w:rsidR="001028B9" w:rsidRDefault="001028B9" w:rsidP="00E5700B">
            <w:pPr>
              <w:rPr>
                <w:lang w:val="en-US"/>
              </w:rPr>
            </w:pPr>
          </w:p>
        </w:tc>
        <w:tc>
          <w:tcPr>
            <w:tcW w:w="1400" w:type="dxa"/>
            <w:gridSpan w:val="4"/>
            <w:tcBorders>
              <w:top w:val="nil"/>
              <w:bottom w:val="single" w:sz="2" w:space="0" w:color="auto"/>
            </w:tcBorders>
            <w:vAlign w:val="center"/>
          </w:tcPr>
          <w:p w14:paraId="1A39ECFB" w14:textId="77777777" w:rsidR="001028B9" w:rsidRDefault="001028B9" w:rsidP="00E5700B">
            <w:pPr>
              <w:jc w:val="center"/>
              <w:rPr>
                <w:sz w:val="16"/>
                <w:szCs w:val="16"/>
                <w:lang w:val="en-US"/>
              </w:rPr>
            </w:pPr>
            <w:r>
              <w:rPr>
                <w:sz w:val="16"/>
                <w:szCs w:val="16"/>
                <w:lang w:val="en-US"/>
              </w:rPr>
              <w:t>7137010011520</w:t>
            </w:r>
          </w:p>
        </w:tc>
        <w:tc>
          <w:tcPr>
            <w:tcW w:w="5979" w:type="dxa"/>
            <w:gridSpan w:val="6"/>
            <w:tcBorders>
              <w:top w:val="nil"/>
              <w:bottom w:val="single" w:sz="2" w:space="0" w:color="auto"/>
            </w:tcBorders>
          </w:tcPr>
          <w:p w14:paraId="3B4511D4" w14:textId="77777777" w:rsidR="001028B9" w:rsidRDefault="001028B9" w:rsidP="00E5700B">
            <w:pPr>
              <w:rPr>
                <w:lang w:val="en-US"/>
              </w:rPr>
            </w:pPr>
            <w:r>
              <w:rPr>
                <w:lang w:val="en-US"/>
              </w:rPr>
              <w:t>Electrician in constructii</w:t>
            </w:r>
          </w:p>
        </w:tc>
        <w:tc>
          <w:tcPr>
            <w:tcW w:w="1134" w:type="dxa"/>
            <w:gridSpan w:val="2"/>
            <w:tcBorders>
              <w:top w:val="nil"/>
              <w:bottom w:val="single" w:sz="2" w:space="0" w:color="auto"/>
            </w:tcBorders>
          </w:tcPr>
          <w:p w14:paraId="63C9D824" w14:textId="77777777" w:rsidR="001028B9" w:rsidRDefault="001028B9" w:rsidP="00E5700B">
            <w:pPr>
              <w:rPr>
                <w:lang w:val="en-US"/>
              </w:rPr>
            </w:pPr>
            <w:r>
              <w:rPr>
                <w:lang w:val="en-US"/>
              </w:rPr>
              <w:t>h-om</w:t>
            </w:r>
          </w:p>
        </w:tc>
        <w:tc>
          <w:tcPr>
            <w:tcW w:w="1134" w:type="dxa"/>
            <w:tcBorders>
              <w:top w:val="nil"/>
              <w:bottom w:val="single" w:sz="2" w:space="0" w:color="auto"/>
            </w:tcBorders>
          </w:tcPr>
          <w:p w14:paraId="5175CD05" w14:textId="77777777" w:rsidR="001028B9" w:rsidRDefault="001028B9" w:rsidP="00E5700B">
            <w:pPr>
              <w:rPr>
                <w:lang w:val="en-US"/>
              </w:rPr>
            </w:pPr>
            <w:r>
              <w:rPr>
                <w:lang w:val="en-US"/>
              </w:rPr>
              <w:t>3,08</w:t>
            </w:r>
          </w:p>
        </w:tc>
      </w:tr>
      <w:tr w:rsidR="001028B9" w14:paraId="739DD7D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6C5B02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902D201" w14:textId="77777777" w:rsidR="001028B9" w:rsidRDefault="001028B9" w:rsidP="00E5700B">
            <w:pPr>
              <w:jc w:val="center"/>
              <w:rPr>
                <w:sz w:val="16"/>
                <w:szCs w:val="16"/>
                <w:lang w:val="en-US"/>
              </w:rPr>
            </w:pPr>
            <w:r>
              <w:rPr>
                <w:sz w:val="16"/>
                <w:szCs w:val="16"/>
                <w:lang w:val="en-US"/>
              </w:rPr>
              <w:t>2875274400501</w:t>
            </w:r>
          </w:p>
        </w:tc>
        <w:tc>
          <w:tcPr>
            <w:tcW w:w="5979" w:type="dxa"/>
            <w:gridSpan w:val="6"/>
            <w:tcBorders>
              <w:top w:val="nil"/>
              <w:bottom w:val="single" w:sz="2" w:space="0" w:color="auto"/>
            </w:tcBorders>
          </w:tcPr>
          <w:p w14:paraId="7C3F5F67" w14:textId="77777777" w:rsidR="001028B9" w:rsidRDefault="001028B9" w:rsidP="00E5700B">
            <w:pPr>
              <w:rPr>
                <w:lang w:val="en-US"/>
              </w:rPr>
            </w:pPr>
            <w:r>
              <w:rPr>
                <w:lang w:val="en-US"/>
              </w:rPr>
              <w:t>Corp de iluminat de uz general, cu toate piesele si elem. componente</w:t>
            </w:r>
          </w:p>
        </w:tc>
        <w:tc>
          <w:tcPr>
            <w:tcW w:w="1134" w:type="dxa"/>
            <w:gridSpan w:val="2"/>
            <w:tcBorders>
              <w:top w:val="nil"/>
              <w:bottom w:val="single" w:sz="2" w:space="0" w:color="auto"/>
            </w:tcBorders>
          </w:tcPr>
          <w:p w14:paraId="263BF9F7" w14:textId="77777777" w:rsidR="001028B9" w:rsidRDefault="001028B9" w:rsidP="00E5700B">
            <w:pPr>
              <w:rPr>
                <w:lang w:val="en-US"/>
              </w:rPr>
            </w:pPr>
            <w:r>
              <w:rPr>
                <w:lang w:val="en-US"/>
              </w:rPr>
              <w:t>buc</w:t>
            </w:r>
          </w:p>
        </w:tc>
        <w:tc>
          <w:tcPr>
            <w:tcW w:w="1134" w:type="dxa"/>
            <w:tcBorders>
              <w:top w:val="nil"/>
              <w:bottom w:val="single" w:sz="2" w:space="0" w:color="auto"/>
            </w:tcBorders>
          </w:tcPr>
          <w:p w14:paraId="65F142D5" w14:textId="77777777" w:rsidR="001028B9" w:rsidRDefault="001028B9" w:rsidP="00E5700B">
            <w:pPr>
              <w:rPr>
                <w:lang w:val="en-US"/>
              </w:rPr>
            </w:pPr>
            <w:r>
              <w:rPr>
                <w:lang w:val="en-US"/>
              </w:rPr>
              <w:t>11,44</w:t>
            </w:r>
          </w:p>
        </w:tc>
      </w:tr>
      <w:tr w:rsidR="001028B9" w14:paraId="4DFBFEE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96F4E7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E221DF3" w14:textId="77777777" w:rsidR="001028B9" w:rsidRDefault="001028B9" w:rsidP="00E5700B">
            <w:pPr>
              <w:jc w:val="center"/>
              <w:rPr>
                <w:sz w:val="16"/>
                <w:szCs w:val="16"/>
                <w:lang w:val="en-US"/>
              </w:rPr>
            </w:pPr>
            <w:r>
              <w:rPr>
                <w:sz w:val="16"/>
                <w:szCs w:val="16"/>
                <w:lang w:val="en-US"/>
              </w:rPr>
              <w:t>3162165107229</w:t>
            </w:r>
          </w:p>
        </w:tc>
        <w:tc>
          <w:tcPr>
            <w:tcW w:w="5979" w:type="dxa"/>
            <w:gridSpan w:val="6"/>
            <w:tcBorders>
              <w:top w:val="nil"/>
              <w:bottom w:val="single" w:sz="2" w:space="0" w:color="auto"/>
            </w:tcBorders>
          </w:tcPr>
          <w:p w14:paraId="4DE3AA46" w14:textId="77777777" w:rsidR="001028B9" w:rsidRDefault="001028B9" w:rsidP="00E5700B">
            <w:pPr>
              <w:rPr>
                <w:lang w:val="en-US"/>
              </w:rPr>
            </w:pPr>
            <w:r>
              <w:rPr>
                <w:lang w:val="en-US"/>
              </w:rPr>
              <w:t>Baldachin metalic de mascare legatura</w:t>
            </w:r>
          </w:p>
        </w:tc>
        <w:tc>
          <w:tcPr>
            <w:tcW w:w="1134" w:type="dxa"/>
            <w:gridSpan w:val="2"/>
            <w:tcBorders>
              <w:top w:val="nil"/>
              <w:bottom w:val="single" w:sz="2" w:space="0" w:color="auto"/>
            </w:tcBorders>
          </w:tcPr>
          <w:p w14:paraId="320825B5" w14:textId="77777777" w:rsidR="001028B9" w:rsidRDefault="001028B9" w:rsidP="00E5700B">
            <w:pPr>
              <w:rPr>
                <w:lang w:val="en-US"/>
              </w:rPr>
            </w:pPr>
            <w:r>
              <w:rPr>
                <w:lang w:val="en-US"/>
              </w:rPr>
              <w:t>buc</w:t>
            </w:r>
          </w:p>
        </w:tc>
        <w:tc>
          <w:tcPr>
            <w:tcW w:w="1134" w:type="dxa"/>
            <w:tcBorders>
              <w:top w:val="nil"/>
              <w:bottom w:val="single" w:sz="2" w:space="0" w:color="auto"/>
            </w:tcBorders>
          </w:tcPr>
          <w:p w14:paraId="7D9B6844" w14:textId="77777777" w:rsidR="001028B9" w:rsidRDefault="001028B9" w:rsidP="00E5700B">
            <w:pPr>
              <w:rPr>
                <w:lang w:val="en-US"/>
              </w:rPr>
            </w:pPr>
            <w:r>
              <w:rPr>
                <w:lang w:val="en-US"/>
              </w:rPr>
              <w:t>11,44</w:t>
            </w:r>
          </w:p>
        </w:tc>
      </w:tr>
      <w:tr w:rsidR="001028B9" w14:paraId="73152629"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76EA3AE"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A8A3A27" w14:textId="77777777" w:rsidR="001028B9" w:rsidRDefault="001028B9" w:rsidP="00E5700B">
            <w:pPr>
              <w:jc w:val="center"/>
              <w:rPr>
                <w:sz w:val="16"/>
                <w:szCs w:val="16"/>
                <w:lang w:val="en-US"/>
              </w:rPr>
            </w:pPr>
            <w:r>
              <w:rPr>
                <w:sz w:val="16"/>
                <w:szCs w:val="16"/>
                <w:lang w:val="en-US"/>
              </w:rPr>
              <w:t>2875272700047</w:t>
            </w:r>
          </w:p>
        </w:tc>
        <w:tc>
          <w:tcPr>
            <w:tcW w:w="5979" w:type="dxa"/>
            <w:gridSpan w:val="6"/>
            <w:tcBorders>
              <w:top w:val="nil"/>
              <w:bottom w:val="single" w:sz="2" w:space="0" w:color="auto"/>
            </w:tcBorders>
          </w:tcPr>
          <w:p w14:paraId="33E5D23F" w14:textId="77777777" w:rsidR="001028B9" w:rsidRDefault="001028B9" w:rsidP="00E5700B">
            <w:pPr>
              <w:rPr>
                <w:lang w:val="en-US"/>
              </w:rPr>
            </w:pPr>
            <w:r>
              <w:rPr>
                <w:lang w:val="en-US"/>
              </w:rPr>
              <w:t>Cirlig de plafon pentru corp iluminat</w:t>
            </w:r>
          </w:p>
        </w:tc>
        <w:tc>
          <w:tcPr>
            <w:tcW w:w="1134" w:type="dxa"/>
            <w:gridSpan w:val="2"/>
            <w:tcBorders>
              <w:top w:val="nil"/>
              <w:bottom w:val="single" w:sz="2" w:space="0" w:color="auto"/>
            </w:tcBorders>
          </w:tcPr>
          <w:p w14:paraId="12BF79D4" w14:textId="77777777" w:rsidR="001028B9" w:rsidRDefault="001028B9" w:rsidP="00E5700B">
            <w:pPr>
              <w:rPr>
                <w:lang w:val="en-US"/>
              </w:rPr>
            </w:pPr>
            <w:r>
              <w:rPr>
                <w:lang w:val="en-US"/>
              </w:rPr>
              <w:t>buc</w:t>
            </w:r>
          </w:p>
        </w:tc>
        <w:tc>
          <w:tcPr>
            <w:tcW w:w="1134" w:type="dxa"/>
            <w:tcBorders>
              <w:top w:val="nil"/>
              <w:bottom w:val="single" w:sz="2" w:space="0" w:color="auto"/>
            </w:tcBorders>
          </w:tcPr>
          <w:p w14:paraId="56B183AB" w14:textId="77777777" w:rsidR="001028B9" w:rsidRDefault="001028B9" w:rsidP="00E5700B">
            <w:pPr>
              <w:rPr>
                <w:lang w:val="en-US"/>
              </w:rPr>
            </w:pPr>
            <w:r>
              <w:rPr>
                <w:lang w:val="en-US"/>
              </w:rPr>
              <w:t>11,44</w:t>
            </w:r>
          </w:p>
        </w:tc>
      </w:tr>
      <w:tr w:rsidR="001028B9" w14:paraId="2DE6C814"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0D65FA71" w14:textId="77777777" w:rsidR="001028B9" w:rsidRDefault="001028B9" w:rsidP="00E5700B">
            <w:pPr>
              <w:rPr>
                <w:lang w:val="en-US"/>
              </w:rPr>
            </w:pPr>
            <w:r>
              <w:rPr>
                <w:lang w:val="en-US"/>
              </w:rPr>
              <w:t>104</w:t>
            </w:r>
          </w:p>
        </w:tc>
        <w:tc>
          <w:tcPr>
            <w:tcW w:w="1400" w:type="dxa"/>
            <w:gridSpan w:val="4"/>
            <w:tcBorders>
              <w:top w:val="single" w:sz="4" w:space="0" w:color="auto"/>
              <w:bottom w:val="single" w:sz="4" w:space="0" w:color="auto"/>
            </w:tcBorders>
          </w:tcPr>
          <w:p w14:paraId="1C458B28" w14:textId="77777777" w:rsidR="001028B9" w:rsidRDefault="001028B9" w:rsidP="00E5700B">
            <w:pPr>
              <w:rPr>
                <w:lang w:val="en-US"/>
              </w:rPr>
            </w:pPr>
            <w:r>
              <w:rPr>
                <w:lang w:val="en-US"/>
              </w:rPr>
              <w:t>RpEE14A</w:t>
            </w:r>
          </w:p>
          <w:p w14:paraId="32F849A9"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7A2EA0D9"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Montarea intrerupatoarelor unipolare - intrerupator simplu tip 1- simbol 0158</w:t>
            </w:r>
            <w:r>
              <w:rPr>
                <w:rFonts w:ascii="Times New Roman CYR" w:hAnsi="Times New Roman CYR" w:cs="Times New Roman CYR"/>
                <w:sz w:val="16"/>
                <w:szCs w:val="16"/>
                <w:lang w:val="en-US"/>
              </w:rPr>
              <w:t xml:space="preserve"> </w:t>
            </w:r>
          </w:p>
          <w:p w14:paraId="69DD9778"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508D359"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6EA0E7BA" w14:textId="77777777" w:rsidR="001028B9" w:rsidRPr="00B400BD" w:rsidRDefault="001028B9" w:rsidP="00E5700B">
            <w:pPr>
              <w:jc w:val="center"/>
              <w:rPr>
                <w:b/>
                <w:bCs/>
                <w:lang w:val="en-US"/>
              </w:rPr>
            </w:pPr>
            <w:r w:rsidRPr="00B400BD">
              <w:rPr>
                <w:b/>
                <w:bCs/>
                <w:lang w:val="en-US"/>
              </w:rPr>
              <w:t>7,00</w:t>
            </w:r>
          </w:p>
        </w:tc>
      </w:tr>
      <w:tr w:rsidR="001028B9" w14:paraId="4676F2E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9966456" w14:textId="77777777" w:rsidR="001028B9" w:rsidRDefault="001028B9" w:rsidP="00E5700B">
            <w:pPr>
              <w:rPr>
                <w:lang w:val="en-US"/>
              </w:rPr>
            </w:pPr>
          </w:p>
        </w:tc>
        <w:tc>
          <w:tcPr>
            <w:tcW w:w="1400" w:type="dxa"/>
            <w:gridSpan w:val="4"/>
            <w:tcBorders>
              <w:top w:val="nil"/>
              <w:bottom w:val="single" w:sz="2" w:space="0" w:color="auto"/>
            </w:tcBorders>
            <w:vAlign w:val="center"/>
          </w:tcPr>
          <w:p w14:paraId="6993EC24" w14:textId="77777777" w:rsidR="001028B9" w:rsidRDefault="001028B9" w:rsidP="00E5700B">
            <w:pPr>
              <w:jc w:val="center"/>
              <w:rPr>
                <w:sz w:val="16"/>
                <w:szCs w:val="16"/>
                <w:lang w:val="en-US"/>
              </w:rPr>
            </w:pPr>
            <w:r>
              <w:rPr>
                <w:sz w:val="16"/>
                <w:szCs w:val="16"/>
                <w:lang w:val="en-US"/>
              </w:rPr>
              <w:t>7137010011520</w:t>
            </w:r>
          </w:p>
        </w:tc>
        <w:tc>
          <w:tcPr>
            <w:tcW w:w="5979" w:type="dxa"/>
            <w:gridSpan w:val="6"/>
            <w:tcBorders>
              <w:top w:val="nil"/>
              <w:bottom w:val="single" w:sz="2" w:space="0" w:color="auto"/>
            </w:tcBorders>
          </w:tcPr>
          <w:p w14:paraId="6AD7040E" w14:textId="77777777" w:rsidR="001028B9" w:rsidRDefault="001028B9" w:rsidP="00E5700B">
            <w:pPr>
              <w:rPr>
                <w:lang w:val="en-US"/>
              </w:rPr>
            </w:pPr>
            <w:r>
              <w:rPr>
                <w:lang w:val="en-US"/>
              </w:rPr>
              <w:t>Electrician in constructii</w:t>
            </w:r>
          </w:p>
        </w:tc>
        <w:tc>
          <w:tcPr>
            <w:tcW w:w="1134" w:type="dxa"/>
            <w:gridSpan w:val="2"/>
            <w:tcBorders>
              <w:top w:val="nil"/>
              <w:bottom w:val="single" w:sz="2" w:space="0" w:color="auto"/>
            </w:tcBorders>
          </w:tcPr>
          <w:p w14:paraId="55C38B44" w14:textId="77777777" w:rsidR="001028B9" w:rsidRDefault="001028B9" w:rsidP="00E5700B">
            <w:pPr>
              <w:rPr>
                <w:lang w:val="en-US"/>
              </w:rPr>
            </w:pPr>
            <w:r>
              <w:rPr>
                <w:lang w:val="en-US"/>
              </w:rPr>
              <w:t>h-om</w:t>
            </w:r>
          </w:p>
        </w:tc>
        <w:tc>
          <w:tcPr>
            <w:tcW w:w="1134" w:type="dxa"/>
            <w:tcBorders>
              <w:top w:val="nil"/>
              <w:bottom w:val="single" w:sz="2" w:space="0" w:color="auto"/>
            </w:tcBorders>
          </w:tcPr>
          <w:p w14:paraId="49C2850C" w14:textId="77777777" w:rsidR="001028B9" w:rsidRDefault="001028B9" w:rsidP="00E5700B">
            <w:pPr>
              <w:rPr>
                <w:lang w:val="en-US"/>
              </w:rPr>
            </w:pPr>
            <w:r>
              <w:rPr>
                <w:lang w:val="en-US"/>
              </w:rPr>
              <w:t>2,10</w:t>
            </w:r>
          </w:p>
        </w:tc>
      </w:tr>
      <w:tr w:rsidR="001028B9" w14:paraId="602AD36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C525892"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E1CB726" w14:textId="77777777" w:rsidR="001028B9" w:rsidRDefault="001028B9" w:rsidP="00E5700B">
            <w:pPr>
              <w:jc w:val="center"/>
              <w:rPr>
                <w:sz w:val="16"/>
                <w:szCs w:val="16"/>
                <w:lang w:val="en-US"/>
              </w:rPr>
            </w:pPr>
            <w:r>
              <w:rPr>
                <w:sz w:val="16"/>
                <w:szCs w:val="16"/>
                <w:lang w:val="en-US"/>
              </w:rPr>
              <w:t>1111000100020</w:t>
            </w:r>
          </w:p>
        </w:tc>
        <w:tc>
          <w:tcPr>
            <w:tcW w:w="5979" w:type="dxa"/>
            <w:gridSpan w:val="6"/>
            <w:tcBorders>
              <w:top w:val="nil"/>
              <w:bottom w:val="single" w:sz="2" w:space="0" w:color="auto"/>
            </w:tcBorders>
          </w:tcPr>
          <w:p w14:paraId="0EAB0C0B" w14:textId="77777777" w:rsidR="001028B9" w:rsidRDefault="001028B9" w:rsidP="00E5700B">
            <w:pPr>
              <w:rPr>
                <w:lang w:val="en-US"/>
              </w:rPr>
            </w:pPr>
            <w:r>
              <w:rPr>
                <w:lang w:val="en-US"/>
              </w:rPr>
              <w:t>Intrerupator</w:t>
            </w:r>
          </w:p>
        </w:tc>
        <w:tc>
          <w:tcPr>
            <w:tcW w:w="1134" w:type="dxa"/>
            <w:gridSpan w:val="2"/>
            <w:tcBorders>
              <w:top w:val="nil"/>
              <w:bottom w:val="single" w:sz="2" w:space="0" w:color="auto"/>
            </w:tcBorders>
          </w:tcPr>
          <w:p w14:paraId="52F9B04D" w14:textId="77777777" w:rsidR="001028B9" w:rsidRDefault="001028B9" w:rsidP="00E5700B">
            <w:pPr>
              <w:rPr>
                <w:lang w:val="en-US"/>
              </w:rPr>
            </w:pPr>
            <w:r>
              <w:rPr>
                <w:lang w:val="en-US"/>
              </w:rPr>
              <w:t>buc</w:t>
            </w:r>
          </w:p>
        </w:tc>
        <w:tc>
          <w:tcPr>
            <w:tcW w:w="1134" w:type="dxa"/>
            <w:tcBorders>
              <w:top w:val="nil"/>
              <w:bottom w:val="single" w:sz="2" w:space="0" w:color="auto"/>
            </w:tcBorders>
          </w:tcPr>
          <w:p w14:paraId="4FED5D8D" w14:textId="77777777" w:rsidR="001028B9" w:rsidRDefault="001028B9" w:rsidP="00E5700B">
            <w:pPr>
              <w:rPr>
                <w:lang w:val="en-US"/>
              </w:rPr>
            </w:pPr>
            <w:r>
              <w:rPr>
                <w:lang w:val="en-US"/>
              </w:rPr>
              <w:t>7,00</w:t>
            </w:r>
          </w:p>
        </w:tc>
      </w:tr>
      <w:tr w:rsidR="001028B9" w14:paraId="7B3B0D7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5FDB0F8"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07B1906" w14:textId="77777777" w:rsidR="001028B9" w:rsidRDefault="001028B9" w:rsidP="00E5700B">
            <w:pPr>
              <w:jc w:val="center"/>
              <w:rPr>
                <w:sz w:val="16"/>
                <w:szCs w:val="16"/>
                <w:lang w:val="en-US"/>
              </w:rPr>
            </w:pPr>
            <w:r>
              <w:rPr>
                <w:sz w:val="16"/>
                <w:szCs w:val="16"/>
                <w:lang w:val="en-US"/>
              </w:rPr>
              <w:t>2811236311002</w:t>
            </w:r>
          </w:p>
        </w:tc>
        <w:tc>
          <w:tcPr>
            <w:tcW w:w="5979" w:type="dxa"/>
            <w:gridSpan w:val="6"/>
            <w:tcBorders>
              <w:top w:val="nil"/>
              <w:bottom w:val="single" w:sz="2" w:space="0" w:color="auto"/>
            </w:tcBorders>
          </w:tcPr>
          <w:p w14:paraId="1D7BC97B" w14:textId="77777777" w:rsidR="001028B9" w:rsidRDefault="001028B9" w:rsidP="00E5700B">
            <w:pPr>
              <w:rPr>
                <w:lang w:val="en-US"/>
              </w:rPr>
            </w:pPr>
            <w:r>
              <w:rPr>
                <w:lang w:val="en-US"/>
              </w:rPr>
              <w:t>Doze pentru aparate</w:t>
            </w:r>
          </w:p>
        </w:tc>
        <w:tc>
          <w:tcPr>
            <w:tcW w:w="1134" w:type="dxa"/>
            <w:gridSpan w:val="2"/>
            <w:tcBorders>
              <w:top w:val="nil"/>
              <w:bottom w:val="single" w:sz="2" w:space="0" w:color="auto"/>
            </w:tcBorders>
          </w:tcPr>
          <w:p w14:paraId="30ED4668" w14:textId="77777777" w:rsidR="001028B9" w:rsidRDefault="001028B9" w:rsidP="00E5700B">
            <w:pPr>
              <w:rPr>
                <w:lang w:val="en-US"/>
              </w:rPr>
            </w:pPr>
            <w:r>
              <w:rPr>
                <w:lang w:val="en-US"/>
              </w:rPr>
              <w:t>buc</w:t>
            </w:r>
          </w:p>
        </w:tc>
        <w:tc>
          <w:tcPr>
            <w:tcW w:w="1134" w:type="dxa"/>
            <w:tcBorders>
              <w:top w:val="nil"/>
              <w:bottom w:val="single" w:sz="2" w:space="0" w:color="auto"/>
            </w:tcBorders>
          </w:tcPr>
          <w:p w14:paraId="19B2CBA4" w14:textId="77777777" w:rsidR="001028B9" w:rsidRDefault="001028B9" w:rsidP="00E5700B">
            <w:pPr>
              <w:rPr>
                <w:lang w:val="en-US"/>
              </w:rPr>
            </w:pPr>
            <w:r>
              <w:rPr>
                <w:lang w:val="en-US"/>
              </w:rPr>
              <w:t>7,00</w:t>
            </w:r>
          </w:p>
        </w:tc>
      </w:tr>
      <w:tr w:rsidR="001028B9" w14:paraId="166F264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380ABF5"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A51971F" w14:textId="77777777" w:rsidR="001028B9" w:rsidRDefault="001028B9" w:rsidP="00E5700B">
            <w:pPr>
              <w:jc w:val="center"/>
              <w:rPr>
                <w:sz w:val="16"/>
                <w:szCs w:val="16"/>
                <w:lang w:val="en-US"/>
              </w:rPr>
            </w:pPr>
            <w:r>
              <w:rPr>
                <w:sz w:val="16"/>
                <w:szCs w:val="16"/>
                <w:lang w:val="en-US"/>
              </w:rPr>
              <w:t>2653102100830</w:t>
            </w:r>
          </w:p>
        </w:tc>
        <w:tc>
          <w:tcPr>
            <w:tcW w:w="5979" w:type="dxa"/>
            <w:gridSpan w:val="6"/>
            <w:tcBorders>
              <w:top w:val="nil"/>
              <w:bottom w:val="single" w:sz="2" w:space="0" w:color="auto"/>
            </w:tcBorders>
          </w:tcPr>
          <w:p w14:paraId="471F2DD1" w14:textId="77777777" w:rsidR="001028B9" w:rsidRDefault="001028B9" w:rsidP="00E5700B">
            <w:pPr>
              <w:rPr>
                <w:lang w:val="en-US"/>
              </w:rPr>
            </w:pPr>
            <w:r>
              <w:rPr>
                <w:lang w:val="en-US"/>
              </w:rPr>
              <w:t>Ipsos pentru constructii tip A</w:t>
            </w:r>
          </w:p>
        </w:tc>
        <w:tc>
          <w:tcPr>
            <w:tcW w:w="1134" w:type="dxa"/>
            <w:gridSpan w:val="2"/>
            <w:tcBorders>
              <w:top w:val="nil"/>
              <w:bottom w:val="single" w:sz="2" w:space="0" w:color="auto"/>
            </w:tcBorders>
          </w:tcPr>
          <w:p w14:paraId="122D958D" w14:textId="77777777" w:rsidR="001028B9" w:rsidRDefault="001028B9" w:rsidP="00E5700B">
            <w:pPr>
              <w:rPr>
                <w:lang w:val="en-US"/>
              </w:rPr>
            </w:pPr>
            <w:r>
              <w:rPr>
                <w:lang w:val="en-US"/>
              </w:rPr>
              <w:t>kg</w:t>
            </w:r>
          </w:p>
        </w:tc>
        <w:tc>
          <w:tcPr>
            <w:tcW w:w="1134" w:type="dxa"/>
            <w:tcBorders>
              <w:top w:val="nil"/>
              <w:bottom w:val="single" w:sz="2" w:space="0" w:color="auto"/>
            </w:tcBorders>
          </w:tcPr>
          <w:p w14:paraId="79CF07E7" w14:textId="77777777" w:rsidR="001028B9" w:rsidRDefault="001028B9" w:rsidP="00E5700B">
            <w:pPr>
              <w:rPr>
                <w:lang w:val="en-US"/>
              </w:rPr>
            </w:pPr>
            <w:r>
              <w:rPr>
                <w:lang w:val="en-US"/>
              </w:rPr>
              <w:t>0,04</w:t>
            </w:r>
          </w:p>
        </w:tc>
      </w:tr>
      <w:tr w:rsidR="001028B9" w14:paraId="30CA633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11C20EC"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F27E13D" w14:textId="77777777" w:rsidR="001028B9" w:rsidRDefault="001028B9" w:rsidP="00E5700B">
            <w:pPr>
              <w:jc w:val="center"/>
              <w:rPr>
                <w:sz w:val="16"/>
                <w:szCs w:val="16"/>
                <w:lang w:val="en-US"/>
              </w:rPr>
            </w:pPr>
            <w:r>
              <w:rPr>
                <w:sz w:val="16"/>
                <w:szCs w:val="16"/>
                <w:lang w:val="en-US"/>
              </w:rPr>
              <w:t>2513206621522</w:t>
            </w:r>
          </w:p>
        </w:tc>
        <w:tc>
          <w:tcPr>
            <w:tcW w:w="5979" w:type="dxa"/>
            <w:gridSpan w:val="6"/>
            <w:tcBorders>
              <w:top w:val="nil"/>
              <w:bottom w:val="single" w:sz="2" w:space="0" w:color="auto"/>
            </w:tcBorders>
          </w:tcPr>
          <w:p w14:paraId="67F8C364" w14:textId="77777777" w:rsidR="001028B9" w:rsidRDefault="001028B9" w:rsidP="00E5700B">
            <w:pPr>
              <w:rPr>
                <w:lang w:val="en-US"/>
              </w:rPr>
            </w:pPr>
            <w:r>
              <w:rPr>
                <w:lang w:val="en-US"/>
              </w:rPr>
              <w:t>Banda izolatoare din pinza cauciucata tip PC-role 10m x 15mm</w:t>
            </w:r>
          </w:p>
        </w:tc>
        <w:tc>
          <w:tcPr>
            <w:tcW w:w="1134" w:type="dxa"/>
            <w:gridSpan w:val="2"/>
            <w:tcBorders>
              <w:top w:val="nil"/>
              <w:bottom w:val="single" w:sz="2" w:space="0" w:color="auto"/>
            </w:tcBorders>
          </w:tcPr>
          <w:p w14:paraId="4D6CB243" w14:textId="77777777" w:rsidR="001028B9" w:rsidRDefault="001028B9" w:rsidP="00E5700B">
            <w:pPr>
              <w:rPr>
                <w:lang w:val="en-US"/>
              </w:rPr>
            </w:pPr>
            <w:r>
              <w:rPr>
                <w:lang w:val="en-US"/>
              </w:rPr>
              <w:t>m</w:t>
            </w:r>
          </w:p>
        </w:tc>
        <w:tc>
          <w:tcPr>
            <w:tcW w:w="1134" w:type="dxa"/>
            <w:tcBorders>
              <w:top w:val="nil"/>
              <w:bottom w:val="single" w:sz="2" w:space="0" w:color="auto"/>
            </w:tcBorders>
          </w:tcPr>
          <w:p w14:paraId="5DFF937F" w14:textId="77777777" w:rsidR="001028B9" w:rsidRDefault="001028B9" w:rsidP="00E5700B">
            <w:pPr>
              <w:rPr>
                <w:lang w:val="en-US"/>
              </w:rPr>
            </w:pPr>
            <w:r>
              <w:rPr>
                <w:lang w:val="en-US"/>
              </w:rPr>
              <w:t>1,40</w:t>
            </w:r>
          </w:p>
        </w:tc>
      </w:tr>
      <w:tr w:rsidR="001028B9" w14:paraId="3EC1C6E4"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5F4C833A" w14:textId="77777777" w:rsidR="001028B9" w:rsidRDefault="001028B9" w:rsidP="00E5700B">
            <w:pPr>
              <w:rPr>
                <w:lang w:val="en-US"/>
              </w:rPr>
            </w:pPr>
            <w:r>
              <w:rPr>
                <w:lang w:val="en-US"/>
              </w:rPr>
              <w:t>105</w:t>
            </w:r>
          </w:p>
        </w:tc>
        <w:tc>
          <w:tcPr>
            <w:tcW w:w="1400" w:type="dxa"/>
            <w:gridSpan w:val="4"/>
            <w:tcBorders>
              <w:top w:val="single" w:sz="4" w:space="0" w:color="auto"/>
              <w:bottom w:val="single" w:sz="4" w:space="0" w:color="auto"/>
            </w:tcBorders>
          </w:tcPr>
          <w:p w14:paraId="155330E6" w14:textId="77777777" w:rsidR="001028B9" w:rsidRDefault="001028B9" w:rsidP="00E5700B">
            <w:pPr>
              <w:rPr>
                <w:lang w:val="en-US"/>
              </w:rPr>
            </w:pPr>
            <w:r>
              <w:rPr>
                <w:lang w:val="en-US"/>
              </w:rPr>
              <w:t>10-01-055-03</w:t>
            </w:r>
          </w:p>
          <w:p w14:paraId="33879F74"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74FCEBF2"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Pozare cablu si conductor pe pereti: Cablu, masa 1 m pina la 1 kg, pe perete: de beton</w:t>
            </w:r>
            <w:r>
              <w:rPr>
                <w:rFonts w:ascii="Times New Roman CYR" w:hAnsi="Times New Roman CYR" w:cs="Times New Roman CYR"/>
                <w:sz w:val="16"/>
                <w:szCs w:val="16"/>
                <w:lang w:val="en-US"/>
              </w:rPr>
              <w:t xml:space="preserve"> </w:t>
            </w:r>
          </w:p>
          <w:p w14:paraId="25F495B5"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31FFEB9" w14:textId="77777777" w:rsidR="001028B9" w:rsidRDefault="001028B9" w:rsidP="00E5700B">
            <w:pPr>
              <w:jc w:val="center"/>
              <w:rPr>
                <w:lang w:val="en-US"/>
              </w:rPr>
            </w:pPr>
            <w:r>
              <w:rPr>
                <w:lang w:val="en-US"/>
              </w:rPr>
              <w:t>100 m</w:t>
            </w:r>
          </w:p>
        </w:tc>
        <w:tc>
          <w:tcPr>
            <w:tcW w:w="1134" w:type="dxa"/>
            <w:tcBorders>
              <w:top w:val="single" w:sz="4" w:space="0" w:color="auto"/>
              <w:bottom w:val="single" w:sz="4" w:space="0" w:color="auto"/>
            </w:tcBorders>
            <w:vAlign w:val="center"/>
          </w:tcPr>
          <w:p w14:paraId="6D7BBAFF" w14:textId="77777777" w:rsidR="001028B9" w:rsidRPr="00B400BD" w:rsidRDefault="001028B9" w:rsidP="00E5700B">
            <w:pPr>
              <w:jc w:val="center"/>
              <w:rPr>
                <w:b/>
                <w:bCs/>
                <w:lang w:val="en-US"/>
              </w:rPr>
            </w:pPr>
            <w:r w:rsidRPr="00B400BD">
              <w:rPr>
                <w:b/>
                <w:bCs/>
                <w:lang w:val="en-US"/>
              </w:rPr>
              <w:t>1,60</w:t>
            </w:r>
          </w:p>
        </w:tc>
      </w:tr>
      <w:tr w:rsidR="001028B9" w14:paraId="33EC142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AF7F537" w14:textId="77777777" w:rsidR="001028B9" w:rsidRDefault="001028B9" w:rsidP="00E5700B">
            <w:pPr>
              <w:rPr>
                <w:lang w:val="en-US"/>
              </w:rPr>
            </w:pPr>
          </w:p>
        </w:tc>
        <w:tc>
          <w:tcPr>
            <w:tcW w:w="1400" w:type="dxa"/>
            <w:gridSpan w:val="4"/>
            <w:tcBorders>
              <w:top w:val="nil"/>
              <w:bottom w:val="single" w:sz="2" w:space="0" w:color="auto"/>
            </w:tcBorders>
            <w:vAlign w:val="center"/>
          </w:tcPr>
          <w:p w14:paraId="05871766" w14:textId="77777777" w:rsidR="001028B9" w:rsidRDefault="001028B9" w:rsidP="00E5700B">
            <w:pPr>
              <w:jc w:val="center"/>
              <w:rPr>
                <w:sz w:val="16"/>
                <w:szCs w:val="16"/>
                <w:lang w:val="en-US"/>
              </w:rPr>
            </w:pPr>
            <w:r>
              <w:rPr>
                <w:sz w:val="16"/>
                <w:szCs w:val="16"/>
                <w:lang w:val="en-US"/>
              </w:rPr>
              <w:t>1</w:t>
            </w:r>
          </w:p>
        </w:tc>
        <w:tc>
          <w:tcPr>
            <w:tcW w:w="5979" w:type="dxa"/>
            <w:gridSpan w:val="6"/>
            <w:tcBorders>
              <w:top w:val="nil"/>
              <w:bottom w:val="single" w:sz="2" w:space="0" w:color="auto"/>
            </w:tcBorders>
          </w:tcPr>
          <w:p w14:paraId="2A99646B" w14:textId="77777777" w:rsidR="001028B9" w:rsidRDefault="001028B9" w:rsidP="00E5700B">
            <w:pPr>
              <w:rPr>
                <w:lang w:val="en-US"/>
              </w:rPr>
            </w:pPr>
            <w:r>
              <w:rPr>
                <w:lang w:val="en-US"/>
              </w:rPr>
              <w:t>Muncitor</w:t>
            </w:r>
          </w:p>
        </w:tc>
        <w:tc>
          <w:tcPr>
            <w:tcW w:w="1134" w:type="dxa"/>
            <w:gridSpan w:val="2"/>
            <w:tcBorders>
              <w:top w:val="nil"/>
              <w:bottom w:val="single" w:sz="2" w:space="0" w:color="auto"/>
            </w:tcBorders>
          </w:tcPr>
          <w:p w14:paraId="59AE37D5" w14:textId="77777777" w:rsidR="001028B9" w:rsidRDefault="001028B9" w:rsidP="00E5700B">
            <w:pPr>
              <w:rPr>
                <w:lang w:val="en-US"/>
              </w:rPr>
            </w:pPr>
            <w:r>
              <w:rPr>
                <w:lang w:val="en-US"/>
              </w:rPr>
              <w:t>h-om</w:t>
            </w:r>
          </w:p>
        </w:tc>
        <w:tc>
          <w:tcPr>
            <w:tcW w:w="1134" w:type="dxa"/>
            <w:tcBorders>
              <w:top w:val="nil"/>
              <w:bottom w:val="single" w:sz="2" w:space="0" w:color="auto"/>
            </w:tcBorders>
          </w:tcPr>
          <w:p w14:paraId="0BA0D3DA" w14:textId="77777777" w:rsidR="001028B9" w:rsidRDefault="001028B9" w:rsidP="00E5700B">
            <w:pPr>
              <w:rPr>
                <w:lang w:val="en-US"/>
              </w:rPr>
            </w:pPr>
            <w:r>
              <w:rPr>
                <w:lang w:val="en-US"/>
              </w:rPr>
              <w:t>68,00</w:t>
            </w:r>
          </w:p>
        </w:tc>
      </w:tr>
      <w:tr w:rsidR="001028B9" w14:paraId="0DF01029"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2CD3033"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4BED1D2" w14:textId="77777777" w:rsidR="001028B9" w:rsidRDefault="001028B9" w:rsidP="00E5700B">
            <w:pPr>
              <w:jc w:val="center"/>
              <w:rPr>
                <w:sz w:val="16"/>
                <w:szCs w:val="16"/>
                <w:lang w:val="en-US"/>
              </w:rPr>
            </w:pPr>
            <w:r>
              <w:rPr>
                <w:sz w:val="16"/>
                <w:szCs w:val="16"/>
                <w:lang w:val="en-US"/>
              </w:rPr>
              <w:t>1010219</w:t>
            </w:r>
          </w:p>
        </w:tc>
        <w:tc>
          <w:tcPr>
            <w:tcW w:w="5979" w:type="dxa"/>
            <w:gridSpan w:val="6"/>
            <w:tcBorders>
              <w:top w:val="nil"/>
              <w:bottom w:val="single" w:sz="2" w:space="0" w:color="auto"/>
            </w:tcBorders>
          </w:tcPr>
          <w:p w14:paraId="77842F18" w14:textId="77777777" w:rsidR="001028B9" w:rsidRDefault="001028B9" w:rsidP="00E5700B">
            <w:pPr>
              <w:rPr>
                <w:lang w:val="en-US"/>
              </w:rPr>
            </w:pPr>
            <w:r>
              <w:rPr>
                <w:lang w:val="en-US"/>
              </w:rPr>
              <w:t>Lianti de ipsos "Г-3"</w:t>
            </w:r>
          </w:p>
        </w:tc>
        <w:tc>
          <w:tcPr>
            <w:tcW w:w="1134" w:type="dxa"/>
            <w:gridSpan w:val="2"/>
            <w:tcBorders>
              <w:top w:val="nil"/>
              <w:bottom w:val="single" w:sz="2" w:space="0" w:color="auto"/>
            </w:tcBorders>
          </w:tcPr>
          <w:p w14:paraId="250F9957" w14:textId="77777777" w:rsidR="001028B9" w:rsidRDefault="001028B9" w:rsidP="00E5700B">
            <w:pPr>
              <w:rPr>
                <w:lang w:val="en-US"/>
              </w:rPr>
            </w:pPr>
            <w:r>
              <w:rPr>
                <w:lang w:val="en-US"/>
              </w:rPr>
              <w:t>t</w:t>
            </w:r>
          </w:p>
        </w:tc>
        <w:tc>
          <w:tcPr>
            <w:tcW w:w="1134" w:type="dxa"/>
            <w:tcBorders>
              <w:top w:val="nil"/>
              <w:bottom w:val="single" w:sz="2" w:space="0" w:color="auto"/>
            </w:tcBorders>
          </w:tcPr>
          <w:p w14:paraId="627A6E8D" w14:textId="77777777" w:rsidR="001028B9" w:rsidRDefault="001028B9" w:rsidP="00E5700B">
            <w:pPr>
              <w:rPr>
                <w:lang w:val="en-US"/>
              </w:rPr>
            </w:pPr>
            <w:r>
              <w:rPr>
                <w:lang w:val="en-US"/>
              </w:rPr>
              <w:t>0,01</w:t>
            </w:r>
          </w:p>
        </w:tc>
      </w:tr>
      <w:tr w:rsidR="001028B9" w14:paraId="001212F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DA8AED0"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B474B0F" w14:textId="77777777" w:rsidR="001028B9" w:rsidRDefault="001028B9" w:rsidP="00E5700B">
            <w:pPr>
              <w:jc w:val="center"/>
              <w:rPr>
                <w:sz w:val="16"/>
                <w:szCs w:val="16"/>
                <w:lang w:val="en-US"/>
              </w:rPr>
            </w:pPr>
            <w:r>
              <w:rPr>
                <w:sz w:val="16"/>
                <w:szCs w:val="16"/>
                <w:lang w:val="en-US"/>
              </w:rPr>
              <w:t>1010816</w:t>
            </w:r>
          </w:p>
        </w:tc>
        <w:tc>
          <w:tcPr>
            <w:tcW w:w="5979" w:type="dxa"/>
            <w:gridSpan w:val="6"/>
            <w:tcBorders>
              <w:top w:val="nil"/>
              <w:bottom w:val="single" w:sz="2" w:space="0" w:color="auto"/>
            </w:tcBorders>
          </w:tcPr>
          <w:p w14:paraId="5917750F" w14:textId="77777777" w:rsidR="001028B9" w:rsidRDefault="001028B9" w:rsidP="00E5700B">
            <w:pPr>
              <w:rPr>
                <w:lang w:val="en-US"/>
              </w:rPr>
            </w:pPr>
            <w:r>
              <w:rPr>
                <w:lang w:val="en-US"/>
              </w:rPr>
              <w:t>Sirma culoare deschisa, diametrul 1,1 mm</w:t>
            </w:r>
          </w:p>
        </w:tc>
        <w:tc>
          <w:tcPr>
            <w:tcW w:w="1134" w:type="dxa"/>
            <w:gridSpan w:val="2"/>
            <w:tcBorders>
              <w:top w:val="nil"/>
              <w:bottom w:val="single" w:sz="2" w:space="0" w:color="auto"/>
            </w:tcBorders>
          </w:tcPr>
          <w:p w14:paraId="73F2AEE4" w14:textId="77777777" w:rsidR="001028B9" w:rsidRDefault="001028B9" w:rsidP="00E5700B">
            <w:pPr>
              <w:rPr>
                <w:lang w:val="en-US"/>
              </w:rPr>
            </w:pPr>
            <w:r>
              <w:rPr>
                <w:lang w:val="en-US"/>
              </w:rPr>
              <w:t>t</w:t>
            </w:r>
          </w:p>
        </w:tc>
        <w:tc>
          <w:tcPr>
            <w:tcW w:w="1134" w:type="dxa"/>
            <w:tcBorders>
              <w:top w:val="nil"/>
              <w:bottom w:val="single" w:sz="2" w:space="0" w:color="auto"/>
            </w:tcBorders>
          </w:tcPr>
          <w:p w14:paraId="402C56FE" w14:textId="77777777" w:rsidR="001028B9" w:rsidRDefault="001028B9" w:rsidP="00E5700B">
            <w:pPr>
              <w:rPr>
                <w:lang w:val="en-US"/>
              </w:rPr>
            </w:pPr>
            <w:r>
              <w:rPr>
                <w:lang w:val="en-US"/>
              </w:rPr>
              <w:t>0,00</w:t>
            </w:r>
          </w:p>
        </w:tc>
      </w:tr>
      <w:tr w:rsidR="001028B9" w14:paraId="24A6DC6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06F16AD"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0C5CF7A" w14:textId="77777777" w:rsidR="001028B9" w:rsidRDefault="001028B9" w:rsidP="00E5700B">
            <w:pPr>
              <w:jc w:val="center"/>
              <w:rPr>
                <w:sz w:val="16"/>
                <w:szCs w:val="16"/>
                <w:lang w:val="en-US"/>
              </w:rPr>
            </w:pPr>
            <w:r>
              <w:rPr>
                <w:sz w:val="16"/>
                <w:szCs w:val="16"/>
                <w:lang w:val="en-US"/>
              </w:rPr>
              <w:t>1011482</w:t>
            </w:r>
          </w:p>
        </w:tc>
        <w:tc>
          <w:tcPr>
            <w:tcW w:w="5979" w:type="dxa"/>
            <w:gridSpan w:val="6"/>
            <w:tcBorders>
              <w:top w:val="nil"/>
              <w:bottom w:val="single" w:sz="2" w:space="0" w:color="auto"/>
            </w:tcBorders>
          </w:tcPr>
          <w:p w14:paraId="4FB5609F" w14:textId="77777777" w:rsidR="001028B9" w:rsidRDefault="001028B9" w:rsidP="00E5700B">
            <w:pPr>
              <w:rPr>
                <w:lang w:val="en-US"/>
              </w:rPr>
            </w:pPr>
            <w:r>
              <w:rPr>
                <w:lang w:val="en-US"/>
              </w:rPr>
              <w:t>Suruburi, cap semirotund 5x70 mm</w:t>
            </w:r>
          </w:p>
        </w:tc>
        <w:tc>
          <w:tcPr>
            <w:tcW w:w="1134" w:type="dxa"/>
            <w:gridSpan w:val="2"/>
            <w:tcBorders>
              <w:top w:val="nil"/>
              <w:bottom w:val="single" w:sz="2" w:space="0" w:color="auto"/>
            </w:tcBorders>
          </w:tcPr>
          <w:p w14:paraId="7C48A3C7" w14:textId="77777777" w:rsidR="001028B9" w:rsidRDefault="001028B9" w:rsidP="00E5700B">
            <w:pPr>
              <w:rPr>
                <w:lang w:val="en-US"/>
              </w:rPr>
            </w:pPr>
            <w:r>
              <w:rPr>
                <w:lang w:val="en-US"/>
              </w:rPr>
              <w:t>t</w:t>
            </w:r>
          </w:p>
        </w:tc>
        <w:tc>
          <w:tcPr>
            <w:tcW w:w="1134" w:type="dxa"/>
            <w:tcBorders>
              <w:top w:val="nil"/>
              <w:bottom w:val="single" w:sz="2" w:space="0" w:color="auto"/>
            </w:tcBorders>
          </w:tcPr>
          <w:p w14:paraId="09BFF857" w14:textId="77777777" w:rsidR="001028B9" w:rsidRDefault="001028B9" w:rsidP="00E5700B">
            <w:pPr>
              <w:rPr>
                <w:lang w:val="en-US"/>
              </w:rPr>
            </w:pPr>
            <w:r>
              <w:rPr>
                <w:lang w:val="en-US"/>
              </w:rPr>
              <w:t>0,00</w:t>
            </w:r>
          </w:p>
        </w:tc>
      </w:tr>
      <w:tr w:rsidR="001028B9" w14:paraId="5B19766F"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0630BA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2C1E4A5" w14:textId="77777777" w:rsidR="001028B9" w:rsidRDefault="001028B9" w:rsidP="00E5700B">
            <w:pPr>
              <w:jc w:val="center"/>
              <w:rPr>
                <w:sz w:val="16"/>
                <w:szCs w:val="16"/>
                <w:lang w:val="en-US"/>
              </w:rPr>
            </w:pPr>
            <w:r>
              <w:rPr>
                <w:sz w:val="16"/>
                <w:szCs w:val="16"/>
                <w:lang w:val="en-US"/>
              </w:rPr>
              <w:t>1100198</w:t>
            </w:r>
          </w:p>
        </w:tc>
        <w:tc>
          <w:tcPr>
            <w:tcW w:w="5979" w:type="dxa"/>
            <w:gridSpan w:val="6"/>
            <w:tcBorders>
              <w:top w:val="nil"/>
              <w:bottom w:val="single" w:sz="2" w:space="0" w:color="auto"/>
            </w:tcBorders>
          </w:tcPr>
          <w:p w14:paraId="436D80E2" w14:textId="77777777" w:rsidR="001028B9" w:rsidRDefault="001028B9" w:rsidP="00E5700B">
            <w:pPr>
              <w:rPr>
                <w:lang w:val="en-US"/>
              </w:rPr>
            </w:pPr>
            <w:r>
              <w:rPr>
                <w:lang w:val="en-US"/>
              </w:rPr>
              <w:t>Fixari figurate "СкФ-30"</w:t>
            </w:r>
          </w:p>
        </w:tc>
        <w:tc>
          <w:tcPr>
            <w:tcW w:w="1134" w:type="dxa"/>
            <w:gridSpan w:val="2"/>
            <w:tcBorders>
              <w:top w:val="nil"/>
              <w:bottom w:val="single" w:sz="2" w:space="0" w:color="auto"/>
            </w:tcBorders>
          </w:tcPr>
          <w:p w14:paraId="5AF62A01" w14:textId="77777777" w:rsidR="001028B9" w:rsidRDefault="001028B9" w:rsidP="00E5700B">
            <w:pPr>
              <w:rPr>
                <w:lang w:val="en-US"/>
              </w:rPr>
            </w:pPr>
            <w:r>
              <w:rPr>
                <w:lang w:val="en-US"/>
              </w:rPr>
              <w:t>100 buc</w:t>
            </w:r>
          </w:p>
        </w:tc>
        <w:tc>
          <w:tcPr>
            <w:tcW w:w="1134" w:type="dxa"/>
            <w:tcBorders>
              <w:top w:val="nil"/>
              <w:bottom w:val="single" w:sz="2" w:space="0" w:color="auto"/>
            </w:tcBorders>
          </w:tcPr>
          <w:p w14:paraId="30B64247" w14:textId="77777777" w:rsidR="001028B9" w:rsidRDefault="001028B9" w:rsidP="00E5700B">
            <w:pPr>
              <w:rPr>
                <w:lang w:val="en-US"/>
              </w:rPr>
            </w:pPr>
            <w:r>
              <w:rPr>
                <w:lang w:val="en-US"/>
              </w:rPr>
              <w:t>4,99</w:t>
            </w:r>
          </w:p>
        </w:tc>
      </w:tr>
      <w:tr w:rsidR="001028B9" w14:paraId="53ADB043"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AE15597"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19D76D2" w14:textId="77777777" w:rsidR="001028B9" w:rsidRDefault="001028B9" w:rsidP="00E5700B">
            <w:pPr>
              <w:jc w:val="center"/>
              <w:rPr>
                <w:sz w:val="16"/>
                <w:szCs w:val="16"/>
                <w:lang w:val="en-US"/>
              </w:rPr>
            </w:pPr>
            <w:r>
              <w:rPr>
                <w:sz w:val="16"/>
                <w:szCs w:val="16"/>
                <w:lang w:val="en-US"/>
              </w:rPr>
              <w:t>030101</w:t>
            </w:r>
          </w:p>
        </w:tc>
        <w:tc>
          <w:tcPr>
            <w:tcW w:w="5979" w:type="dxa"/>
            <w:gridSpan w:val="6"/>
            <w:tcBorders>
              <w:top w:val="nil"/>
              <w:bottom w:val="single" w:sz="2" w:space="0" w:color="auto"/>
            </w:tcBorders>
          </w:tcPr>
          <w:p w14:paraId="00E41E99" w14:textId="77777777" w:rsidR="001028B9" w:rsidRDefault="001028B9" w:rsidP="00E5700B">
            <w:pPr>
              <w:rPr>
                <w:lang w:val="en-US"/>
              </w:rPr>
            </w:pPr>
            <w:r>
              <w:rPr>
                <w:lang w:val="en-US"/>
              </w:rPr>
              <w:t>Autoincarcatoare, 5 t</w:t>
            </w:r>
          </w:p>
        </w:tc>
        <w:tc>
          <w:tcPr>
            <w:tcW w:w="1134" w:type="dxa"/>
            <w:gridSpan w:val="2"/>
            <w:tcBorders>
              <w:top w:val="nil"/>
              <w:bottom w:val="single" w:sz="2" w:space="0" w:color="auto"/>
            </w:tcBorders>
          </w:tcPr>
          <w:p w14:paraId="4A7691EC" w14:textId="77777777" w:rsidR="001028B9" w:rsidRDefault="001028B9" w:rsidP="00E5700B">
            <w:pPr>
              <w:rPr>
                <w:lang w:val="en-US"/>
              </w:rPr>
            </w:pPr>
            <w:r>
              <w:rPr>
                <w:lang w:val="en-US"/>
              </w:rPr>
              <w:t>h-ut</w:t>
            </w:r>
          </w:p>
        </w:tc>
        <w:tc>
          <w:tcPr>
            <w:tcW w:w="1134" w:type="dxa"/>
            <w:tcBorders>
              <w:top w:val="nil"/>
              <w:bottom w:val="single" w:sz="2" w:space="0" w:color="auto"/>
            </w:tcBorders>
          </w:tcPr>
          <w:p w14:paraId="41C8E95F" w14:textId="77777777" w:rsidR="001028B9" w:rsidRDefault="001028B9" w:rsidP="00E5700B">
            <w:pPr>
              <w:rPr>
                <w:lang w:val="en-US"/>
              </w:rPr>
            </w:pPr>
            <w:r>
              <w:rPr>
                <w:lang w:val="en-US"/>
              </w:rPr>
              <w:t>2,78</w:t>
            </w:r>
          </w:p>
        </w:tc>
      </w:tr>
      <w:tr w:rsidR="001028B9" w14:paraId="1A42FE27"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494FD082" w14:textId="77777777" w:rsidR="001028B9" w:rsidRDefault="001028B9" w:rsidP="00E5700B">
            <w:pPr>
              <w:rPr>
                <w:lang w:val="en-US"/>
              </w:rPr>
            </w:pPr>
            <w:r>
              <w:rPr>
                <w:lang w:val="en-US"/>
              </w:rPr>
              <w:t>106</w:t>
            </w:r>
          </w:p>
        </w:tc>
        <w:tc>
          <w:tcPr>
            <w:tcW w:w="1400" w:type="dxa"/>
            <w:gridSpan w:val="4"/>
            <w:tcBorders>
              <w:top w:val="single" w:sz="4" w:space="0" w:color="auto"/>
              <w:bottom w:val="single" w:sz="4" w:space="0" w:color="auto"/>
            </w:tcBorders>
          </w:tcPr>
          <w:p w14:paraId="15FEE0B9" w14:textId="77777777" w:rsidR="001028B9" w:rsidRDefault="001028B9" w:rsidP="00E5700B">
            <w:pPr>
              <w:rPr>
                <w:lang w:val="en-US"/>
              </w:rPr>
            </w:pPr>
            <w:r>
              <w:rPr>
                <w:lang w:val="en-US"/>
              </w:rPr>
              <w:t>material</w:t>
            </w:r>
          </w:p>
          <w:p w14:paraId="6DFFD659"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0ACEF691"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lastRenderedPageBreak/>
              <w:t>Cablu VVGng LS-0,66 sec. 3x1,5</w:t>
            </w:r>
            <w:r>
              <w:rPr>
                <w:rFonts w:ascii="Times New Roman CYR" w:hAnsi="Times New Roman CYR" w:cs="Times New Roman CYR"/>
                <w:sz w:val="16"/>
                <w:szCs w:val="16"/>
                <w:lang w:val="en-US"/>
              </w:rPr>
              <w:t xml:space="preserve"> </w:t>
            </w:r>
          </w:p>
          <w:p w14:paraId="40D5D13F"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5C93D0B" w14:textId="77777777" w:rsidR="001028B9" w:rsidRDefault="001028B9" w:rsidP="00E5700B">
            <w:pPr>
              <w:jc w:val="center"/>
              <w:rPr>
                <w:lang w:val="en-US"/>
              </w:rPr>
            </w:pPr>
            <w:r>
              <w:rPr>
                <w:lang w:val="en-US"/>
              </w:rPr>
              <w:t>m</w:t>
            </w:r>
          </w:p>
        </w:tc>
        <w:tc>
          <w:tcPr>
            <w:tcW w:w="1134" w:type="dxa"/>
            <w:tcBorders>
              <w:top w:val="single" w:sz="4" w:space="0" w:color="auto"/>
              <w:bottom w:val="single" w:sz="4" w:space="0" w:color="auto"/>
            </w:tcBorders>
            <w:vAlign w:val="center"/>
          </w:tcPr>
          <w:p w14:paraId="7437C30F" w14:textId="77777777" w:rsidR="001028B9" w:rsidRPr="00B400BD" w:rsidRDefault="001028B9" w:rsidP="00E5700B">
            <w:pPr>
              <w:jc w:val="center"/>
              <w:rPr>
                <w:b/>
                <w:bCs/>
                <w:lang w:val="en-US"/>
              </w:rPr>
            </w:pPr>
            <w:r w:rsidRPr="00B400BD">
              <w:rPr>
                <w:b/>
                <w:bCs/>
                <w:lang w:val="en-US"/>
              </w:rPr>
              <w:t>160,00</w:t>
            </w:r>
          </w:p>
        </w:tc>
      </w:tr>
      <w:tr w:rsidR="001028B9" w14:paraId="60097C0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71CE0A2"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9E25EBF" w14:textId="77777777" w:rsidR="001028B9" w:rsidRDefault="001028B9" w:rsidP="00E5700B">
            <w:pPr>
              <w:jc w:val="center"/>
              <w:rPr>
                <w:sz w:val="16"/>
                <w:szCs w:val="16"/>
                <w:lang w:val="en-US"/>
              </w:rPr>
            </w:pPr>
            <w:r>
              <w:rPr>
                <w:sz w:val="16"/>
                <w:szCs w:val="16"/>
                <w:lang w:val="en-US"/>
              </w:rPr>
              <w:t>0001105</w:t>
            </w:r>
          </w:p>
        </w:tc>
        <w:tc>
          <w:tcPr>
            <w:tcW w:w="5979" w:type="dxa"/>
            <w:gridSpan w:val="6"/>
            <w:tcBorders>
              <w:top w:val="nil"/>
              <w:bottom w:val="single" w:sz="2" w:space="0" w:color="auto"/>
            </w:tcBorders>
          </w:tcPr>
          <w:p w14:paraId="0C59B290" w14:textId="77777777" w:rsidR="001028B9" w:rsidRDefault="001028B9" w:rsidP="00E5700B">
            <w:pPr>
              <w:rPr>
                <w:lang w:val="en-US"/>
              </w:rPr>
            </w:pPr>
            <w:r>
              <w:rPr>
                <w:lang w:val="en-US"/>
              </w:rPr>
              <w:t>Cablu VVG ng LS-0,66 sec. 3x1,5</w:t>
            </w:r>
          </w:p>
        </w:tc>
        <w:tc>
          <w:tcPr>
            <w:tcW w:w="1134" w:type="dxa"/>
            <w:gridSpan w:val="2"/>
            <w:tcBorders>
              <w:top w:val="nil"/>
              <w:bottom w:val="single" w:sz="2" w:space="0" w:color="auto"/>
            </w:tcBorders>
          </w:tcPr>
          <w:p w14:paraId="6823E460" w14:textId="77777777" w:rsidR="001028B9" w:rsidRDefault="001028B9" w:rsidP="00E5700B">
            <w:pPr>
              <w:rPr>
                <w:lang w:val="en-US"/>
              </w:rPr>
            </w:pPr>
            <w:r>
              <w:rPr>
                <w:lang w:val="en-US"/>
              </w:rPr>
              <w:t>m</w:t>
            </w:r>
          </w:p>
        </w:tc>
        <w:tc>
          <w:tcPr>
            <w:tcW w:w="1134" w:type="dxa"/>
            <w:tcBorders>
              <w:top w:val="nil"/>
              <w:bottom w:val="single" w:sz="2" w:space="0" w:color="auto"/>
            </w:tcBorders>
          </w:tcPr>
          <w:p w14:paraId="43FD1B34" w14:textId="77777777" w:rsidR="001028B9" w:rsidRDefault="001028B9" w:rsidP="00E5700B">
            <w:pPr>
              <w:rPr>
                <w:lang w:val="en-US"/>
              </w:rPr>
            </w:pPr>
            <w:r>
              <w:rPr>
                <w:lang w:val="en-US"/>
              </w:rPr>
              <w:t>160,00</w:t>
            </w:r>
          </w:p>
        </w:tc>
      </w:tr>
      <w:tr w:rsidR="001028B9" w14:paraId="3EECF897"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66E8B040" w14:textId="77777777" w:rsidR="001028B9" w:rsidRDefault="001028B9" w:rsidP="00E5700B">
            <w:pPr>
              <w:rPr>
                <w:lang w:val="en-US"/>
              </w:rPr>
            </w:pPr>
            <w:r>
              <w:rPr>
                <w:lang w:val="en-US"/>
              </w:rPr>
              <w:t>107</w:t>
            </w:r>
          </w:p>
        </w:tc>
        <w:tc>
          <w:tcPr>
            <w:tcW w:w="1400" w:type="dxa"/>
            <w:gridSpan w:val="4"/>
            <w:tcBorders>
              <w:top w:val="single" w:sz="4" w:space="0" w:color="auto"/>
              <w:bottom w:val="single" w:sz="4" w:space="0" w:color="auto"/>
            </w:tcBorders>
          </w:tcPr>
          <w:p w14:paraId="07BE6391" w14:textId="77777777" w:rsidR="001028B9" w:rsidRDefault="001028B9" w:rsidP="00E5700B">
            <w:pPr>
              <w:rPr>
                <w:lang w:val="en-US"/>
              </w:rPr>
            </w:pPr>
            <w:r>
              <w:rPr>
                <w:lang w:val="en-US"/>
              </w:rPr>
              <w:t>Material</w:t>
            </w:r>
          </w:p>
          <w:p w14:paraId="2DFE5CC3"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12396954"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Cablu UTP</w:t>
            </w:r>
            <w:r>
              <w:rPr>
                <w:rFonts w:ascii="Times New Roman CYR" w:hAnsi="Times New Roman CYR" w:cs="Times New Roman CYR"/>
                <w:sz w:val="16"/>
                <w:szCs w:val="16"/>
                <w:lang w:val="en-US"/>
              </w:rPr>
              <w:t xml:space="preserve"> </w:t>
            </w:r>
          </w:p>
          <w:p w14:paraId="3F8A6FBE"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CED96A7" w14:textId="77777777" w:rsidR="001028B9" w:rsidRDefault="001028B9" w:rsidP="00E5700B">
            <w:pPr>
              <w:jc w:val="center"/>
              <w:rPr>
                <w:lang w:val="en-US"/>
              </w:rPr>
            </w:pPr>
            <w:r>
              <w:rPr>
                <w:lang w:val="en-US"/>
              </w:rPr>
              <w:t>m</w:t>
            </w:r>
          </w:p>
        </w:tc>
        <w:tc>
          <w:tcPr>
            <w:tcW w:w="1134" w:type="dxa"/>
            <w:tcBorders>
              <w:top w:val="single" w:sz="4" w:space="0" w:color="auto"/>
              <w:bottom w:val="single" w:sz="4" w:space="0" w:color="auto"/>
            </w:tcBorders>
            <w:vAlign w:val="center"/>
          </w:tcPr>
          <w:p w14:paraId="01B95B37" w14:textId="77777777" w:rsidR="001028B9" w:rsidRPr="00B400BD" w:rsidRDefault="001028B9" w:rsidP="00E5700B">
            <w:pPr>
              <w:jc w:val="center"/>
              <w:rPr>
                <w:b/>
                <w:bCs/>
                <w:lang w:val="en-US"/>
              </w:rPr>
            </w:pPr>
            <w:r w:rsidRPr="00B400BD">
              <w:rPr>
                <w:b/>
                <w:bCs/>
                <w:lang w:val="en-US"/>
              </w:rPr>
              <w:t>80,00</w:t>
            </w:r>
          </w:p>
        </w:tc>
      </w:tr>
      <w:tr w:rsidR="001028B9" w14:paraId="517F99B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40987C2"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CA9F239" w14:textId="77777777" w:rsidR="001028B9" w:rsidRDefault="001028B9" w:rsidP="00E5700B">
            <w:pPr>
              <w:jc w:val="center"/>
              <w:rPr>
                <w:sz w:val="16"/>
                <w:szCs w:val="16"/>
                <w:lang w:val="en-US"/>
              </w:rPr>
            </w:pPr>
            <w:r>
              <w:rPr>
                <w:sz w:val="16"/>
                <w:szCs w:val="16"/>
                <w:lang w:val="en-US"/>
              </w:rPr>
              <w:t>1110054</w:t>
            </w:r>
          </w:p>
        </w:tc>
        <w:tc>
          <w:tcPr>
            <w:tcW w:w="5979" w:type="dxa"/>
            <w:gridSpan w:val="6"/>
            <w:tcBorders>
              <w:top w:val="nil"/>
              <w:bottom w:val="single" w:sz="2" w:space="0" w:color="auto"/>
            </w:tcBorders>
          </w:tcPr>
          <w:p w14:paraId="3EBE38E4" w14:textId="77777777" w:rsidR="001028B9" w:rsidRDefault="001028B9" w:rsidP="00E5700B">
            <w:pPr>
              <w:rPr>
                <w:lang w:val="en-US"/>
              </w:rPr>
            </w:pPr>
            <w:r>
              <w:rPr>
                <w:lang w:val="en-US"/>
              </w:rPr>
              <w:t>Cablu UTP</w:t>
            </w:r>
          </w:p>
        </w:tc>
        <w:tc>
          <w:tcPr>
            <w:tcW w:w="1134" w:type="dxa"/>
            <w:gridSpan w:val="2"/>
            <w:tcBorders>
              <w:top w:val="nil"/>
              <w:bottom w:val="single" w:sz="2" w:space="0" w:color="auto"/>
            </w:tcBorders>
          </w:tcPr>
          <w:p w14:paraId="229967E9" w14:textId="77777777" w:rsidR="001028B9" w:rsidRDefault="001028B9" w:rsidP="00E5700B">
            <w:pPr>
              <w:rPr>
                <w:lang w:val="en-US"/>
              </w:rPr>
            </w:pPr>
            <w:r>
              <w:rPr>
                <w:lang w:val="en-US"/>
              </w:rPr>
              <w:t>m</w:t>
            </w:r>
          </w:p>
        </w:tc>
        <w:tc>
          <w:tcPr>
            <w:tcW w:w="1134" w:type="dxa"/>
            <w:tcBorders>
              <w:top w:val="nil"/>
              <w:bottom w:val="single" w:sz="2" w:space="0" w:color="auto"/>
            </w:tcBorders>
          </w:tcPr>
          <w:p w14:paraId="72340A64" w14:textId="77777777" w:rsidR="001028B9" w:rsidRDefault="001028B9" w:rsidP="00E5700B">
            <w:pPr>
              <w:rPr>
                <w:lang w:val="en-US"/>
              </w:rPr>
            </w:pPr>
            <w:r>
              <w:rPr>
                <w:lang w:val="en-US"/>
              </w:rPr>
              <w:t>80,00</w:t>
            </w:r>
          </w:p>
        </w:tc>
      </w:tr>
      <w:tr w:rsidR="001028B9" w14:paraId="262E71D2"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2739A16F" w14:textId="77777777" w:rsidR="001028B9" w:rsidRDefault="001028B9" w:rsidP="00E5700B">
            <w:pPr>
              <w:rPr>
                <w:lang w:val="en-US"/>
              </w:rPr>
            </w:pPr>
            <w:r>
              <w:rPr>
                <w:lang w:val="en-US"/>
              </w:rPr>
              <w:t>108</w:t>
            </w:r>
          </w:p>
        </w:tc>
        <w:tc>
          <w:tcPr>
            <w:tcW w:w="1400" w:type="dxa"/>
            <w:gridSpan w:val="4"/>
            <w:tcBorders>
              <w:top w:val="single" w:sz="4" w:space="0" w:color="auto"/>
              <w:bottom w:val="single" w:sz="4" w:space="0" w:color="auto"/>
            </w:tcBorders>
          </w:tcPr>
          <w:p w14:paraId="68F2D485" w14:textId="77777777" w:rsidR="001028B9" w:rsidRDefault="001028B9" w:rsidP="00E5700B">
            <w:pPr>
              <w:rPr>
                <w:lang w:val="en-US"/>
              </w:rPr>
            </w:pPr>
            <w:r>
              <w:rPr>
                <w:lang w:val="en-US"/>
              </w:rPr>
              <w:t>08-02-390-1</w:t>
            </w:r>
          </w:p>
          <w:p w14:paraId="46CFF12B"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3263EC51"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 xml:space="preserve">Canale din masa plastica cu latime: pina la 40 mm. </w:t>
            </w:r>
            <w:r>
              <w:rPr>
                <w:rFonts w:ascii="Times New Roman CYR" w:hAnsi="Times New Roman CYR" w:cs="Times New Roman CYR"/>
                <w:sz w:val="16"/>
                <w:szCs w:val="16"/>
                <w:lang w:val="en-US"/>
              </w:rPr>
              <w:t xml:space="preserve"> </w:t>
            </w:r>
          </w:p>
          <w:p w14:paraId="3E6DB645"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1F63C8D" w14:textId="77777777" w:rsidR="001028B9" w:rsidRDefault="001028B9" w:rsidP="00E5700B">
            <w:pPr>
              <w:jc w:val="center"/>
              <w:rPr>
                <w:lang w:val="en-US"/>
              </w:rPr>
            </w:pPr>
            <w:r>
              <w:rPr>
                <w:lang w:val="en-US"/>
              </w:rPr>
              <w:t>100 m</w:t>
            </w:r>
          </w:p>
        </w:tc>
        <w:tc>
          <w:tcPr>
            <w:tcW w:w="1134" w:type="dxa"/>
            <w:tcBorders>
              <w:top w:val="single" w:sz="4" w:space="0" w:color="auto"/>
              <w:bottom w:val="single" w:sz="4" w:space="0" w:color="auto"/>
            </w:tcBorders>
            <w:vAlign w:val="center"/>
          </w:tcPr>
          <w:p w14:paraId="2E7DABA4" w14:textId="77777777" w:rsidR="001028B9" w:rsidRPr="00B400BD" w:rsidRDefault="001028B9" w:rsidP="00E5700B">
            <w:pPr>
              <w:jc w:val="center"/>
              <w:rPr>
                <w:b/>
                <w:bCs/>
                <w:lang w:val="en-US"/>
              </w:rPr>
            </w:pPr>
            <w:r w:rsidRPr="00B400BD">
              <w:rPr>
                <w:b/>
                <w:bCs/>
                <w:lang w:val="en-US"/>
              </w:rPr>
              <w:t>1,60</w:t>
            </w:r>
          </w:p>
        </w:tc>
      </w:tr>
      <w:tr w:rsidR="001028B9" w14:paraId="424637D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ED14474" w14:textId="77777777" w:rsidR="001028B9" w:rsidRDefault="001028B9" w:rsidP="00E5700B">
            <w:pPr>
              <w:rPr>
                <w:lang w:val="en-US"/>
              </w:rPr>
            </w:pPr>
          </w:p>
        </w:tc>
        <w:tc>
          <w:tcPr>
            <w:tcW w:w="1400" w:type="dxa"/>
            <w:gridSpan w:val="4"/>
            <w:tcBorders>
              <w:top w:val="nil"/>
              <w:bottom w:val="single" w:sz="2" w:space="0" w:color="auto"/>
            </w:tcBorders>
            <w:vAlign w:val="center"/>
          </w:tcPr>
          <w:p w14:paraId="1D3BF4B4" w14:textId="77777777" w:rsidR="001028B9" w:rsidRDefault="001028B9" w:rsidP="00E5700B">
            <w:pPr>
              <w:jc w:val="center"/>
              <w:rPr>
                <w:sz w:val="16"/>
                <w:szCs w:val="16"/>
                <w:lang w:val="en-US"/>
              </w:rPr>
            </w:pPr>
            <w:r>
              <w:rPr>
                <w:sz w:val="16"/>
                <w:szCs w:val="16"/>
                <w:lang w:val="en-US"/>
              </w:rPr>
              <w:t>1</w:t>
            </w:r>
          </w:p>
        </w:tc>
        <w:tc>
          <w:tcPr>
            <w:tcW w:w="5979" w:type="dxa"/>
            <w:gridSpan w:val="6"/>
            <w:tcBorders>
              <w:top w:val="nil"/>
              <w:bottom w:val="single" w:sz="2" w:space="0" w:color="auto"/>
            </w:tcBorders>
          </w:tcPr>
          <w:p w14:paraId="202759B6" w14:textId="77777777" w:rsidR="001028B9" w:rsidRDefault="001028B9" w:rsidP="00E5700B">
            <w:pPr>
              <w:rPr>
                <w:lang w:val="en-US"/>
              </w:rPr>
            </w:pPr>
            <w:r>
              <w:rPr>
                <w:lang w:val="en-US"/>
              </w:rPr>
              <w:t>Muncitor</w:t>
            </w:r>
          </w:p>
        </w:tc>
        <w:tc>
          <w:tcPr>
            <w:tcW w:w="1134" w:type="dxa"/>
            <w:gridSpan w:val="2"/>
            <w:tcBorders>
              <w:top w:val="nil"/>
              <w:bottom w:val="single" w:sz="2" w:space="0" w:color="auto"/>
            </w:tcBorders>
          </w:tcPr>
          <w:p w14:paraId="20A95710" w14:textId="77777777" w:rsidR="001028B9" w:rsidRDefault="001028B9" w:rsidP="00E5700B">
            <w:pPr>
              <w:rPr>
                <w:lang w:val="en-US"/>
              </w:rPr>
            </w:pPr>
            <w:r>
              <w:rPr>
                <w:lang w:val="en-US"/>
              </w:rPr>
              <w:t>h-om</w:t>
            </w:r>
          </w:p>
        </w:tc>
        <w:tc>
          <w:tcPr>
            <w:tcW w:w="1134" w:type="dxa"/>
            <w:tcBorders>
              <w:top w:val="nil"/>
              <w:bottom w:val="single" w:sz="2" w:space="0" w:color="auto"/>
            </w:tcBorders>
          </w:tcPr>
          <w:p w14:paraId="1B7DC048" w14:textId="77777777" w:rsidR="001028B9" w:rsidRDefault="001028B9" w:rsidP="00E5700B">
            <w:pPr>
              <w:rPr>
                <w:lang w:val="en-US"/>
              </w:rPr>
            </w:pPr>
            <w:r>
              <w:rPr>
                <w:lang w:val="en-US"/>
              </w:rPr>
              <w:t>26,06</w:t>
            </w:r>
          </w:p>
        </w:tc>
      </w:tr>
      <w:tr w:rsidR="001028B9" w14:paraId="4EAEE12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AD9EB7C"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52BB17D" w14:textId="77777777" w:rsidR="001028B9" w:rsidRDefault="001028B9" w:rsidP="00E5700B">
            <w:pPr>
              <w:jc w:val="center"/>
              <w:rPr>
                <w:sz w:val="16"/>
                <w:szCs w:val="16"/>
                <w:lang w:val="en-US"/>
              </w:rPr>
            </w:pPr>
            <w:r>
              <w:rPr>
                <w:sz w:val="16"/>
                <w:szCs w:val="16"/>
                <w:lang w:val="en-US"/>
              </w:rPr>
              <w:t>101-1485</w:t>
            </w:r>
          </w:p>
        </w:tc>
        <w:tc>
          <w:tcPr>
            <w:tcW w:w="5979" w:type="dxa"/>
            <w:gridSpan w:val="6"/>
            <w:tcBorders>
              <w:top w:val="nil"/>
              <w:bottom w:val="single" w:sz="2" w:space="0" w:color="auto"/>
            </w:tcBorders>
          </w:tcPr>
          <w:p w14:paraId="6844E026" w14:textId="77777777" w:rsidR="001028B9" w:rsidRDefault="001028B9" w:rsidP="00E5700B">
            <w:pPr>
              <w:rPr>
                <w:lang w:val="en-US"/>
              </w:rPr>
            </w:pPr>
            <w:r>
              <w:rPr>
                <w:lang w:val="en-US"/>
              </w:rPr>
              <w:t>Suruburi cu cap semirotund 4х40 mm</w:t>
            </w:r>
          </w:p>
        </w:tc>
        <w:tc>
          <w:tcPr>
            <w:tcW w:w="1134" w:type="dxa"/>
            <w:gridSpan w:val="2"/>
            <w:tcBorders>
              <w:top w:val="nil"/>
              <w:bottom w:val="single" w:sz="2" w:space="0" w:color="auto"/>
            </w:tcBorders>
          </w:tcPr>
          <w:p w14:paraId="3558068B" w14:textId="77777777" w:rsidR="001028B9" w:rsidRDefault="001028B9" w:rsidP="00E5700B">
            <w:pPr>
              <w:rPr>
                <w:lang w:val="en-US"/>
              </w:rPr>
            </w:pPr>
            <w:r>
              <w:rPr>
                <w:lang w:val="en-US"/>
              </w:rPr>
              <w:t>kg</w:t>
            </w:r>
          </w:p>
        </w:tc>
        <w:tc>
          <w:tcPr>
            <w:tcW w:w="1134" w:type="dxa"/>
            <w:tcBorders>
              <w:top w:val="nil"/>
              <w:bottom w:val="single" w:sz="2" w:space="0" w:color="auto"/>
            </w:tcBorders>
          </w:tcPr>
          <w:p w14:paraId="0CFFDC30" w14:textId="77777777" w:rsidR="001028B9" w:rsidRDefault="001028B9" w:rsidP="00E5700B">
            <w:pPr>
              <w:rPr>
                <w:lang w:val="en-US"/>
              </w:rPr>
            </w:pPr>
            <w:r>
              <w:rPr>
                <w:lang w:val="en-US"/>
              </w:rPr>
              <w:t>1,60</w:t>
            </w:r>
          </w:p>
        </w:tc>
      </w:tr>
      <w:tr w:rsidR="001028B9" w14:paraId="3ACC709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601369E"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79918E1" w14:textId="77777777" w:rsidR="001028B9" w:rsidRDefault="001028B9" w:rsidP="00E5700B">
            <w:pPr>
              <w:jc w:val="center"/>
              <w:rPr>
                <w:sz w:val="16"/>
                <w:szCs w:val="16"/>
                <w:lang w:val="en-US"/>
              </w:rPr>
            </w:pPr>
            <w:r>
              <w:rPr>
                <w:sz w:val="16"/>
                <w:szCs w:val="16"/>
                <w:lang w:val="en-US"/>
              </w:rPr>
              <w:t>101-2202</w:t>
            </w:r>
          </w:p>
        </w:tc>
        <w:tc>
          <w:tcPr>
            <w:tcW w:w="5979" w:type="dxa"/>
            <w:gridSpan w:val="6"/>
            <w:tcBorders>
              <w:top w:val="nil"/>
              <w:bottom w:val="single" w:sz="2" w:space="0" w:color="auto"/>
            </w:tcBorders>
          </w:tcPr>
          <w:p w14:paraId="675C1C2B" w14:textId="77777777" w:rsidR="001028B9" w:rsidRDefault="001028B9" w:rsidP="00E5700B">
            <w:pPr>
              <w:rPr>
                <w:lang w:val="en-US"/>
              </w:rPr>
            </w:pPr>
            <w:r>
              <w:rPr>
                <w:lang w:val="en-US"/>
              </w:rPr>
              <w:t>Dibluri de distantare din polietilena 6х40 mm</w:t>
            </w:r>
          </w:p>
        </w:tc>
        <w:tc>
          <w:tcPr>
            <w:tcW w:w="1134" w:type="dxa"/>
            <w:gridSpan w:val="2"/>
            <w:tcBorders>
              <w:top w:val="nil"/>
              <w:bottom w:val="single" w:sz="2" w:space="0" w:color="auto"/>
            </w:tcBorders>
          </w:tcPr>
          <w:p w14:paraId="53B192CF" w14:textId="77777777" w:rsidR="001028B9" w:rsidRDefault="001028B9" w:rsidP="00E5700B">
            <w:pPr>
              <w:rPr>
                <w:lang w:val="en-US"/>
              </w:rPr>
            </w:pPr>
            <w:r>
              <w:rPr>
                <w:lang w:val="en-US"/>
              </w:rPr>
              <w:t>buc</w:t>
            </w:r>
          </w:p>
        </w:tc>
        <w:tc>
          <w:tcPr>
            <w:tcW w:w="1134" w:type="dxa"/>
            <w:tcBorders>
              <w:top w:val="nil"/>
              <w:bottom w:val="single" w:sz="2" w:space="0" w:color="auto"/>
            </w:tcBorders>
          </w:tcPr>
          <w:p w14:paraId="5E59EC55" w14:textId="77777777" w:rsidR="001028B9" w:rsidRDefault="001028B9" w:rsidP="00E5700B">
            <w:pPr>
              <w:rPr>
                <w:lang w:val="en-US"/>
              </w:rPr>
            </w:pPr>
            <w:r>
              <w:rPr>
                <w:lang w:val="en-US"/>
              </w:rPr>
              <w:t>320,00</w:t>
            </w:r>
          </w:p>
        </w:tc>
      </w:tr>
      <w:tr w:rsidR="001028B9" w14:paraId="5BEC19D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0091AEA"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85A61B9" w14:textId="77777777" w:rsidR="001028B9" w:rsidRDefault="001028B9" w:rsidP="00E5700B">
            <w:pPr>
              <w:jc w:val="center"/>
              <w:rPr>
                <w:sz w:val="16"/>
                <w:szCs w:val="16"/>
                <w:lang w:val="en-US"/>
              </w:rPr>
            </w:pPr>
            <w:r>
              <w:rPr>
                <w:sz w:val="16"/>
                <w:szCs w:val="16"/>
                <w:lang w:val="en-US"/>
              </w:rPr>
              <w:t>110-0333</w:t>
            </w:r>
          </w:p>
        </w:tc>
        <w:tc>
          <w:tcPr>
            <w:tcW w:w="5979" w:type="dxa"/>
            <w:gridSpan w:val="6"/>
            <w:tcBorders>
              <w:top w:val="nil"/>
              <w:bottom w:val="single" w:sz="2" w:space="0" w:color="auto"/>
            </w:tcBorders>
          </w:tcPr>
          <w:p w14:paraId="0E639A1A" w14:textId="77777777" w:rsidR="001028B9" w:rsidRDefault="001028B9" w:rsidP="00E5700B">
            <w:pPr>
              <w:rPr>
                <w:lang w:val="en-US"/>
              </w:rPr>
            </w:pPr>
            <w:r>
              <w:rPr>
                <w:lang w:val="en-US"/>
              </w:rPr>
              <w:t>Canale din masa plastica (complet) 25x25mm</w:t>
            </w:r>
          </w:p>
        </w:tc>
        <w:tc>
          <w:tcPr>
            <w:tcW w:w="1134" w:type="dxa"/>
            <w:gridSpan w:val="2"/>
            <w:tcBorders>
              <w:top w:val="nil"/>
              <w:bottom w:val="single" w:sz="2" w:space="0" w:color="auto"/>
            </w:tcBorders>
          </w:tcPr>
          <w:p w14:paraId="1E1B8B26" w14:textId="77777777" w:rsidR="001028B9" w:rsidRDefault="001028B9" w:rsidP="00E5700B">
            <w:pPr>
              <w:rPr>
                <w:lang w:val="en-US"/>
              </w:rPr>
            </w:pPr>
            <w:r>
              <w:rPr>
                <w:lang w:val="en-US"/>
              </w:rPr>
              <w:t>m</w:t>
            </w:r>
          </w:p>
        </w:tc>
        <w:tc>
          <w:tcPr>
            <w:tcW w:w="1134" w:type="dxa"/>
            <w:tcBorders>
              <w:top w:val="nil"/>
              <w:bottom w:val="single" w:sz="2" w:space="0" w:color="auto"/>
            </w:tcBorders>
          </w:tcPr>
          <w:p w14:paraId="21B5F105" w14:textId="77777777" w:rsidR="001028B9" w:rsidRDefault="001028B9" w:rsidP="00E5700B">
            <w:pPr>
              <w:rPr>
                <w:lang w:val="en-US"/>
              </w:rPr>
            </w:pPr>
            <w:r>
              <w:rPr>
                <w:lang w:val="en-US"/>
              </w:rPr>
              <w:t>160,00</w:t>
            </w:r>
          </w:p>
        </w:tc>
      </w:tr>
      <w:tr w:rsidR="001028B9" w14:paraId="43B6F43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BA842D2"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118337A" w14:textId="77777777" w:rsidR="001028B9" w:rsidRDefault="001028B9" w:rsidP="00E5700B">
            <w:pPr>
              <w:jc w:val="center"/>
              <w:rPr>
                <w:sz w:val="16"/>
                <w:szCs w:val="16"/>
                <w:lang w:val="en-US"/>
              </w:rPr>
            </w:pPr>
            <w:r>
              <w:rPr>
                <w:sz w:val="16"/>
                <w:szCs w:val="16"/>
                <w:lang w:val="en-US"/>
              </w:rPr>
              <w:t>134041</w:t>
            </w:r>
          </w:p>
        </w:tc>
        <w:tc>
          <w:tcPr>
            <w:tcW w:w="5979" w:type="dxa"/>
            <w:gridSpan w:val="6"/>
            <w:tcBorders>
              <w:top w:val="nil"/>
              <w:bottom w:val="single" w:sz="2" w:space="0" w:color="auto"/>
            </w:tcBorders>
          </w:tcPr>
          <w:p w14:paraId="287BAA36" w14:textId="77777777" w:rsidR="001028B9" w:rsidRDefault="001028B9" w:rsidP="00E5700B">
            <w:pPr>
              <w:rPr>
                <w:lang w:val="en-US"/>
              </w:rPr>
            </w:pPr>
            <w:r>
              <w:rPr>
                <w:lang w:val="en-US"/>
              </w:rPr>
              <w:t>Dispozitiv de insurubare</w:t>
            </w:r>
          </w:p>
        </w:tc>
        <w:tc>
          <w:tcPr>
            <w:tcW w:w="1134" w:type="dxa"/>
            <w:gridSpan w:val="2"/>
            <w:tcBorders>
              <w:top w:val="nil"/>
              <w:bottom w:val="single" w:sz="2" w:space="0" w:color="auto"/>
            </w:tcBorders>
          </w:tcPr>
          <w:p w14:paraId="2B3D99C2" w14:textId="77777777" w:rsidR="001028B9" w:rsidRDefault="001028B9" w:rsidP="00E5700B">
            <w:pPr>
              <w:rPr>
                <w:lang w:val="en-US"/>
              </w:rPr>
            </w:pPr>
            <w:r>
              <w:rPr>
                <w:lang w:val="en-US"/>
              </w:rPr>
              <w:t>h-ut</w:t>
            </w:r>
          </w:p>
        </w:tc>
        <w:tc>
          <w:tcPr>
            <w:tcW w:w="1134" w:type="dxa"/>
            <w:tcBorders>
              <w:top w:val="nil"/>
              <w:bottom w:val="single" w:sz="2" w:space="0" w:color="auto"/>
            </w:tcBorders>
          </w:tcPr>
          <w:p w14:paraId="75406D88" w14:textId="77777777" w:rsidR="001028B9" w:rsidRDefault="001028B9" w:rsidP="00E5700B">
            <w:pPr>
              <w:rPr>
                <w:lang w:val="en-US"/>
              </w:rPr>
            </w:pPr>
            <w:r>
              <w:rPr>
                <w:lang w:val="en-US"/>
              </w:rPr>
              <w:t>9,73</w:t>
            </w:r>
          </w:p>
        </w:tc>
      </w:tr>
      <w:tr w:rsidR="001028B9" w14:paraId="1B304091"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CC4AF56"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08754A8" w14:textId="77777777" w:rsidR="001028B9" w:rsidRDefault="001028B9" w:rsidP="00E5700B">
            <w:pPr>
              <w:jc w:val="center"/>
              <w:rPr>
                <w:sz w:val="16"/>
                <w:szCs w:val="16"/>
                <w:lang w:val="en-US"/>
              </w:rPr>
            </w:pPr>
            <w:r>
              <w:rPr>
                <w:sz w:val="16"/>
                <w:szCs w:val="16"/>
                <w:lang w:val="en-US"/>
              </w:rPr>
              <w:t>331451</w:t>
            </w:r>
          </w:p>
        </w:tc>
        <w:tc>
          <w:tcPr>
            <w:tcW w:w="5979" w:type="dxa"/>
            <w:gridSpan w:val="6"/>
            <w:tcBorders>
              <w:top w:val="nil"/>
              <w:bottom w:val="single" w:sz="2" w:space="0" w:color="auto"/>
            </w:tcBorders>
          </w:tcPr>
          <w:p w14:paraId="62C75F69" w14:textId="77777777" w:rsidR="001028B9" w:rsidRDefault="001028B9" w:rsidP="00E5700B">
            <w:pPr>
              <w:rPr>
                <w:lang w:val="en-US"/>
              </w:rPr>
            </w:pPr>
            <w:r>
              <w:rPr>
                <w:lang w:val="en-US"/>
              </w:rPr>
              <w:t>Perforatoare electrice</w:t>
            </w:r>
          </w:p>
        </w:tc>
        <w:tc>
          <w:tcPr>
            <w:tcW w:w="1134" w:type="dxa"/>
            <w:gridSpan w:val="2"/>
            <w:tcBorders>
              <w:top w:val="nil"/>
              <w:bottom w:val="single" w:sz="2" w:space="0" w:color="auto"/>
            </w:tcBorders>
          </w:tcPr>
          <w:p w14:paraId="15A429B2" w14:textId="77777777" w:rsidR="001028B9" w:rsidRDefault="001028B9" w:rsidP="00E5700B">
            <w:pPr>
              <w:rPr>
                <w:lang w:val="en-US"/>
              </w:rPr>
            </w:pPr>
            <w:r>
              <w:rPr>
                <w:lang w:val="en-US"/>
              </w:rPr>
              <w:t>h-ut</w:t>
            </w:r>
          </w:p>
        </w:tc>
        <w:tc>
          <w:tcPr>
            <w:tcW w:w="1134" w:type="dxa"/>
            <w:tcBorders>
              <w:top w:val="nil"/>
              <w:bottom w:val="single" w:sz="2" w:space="0" w:color="auto"/>
            </w:tcBorders>
          </w:tcPr>
          <w:p w14:paraId="55E05BD8" w14:textId="77777777" w:rsidR="001028B9" w:rsidRDefault="001028B9" w:rsidP="00E5700B">
            <w:pPr>
              <w:rPr>
                <w:lang w:val="en-US"/>
              </w:rPr>
            </w:pPr>
            <w:r>
              <w:rPr>
                <w:lang w:val="en-US"/>
              </w:rPr>
              <w:t>9,73</w:t>
            </w:r>
          </w:p>
        </w:tc>
      </w:tr>
      <w:tr w:rsidR="001028B9" w14:paraId="5EFB3CAF" w14:textId="77777777" w:rsidTr="001028B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1" w:type="dxa"/>
            <w:tcBorders>
              <w:bottom w:val="nil"/>
              <w:right w:val="nil"/>
            </w:tcBorders>
          </w:tcPr>
          <w:p w14:paraId="2529BF03" w14:textId="77777777" w:rsidR="001028B9" w:rsidRDefault="001028B9" w:rsidP="00E5700B">
            <w:pPr>
              <w:rPr>
                <w:sz w:val="8"/>
                <w:szCs w:val="8"/>
                <w:lang w:val="en-US"/>
              </w:rPr>
            </w:pPr>
          </w:p>
        </w:tc>
        <w:tc>
          <w:tcPr>
            <w:tcW w:w="1260" w:type="dxa"/>
            <w:gridSpan w:val="3"/>
            <w:tcBorders>
              <w:left w:val="nil"/>
              <w:bottom w:val="nil"/>
              <w:right w:val="nil"/>
            </w:tcBorders>
          </w:tcPr>
          <w:p w14:paraId="4D91A2BE" w14:textId="77777777" w:rsidR="001028B9" w:rsidRDefault="001028B9" w:rsidP="00E5700B">
            <w:pPr>
              <w:rPr>
                <w:sz w:val="8"/>
                <w:szCs w:val="8"/>
                <w:lang w:val="en-US"/>
              </w:rPr>
            </w:pPr>
          </w:p>
        </w:tc>
        <w:tc>
          <w:tcPr>
            <w:tcW w:w="3351" w:type="dxa"/>
            <w:gridSpan w:val="4"/>
            <w:tcBorders>
              <w:left w:val="nil"/>
              <w:bottom w:val="nil"/>
              <w:right w:val="nil"/>
            </w:tcBorders>
          </w:tcPr>
          <w:p w14:paraId="671D25E4" w14:textId="77777777" w:rsidR="001028B9" w:rsidRDefault="001028B9" w:rsidP="00E5700B">
            <w:pPr>
              <w:rPr>
                <w:sz w:val="8"/>
                <w:szCs w:val="8"/>
                <w:lang w:val="en-US"/>
              </w:rPr>
            </w:pPr>
          </w:p>
          <w:p w14:paraId="644397FB" w14:textId="77777777" w:rsidR="001028B9" w:rsidRDefault="001028B9" w:rsidP="00E5700B">
            <w:pPr>
              <w:rPr>
                <w:sz w:val="8"/>
                <w:szCs w:val="8"/>
                <w:lang w:val="en-US"/>
              </w:rPr>
            </w:pPr>
          </w:p>
          <w:p w14:paraId="102A7791" w14:textId="77777777" w:rsidR="001028B9" w:rsidRDefault="001028B9" w:rsidP="00E5700B">
            <w:pPr>
              <w:rPr>
                <w:sz w:val="8"/>
                <w:szCs w:val="8"/>
                <w:lang w:val="en-US"/>
              </w:rPr>
            </w:pPr>
          </w:p>
        </w:tc>
        <w:tc>
          <w:tcPr>
            <w:tcW w:w="1119" w:type="dxa"/>
            <w:tcBorders>
              <w:left w:val="nil"/>
              <w:bottom w:val="nil"/>
              <w:right w:val="nil"/>
            </w:tcBorders>
          </w:tcPr>
          <w:p w14:paraId="4839A10F" w14:textId="77777777" w:rsidR="001028B9" w:rsidRDefault="001028B9" w:rsidP="00E5700B">
            <w:pPr>
              <w:rPr>
                <w:sz w:val="8"/>
                <w:szCs w:val="8"/>
                <w:lang w:val="en-US"/>
              </w:rPr>
            </w:pPr>
          </w:p>
        </w:tc>
        <w:tc>
          <w:tcPr>
            <w:tcW w:w="1119" w:type="dxa"/>
            <w:tcBorders>
              <w:left w:val="nil"/>
              <w:bottom w:val="nil"/>
              <w:right w:val="nil"/>
            </w:tcBorders>
          </w:tcPr>
          <w:p w14:paraId="65E49CCE" w14:textId="77777777" w:rsidR="001028B9" w:rsidRDefault="001028B9" w:rsidP="00E5700B">
            <w:pPr>
              <w:rPr>
                <w:sz w:val="8"/>
                <w:szCs w:val="8"/>
                <w:lang w:val="en-US"/>
              </w:rPr>
            </w:pPr>
          </w:p>
        </w:tc>
        <w:tc>
          <w:tcPr>
            <w:tcW w:w="1397" w:type="dxa"/>
            <w:gridSpan w:val="2"/>
            <w:tcBorders>
              <w:left w:val="nil"/>
              <w:bottom w:val="nil"/>
              <w:right w:val="nil"/>
            </w:tcBorders>
          </w:tcPr>
          <w:p w14:paraId="0E607B4F" w14:textId="77777777" w:rsidR="001028B9" w:rsidRDefault="001028B9" w:rsidP="00E5700B">
            <w:pPr>
              <w:rPr>
                <w:sz w:val="8"/>
                <w:szCs w:val="8"/>
                <w:lang w:val="en-US"/>
              </w:rPr>
            </w:pPr>
          </w:p>
        </w:tc>
        <w:tc>
          <w:tcPr>
            <w:tcW w:w="1401" w:type="dxa"/>
            <w:gridSpan w:val="2"/>
            <w:tcBorders>
              <w:left w:val="nil"/>
              <w:bottom w:val="nil"/>
            </w:tcBorders>
          </w:tcPr>
          <w:p w14:paraId="26672B77" w14:textId="77777777" w:rsidR="001028B9" w:rsidRDefault="001028B9" w:rsidP="00E5700B">
            <w:pPr>
              <w:rPr>
                <w:sz w:val="8"/>
                <w:szCs w:val="8"/>
                <w:lang w:val="en-US"/>
              </w:rPr>
            </w:pPr>
          </w:p>
        </w:tc>
      </w:tr>
      <w:tr w:rsidR="001028B9" w:rsidRPr="00EB582C" w14:paraId="7207CCA5"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6753F836" w14:textId="77777777" w:rsidR="001028B9" w:rsidRDefault="001028B9" w:rsidP="00E5700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1B662C60"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39C122E9"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41651BC9"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5EE7D15F"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7E58242A"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16706CBA" w14:textId="77777777" w:rsidR="001028B9" w:rsidRPr="00EB582C" w:rsidRDefault="001028B9" w:rsidP="00E5700B">
            <w:pPr>
              <w:rPr>
                <w:lang w:val="en-US"/>
              </w:rPr>
            </w:pPr>
          </w:p>
        </w:tc>
      </w:tr>
      <w:tr w:rsidR="001028B9" w14:paraId="6488D5B0" w14:textId="77777777" w:rsidTr="001028B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1" w:type="dxa"/>
            <w:tcBorders>
              <w:top w:val="single" w:sz="4" w:space="0" w:color="auto"/>
              <w:bottom w:val="single" w:sz="4" w:space="0" w:color="auto"/>
              <w:right w:val="nil"/>
            </w:tcBorders>
          </w:tcPr>
          <w:p w14:paraId="3042D52C" w14:textId="77777777" w:rsidR="001028B9" w:rsidRDefault="001028B9" w:rsidP="00E5700B">
            <w:pPr>
              <w:rPr>
                <w:lang w:val="en-US"/>
              </w:rPr>
            </w:pPr>
          </w:p>
        </w:tc>
        <w:tc>
          <w:tcPr>
            <w:tcW w:w="701" w:type="dxa"/>
            <w:gridSpan w:val="2"/>
            <w:tcBorders>
              <w:top w:val="single" w:sz="4" w:space="0" w:color="auto"/>
              <w:left w:val="nil"/>
              <w:bottom w:val="single" w:sz="4" w:space="0" w:color="auto"/>
              <w:right w:val="nil"/>
            </w:tcBorders>
          </w:tcPr>
          <w:p w14:paraId="0EF8BCCC" w14:textId="77777777" w:rsidR="001028B9" w:rsidRDefault="001028B9" w:rsidP="00E5700B">
            <w:pPr>
              <w:rPr>
                <w:lang w:val="en-US"/>
              </w:rPr>
            </w:pPr>
          </w:p>
        </w:tc>
        <w:tc>
          <w:tcPr>
            <w:tcW w:w="1258" w:type="dxa"/>
            <w:gridSpan w:val="4"/>
            <w:tcBorders>
              <w:top w:val="single" w:sz="4" w:space="0" w:color="auto"/>
              <w:left w:val="nil"/>
              <w:bottom w:val="single" w:sz="4" w:space="0" w:color="auto"/>
              <w:right w:val="nil"/>
            </w:tcBorders>
          </w:tcPr>
          <w:p w14:paraId="776FA058" w14:textId="77777777" w:rsidR="001028B9" w:rsidRDefault="001028B9" w:rsidP="00E5700B">
            <w:pPr>
              <w:rPr>
                <w:lang w:val="en-US"/>
              </w:rPr>
            </w:pPr>
          </w:p>
        </w:tc>
        <w:tc>
          <w:tcPr>
            <w:tcW w:w="2652" w:type="dxa"/>
            <w:tcBorders>
              <w:top w:val="single" w:sz="4" w:space="0" w:color="auto"/>
              <w:left w:val="nil"/>
              <w:bottom w:val="single" w:sz="4" w:space="0" w:color="auto"/>
              <w:right w:val="nil"/>
            </w:tcBorders>
          </w:tcPr>
          <w:p w14:paraId="10673FB1" w14:textId="77777777" w:rsidR="001028B9" w:rsidRDefault="001028B9" w:rsidP="00E5700B">
            <w:pPr>
              <w:rPr>
                <w:sz w:val="8"/>
                <w:szCs w:val="8"/>
                <w:lang w:val="en-US"/>
              </w:rPr>
            </w:pPr>
            <w:r>
              <w:rPr>
                <w:b/>
                <w:bCs/>
                <w:lang w:val="en-US"/>
              </w:rPr>
              <w:t xml:space="preserve">Total </w:t>
            </w:r>
            <w:r>
              <w:rPr>
                <w:b/>
                <w:bCs/>
                <w:sz w:val="22"/>
                <w:szCs w:val="22"/>
                <w:lang w:val="en-US"/>
              </w:rPr>
              <w:t>Coridor etajul 1</w:t>
            </w:r>
          </w:p>
        </w:tc>
        <w:tc>
          <w:tcPr>
            <w:tcW w:w="1119" w:type="dxa"/>
            <w:tcBorders>
              <w:top w:val="single" w:sz="4" w:space="0" w:color="auto"/>
              <w:left w:val="nil"/>
              <w:bottom w:val="single" w:sz="4" w:space="0" w:color="auto"/>
              <w:right w:val="nil"/>
            </w:tcBorders>
          </w:tcPr>
          <w:p w14:paraId="6403162E" w14:textId="77777777" w:rsidR="001028B9" w:rsidRDefault="001028B9" w:rsidP="00E5700B">
            <w:pPr>
              <w:rPr>
                <w:lang w:val="en-US"/>
              </w:rPr>
            </w:pPr>
            <w:r>
              <w:rPr>
                <w:b/>
                <w:bCs/>
                <w:lang w:val="en-US"/>
              </w:rPr>
              <w:t xml:space="preserve">            </w:t>
            </w:r>
          </w:p>
        </w:tc>
        <w:tc>
          <w:tcPr>
            <w:tcW w:w="1119" w:type="dxa"/>
            <w:tcBorders>
              <w:top w:val="single" w:sz="4" w:space="0" w:color="auto"/>
              <w:left w:val="nil"/>
              <w:bottom w:val="single" w:sz="4" w:space="0" w:color="auto"/>
              <w:right w:val="nil"/>
            </w:tcBorders>
          </w:tcPr>
          <w:p w14:paraId="6576DB58" w14:textId="77777777" w:rsidR="001028B9" w:rsidRDefault="001028B9" w:rsidP="00E5700B">
            <w:pPr>
              <w:rPr>
                <w:lang w:val="en-US"/>
              </w:rPr>
            </w:pPr>
          </w:p>
        </w:tc>
        <w:tc>
          <w:tcPr>
            <w:tcW w:w="1397" w:type="dxa"/>
            <w:gridSpan w:val="2"/>
            <w:tcBorders>
              <w:top w:val="single" w:sz="4" w:space="0" w:color="auto"/>
              <w:left w:val="nil"/>
              <w:bottom w:val="single" w:sz="4" w:space="0" w:color="auto"/>
              <w:right w:val="nil"/>
            </w:tcBorders>
          </w:tcPr>
          <w:p w14:paraId="1BC9A9BE" w14:textId="77777777" w:rsidR="001028B9" w:rsidRDefault="001028B9" w:rsidP="00E5700B">
            <w:pPr>
              <w:rPr>
                <w:lang w:val="en-US"/>
              </w:rPr>
            </w:pPr>
          </w:p>
        </w:tc>
        <w:tc>
          <w:tcPr>
            <w:tcW w:w="1401" w:type="dxa"/>
            <w:gridSpan w:val="2"/>
            <w:tcBorders>
              <w:top w:val="single" w:sz="4" w:space="0" w:color="auto"/>
              <w:left w:val="nil"/>
              <w:bottom w:val="single" w:sz="4" w:space="0" w:color="auto"/>
            </w:tcBorders>
          </w:tcPr>
          <w:p w14:paraId="2281B1A5" w14:textId="77777777" w:rsidR="001028B9" w:rsidRDefault="001028B9" w:rsidP="00E5700B">
            <w:pPr>
              <w:rPr>
                <w:b/>
                <w:bCs/>
                <w:lang w:val="en-US"/>
              </w:rPr>
            </w:pPr>
          </w:p>
        </w:tc>
      </w:tr>
      <w:tr w:rsidR="001028B9" w:rsidRPr="001F26B6" w14:paraId="6419348F" w14:textId="77777777" w:rsidTr="001028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1" w:type="dxa"/>
            <w:tcBorders>
              <w:top w:val="nil"/>
              <w:left w:val="single" w:sz="6" w:space="0" w:color="auto"/>
              <w:bottom w:val="nil"/>
              <w:right w:val="nil"/>
            </w:tcBorders>
          </w:tcPr>
          <w:p w14:paraId="707ABD77" w14:textId="77777777" w:rsidR="001028B9" w:rsidRDefault="001028B9" w:rsidP="00E5700B">
            <w:pPr>
              <w:jc w:val="center"/>
              <w:rPr>
                <w:lang w:val="en-US"/>
              </w:rPr>
            </w:pPr>
            <w:r>
              <w:rPr>
                <w:lang w:val="en-US"/>
              </w:rPr>
              <w:t xml:space="preserve"> </w:t>
            </w:r>
          </w:p>
        </w:tc>
        <w:tc>
          <w:tcPr>
            <w:tcW w:w="1400" w:type="dxa"/>
            <w:gridSpan w:val="4"/>
            <w:tcBorders>
              <w:top w:val="nil"/>
              <w:left w:val="single" w:sz="6" w:space="0" w:color="auto"/>
              <w:bottom w:val="nil"/>
              <w:right w:val="nil"/>
            </w:tcBorders>
          </w:tcPr>
          <w:p w14:paraId="2FC37A17" w14:textId="77777777" w:rsidR="001028B9" w:rsidRDefault="001028B9" w:rsidP="00E5700B">
            <w:pPr>
              <w:rPr>
                <w:lang w:val="en-US"/>
              </w:rPr>
            </w:pPr>
          </w:p>
        </w:tc>
        <w:tc>
          <w:tcPr>
            <w:tcW w:w="5979" w:type="dxa"/>
            <w:gridSpan w:val="6"/>
            <w:tcBorders>
              <w:top w:val="nil"/>
              <w:left w:val="single" w:sz="6" w:space="0" w:color="auto"/>
              <w:bottom w:val="nil"/>
              <w:right w:val="single" w:sz="6" w:space="0" w:color="auto"/>
            </w:tcBorders>
          </w:tcPr>
          <w:p w14:paraId="792F8192" w14:textId="77777777" w:rsidR="001028B9" w:rsidRPr="007F2714" w:rsidRDefault="001028B9" w:rsidP="00E5700B">
            <w:pPr>
              <w:rPr>
                <w:b/>
                <w:bCs/>
                <w:sz w:val="22"/>
                <w:szCs w:val="22"/>
                <w:lang w:val="en-US"/>
              </w:rPr>
            </w:pPr>
            <w:r w:rsidRPr="001F26B6">
              <w:rPr>
                <w:b/>
                <w:bCs/>
                <w:sz w:val="22"/>
                <w:szCs w:val="22"/>
                <w:lang w:val="en-US"/>
              </w:rPr>
              <w:t>2.2. Casa scarii 1 si 2 inclusiv subsolul</w:t>
            </w:r>
          </w:p>
          <w:p w14:paraId="2E8AA73D" w14:textId="77777777" w:rsidR="001028B9" w:rsidRPr="00C172E4" w:rsidRDefault="001028B9" w:rsidP="00E5700B">
            <w:pPr>
              <w:rPr>
                <w:sz w:val="2"/>
                <w:szCs w:val="2"/>
                <w:lang w:val="en-US"/>
              </w:rPr>
            </w:pPr>
          </w:p>
        </w:tc>
        <w:tc>
          <w:tcPr>
            <w:tcW w:w="1134" w:type="dxa"/>
            <w:gridSpan w:val="2"/>
            <w:tcBorders>
              <w:top w:val="nil"/>
              <w:left w:val="single" w:sz="6" w:space="0" w:color="auto"/>
              <w:bottom w:val="nil"/>
              <w:right w:val="nil"/>
            </w:tcBorders>
          </w:tcPr>
          <w:p w14:paraId="183EA9E7" w14:textId="77777777" w:rsidR="001028B9" w:rsidRPr="001F26B6" w:rsidRDefault="001028B9" w:rsidP="00E5700B">
            <w:pPr>
              <w:rPr>
                <w:b/>
                <w:bCs/>
                <w:sz w:val="22"/>
                <w:szCs w:val="22"/>
                <w:lang w:val="en-US"/>
              </w:rPr>
            </w:pPr>
          </w:p>
        </w:tc>
        <w:tc>
          <w:tcPr>
            <w:tcW w:w="1134" w:type="dxa"/>
            <w:tcBorders>
              <w:top w:val="nil"/>
              <w:left w:val="single" w:sz="6" w:space="0" w:color="auto"/>
              <w:bottom w:val="nil"/>
              <w:right w:val="single" w:sz="4" w:space="0" w:color="auto"/>
            </w:tcBorders>
          </w:tcPr>
          <w:p w14:paraId="3708B51F" w14:textId="77777777" w:rsidR="001028B9" w:rsidRPr="001F26B6" w:rsidRDefault="001028B9" w:rsidP="00E5700B">
            <w:pPr>
              <w:rPr>
                <w:lang w:val="en-US"/>
              </w:rPr>
            </w:pPr>
          </w:p>
        </w:tc>
      </w:tr>
      <w:tr w:rsidR="001028B9" w14:paraId="7729C7E8"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36024B09" w14:textId="77777777" w:rsidR="001028B9" w:rsidRDefault="001028B9" w:rsidP="00E5700B">
            <w:pPr>
              <w:rPr>
                <w:lang w:val="en-US"/>
              </w:rPr>
            </w:pPr>
            <w:r>
              <w:rPr>
                <w:lang w:val="en-US"/>
              </w:rPr>
              <w:t>109</w:t>
            </w:r>
          </w:p>
        </w:tc>
        <w:tc>
          <w:tcPr>
            <w:tcW w:w="1400" w:type="dxa"/>
            <w:gridSpan w:val="4"/>
            <w:tcBorders>
              <w:top w:val="single" w:sz="4" w:space="0" w:color="auto"/>
              <w:bottom w:val="single" w:sz="4" w:space="0" w:color="auto"/>
            </w:tcBorders>
          </w:tcPr>
          <w:p w14:paraId="11056021" w14:textId="77777777" w:rsidR="001028B9" w:rsidRDefault="001028B9" w:rsidP="00E5700B">
            <w:pPr>
              <w:rPr>
                <w:lang w:val="en-US"/>
              </w:rPr>
            </w:pPr>
            <w:r>
              <w:rPr>
                <w:lang w:val="en-US"/>
              </w:rPr>
              <w:t>RpEF23A</w:t>
            </w:r>
          </w:p>
          <w:p w14:paraId="16458CE3"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053A8B1A"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Demontari de corpuri de iluminat orice tip, inclisiv tijele si globurile</w:t>
            </w:r>
            <w:r>
              <w:rPr>
                <w:rFonts w:ascii="Times New Roman CYR" w:hAnsi="Times New Roman CYR" w:cs="Times New Roman CYR"/>
                <w:sz w:val="16"/>
                <w:szCs w:val="16"/>
                <w:lang w:val="en-US"/>
              </w:rPr>
              <w:t xml:space="preserve"> </w:t>
            </w:r>
          </w:p>
          <w:p w14:paraId="31F7257C"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165D2FF"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6A5C6F61" w14:textId="77777777" w:rsidR="001028B9" w:rsidRPr="00B400BD" w:rsidRDefault="001028B9" w:rsidP="00E5700B">
            <w:pPr>
              <w:jc w:val="center"/>
              <w:rPr>
                <w:b/>
                <w:bCs/>
                <w:lang w:val="en-US"/>
              </w:rPr>
            </w:pPr>
            <w:r w:rsidRPr="00B400BD">
              <w:rPr>
                <w:b/>
                <w:bCs/>
                <w:lang w:val="en-US"/>
              </w:rPr>
              <w:t>10,00</w:t>
            </w:r>
          </w:p>
        </w:tc>
      </w:tr>
      <w:tr w:rsidR="001028B9" w14:paraId="2884B4F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8E71029" w14:textId="77777777" w:rsidR="001028B9" w:rsidRDefault="001028B9" w:rsidP="00E5700B">
            <w:pPr>
              <w:rPr>
                <w:lang w:val="en-US"/>
              </w:rPr>
            </w:pPr>
          </w:p>
        </w:tc>
        <w:tc>
          <w:tcPr>
            <w:tcW w:w="1400" w:type="dxa"/>
            <w:gridSpan w:val="4"/>
            <w:tcBorders>
              <w:top w:val="nil"/>
              <w:bottom w:val="single" w:sz="2" w:space="0" w:color="auto"/>
            </w:tcBorders>
            <w:vAlign w:val="center"/>
          </w:tcPr>
          <w:p w14:paraId="7363B88D" w14:textId="77777777" w:rsidR="001028B9" w:rsidRDefault="001028B9" w:rsidP="00E5700B">
            <w:pPr>
              <w:jc w:val="center"/>
              <w:rPr>
                <w:sz w:val="16"/>
                <w:szCs w:val="16"/>
                <w:lang w:val="en-US"/>
              </w:rPr>
            </w:pPr>
            <w:r>
              <w:rPr>
                <w:sz w:val="16"/>
                <w:szCs w:val="16"/>
                <w:lang w:val="en-US"/>
              </w:rPr>
              <w:t>7137010011520</w:t>
            </w:r>
          </w:p>
        </w:tc>
        <w:tc>
          <w:tcPr>
            <w:tcW w:w="5979" w:type="dxa"/>
            <w:gridSpan w:val="6"/>
            <w:tcBorders>
              <w:top w:val="nil"/>
              <w:bottom w:val="single" w:sz="2" w:space="0" w:color="auto"/>
            </w:tcBorders>
          </w:tcPr>
          <w:p w14:paraId="53ABFA40" w14:textId="77777777" w:rsidR="001028B9" w:rsidRDefault="001028B9" w:rsidP="00E5700B">
            <w:pPr>
              <w:rPr>
                <w:lang w:val="en-US"/>
              </w:rPr>
            </w:pPr>
            <w:r>
              <w:rPr>
                <w:lang w:val="en-US"/>
              </w:rPr>
              <w:t>Electrician in constructii</w:t>
            </w:r>
          </w:p>
        </w:tc>
        <w:tc>
          <w:tcPr>
            <w:tcW w:w="1134" w:type="dxa"/>
            <w:gridSpan w:val="2"/>
            <w:tcBorders>
              <w:top w:val="nil"/>
              <w:bottom w:val="single" w:sz="2" w:space="0" w:color="auto"/>
            </w:tcBorders>
          </w:tcPr>
          <w:p w14:paraId="07AC3ADA" w14:textId="77777777" w:rsidR="001028B9" w:rsidRDefault="001028B9" w:rsidP="00E5700B">
            <w:pPr>
              <w:rPr>
                <w:lang w:val="en-US"/>
              </w:rPr>
            </w:pPr>
            <w:r>
              <w:rPr>
                <w:lang w:val="en-US"/>
              </w:rPr>
              <w:t>h-om</w:t>
            </w:r>
          </w:p>
        </w:tc>
        <w:tc>
          <w:tcPr>
            <w:tcW w:w="1134" w:type="dxa"/>
            <w:tcBorders>
              <w:top w:val="nil"/>
              <w:bottom w:val="single" w:sz="2" w:space="0" w:color="auto"/>
            </w:tcBorders>
          </w:tcPr>
          <w:p w14:paraId="755A6940" w14:textId="77777777" w:rsidR="001028B9" w:rsidRDefault="001028B9" w:rsidP="00E5700B">
            <w:pPr>
              <w:rPr>
                <w:lang w:val="en-US"/>
              </w:rPr>
            </w:pPr>
            <w:r>
              <w:rPr>
                <w:lang w:val="en-US"/>
              </w:rPr>
              <w:t>2,20</w:t>
            </w:r>
          </w:p>
        </w:tc>
      </w:tr>
      <w:tr w:rsidR="001028B9" w14:paraId="4641E9E3"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061F0CD3" w14:textId="77777777" w:rsidR="001028B9" w:rsidRDefault="001028B9" w:rsidP="00E5700B">
            <w:pPr>
              <w:rPr>
                <w:lang w:val="en-US"/>
              </w:rPr>
            </w:pPr>
            <w:r>
              <w:rPr>
                <w:lang w:val="en-US"/>
              </w:rPr>
              <w:t>110</w:t>
            </w:r>
          </w:p>
        </w:tc>
        <w:tc>
          <w:tcPr>
            <w:tcW w:w="1400" w:type="dxa"/>
            <w:gridSpan w:val="4"/>
            <w:tcBorders>
              <w:top w:val="single" w:sz="4" w:space="0" w:color="auto"/>
              <w:bottom w:val="single" w:sz="4" w:space="0" w:color="auto"/>
            </w:tcBorders>
          </w:tcPr>
          <w:p w14:paraId="703BAAC1" w14:textId="77777777" w:rsidR="001028B9" w:rsidRDefault="001028B9" w:rsidP="00E5700B">
            <w:pPr>
              <w:rPr>
                <w:lang w:val="en-US"/>
              </w:rPr>
            </w:pPr>
            <w:r>
              <w:rPr>
                <w:lang w:val="en-US"/>
              </w:rPr>
              <w:t>RpEE10A</w:t>
            </w:r>
          </w:p>
          <w:p w14:paraId="3C129F7B"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317D04C8"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Revizuirea intrerupatoare, prize, comutatoare, comutator scara</w:t>
            </w:r>
            <w:r>
              <w:rPr>
                <w:rFonts w:ascii="Times New Roman CYR" w:hAnsi="Times New Roman CYR" w:cs="Times New Roman CYR"/>
                <w:sz w:val="16"/>
                <w:szCs w:val="16"/>
                <w:lang w:val="en-US"/>
              </w:rPr>
              <w:t xml:space="preserve"> </w:t>
            </w:r>
          </w:p>
          <w:p w14:paraId="242D30FE"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4BD4CEC"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1D3CF2F9" w14:textId="77777777" w:rsidR="001028B9" w:rsidRPr="00B400BD" w:rsidRDefault="001028B9" w:rsidP="00E5700B">
            <w:pPr>
              <w:jc w:val="center"/>
              <w:rPr>
                <w:b/>
                <w:bCs/>
                <w:lang w:val="en-US"/>
              </w:rPr>
            </w:pPr>
            <w:r w:rsidRPr="00B400BD">
              <w:rPr>
                <w:b/>
                <w:bCs/>
                <w:lang w:val="en-US"/>
              </w:rPr>
              <w:t>10,00</w:t>
            </w:r>
          </w:p>
        </w:tc>
      </w:tr>
      <w:tr w:rsidR="001028B9" w14:paraId="345FEC3F"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9B6827A" w14:textId="77777777" w:rsidR="001028B9" w:rsidRDefault="001028B9" w:rsidP="00E5700B">
            <w:pPr>
              <w:rPr>
                <w:lang w:val="en-US"/>
              </w:rPr>
            </w:pPr>
          </w:p>
        </w:tc>
        <w:tc>
          <w:tcPr>
            <w:tcW w:w="1400" w:type="dxa"/>
            <w:gridSpan w:val="4"/>
            <w:tcBorders>
              <w:top w:val="nil"/>
              <w:bottom w:val="single" w:sz="2" w:space="0" w:color="auto"/>
            </w:tcBorders>
            <w:vAlign w:val="center"/>
          </w:tcPr>
          <w:p w14:paraId="19B87A6F" w14:textId="77777777" w:rsidR="001028B9" w:rsidRDefault="001028B9" w:rsidP="00E5700B">
            <w:pPr>
              <w:jc w:val="center"/>
              <w:rPr>
                <w:sz w:val="16"/>
                <w:szCs w:val="16"/>
                <w:lang w:val="en-US"/>
              </w:rPr>
            </w:pPr>
            <w:r>
              <w:rPr>
                <w:sz w:val="16"/>
                <w:szCs w:val="16"/>
                <w:lang w:val="en-US"/>
              </w:rPr>
              <w:t>7137010011520</w:t>
            </w:r>
          </w:p>
        </w:tc>
        <w:tc>
          <w:tcPr>
            <w:tcW w:w="5979" w:type="dxa"/>
            <w:gridSpan w:val="6"/>
            <w:tcBorders>
              <w:top w:val="nil"/>
              <w:bottom w:val="single" w:sz="2" w:space="0" w:color="auto"/>
            </w:tcBorders>
          </w:tcPr>
          <w:p w14:paraId="553DAE51" w14:textId="77777777" w:rsidR="001028B9" w:rsidRDefault="001028B9" w:rsidP="00E5700B">
            <w:pPr>
              <w:rPr>
                <w:lang w:val="en-US"/>
              </w:rPr>
            </w:pPr>
            <w:r>
              <w:rPr>
                <w:lang w:val="en-US"/>
              </w:rPr>
              <w:t>Electrician in constructii</w:t>
            </w:r>
          </w:p>
        </w:tc>
        <w:tc>
          <w:tcPr>
            <w:tcW w:w="1134" w:type="dxa"/>
            <w:gridSpan w:val="2"/>
            <w:tcBorders>
              <w:top w:val="nil"/>
              <w:bottom w:val="single" w:sz="2" w:space="0" w:color="auto"/>
            </w:tcBorders>
          </w:tcPr>
          <w:p w14:paraId="3A5549E5" w14:textId="77777777" w:rsidR="001028B9" w:rsidRDefault="001028B9" w:rsidP="00E5700B">
            <w:pPr>
              <w:rPr>
                <w:lang w:val="en-US"/>
              </w:rPr>
            </w:pPr>
            <w:r>
              <w:rPr>
                <w:lang w:val="en-US"/>
              </w:rPr>
              <w:t>h-om</w:t>
            </w:r>
          </w:p>
        </w:tc>
        <w:tc>
          <w:tcPr>
            <w:tcW w:w="1134" w:type="dxa"/>
            <w:tcBorders>
              <w:top w:val="nil"/>
              <w:bottom w:val="single" w:sz="2" w:space="0" w:color="auto"/>
            </w:tcBorders>
          </w:tcPr>
          <w:p w14:paraId="7500A251" w14:textId="77777777" w:rsidR="001028B9" w:rsidRDefault="001028B9" w:rsidP="00E5700B">
            <w:pPr>
              <w:rPr>
                <w:lang w:val="en-US"/>
              </w:rPr>
            </w:pPr>
            <w:r>
              <w:rPr>
                <w:lang w:val="en-US"/>
              </w:rPr>
              <w:t>2,50</w:t>
            </w:r>
          </w:p>
        </w:tc>
      </w:tr>
      <w:tr w:rsidR="001028B9" w14:paraId="1582BC0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EF6F93D"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3C47685" w14:textId="77777777" w:rsidR="001028B9" w:rsidRDefault="001028B9" w:rsidP="00E5700B">
            <w:pPr>
              <w:jc w:val="center"/>
              <w:rPr>
                <w:sz w:val="16"/>
                <w:szCs w:val="16"/>
                <w:lang w:val="en-US"/>
              </w:rPr>
            </w:pPr>
            <w:r>
              <w:rPr>
                <w:sz w:val="16"/>
                <w:szCs w:val="16"/>
                <w:lang w:val="en-US"/>
              </w:rPr>
              <w:t>1711317306661</w:t>
            </w:r>
          </w:p>
        </w:tc>
        <w:tc>
          <w:tcPr>
            <w:tcW w:w="5979" w:type="dxa"/>
            <w:gridSpan w:val="6"/>
            <w:tcBorders>
              <w:top w:val="nil"/>
              <w:bottom w:val="single" w:sz="2" w:space="0" w:color="auto"/>
            </w:tcBorders>
          </w:tcPr>
          <w:p w14:paraId="6303B297" w14:textId="77777777" w:rsidR="001028B9" w:rsidRDefault="001028B9" w:rsidP="00E5700B">
            <w:pPr>
              <w:rPr>
                <w:lang w:val="en-US"/>
              </w:rPr>
            </w:pPr>
            <w:r>
              <w:rPr>
                <w:lang w:val="en-US"/>
              </w:rPr>
              <w:t>Bumbac de sters</w:t>
            </w:r>
          </w:p>
        </w:tc>
        <w:tc>
          <w:tcPr>
            <w:tcW w:w="1134" w:type="dxa"/>
            <w:gridSpan w:val="2"/>
            <w:tcBorders>
              <w:top w:val="nil"/>
              <w:bottom w:val="single" w:sz="2" w:space="0" w:color="auto"/>
            </w:tcBorders>
          </w:tcPr>
          <w:p w14:paraId="1FE748BD" w14:textId="77777777" w:rsidR="001028B9" w:rsidRDefault="001028B9" w:rsidP="00E5700B">
            <w:pPr>
              <w:rPr>
                <w:lang w:val="en-US"/>
              </w:rPr>
            </w:pPr>
            <w:r>
              <w:rPr>
                <w:lang w:val="en-US"/>
              </w:rPr>
              <w:t>kg</w:t>
            </w:r>
          </w:p>
        </w:tc>
        <w:tc>
          <w:tcPr>
            <w:tcW w:w="1134" w:type="dxa"/>
            <w:tcBorders>
              <w:top w:val="nil"/>
              <w:bottom w:val="single" w:sz="2" w:space="0" w:color="auto"/>
            </w:tcBorders>
          </w:tcPr>
          <w:p w14:paraId="06DE3422" w14:textId="77777777" w:rsidR="001028B9" w:rsidRDefault="001028B9" w:rsidP="00E5700B">
            <w:pPr>
              <w:rPr>
                <w:lang w:val="en-US"/>
              </w:rPr>
            </w:pPr>
            <w:r>
              <w:rPr>
                <w:lang w:val="en-US"/>
              </w:rPr>
              <w:t>0,05</w:t>
            </w:r>
          </w:p>
        </w:tc>
      </w:tr>
      <w:tr w:rsidR="001028B9" w14:paraId="1BCCCD21"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374B49B"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F418A81" w14:textId="77777777" w:rsidR="001028B9" w:rsidRDefault="001028B9" w:rsidP="00E5700B">
            <w:pPr>
              <w:jc w:val="center"/>
              <w:rPr>
                <w:sz w:val="16"/>
                <w:szCs w:val="16"/>
                <w:lang w:val="en-US"/>
              </w:rPr>
            </w:pPr>
            <w:r>
              <w:rPr>
                <w:sz w:val="16"/>
                <w:szCs w:val="16"/>
                <w:lang w:val="en-US"/>
              </w:rPr>
              <w:t>2681116001666</w:t>
            </w:r>
          </w:p>
        </w:tc>
        <w:tc>
          <w:tcPr>
            <w:tcW w:w="5979" w:type="dxa"/>
            <w:gridSpan w:val="6"/>
            <w:tcBorders>
              <w:top w:val="nil"/>
              <w:bottom w:val="single" w:sz="2" w:space="0" w:color="auto"/>
            </w:tcBorders>
          </w:tcPr>
          <w:p w14:paraId="506B5BCA" w14:textId="77777777" w:rsidR="001028B9" w:rsidRDefault="001028B9" w:rsidP="00E5700B">
            <w:pPr>
              <w:rPr>
                <w:lang w:val="en-US"/>
              </w:rPr>
            </w:pPr>
            <w:r>
              <w:rPr>
                <w:lang w:val="en-US"/>
              </w:rPr>
              <w:t>Hirtie sticlata pentru slefuire 23 x 30 mm gr 5</w:t>
            </w:r>
          </w:p>
        </w:tc>
        <w:tc>
          <w:tcPr>
            <w:tcW w:w="1134" w:type="dxa"/>
            <w:gridSpan w:val="2"/>
            <w:tcBorders>
              <w:top w:val="nil"/>
              <w:bottom w:val="single" w:sz="2" w:space="0" w:color="auto"/>
            </w:tcBorders>
          </w:tcPr>
          <w:p w14:paraId="41AD47EC" w14:textId="77777777" w:rsidR="001028B9" w:rsidRDefault="001028B9" w:rsidP="00E5700B">
            <w:pPr>
              <w:rPr>
                <w:lang w:val="en-US"/>
              </w:rPr>
            </w:pPr>
            <w:r>
              <w:rPr>
                <w:lang w:val="en-US"/>
              </w:rPr>
              <w:t>buc</w:t>
            </w:r>
          </w:p>
        </w:tc>
        <w:tc>
          <w:tcPr>
            <w:tcW w:w="1134" w:type="dxa"/>
            <w:tcBorders>
              <w:top w:val="nil"/>
              <w:bottom w:val="single" w:sz="2" w:space="0" w:color="auto"/>
            </w:tcBorders>
          </w:tcPr>
          <w:p w14:paraId="2FAD0605" w14:textId="77777777" w:rsidR="001028B9" w:rsidRDefault="001028B9" w:rsidP="00E5700B">
            <w:pPr>
              <w:rPr>
                <w:lang w:val="en-US"/>
              </w:rPr>
            </w:pPr>
            <w:r>
              <w:rPr>
                <w:lang w:val="en-US"/>
              </w:rPr>
              <w:t>0,20</w:t>
            </w:r>
          </w:p>
        </w:tc>
      </w:tr>
      <w:tr w:rsidR="001028B9" w14:paraId="662F9C65"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1AE62044" w14:textId="77777777" w:rsidR="001028B9" w:rsidRDefault="001028B9" w:rsidP="00E5700B">
            <w:pPr>
              <w:rPr>
                <w:lang w:val="en-US"/>
              </w:rPr>
            </w:pPr>
            <w:r>
              <w:rPr>
                <w:lang w:val="en-US"/>
              </w:rPr>
              <w:t>111</w:t>
            </w:r>
          </w:p>
        </w:tc>
        <w:tc>
          <w:tcPr>
            <w:tcW w:w="1400" w:type="dxa"/>
            <w:gridSpan w:val="4"/>
            <w:tcBorders>
              <w:top w:val="single" w:sz="4" w:space="0" w:color="auto"/>
              <w:bottom w:val="single" w:sz="4" w:space="0" w:color="auto"/>
            </w:tcBorders>
          </w:tcPr>
          <w:p w14:paraId="097089CD" w14:textId="77777777" w:rsidR="001028B9" w:rsidRDefault="001028B9" w:rsidP="00E5700B">
            <w:pPr>
              <w:rPr>
                <w:lang w:val="en-US"/>
              </w:rPr>
            </w:pPr>
            <w:r>
              <w:rPr>
                <w:lang w:val="en-US"/>
              </w:rPr>
              <w:t>RpEF01B</w:t>
            </w:r>
          </w:p>
          <w:p w14:paraId="3D6340AF"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23B550CB"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 xml:space="preserve">Montarea corpurilor de iluminat,  de plafon sau de perete, complet echipate  </w:t>
            </w:r>
            <w:r>
              <w:rPr>
                <w:rFonts w:ascii="Times New Roman CYR" w:hAnsi="Times New Roman CYR" w:cs="Times New Roman CYR"/>
                <w:sz w:val="16"/>
                <w:szCs w:val="16"/>
                <w:lang w:val="en-US"/>
              </w:rPr>
              <w:t xml:space="preserve"> </w:t>
            </w:r>
          </w:p>
          <w:p w14:paraId="7DE93FB4"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83DD2ED"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76D1B592" w14:textId="77777777" w:rsidR="001028B9" w:rsidRPr="00B400BD" w:rsidRDefault="001028B9" w:rsidP="00E5700B">
            <w:pPr>
              <w:jc w:val="center"/>
              <w:rPr>
                <w:b/>
                <w:bCs/>
                <w:lang w:val="en-US"/>
              </w:rPr>
            </w:pPr>
            <w:r w:rsidRPr="00B400BD">
              <w:rPr>
                <w:b/>
                <w:bCs/>
                <w:lang w:val="en-US"/>
              </w:rPr>
              <w:t>8,00</w:t>
            </w:r>
          </w:p>
        </w:tc>
      </w:tr>
      <w:tr w:rsidR="001028B9" w14:paraId="5495F73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B8FC05B" w14:textId="77777777" w:rsidR="001028B9" w:rsidRDefault="001028B9" w:rsidP="00E5700B">
            <w:pPr>
              <w:rPr>
                <w:lang w:val="en-US"/>
              </w:rPr>
            </w:pPr>
          </w:p>
        </w:tc>
        <w:tc>
          <w:tcPr>
            <w:tcW w:w="1400" w:type="dxa"/>
            <w:gridSpan w:val="4"/>
            <w:tcBorders>
              <w:top w:val="nil"/>
              <w:bottom w:val="single" w:sz="2" w:space="0" w:color="auto"/>
            </w:tcBorders>
            <w:vAlign w:val="center"/>
          </w:tcPr>
          <w:p w14:paraId="64D351F3" w14:textId="77777777" w:rsidR="001028B9" w:rsidRDefault="001028B9" w:rsidP="00E5700B">
            <w:pPr>
              <w:jc w:val="center"/>
              <w:rPr>
                <w:sz w:val="16"/>
                <w:szCs w:val="16"/>
                <w:lang w:val="en-US"/>
              </w:rPr>
            </w:pPr>
            <w:r>
              <w:rPr>
                <w:sz w:val="16"/>
                <w:szCs w:val="16"/>
                <w:lang w:val="en-US"/>
              </w:rPr>
              <w:t>7137010011520</w:t>
            </w:r>
          </w:p>
        </w:tc>
        <w:tc>
          <w:tcPr>
            <w:tcW w:w="5979" w:type="dxa"/>
            <w:gridSpan w:val="6"/>
            <w:tcBorders>
              <w:top w:val="nil"/>
              <w:bottom w:val="single" w:sz="2" w:space="0" w:color="auto"/>
            </w:tcBorders>
          </w:tcPr>
          <w:p w14:paraId="19FBD0E3" w14:textId="77777777" w:rsidR="001028B9" w:rsidRDefault="001028B9" w:rsidP="00E5700B">
            <w:pPr>
              <w:rPr>
                <w:lang w:val="en-US"/>
              </w:rPr>
            </w:pPr>
            <w:r>
              <w:rPr>
                <w:lang w:val="en-US"/>
              </w:rPr>
              <w:t>Electrician in constructii</w:t>
            </w:r>
          </w:p>
        </w:tc>
        <w:tc>
          <w:tcPr>
            <w:tcW w:w="1134" w:type="dxa"/>
            <w:gridSpan w:val="2"/>
            <w:tcBorders>
              <w:top w:val="nil"/>
              <w:bottom w:val="single" w:sz="2" w:space="0" w:color="auto"/>
            </w:tcBorders>
          </w:tcPr>
          <w:p w14:paraId="6C8966BC" w14:textId="77777777" w:rsidR="001028B9" w:rsidRDefault="001028B9" w:rsidP="00E5700B">
            <w:pPr>
              <w:rPr>
                <w:lang w:val="en-US"/>
              </w:rPr>
            </w:pPr>
            <w:r>
              <w:rPr>
                <w:lang w:val="en-US"/>
              </w:rPr>
              <w:t>h-om</w:t>
            </w:r>
          </w:p>
        </w:tc>
        <w:tc>
          <w:tcPr>
            <w:tcW w:w="1134" w:type="dxa"/>
            <w:tcBorders>
              <w:top w:val="nil"/>
              <w:bottom w:val="single" w:sz="2" w:space="0" w:color="auto"/>
            </w:tcBorders>
          </w:tcPr>
          <w:p w14:paraId="6E372511" w14:textId="77777777" w:rsidR="001028B9" w:rsidRDefault="001028B9" w:rsidP="00E5700B">
            <w:pPr>
              <w:rPr>
                <w:lang w:val="en-US"/>
              </w:rPr>
            </w:pPr>
            <w:r>
              <w:rPr>
                <w:lang w:val="en-US"/>
              </w:rPr>
              <w:t>2,24</w:t>
            </w:r>
          </w:p>
        </w:tc>
      </w:tr>
      <w:tr w:rsidR="001028B9" w14:paraId="177D4CF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83A8E98"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97D0FDF" w14:textId="77777777" w:rsidR="001028B9" w:rsidRDefault="001028B9" w:rsidP="00E5700B">
            <w:pPr>
              <w:jc w:val="center"/>
              <w:rPr>
                <w:sz w:val="16"/>
                <w:szCs w:val="16"/>
                <w:lang w:val="en-US"/>
              </w:rPr>
            </w:pPr>
            <w:r>
              <w:rPr>
                <w:sz w:val="16"/>
                <w:szCs w:val="16"/>
                <w:lang w:val="en-US"/>
              </w:rPr>
              <w:t>2875274400501</w:t>
            </w:r>
          </w:p>
        </w:tc>
        <w:tc>
          <w:tcPr>
            <w:tcW w:w="5979" w:type="dxa"/>
            <w:gridSpan w:val="6"/>
            <w:tcBorders>
              <w:top w:val="nil"/>
              <w:bottom w:val="single" w:sz="2" w:space="0" w:color="auto"/>
            </w:tcBorders>
          </w:tcPr>
          <w:p w14:paraId="6DD6AFC2" w14:textId="77777777" w:rsidR="001028B9" w:rsidRDefault="001028B9" w:rsidP="00E5700B">
            <w:pPr>
              <w:rPr>
                <w:lang w:val="en-US"/>
              </w:rPr>
            </w:pPr>
            <w:r>
              <w:rPr>
                <w:lang w:val="en-US"/>
              </w:rPr>
              <w:t>Corp de iluminat de uz general, cu toate piesele si elem. componente</w:t>
            </w:r>
          </w:p>
        </w:tc>
        <w:tc>
          <w:tcPr>
            <w:tcW w:w="1134" w:type="dxa"/>
            <w:gridSpan w:val="2"/>
            <w:tcBorders>
              <w:top w:val="nil"/>
              <w:bottom w:val="single" w:sz="2" w:space="0" w:color="auto"/>
            </w:tcBorders>
          </w:tcPr>
          <w:p w14:paraId="602185D5" w14:textId="77777777" w:rsidR="001028B9" w:rsidRDefault="001028B9" w:rsidP="00E5700B">
            <w:pPr>
              <w:rPr>
                <w:lang w:val="en-US"/>
              </w:rPr>
            </w:pPr>
            <w:r>
              <w:rPr>
                <w:lang w:val="en-US"/>
              </w:rPr>
              <w:t>buc</w:t>
            </w:r>
          </w:p>
        </w:tc>
        <w:tc>
          <w:tcPr>
            <w:tcW w:w="1134" w:type="dxa"/>
            <w:tcBorders>
              <w:top w:val="nil"/>
              <w:bottom w:val="single" w:sz="2" w:space="0" w:color="auto"/>
            </w:tcBorders>
          </w:tcPr>
          <w:p w14:paraId="01182CDA" w14:textId="77777777" w:rsidR="001028B9" w:rsidRDefault="001028B9" w:rsidP="00E5700B">
            <w:pPr>
              <w:rPr>
                <w:lang w:val="en-US"/>
              </w:rPr>
            </w:pPr>
            <w:r>
              <w:rPr>
                <w:lang w:val="en-US"/>
              </w:rPr>
              <w:t>8,32</w:t>
            </w:r>
          </w:p>
        </w:tc>
      </w:tr>
      <w:tr w:rsidR="001028B9" w14:paraId="3D13CE21"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CFE41D3"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130136F" w14:textId="77777777" w:rsidR="001028B9" w:rsidRDefault="001028B9" w:rsidP="00E5700B">
            <w:pPr>
              <w:jc w:val="center"/>
              <w:rPr>
                <w:sz w:val="16"/>
                <w:szCs w:val="16"/>
                <w:lang w:val="en-US"/>
              </w:rPr>
            </w:pPr>
            <w:r>
              <w:rPr>
                <w:sz w:val="16"/>
                <w:szCs w:val="16"/>
                <w:lang w:val="en-US"/>
              </w:rPr>
              <w:t>3162165107229</w:t>
            </w:r>
          </w:p>
        </w:tc>
        <w:tc>
          <w:tcPr>
            <w:tcW w:w="5979" w:type="dxa"/>
            <w:gridSpan w:val="6"/>
            <w:tcBorders>
              <w:top w:val="nil"/>
              <w:bottom w:val="single" w:sz="2" w:space="0" w:color="auto"/>
            </w:tcBorders>
          </w:tcPr>
          <w:p w14:paraId="2C66480A" w14:textId="77777777" w:rsidR="001028B9" w:rsidRDefault="001028B9" w:rsidP="00E5700B">
            <w:pPr>
              <w:rPr>
                <w:lang w:val="en-US"/>
              </w:rPr>
            </w:pPr>
            <w:r>
              <w:rPr>
                <w:lang w:val="en-US"/>
              </w:rPr>
              <w:t>Baldachin metalic de mascare legatura</w:t>
            </w:r>
          </w:p>
        </w:tc>
        <w:tc>
          <w:tcPr>
            <w:tcW w:w="1134" w:type="dxa"/>
            <w:gridSpan w:val="2"/>
            <w:tcBorders>
              <w:top w:val="nil"/>
              <w:bottom w:val="single" w:sz="2" w:space="0" w:color="auto"/>
            </w:tcBorders>
          </w:tcPr>
          <w:p w14:paraId="6AE682BF" w14:textId="77777777" w:rsidR="001028B9" w:rsidRDefault="001028B9" w:rsidP="00E5700B">
            <w:pPr>
              <w:rPr>
                <w:lang w:val="en-US"/>
              </w:rPr>
            </w:pPr>
            <w:r>
              <w:rPr>
                <w:lang w:val="en-US"/>
              </w:rPr>
              <w:t>buc</w:t>
            </w:r>
          </w:p>
        </w:tc>
        <w:tc>
          <w:tcPr>
            <w:tcW w:w="1134" w:type="dxa"/>
            <w:tcBorders>
              <w:top w:val="nil"/>
              <w:bottom w:val="single" w:sz="2" w:space="0" w:color="auto"/>
            </w:tcBorders>
          </w:tcPr>
          <w:p w14:paraId="2832B9EF" w14:textId="77777777" w:rsidR="001028B9" w:rsidRDefault="001028B9" w:rsidP="00E5700B">
            <w:pPr>
              <w:rPr>
                <w:lang w:val="en-US"/>
              </w:rPr>
            </w:pPr>
            <w:r>
              <w:rPr>
                <w:lang w:val="en-US"/>
              </w:rPr>
              <w:t>8,32</w:t>
            </w:r>
          </w:p>
        </w:tc>
      </w:tr>
      <w:tr w:rsidR="001028B9" w14:paraId="72D85BB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BD7ACB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C08E0EF" w14:textId="77777777" w:rsidR="001028B9" w:rsidRDefault="001028B9" w:rsidP="00E5700B">
            <w:pPr>
              <w:jc w:val="center"/>
              <w:rPr>
                <w:sz w:val="16"/>
                <w:szCs w:val="16"/>
                <w:lang w:val="en-US"/>
              </w:rPr>
            </w:pPr>
            <w:r>
              <w:rPr>
                <w:sz w:val="16"/>
                <w:szCs w:val="16"/>
                <w:lang w:val="en-US"/>
              </w:rPr>
              <w:t>2875272700047</w:t>
            </w:r>
          </w:p>
        </w:tc>
        <w:tc>
          <w:tcPr>
            <w:tcW w:w="5979" w:type="dxa"/>
            <w:gridSpan w:val="6"/>
            <w:tcBorders>
              <w:top w:val="nil"/>
              <w:bottom w:val="single" w:sz="2" w:space="0" w:color="auto"/>
            </w:tcBorders>
          </w:tcPr>
          <w:p w14:paraId="5BAA1A79" w14:textId="77777777" w:rsidR="001028B9" w:rsidRDefault="001028B9" w:rsidP="00E5700B">
            <w:pPr>
              <w:rPr>
                <w:lang w:val="en-US"/>
              </w:rPr>
            </w:pPr>
            <w:r>
              <w:rPr>
                <w:lang w:val="en-US"/>
              </w:rPr>
              <w:t>Cirlig de plafon pentru corp iluminat</w:t>
            </w:r>
          </w:p>
        </w:tc>
        <w:tc>
          <w:tcPr>
            <w:tcW w:w="1134" w:type="dxa"/>
            <w:gridSpan w:val="2"/>
            <w:tcBorders>
              <w:top w:val="nil"/>
              <w:bottom w:val="single" w:sz="2" w:space="0" w:color="auto"/>
            </w:tcBorders>
          </w:tcPr>
          <w:p w14:paraId="27C67225" w14:textId="77777777" w:rsidR="001028B9" w:rsidRDefault="001028B9" w:rsidP="00E5700B">
            <w:pPr>
              <w:rPr>
                <w:lang w:val="en-US"/>
              </w:rPr>
            </w:pPr>
            <w:r>
              <w:rPr>
                <w:lang w:val="en-US"/>
              </w:rPr>
              <w:t>buc</w:t>
            </w:r>
          </w:p>
        </w:tc>
        <w:tc>
          <w:tcPr>
            <w:tcW w:w="1134" w:type="dxa"/>
            <w:tcBorders>
              <w:top w:val="nil"/>
              <w:bottom w:val="single" w:sz="2" w:space="0" w:color="auto"/>
            </w:tcBorders>
          </w:tcPr>
          <w:p w14:paraId="0315B549" w14:textId="77777777" w:rsidR="001028B9" w:rsidRDefault="001028B9" w:rsidP="00E5700B">
            <w:pPr>
              <w:rPr>
                <w:lang w:val="en-US"/>
              </w:rPr>
            </w:pPr>
            <w:r>
              <w:rPr>
                <w:lang w:val="en-US"/>
              </w:rPr>
              <w:t>8,32</w:t>
            </w:r>
          </w:p>
        </w:tc>
      </w:tr>
      <w:tr w:rsidR="001028B9" w14:paraId="55351409"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7142EC58" w14:textId="77777777" w:rsidR="001028B9" w:rsidRDefault="001028B9" w:rsidP="00E5700B">
            <w:pPr>
              <w:rPr>
                <w:lang w:val="en-US"/>
              </w:rPr>
            </w:pPr>
            <w:r>
              <w:rPr>
                <w:lang w:val="en-US"/>
              </w:rPr>
              <w:t>112</w:t>
            </w:r>
          </w:p>
        </w:tc>
        <w:tc>
          <w:tcPr>
            <w:tcW w:w="1400" w:type="dxa"/>
            <w:gridSpan w:val="4"/>
            <w:tcBorders>
              <w:top w:val="single" w:sz="4" w:space="0" w:color="auto"/>
              <w:bottom w:val="single" w:sz="4" w:space="0" w:color="auto"/>
            </w:tcBorders>
          </w:tcPr>
          <w:p w14:paraId="2F71E893" w14:textId="77777777" w:rsidR="001028B9" w:rsidRDefault="001028B9" w:rsidP="00E5700B">
            <w:pPr>
              <w:rPr>
                <w:lang w:val="en-US"/>
              </w:rPr>
            </w:pPr>
            <w:r>
              <w:rPr>
                <w:lang w:val="en-US"/>
              </w:rPr>
              <w:t>RpEE14A</w:t>
            </w:r>
          </w:p>
          <w:p w14:paraId="3FF42BF0"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15467C8B"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Montarea intrerupatoarelor unipolare - intrerupator simplu tip 1- simbol 0158</w:t>
            </w:r>
            <w:r>
              <w:rPr>
                <w:rFonts w:ascii="Times New Roman CYR" w:hAnsi="Times New Roman CYR" w:cs="Times New Roman CYR"/>
                <w:sz w:val="16"/>
                <w:szCs w:val="16"/>
                <w:lang w:val="en-US"/>
              </w:rPr>
              <w:t xml:space="preserve"> </w:t>
            </w:r>
          </w:p>
          <w:p w14:paraId="4C24989E"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2FFC11D"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18A0359A" w14:textId="77777777" w:rsidR="001028B9" w:rsidRPr="00B400BD" w:rsidRDefault="001028B9" w:rsidP="00E5700B">
            <w:pPr>
              <w:jc w:val="center"/>
              <w:rPr>
                <w:b/>
                <w:bCs/>
                <w:lang w:val="en-US"/>
              </w:rPr>
            </w:pPr>
            <w:r w:rsidRPr="00B400BD">
              <w:rPr>
                <w:b/>
                <w:bCs/>
                <w:lang w:val="en-US"/>
              </w:rPr>
              <w:t>8,00</w:t>
            </w:r>
          </w:p>
        </w:tc>
      </w:tr>
      <w:tr w:rsidR="001028B9" w14:paraId="0A84F2D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04E74DC" w14:textId="77777777" w:rsidR="001028B9" w:rsidRDefault="001028B9" w:rsidP="00E5700B">
            <w:pPr>
              <w:rPr>
                <w:lang w:val="en-US"/>
              </w:rPr>
            </w:pPr>
          </w:p>
        </w:tc>
        <w:tc>
          <w:tcPr>
            <w:tcW w:w="1400" w:type="dxa"/>
            <w:gridSpan w:val="4"/>
            <w:tcBorders>
              <w:top w:val="nil"/>
              <w:bottom w:val="single" w:sz="2" w:space="0" w:color="auto"/>
            </w:tcBorders>
            <w:vAlign w:val="center"/>
          </w:tcPr>
          <w:p w14:paraId="0CE602BA" w14:textId="77777777" w:rsidR="001028B9" w:rsidRDefault="001028B9" w:rsidP="00E5700B">
            <w:pPr>
              <w:jc w:val="center"/>
              <w:rPr>
                <w:sz w:val="16"/>
                <w:szCs w:val="16"/>
                <w:lang w:val="en-US"/>
              </w:rPr>
            </w:pPr>
            <w:r>
              <w:rPr>
                <w:sz w:val="16"/>
                <w:szCs w:val="16"/>
                <w:lang w:val="en-US"/>
              </w:rPr>
              <w:t>7137010011520</w:t>
            </w:r>
          </w:p>
        </w:tc>
        <w:tc>
          <w:tcPr>
            <w:tcW w:w="5979" w:type="dxa"/>
            <w:gridSpan w:val="6"/>
            <w:tcBorders>
              <w:top w:val="nil"/>
              <w:bottom w:val="single" w:sz="2" w:space="0" w:color="auto"/>
            </w:tcBorders>
          </w:tcPr>
          <w:p w14:paraId="6F035523" w14:textId="77777777" w:rsidR="001028B9" w:rsidRDefault="001028B9" w:rsidP="00E5700B">
            <w:pPr>
              <w:rPr>
                <w:lang w:val="en-US"/>
              </w:rPr>
            </w:pPr>
            <w:r>
              <w:rPr>
                <w:lang w:val="en-US"/>
              </w:rPr>
              <w:t>Electrician in constructii</w:t>
            </w:r>
          </w:p>
        </w:tc>
        <w:tc>
          <w:tcPr>
            <w:tcW w:w="1134" w:type="dxa"/>
            <w:gridSpan w:val="2"/>
            <w:tcBorders>
              <w:top w:val="nil"/>
              <w:bottom w:val="single" w:sz="2" w:space="0" w:color="auto"/>
            </w:tcBorders>
          </w:tcPr>
          <w:p w14:paraId="6DE60910" w14:textId="77777777" w:rsidR="001028B9" w:rsidRDefault="001028B9" w:rsidP="00E5700B">
            <w:pPr>
              <w:rPr>
                <w:lang w:val="en-US"/>
              </w:rPr>
            </w:pPr>
            <w:r>
              <w:rPr>
                <w:lang w:val="en-US"/>
              </w:rPr>
              <w:t>h-om</w:t>
            </w:r>
          </w:p>
        </w:tc>
        <w:tc>
          <w:tcPr>
            <w:tcW w:w="1134" w:type="dxa"/>
            <w:tcBorders>
              <w:top w:val="nil"/>
              <w:bottom w:val="single" w:sz="2" w:space="0" w:color="auto"/>
            </w:tcBorders>
          </w:tcPr>
          <w:p w14:paraId="2CF6937D" w14:textId="77777777" w:rsidR="001028B9" w:rsidRDefault="001028B9" w:rsidP="00E5700B">
            <w:pPr>
              <w:rPr>
                <w:lang w:val="en-US"/>
              </w:rPr>
            </w:pPr>
            <w:r>
              <w:rPr>
                <w:lang w:val="en-US"/>
              </w:rPr>
              <w:t>2,40</w:t>
            </w:r>
          </w:p>
        </w:tc>
      </w:tr>
      <w:tr w:rsidR="001028B9" w14:paraId="38CD1709"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963C538"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391BCE6" w14:textId="77777777" w:rsidR="001028B9" w:rsidRDefault="001028B9" w:rsidP="00E5700B">
            <w:pPr>
              <w:jc w:val="center"/>
              <w:rPr>
                <w:sz w:val="16"/>
                <w:szCs w:val="16"/>
                <w:lang w:val="en-US"/>
              </w:rPr>
            </w:pPr>
            <w:r>
              <w:rPr>
                <w:sz w:val="16"/>
                <w:szCs w:val="16"/>
                <w:lang w:val="en-US"/>
              </w:rPr>
              <w:t>1111000100020</w:t>
            </w:r>
          </w:p>
        </w:tc>
        <w:tc>
          <w:tcPr>
            <w:tcW w:w="5979" w:type="dxa"/>
            <w:gridSpan w:val="6"/>
            <w:tcBorders>
              <w:top w:val="nil"/>
              <w:bottom w:val="single" w:sz="2" w:space="0" w:color="auto"/>
            </w:tcBorders>
          </w:tcPr>
          <w:p w14:paraId="3908AF4D" w14:textId="77777777" w:rsidR="001028B9" w:rsidRDefault="001028B9" w:rsidP="00E5700B">
            <w:pPr>
              <w:rPr>
                <w:lang w:val="en-US"/>
              </w:rPr>
            </w:pPr>
            <w:r>
              <w:rPr>
                <w:lang w:val="en-US"/>
              </w:rPr>
              <w:t>Intrerupator</w:t>
            </w:r>
          </w:p>
        </w:tc>
        <w:tc>
          <w:tcPr>
            <w:tcW w:w="1134" w:type="dxa"/>
            <w:gridSpan w:val="2"/>
            <w:tcBorders>
              <w:top w:val="nil"/>
              <w:bottom w:val="single" w:sz="2" w:space="0" w:color="auto"/>
            </w:tcBorders>
          </w:tcPr>
          <w:p w14:paraId="1D39FE75" w14:textId="77777777" w:rsidR="001028B9" w:rsidRDefault="001028B9" w:rsidP="00E5700B">
            <w:pPr>
              <w:rPr>
                <w:lang w:val="en-US"/>
              </w:rPr>
            </w:pPr>
            <w:r>
              <w:rPr>
                <w:lang w:val="en-US"/>
              </w:rPr>
              <w:t>buc</w:t>
            </w:r>
          </w:p>
        </w:tc>
        <w:tc>
          <w:tcPr>
            <w:tcW w:w="1134" w:type="dxa"/>
            <w:tcBorders>
              <w:top w:val="nil"/>
              <w:bottom w:val="single" w:sz="2" w:space="0" w:color="auto"/>
            </w:tcBorders>
          </w:tcPr>
          <w:p w14:paraId="54E38E0B" w14:textId="77777777" w:rsidR="001028B9" w:rsidRDefault="001028B9" w:rsidP="00E5700B">
            <w:pPr>
              <w:rPr>
                <w:lang w:val="en-US"/>
              </w:rPr>
            </w:pPr>
            <w:r>
              <w:rPr>
                <w:lang w:val="en-US"/>
              </w:rPr>
              <w:t>8,00</w:t>
            </w:r>
          </w:p>
        </w:tc>
      </w:tr>
      <w:tr w:rsidR="001028B9" w14:paraId="6B120C9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EF9825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50A4E26" w14:textId="77777777" w:rsidR="001028B9" w:rsidRDefault="001028B9" w:rsidP="00E5700B">
            <w:pPr>
              <w:jc w:val="center"/>
              <w:rPr>
                <w:sz w:val="16"/>
                <w:szCs w:val="16"/>
                <w:lang w:val="en-US"/>
              </w:rPr>
            </w:pPr>
            <w:r>
              <w:rPr>
                <w:sz w:val="16"/>
                <w:szCs w:val="16"/>
                <w:lang w:val="en-US"/>
              </w:rPr>
              <w:t>2811236311002</w:t>
            </w:r>
          </w:p>
        </w:tc>
        <w:tc>
          <w:tcPr>
            <w:tcW w:w="5979" w:type="dxa"/>
            <w:gridSpan w:val="6"/>
            <w:tcBorders>
              <w:top w:val="nil"/>
              <w:bottom w:val="single" w:sz="2" w:space="0" w:color="auto"/>
            </w:tcBorders>
          </w:tcPr>
          <w:p w14:paraId="6764DC06" w14:textId="77777777" w:rsidR="001028B9" w:rsidRDefault="001028B9" w:rsidP="00E5700B">
            <w:pPr>
              <w:rPr>
                <w:lang w:val="en-US"/>
              </w:rPr>
            </w:pPr>
            <w:r>
              <w:rPr>
                <w:lang w:val="en-US"/>
              </w:rPr>
              <w:t>Doze pentru aparate</w:t>
            </w:r>
          </w:p>
        </w:tc>
        <w:tc>
          <w:tcPr>
            <w:tcW w:w="1134" w:type="dxa"/>
            <w:gridSpan w:val="2"/>
            <w:tcBorders>
              <w:top w:val="nil"/>
              <w:bottom w:val="single" w:sz="2" w:space="0" w:color="auto"/>
            </w:tcBorders>
          </w:tcPr>
          <w:p w14:paraId="2359B251" w14:textId="77777777" w:rsidR="001028B9" w:rsidRDefault="001028B9" w:rsidP="00E5700B">
            <w:pPr>
              <w:rPr>
                <w:lang w:val="en-US"/>
              </w:rPr>
            </w:pPr>
            <w:r>
              <w:rPr>
                <w:lang w:val="en-US"/>
              </w:rPr>
              <w:t>buc</w:t>
            </w:r>
          </w:p>
        </w:tc>
        <w:tc>
          <w:tcPr>
            <w:tcW w:w="1134" w:type="dxa"/>
            <w:tcBorders>
              <w:top w:val="nil"/>
              <w:bottom w:val="single" w:sz="2" w:space="0" w:color="auto"/>
            </w:tcBorders>
          </w:tcPr>
          <w:p w14:paraId="431A82A0" w14:textId="77777777" w:rsidR="001028B9" w:rsidRDefault="001028B9" w:rsidP="00E5700B">
            <w:pPr>
              <w:rPr>
                <w:lang w:val="en-US"/>
              </w:rPr>
            </w:pPr>
            <w:r>
              <w:rPr>
                <w:lang w:val="en-US"/>
              </w:rPr>
              <w:t>8,00</w:t>
            </w:r>
          </w:p>
        </w:tc>
      </w:tr>
      <w:tr w:rsidR="001028B9" w14:paraId="39CC929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E7AD0BB"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8A66CC7" w14:textId="77777777" w:rsidR="001028B9" w:rsidRDefault="001028B9" w:rsidP="00E5700B">
            <w:pPr>
              <w:jc w:val="center"/>
              <w:rPr>
                <w:sz w:val="16"/>
                <w:szCs w:val="16"/>
                <w:lang w:val="en-US"/>
              </w:rPr>
            </w:pPr>
            <w:r>
              <w:rPr>
                <w:sz w:val="16"/>
                <w:szCs w:val="16"/>
                <w:lang w:val="en-US"/>
              </w:rPr>
              <w:t>2653102100830</w:t>
            </w:r>
          </w:p>
        </w:tc>
        <w:tc>
          <w:tcPr>
            <w:tcW w:w="5979" w:type="dxa"/>
            <w:gridSpan w:val="6"/>
            <w:tcBorders>
              <w:top w:val="nil"/>
              <w:bottom w:val="single" w:sz="2" w:space="0" w:color="auto"/>
            </w:tcBorders>
          </w:tcPr>
          <w:p w14:paraId="63A7D5C6" w14:textId="77777777" w:rsidR="001028B9" w:rsidRDefault="001028B9" w:rsidP="00E5700B">
            <w:pPr>
              <w:rPr>
                <w:lang w:val="en-US"/>
              </w:rPr>
            </w:pPr>
            <w:r>
              <w:rPr>
                <w:lang w:val="en-US"/>
              </w:rPr>
              <w:t>Ipsos pentru constructii tip A</w:t>
            </w:r>
          </w:p>
        </w:tc>
        <w:tc>
          <w:tcPr>
            <w:tcW w:w="1134" w:type="dxa"/>
            <w:gridSpan w:val="2"/>
            <w:tcBorders>
              <w:top w:val="nil"/>
              <w:bottom w:val="single" w:sz="2" w:space="0" w:color="auto"/>
            </w:tcBorders>
          </w:tcPr>
          <w:p w14:paraId="38C0F1B6" w14:textId="77777777" w:rsidR="001028B9" w:rsidRDefault="001028B9" w:rsidP="00E5700B">
            <w:pPr>
              <w:rPr>
                <w:lang w:val="en-US"/>
              </w:rPr>
            </w:pPr>
            <w:r>
              <w:rPr>
                <w:lang w:val="en-US"/>
              </w:rPr>
              <w:t>kg</w:t>
            </w:r>
          </w:p>
        </w:tc>
        <w:tc>
          <w:tcPr>
            <w:tcW w:w="1134" w:type="dxa"/>
            <w:tcBorders>
              <w:top w:val="nil"/>
              <w:bottom w:val="single" w:sz="2" w:space="0" w:color="auto"/>
            </w:tcBorders>
          </w:tcPr>
          <w:p w14:paraId="5D05925B" w14:textId="77777777" w:rsidR="001028B9" w:rsidRDefault="001028B9" w:rsidP="00E5700B">
            <w:pPr>
              <w:rPr>
                <w:lang w:val="en-US"/>
              </w:rPr>
            </w:pPr>
            <w:r>
              <w:rPr>
                <w:lang w:val="en-US"/>
              </w:rPr>
              <w:t>0,04</w:t>
            </w:r>
          </w:p>
        </w:tc>
      </w:tr>
      <w:tr w:rsidR="001028B9" w14:paraId="5FD67D01"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820630C"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D84CC68" w14:textId="77777777" w:rsidR="001028B9" w:rsidRDefault="001028B9" w:rsidP="00E5700B">
            <w:pPr>
              <w:jc w:val="center"/>
              <w:rPr>
                <w:sz w:val="16"/>
                <w:szCs w:val="16"/>
                <w:lang w:val="en-US"/>
              </w:rPr>
            </w:pPr>
            <w:r>
              <w:rPr>
                <w:sz w:val="16"/>
                <w:szCs w:val="16"/>
                <w:lang w:val="en-US"/>
              </w:rPr>
              <w:t>2513206621522</w:t>
            </w:r>
          </w:p>
        </w:tc>
        <w:tc>
          <w:tcPr>
            <w:tcW w:w="5979" w:type="dxa"/>
            <w:gridSpan w:val="6"/>
            <w:tcBorders>
              <w:top w:val="nil"/>
              <w:bottom w:val="single" w:sz="2" w:space="0" w:color="auto"/>
            </w:tcBorders>
          </w:tcPr>
          <w:p w14:paraId="3AA26DCD" w14:textId="77777777" w:rsidR="001028B9" w:rsidRDefault="001028B9" w:rsidP="00E5700B">
            <w:pPr>
              <w:rPr>
                <w:lang w:val="en-US"/>
              </w:rPr>
            </w:pPr>
            <w:r>
              <w:rPr>
                <w:lang w:val="en-US"/>
              </w:rPr>
              <w:t>Banda izolatoare din pinza cauciucata tip PC-role 10m x 15mm</w:t>
            </w:r>
          </w:p>
        </w:tc>
        <w:tc>
          <w:tcPr>
            <w:tcW w:w="1134" w:type="dxa"/>
            <w:gridSpan w:val="2"/>
            <w:tcBorders>
              <w:top w:val="nil"/>
              <w:bottom w:val="single" w:sz="2" w:space="0" w:color="auto"/>
            </w:tcBorders>
          </w:tcPr>
          <w:p w14:paraId="045B17E9" w14:textId="77777777" w:rsidR="001028B9" w:rsidRDefault="001028B9" w:rsidP="00E5700B">
            <w:pPr>
              <w:rPr>
                <w:lang w:val="en-US"/>
              </w:rPr>
            </w:pPr>
            <w:r>
              <w:rPr>
                <w:lang w:val="en-US"/>
              </w:rPr>
              <w:t>m</w:t>
            </w:r>
          </w:p>
        </w:tc>
        <w:tc>
          <w:tcPr>
            <w:tcW w:w="1134" w:type="dxa"/>
            <w:tcBorders>
              <w:top w:val="nil"/>
              <w:bottom w:val="single" w:sz="2" w:space="0" w:color="auto"/>
            </w:tcBorders>
          </w:tcPr>
          <w:p w14:paraId="35B0EF3B" w14:textId="77777777" w:rsidR="001028B9" w:rsidRDefault="001028B9" w:rsidP="00E5700B">
            <w:pPr>
              <w:rPr>
                <w:lang w:val="en-US"/>
              </w:rPr>
            </w:pPr>
            <w:r>
              <w:rPr>
                <w:lang w:val="en-US"/>
              </w:rPr>
              <w:t>1,60</w:t>
            </w:r>
          </w:p>
        </w:tc>
      </w:tr>
      <w:tr w:rsidR="001028B9" w14:paraId="6EB1F20E"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42866FA5" w14:textId="77777777" w:rsidR="001028B9" w:rsidRDefault="001028B9" w:rsidP="00E5700B">
            <w:pPr>
              <w:rPr>
                <w:lang w:val="en-US"/>
              </w:rPr>
            </w:pPr>
            <w:r>
              <w:rPr>
                <w:lang w:val="en-US"/>
              </w:rPr>
              <w:t>113</w:t>
            </w:r>
          </w:p>
        </w:tc>
        <w:tc>
          <w:tcPr>
            <w:tcW w:w="1400" w:type="dxa"/>
            <w:gridSpan w:val="4"/>
            <w:tcBorders>
              <w:top w:val="single" w:sz="4" w:space="0" w:color="auto"/>
              <w:bottom w:val="single" w:sz="4" w:space="0" w:color="auto"/>
            </w:tcBorders>
          </w:tcPr>
          <w:p w14:paraId="3A75F671" w14:textId="77777777" w:rsidR="001028B9" w:rsidRDefault="001028B9" w:rsidP="00E5700B">
            <w:pPr>
              <w:rPr>
                <w:lang w:val="en-US"/>
              </w:rPr>
            </w:pPr>
            <w:r>
              <w:rPr>
                <w:lang w:val="en-US"/>
              </w:rPr>
              <w:t>10-01-055-03</w:t>
            </w:r>
          </w:p>
          <w:p w14:paraId="5A7C1D4C"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667CDB0D"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Pozare cablu si conductor pe pereti: Cablu, masa 1 m pina la 1 kg, pe perete: de beton</w:t>
            </w:r>
            <w:r>
              <w:rPr>
                <w:rFonts w:ascii="Times New Roman CYR" w:hAnsi="Times New Roman CYR" w:cs="Times New Roman CYR"/>
                <w:sz w:val="16"/>
                <w:szCs w:val="16"/>
                <w:lang w:val="en-US"/>
              </w:rPr>
              <w:t xml:space="preserve"> </w:t>
            </w:r>
          </w:p>
          <w:p w14:paraId="5EEC77E2"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0C0041A" w14:textId="77777777" w:rsidR="001028B9" w:rsidRDefault="001028B9" w:rsidP="00E5700B">
            <w:pPr>
              <w:jc w:val="center"/>
              <w:rPr>
                <w:lang w:val="en-US"/>
              </w:rPr>
            </w:pPr>
            <w:r>
              <w:rPr>
                <w:lang w:val="en-US"/>
              </w:rPr>
              <w:t>100 m</w:t>
            </w:r>
          </w:p>
        </w:tc>
        <w:tc>
          <w:tcPr>
            <w:tcW w:w="1134" w:type="dxa"/>
            <w:tcBorders>
              <w:top w:val="single" w:sz="4" w:space="0" w:color="auto"/>
              <w:bottom w:val="single" w:sz="4" w:space="0" w:color="auto"/>
            </w:tcBorders>
            <w:vAlign w:val="center"/>
          </w:tcPr>
          <w:p w14:paraId="516A1B9B" w14:textId="77777777" w:rsidR="001028B9" w:rsidRPr="00B400BD" w:rsidRDefault="001028B9" w:rsidP="00E5700B">
            <w:pPr>
              <w:jc w:val="center"/>
              <w:rPr>
                <w:b/>
                <w:bCs/>
                <w:lang w:val="en-US"/>
              </w:rPr>
            </w:pPr>
            <w:r w:rsidRPr="00B400BD">
              <w:rPr>
                <w:b/>
                <w:bCs/>
                <w:lang w:val="en-US"/>
              </w:rPr>
              <w:t>0,80</w:t>
            </w:r>
          </w:p>
        </w:tc>
      </w:tr>
      <w:tr w:rsidR="001028B9" w14:paraId="02414D11"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BA000BE" w14:textId="77777777" w:rsidR="001028B9" w:rsidRDefault="001028B9" w:rsidP="00E5700B">
            <w:pPr>
              <w:rPr>
                <w:lang w:val="en-US"/>
              </w:rPr>
            </w:pPr>
          </w:p>
        </w:tc>
        <w:tc>
          <w:tcPr>
            <w:tcW w:w="1400" w:type="dxa"/>
            <w:gridSpan w:val="4"/>
            <w:tcBorders>
              <w:top w:val="nil"/>
              <w:bottom w:val="single" w:sz="2" w:space="0" w:color="auto"/>
            </w:tcBorders>
            <w:vAlign w:val="center"/>
          </w:tcPr>
          <w:p w14:paraId="04494408" w14:textId="77777777" w:rsidR="001028B9" w:rsidRDefault="001028B9" w:rsidP="00E5700B">
            <w:pPr>
              <w:jc w:val="center"/>
              <w:rPr>
                <w:sz w:val="16"/>
                <w:szCs w:val="16"/>
                <w:lang w:val="en-US"/>
              </w:rPr>
            </w:pPr>
            <w:r>
              <w:rPr>
                <w:sz w:val="16"/>
                <w:szCs w:val="16"/>
                <w:lang w:val="en-US"/>
              </w:rPr>
              <w:t>1</w:t>
            </w:r>
          </w:p>
        </w:tc>
        <w:tc>
          <w:tcPr>
            <w:tcW w:w="5979" w:type="dxa"/>
            <w:gridSpan w:val="6"/>
            <w:tcBorders>
              <w:top w:val="nil"/>
              <w:bottom w:val="single" w:sz="2" w:space="0" w:color="auto"/>
            </w:tcBorders>
          </w:tcPr>
          <w:p w14:paraId="09C39391" w14:textId="77777777" w:rsidR="001028B9" w:rsidRDefault="001028B9" w:rsidP="00E5700B">
            <w:pPr>
              <w:rPr>
                <w:lang w:val="en-US"/>
              </w:rPr>
            </w:pPr>
            <w:r>
              <w:rPr>
                <w:lang w:val="en-US"/>
              </w:rPr>
              <w:t>Muncitor</w:t>
            </w:r>
          </w:p>
        </w:tc>
        <w:tc>
          <w:tcPr>
            <w:tcW w:w="1134" w:type="dxa"/>
            <w:gridSpan w:val="2"/>
            <w:tcBorders>
              <w:top w:val="nil"/>
              <w:bottom w:val="single" w:sz="2" w:space="0" w:color="auto"/>
            </w:tcBorders>
          </w:tcPr>
          <w:p w14:paraId="2F00DF0B" w14:textId="77777777" w:rsidR="001028B9" w:rsidRDefault="001028B9" w:rsidP="00E5700B">
            <w:pPr>
              <w:rPr>
                <w:lang w:val="en-US"/>
              </w:rPr>
            </w:pPr>
            <w:r>
              <w:rPr>
                <w:lang w:val="en-US"/>
              </w:rPr>
              <w:t>h-om</w:t>
            </w:r>
          </w:p>
        </w:tc>
        <w:tc>
          <w:tcPr>
            <w:tcW w:w="1134" w:type="dxa"/>
            <w:tcBorders>
              <w:top w:val="nil"/>
              <w:bottom w:val="single" w:sz="2" w:space="0" w:color="auto"/>
            </w:tcBorders>
          </w:tcPr>
          <w:p w14:paraId="4F7979C5" w14:textId="77777777" w:rsidR="001028B9" w:rsidRDefault="001028B9" w:rsidP="00E5700B">
            <w:pPr>
              <w:rPr>
                <w:lang w:val="en-US"/>
              </w:rPr>
            </w:pPr>
            <w:r>
              <w:rPr>
                <w:lang w:val="en-US"/>
              </w:rPr>
              <w:t>34,00</w:t>
            </w:r>
          </w:p>
        </w:tc>
      </w:tr>
      <w:tr w:rsidR="001028B9" w14:paraId="09636585"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E36382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1141140" w14:textId="77777777" w:rsidR="001028B9" w:rsidRDefault="001028B9" w:rsidP="00E5700B">
            <w:pPr>
              <w:jc w:val="center"/>
              <w:rPr>
                <w:sz w:val="16"/>
                <w:szCs w:val="16"/>
                <w:lang w:val="en-US"/>
              </w:rPr>
            </w:pPr>
            <w:r>
              <w:rPr>
                <w:sz w:val="16"/>
                <w:szCs w:val="16"/>
                <w:lang w:val="en-US"/>
              </w:rPr>
              <w:t>1010219</w:t>
            </w:r>
          </w:p>
        </w:tc>
        <w:tc>
          <w:tcPr>
            <w:tcW w:w="5979" w:type="dxa"/>
            <w:gridSpan w:val="6"/>
            <w:tcBorders>
              <w:top w:val="nil"/>
              <w:bottom w:val="single" w:sz="2" w:space="0" w:color="auto"/>
            </w:tcBorders>
          </w:tcPr>
          <w:p w14:paraId="19E684C4" w14:textId="77777777" w:rsidR="001028B9" w:rsidRDefault="001028B9" w:rsidP="00E5700B">
            <w:pPr>
              <w:rPr>
                <w:lang w:val="en-US"/>
              </w:rPr>
            </w:pPr>
            <w:r>
              <w:rPr>
                <w:lang w:val="en-US"/>
              </w:rPr>
              <w:t>Lianti de ipsos "Г-3"</w:t>
            </w:r>
          </w:p>
        </w:tc>
        <w:tc>
          <w:tcPr>
            <w:tcW w:w="1134" w:type="dxa"/>
            <w:gridSpan w:val="2"/>
            <w:tcBorders>
              <w:top w:val="nil"/>
              <w:bottom w:val="single" w:sz="2" w:space="0" w:color="auto"/>
            </w:tcBorders>
          </w:tcPr>
          <w:p w14:paraId="3B8015BD" w14:textId="77777777" w:rsidR="001028B9" w:rsidRDefault="001028B9" w:rsidP="00E5700B">
            <w:pPr>
              <w:rPr>
                <w:lang w:val="en-US"/>
              </w:rPr>
            </w:pPr>
            <w:r>
              <w:rPr>
                <w:lang w:val="en-US"/>
              </w:rPr>
              <w:t>t</w:t>
            </w:r>
          </w:p>
        </w:tc>
        <w:tc>
          <w:tcPr>
            <w:tcW w:w="1134" w:type="dxa"/>
            <w:tcBorders>
              <w:top w:val="nil"/>
              <w:bottom w:val="single" w:sz="2" w:space="0" w:color="auto"/>
            </w:tcBorders>
          </w:tcPr>
          <w:p w14:paraId="3BCED8E4" w14:textId="77777777" w:rsidR="001028B9" w:rsidRDefault="001028B9" w:rsidP="00E5700B">
            <w:pPr>
              <w:rPr>
                <w:lang w:val="en-US"/>
              </w:rPr>
            </w:pPr>
            <w:r>
              <w:rPr>
                <w:lang w:val="en-US"/>
              </w:rPr>
              <w:t>0,00</w:t>
            </w:r>
          </w:p>
        </w:tc>
      </w:tr>
      <w:tr w:rsidR="001028B9" w14:paraId="64A0353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53A45C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792DDEB" w14:textId="77777777" w:rsidR="001028B9" w:rsidRDefault="001028B9" w:rsidP="00E5700B">
            <w:pPr>
              <w:jc w:val="center"/>
              <w:rPr>
                <w:sz w:val="16"/>
                <w:szCs w:val="16"/>
                <w:lang w:val="en-US"/>
              </w:rPr>
            </w:pPr>
            <w:r>
              <w:rPr>
                <w:sz w:val="16"/>
                <w:szCs w:val="16"/>
                <w:lang w:val="en-US"/>
              </w:rPr>
              <w:t>1010816</w:t>
            </w:r>
          </w:p>
        </w:tc>
        <w:tc>
          <w:tcPr>
            <w:tcW w:w="5979" w:type="dxa"/>
            <w:gridSpan w:val="6"/>
            <w:tcBorders>
              <w:top w:val="nil"/>
              <w:bottom w:val="single" w:sz="2" w:space="0" w:color="auto"/>
            </w:tcBorders>
          </w:tcPr>
          <w:p w14:paraId="0858744A" w14:textId="77777777" w:rsidR="001028B9" w:rsidRDefault="001028B9" w:rsidP="00E5700B">
            <w:pPr>
              <w:rPr>
                <w:lang w:val="en-US"/>
              </w:rPr>
            </w:pPr>
            <w:r>
              <w:rPr>
                <w:lang w:val="en-US"/>
              </w:rPr>
              <w:t>Sirma culoare deschisa, diametrul 1,1 mm</w:t>
            </w:r>
          </w:p>
        </w:tc>
        <w:tc>
          <w:tcPr>
            <w:tcW w:w="1134" w:type="dxa"/>
            <w:gridSpan w:val="2"/>
            <w:tcBorders>
              <w:top w:val="nil"/>
              <w:bottom w:val="single" w:sz="2" w:space="0" w:color="auto"/>
            </w:tcBorders>
          </w:tcPr>
          <w:p w14:paraId="4471EE49" w14:textId="77777777" w:rsidR="001028B9" w:rsidRDefault="001028B9" w:rsidP="00E5700B">
            <w:pPr>
              <w:rPr>
                <w:lang w:val="en-US"/>
              </w:rPr>
            </w:pPr>
            <w:r>
              <w:rPr>
                <w:lang w:val="en-US"/>
              </w:rPr>
              <w:t>t</w:t>
            </w:r>
          </w:p>
        </w:tc>
        <w:tc>
          <w:tcPr>
            <w:tcW w:w="1134" w:type="dxa"/>
            <w:tcBorders>
              <w:top w:val="nil"/>
              <w:bottom w:val="single" w:sz="2" w:space="0" w:color="auto"/>
            </w:tcBorders>
          </w:tcPr>
          <w:p w14:paraId="61CF3139" w14:textId="77777777" w:rsidR="001028B9" w:rsidRDefault="001028B9" w:rsidP="00E5700B">
            <w:pPr>
              <w:rPr>
                <w:lang w:val="en-US"/>
              </w:rPr>
            </w:pPr>
            <w:r>
              <w:rPr>
                <w:lang w:val="en-US"/>
              </w:rPr>
              <w:t>0,00</w:t>
            </w:r>
          </w:p>
        </w:tc>
      </w:tr>
      <w:tr w:rsidR="001028B9" w14:paraId="72B7B03F"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126733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B1E1470" w14:textId="77777777" w:rsidR="001028B9" w:rsidRDefault="001028B9" w:rsidP="00E5700B">
            <w:pPr>
              <w:jc w:val="center"/>
              <w:rPr>
                <w:sz w:val="16"/>
                <w:szCs w:val="16"/>
                <w:lang w:val="en-US"/>
              </w:rPr>
            </w:pPr>
            <w:r>
              <w:rPr>
                <w:sz w:val="16"/>
                <w:szCs w:val="16"/>
                <w:lang w:val="en-US"/>
              </w:rPr>
              <w:t>1011482</w:t>
            </w:r>
          </w:p>
        </w:tc>
        <w:tc>
          <w:tcPr>
            <w:tcW w:w="5979" w:type="dxa"/>
            <w:gridSpan w:val="6"/>
            <w:tcBorders>
              <w:top w:val="nil"/>
              <w:bottom w:val="single" w:sz="2" w:space="0" w:color="auto"/>
            </w:tcBorders>
          </w:tcPr>
          <w:p w14:paraId="7C02ED44" w14:textId="77777777" w:rsidR="001028B9" w:rsidRDefault="001028B9" w:rsidP="00E5700B">
            <w:pPr>
              <w:rPr>
                <w:lang w:val="en-US"/>
              </w:rPr>
            </w:pPr>
            <w:r>
              <w:rPr>
                <w:lang w:val="en-US"/>
              </w:rPr>
              <w:t>Suruburi, cap semirotund 5x70 mm</w:t>
            </w:r>
          </w:p>
        </w:tc>
        <w:tc>
          <w:tcPr>
            <w:tcW w:w="1134" w:type="dxa"/>
            <w:gridSpan w:val="2"/>
            <w:tcBorders>
              <w:top w:val="nil"/>
              <w:bottom w:val="single" w:sz="2" w:space="0" w:color="auto"/>
            </w:tcBorders>
          </w:tcPr>
          <w:p w14:paraId="17554F27" w14:textId="77777777" w:rsidR="001028B9" w:rsidRDefault="001028B9" w:rsidP="00E5700B">
            <w:pPr>
              <w:rPr>
                <w:lang w:val="en-US"/>
              </w:rPr>
            </w:pPr>
            <w:r>
              <w:rPr>
                <w:lang w:val="en-US"/>
              </w:rPr>
              <w:t>t</w:t>
            </w:r>
          </w:p>
        </w:tc>
        <w:tc>
          <w:tcPr>
            <w:tcW w:w="1134" w:type="dxa"/>
            <w:tcBorders>
              <w:top w:val="nil"/>
              <w:bottom w:val="single" w:sz="2" w:space="0" w:color="auto"/>
            </w:tcBorders>
          </w:tcPr>
          <w:p w14:paraId="3ECA51FA" w14:textId="77777777" w:rsidR="001028B9" w:rsidRDefault="001028B9" w:rsidP="00E5700B">
            <w:pPr>
              <w:rPr>
                <w:lang w:val="en-US"/>
              </w:rPr>
            </w:pPr>
            <w:r>
              <w:rPr>
                <w:lang w:val="en-US"/>
              </w:rPr>
              <w:t>0,00</w:t>
            </w:r>
          </w:p>
        </w:tc>
      </w:tr>
      <w:tr w:rsidR="001028B9" w14:paraId="55C9597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BF14538"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1F93136" w14:textId="77777777" w:rsidR="001028B9" w:rsidRDefault="001028B9" w:rsidP="00E5700B">
            <w:pPr>
              <w:jc w:val="center"/>
              <w:rPr>
                <w:sz w:val="16"/>
                <w:szCs w:val="16"/>
                <w:lang w:val="en-US"/>
              </w:rPr>
            </w:pPr>
            <w:r>
              <w:rPr>
                <w:sz w:val="16"/>
                <w:szCs w:val="16"/>
                <w:lang w:val="en-US"/>
              </w:rPr>
              <w:t>1100198</w:t>
            </w:r>
          </w:p>
        </w:tc>
        <w:tc>
          <w:tcPr>
            <w:tcW w:w="5979" w:type="dxa"/>
            <w:gridSpan w:val="6"/>
            <w:tcBorders>
              <w:top w:val="nil"/>
              <w:bottom w:val="single" w:sz="2" w:space="0" w:color="auto"/>
            </w:tcBorders>
          </w:tcPr>
          <w:p w14:paraId="0FE1C37B" w14:textId="77777777" w:rsidR="001028B9" w:rsidRDefault="001028B9" w:rsidP="00E5700B">
            <w:pPr>
              <w:rPr>
                <w:lang w:val="en-US"/>
              </w:rPr>
            </w:pPr>
            <w:r>
              <w:rPr>
                <w:lang w:val="en-US"/>
              </w:rPr>
              <w:t>Fixari figurate "СкФ-30"</w:t>
            </w:r>
          </w:p>
        </w:tc>
        <w:tc>
          <w:tcPr>
            <w:tcW w:w="1134" w:type="dxa"/>
            <w:gridSpan w:val="2"/>
            <w:tcBorders>
              <w:top w:val="nil"/>
              <w:bottom w:val="single" w:sz="2" w:space="0" w:color="auto"/>
            </w:tcBorders>
          </w:tcPr>
          <w:p w14:paraId="6314F782" w14:textId="77777777" w:rsidR="001028B9" w:rsidRDefault="001028B9" w:rsidP="00E5700B">
            <w:pPr>
              <w:rPr>
                <w:lang w:val="en-US"/>
              </w:rPr>
            </w:pPr>
            <w:r>
              <w:rPr>
                <w:lang w:val="en-US"/>
              </w:rPr>
              <w:t>100 buc</w:t>
            </w:r>
          </w:p>
        </w:tc>
        <w:tc>
          <w:tcPr>
            <w:tcW w:w="1134" w:type="dxa"/>
            <w:tcBorders>
              <w:top w:val="nil"/>
              <w:bottom w:val="single" w:sz="2" w:space="0" w:color="auto"/>
            </w:tcBorders>
          </w:tcPr>
          <w:p w14:paraId="36682E6A" w14:textId="77777777" w:rsidR="001028B9" w:rsidRDefault="001028B9" w:rsidP="00E5700B">
            <w:pPr>
              <w:rPr>
                <w:lang w:val="en-US"/>
              </w:rPr>
            </w:pPr>
            <w:r>
              <w:rPr>
                <w:lang w:val="en-US"/>
              </w:rPr>
              <w:t>2,50</w:t>
            </w:r>
          </w:p>
        </w:tc>
      </w:tr>
      <w:tr w:rsidR="001028B9" w14:paraId="6EBB4FA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87A3CF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480B60D" w14:textId="77777777" w:rsidR="001028B9" w:rsidRDefault="001028B9" w:rsidP="00E5700B">
            <w:pPr>
              <w:jc w:val="center"/>
              <w:rPr>
                <w:sz w:val="16"/>
                <w:szCs w:val="16"/>
                <w:lang w:val="en-US"/>
              </w:rPr>
            </w:pPr>
            <w:r>
              <w:rPr>
                <w:sz w:val="16"/>
                <w:szCs w:val="16"/>
                <w:lang w:val="en-US"/>
              </w:rPr>
              <w:t>030101</w:t>
            </w:r>
          </w:p>
        </w:tc>
        <w:tc>
          <w:tcPr>
            <w:tcW w:w="5979" w:type="dxa"/>
            <w:gridSpan w:val="6"/>
            <w:tcBorders>
              <w:top w:val="nil"/>
              <w:bottom w:val="single" w:sz="2" w:space="0" w:color="auto"/>
            </w:tcBorders>
          </w:tcPr>
          <w:p w14:paraId="08D4FC06" w14:textId="77777777" w:rsidR="001028B9" w:rsidRDefault="001028B9" w:rsidP="00E5700B">
            <w:pPr>
              <w:rPr>
                <w:lang w:val="en-US"/>
              </w:rPr>
            </w:pPr>
            <w:r>
              <w:rPr>
                <w:lang w:val="en-US"/>
              </w:rPr>
              <w:t>Autoincarcatoare, 5 t</w:t>
            </w:r>
          </w:p>
        </w:tc>
        <w:tc>
          <w:tcPr>
            <w:tcW w:w="1134" w:type="dxa"/>
            <w:gridSpan w:val="2"/>
            <w:tcBorders>
              <w:top w:val="nil"/>
              <w:bottom w:val="single" w:sz="2" w:space="0" w:color="auto"/>
            </w:tcBorders>
          </w:tcPr>
          <w:p w14:paraId="6DD529D9" w14:textId="77777777" w:rsidR="001028B9" w:rsidRDefault="001028B9" w:rsidP="00E5700B">
            <w:pPr>
              <w:rPr>
                <w:lang w:val="en-US"/>
              </w:rPr>
            </w:pPr>
            <w:r>
              <w:rPr>
                <w:lang w:val="en-US"/>
              </w:rPr>
              <w:t>h-ut</w:t>
            </w:r>
          </w:p>
        </w:tc>
        <w:tc>
          <w:tcPr>
            <w:tcW w:w="1134" w:type="dxa"/>
            <w:tcBorders>
              <w:top w:val="nil"/>
              <w:bottom w:val="single" w:sz="2" w:space="0" w:color="auto"/>
            </w:tcBorders>
          </w:tcPr>
          <w:p w14:paraId="25B36876" w14:textId="77777777" w:rsidR="001028B9" w:rsidRDefault="001028B9" w:rsidP="00E5700B">
            <w:pPr>
              <w:rPr>
                <w:lang w:val="en-US"/>
              </w:rPr>
            </w:pPr>
            <w:r>
              <w:rPr>
                <w:lang w:val="en-US"/>
              </w:rPr>
              <w:t>1,39</w:t>
            </w:r>
          </w:p>
        </w:tc>
      </w:tr>
      <w:tr w:rsidR="001028B9" w14:paraId="42C9AD16"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22EBC33D" w14:textId="77777777" w:rsidR="001028B9" w:rsidRDefault="001028B9" w:rsidP="00E5700B">
            <w:pPr>
              <w:rPr>
                <w:lang w:val="en-US"/>
              </w:rPr>
            </w:pPr>
            <w:r>
              <w:rPr>
                <w:lang w:val="en-US"/>
              </w:rPr>
              <w:t>114</w:t>
            </w:r>
          </w:p>
        </w:tc>
        <w:tc>
          <w:tcPr>
            <w:tcW w:w="1400" w:type="dxa"/>
            <w:gridSpan w:val="4"/>
            <w:tcBorders>
              <w:top w:val="single" w:sz="4" w:space="0" w:color="auto"/>
              <w:bottom w:val="single" w:sz="4" w:space="0" w:color="auto"/>
            </w:tcBorders>
          </w:tcPr>
          <w:p w14:paraId="49ADC184" w14:textId="77777777" w:rsidR="001028B9" w:rsidRDefault="001028B9" w:rsidP="00E5700B">
            <w:pPr>
              <w:rPr>
                <w:lang w:val="en-US"/>
              </w:rPr>
            </w:pPr>
            <w:r>
              <w:rPr>
                <w:lang w:val="en-US"/>
              </w:rPr>
              <w:t>material</w:t>
            </w:r>
          </w:p>
          <w:p w14:paraId="29E5D44C"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710E3E4C"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lastRenderedPageBreak/>
              <w:t>Cablu VVGng LS-0,66 sec. 3x1,5</w:t>
            </w:r>
            <w:r>
              <w:rPr>
                <w:rFonts w:ascii="Times New Roman CYR" w:hAnsi="Times New Roman CYR" w:cs="Times New Roman CYR"/>
                <w:sz w:val="16"/>
                <w:szCs w:val="16"/>
                <w:lang w:val="en-US"/>
              </w:rPr>
              <w:t xml:space="preserve"> </w:t>
            </w:r>
          </w:p>
          <w:p w14:paraId="4A78EFE1"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C9777C3" w14:textId="77777777" w:rsidR="001028B9" w:rsidRDefault="001028B9" w:rsidP="00E5700B">
            <w:pPr>
              <w:jc w:val="center"/>
              <w:rPr>
                <w:lang w:val="en-US"/>
              </w:rPr>
            </w:pPr>
            <w:r>
              <w:rPr>
                <w:lang w:val="en-US"/>
              </w:rPr>
              <w:t>m</w:t>
            </w:r>
          </w:p>
        </w:tc>
        <w:tc>
          <w:tcPr>
            <w:tcW w:w="1134" w:type="dxa"/>
            <w:tcBorders>
              <w:top w:val="single" w:sz="4" w:space="0" w:color="auto"/>
              <w:bottom w:val="single" w:sz="4" w:space="0" w:color="auto"/>
            </w:tcBorders>
            <w:vAlign w:val="center"/>
          </w:tcPr>
          <w:p w14:paraId="79DA3254" w14:textId="77777777" w:rsidR="001028B9" w:rsidRPr="00B400BD" w:rsidRDefault="001028B9" w:rsidP="00E5700B">
            <w:pPr>
              <w:jc w:val="center"/>
              <w:rPr>
                <w:b/>
                <w:bCs/>
                <w:lang w:val="en-US"/>
              </w:rPr>
            </w:pPr>
            <w:r w:rsidRPr="00B400BD">
              <w:rPr>
                <w:b/>
                <w:bCs/>
                <w:lang w:val="en-US"/>
              </w:rPr>
              <w:t>80,00</w:t>
            </w:r>
          </w:p>
        </w:tc>
      </w:tr>
      <w:tr w:rsidR="001028B9" w14:paraId="2EDDF4A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E02067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EBF35DC" w14:textId="77777777" w:rsidR="001028B9" w:rsidRDefault="001028B9" w:rsidP="00E5700B">
            <w:pPr>
              <w:jc w:val="center"/>
              <w:rPr>
                <w:sz w:val="16"/>
                <w:szCs w:val="16"/>
                <w:lang w:val="en-US"/>
              </w:rPr>
            </w:pPr>
            <w:r>
              <w:rPr>
                <w:sz w:val="16"/>
                <w:szCs w:val="16"/>
                <w:lang w:val="en-US"/>
              </w:rPr>
              <w:t>0001105</w:t>
            </w:r>
          </w:p>
        </w:tc>
        <w:tc>
          <w:tcPr>
            <w:tcW w:w="5979" w:type="dxa"/>
            <w:gridSpan w:val="6"/>
            <w:tcBorders>
              <w:top w:val="nil"/>
              <w:bottom w:val="single" w:sz="2" w:space="0" w:color="auto"/>
            </w:tcBorders>
          </w:tcPr>
          <w:p w14:paraId="488213F6" w14:textId="77777777" w:rsidR="001028B9" w:rsidRDefault="001028B9" w:rsidP="00E5700B">
            <w:pPr>
              <w:rPr>
                <w:lang w:val="en-US"/>
              </w:rPr>
            </w:pPr>
            <w:r>
              <w:rPr>
                <w:lang w:val="en-US"/>
              </w:rPr>
              <w:t>Cablu VVG ng LS-0,66 sec. 3x1,5</w:t>
            </w:r>
          </w:p>
        </w:tc>
        <w:tc>
          <w:tcPr>
            <w:tcW w:w="1134" w:type="dxa"/>
            <w:gridSpan w:val="2"/>
            <w:tcBorders>
              <w:top w:val="nil"/>
              <w:bottom w:val="single" w:sz="2" w:space="0" w:color="auto"/>
            </w:tcBorders>
          </w:tcPr>
          <w:p w14:paraId="41449271" w14:textId="77777777" w:rsidR="001028B9" w:rsidRDefault="001028B9" w:rsidP="00E5700B">
            <w:pPr>
              <w:rPr>
                <w:lang w:val="en-US"/>
              </w:rPr>
            </w:pPr>
            <w:r>
              <w:rPr>
                <w:lang w:val="en-US"/>
              </w:rPr>
              <w:t>m</w:t>
            </w:r>
          </w:p>
        </w:tc>
        <w:tc>
          <w:tcPr>
            <w:tcW w:w="1134" w:type="dxa"/>
            <w:tcBorders>
              <w:top w:val="nil"/>
              <w:bottom w:val="single" w:sz="2" w:space="0" w:color="auto"/>
            </w:tcBorders>
          </w:tcPr>
          <w:p w14:paraId="7EB2DD3A" w14:textId="77777777" w:rsidR="001028B9" w:rsidRDefault="001028B9" w:rsidP="00E5700B">
            <w:pPr>
              <w:rPr>
                <w:lang w:val="en-US"/>
              </w:rPr>
            </w:pPr>
            <w:r>
              <w:rPr>
                <w:lang w:val="en-US"/>
              </w:rPr>
              <w:t>80,00</w:t>
            </w:r>
          </w:p>
        </w:tc>
      </w:tr>
      <w:tr w:rsidR="001028B9" w14:paraId="0BEEE79D"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13FF8ACE" w14:textId="77777777" w:rsidR="001028B9" w:rsidRDefault="001028B9" w:rsidP="00E5700B">
            <w:pPr>
              <w:rPr>
                <w:lang w:val="en-US"/>
              </w:rPr>
            </w:pPr>
            <w:r>
              <w:rPr>
                <w:lang w:val="en-US"/>
              </w:rPr>
              <w:t>115</w:t>
            </w:r>
          </w:p>
        </w:tc>
        <w:tc>
          <w:tcPr>
            <w:tcW w:w="1400" w:type="dxa"/>
            <w:gridSpan w:val="4"/>
            <w:tcBorders>
              <w:top w:val="single" w:sz="4" w:space="0" w:color="auto"/>
              <w:bottom w:val="single" w:sz="4" w:space="0" w:color="auto"/>
            </w:tcBorders>
          </w:tcPr>
          <w:p w14:paraId="4D7CB609" w14:textId="77777777" w:rsidR="001028B9" w:rsidRDefault="001028B9" w:rsidP="00E5700B">
            <w:pPr>
              <w:rPr>
                <w:lang w:val="en-US"/>
              </w:rPr>
            </w:pPr>
            <w:r>
              <w:rPr>
                <w:lang w:val="en-US"/>
              </w:rPr>
              <w:t>Material</w:t>
            </w:r>
          </w:p>
          <w:p w14:paraId="44604FC3"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3DE0B32C"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Cablu UTP</w:t>
            </w:r>
            <w:r>
              <w:rPr>
                <w:rFonts w:ascii="Times New Roman CYR" w:hAnsi="Times New Roman CYR" w:cs="Times New Roman CYR"/>
                <w:sz w:val="16"/>
                <w:szCs w:val="16"/>
                <w:lang w:val="en-US"/>
              </w:rPr>
              <w:t xml:space="preserve"> </w:t>
            </w:r>
          </w:p>
          <w:p w14:paraId="704675D3"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A230D7F" w14:textId="77777777" w:rsidR="001028B9" w:rsidRDefault="001028B9" w:rsidP="00E5700B">
            <w:pPr>
              <w:jc w:val="center"/>
              <w:rPr>
                <w:lang w:val="en-US"/>
              </w:rPr>
            </w:pPr>
            <w:r>
              <w:rPr>
                <w:lang w:val="en-US"/>
              </w:rPr>
              <w:t>m</w:t>
            </w:r>
          </w:p>
        </w:tc>
        <w:tc>
          <w:tcPr>
            <w:tcW w:w="1134" w:type="dxa"/>
            <w:tcBorders>
              <w:top w:val="single" w:sz="4" w:space="0" w:color="auto"/>
              <w:bottom w:val="single" w:sz="4" w:space="0" w:color="auto"/>
            </w:tcBorders>
            <w:vAlign w:val="center"/>
          </w:tcPr>
          <w:p w14:paraId="0DC9A5EB" w14:textId="77777777" w:rsidR="001028B9" w:rsidRPr="00B400BD" w:rsidRDefault="001028B9" w:rsidP="00E5700B">
            <w:pPr>
              <w:jc w:val="center"/>
              <w:rPr>
                <w:b/>
                <w:bCs/>
                <w:lang w:val="en-US"/>
              </w:rPr>
            </w:pPr>
            <w:r w:rsidRPr="00B400BD">
              <w:rPr>
                <w:b/>
                <w:bCs/>
                <w:lang w:val="en-US"/>
              </w:rPr>
              <w:t>80,00</w:t>
            </w:r>
          </w:p>
        </w:tc>
      </w:tr>
      <w:tr w:rsidR="001028B9" w14:paraId="76841293"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7383133"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1C45016" w14:textId="77777777" w:rsidR="001028B9" w:rsidRDefault="001028B9" w:rsidP="00E5700B">
            <w:pPr>
              <w:jc w:val="center"/>
              <w:rPr>
                <w:sz w:val="16"/>
                <w:szCs w:val="16"/>
                <w:lang w:val="en-US"/>
              </w:rPr>
            </w:pPr>
            <w:r>
              <w:rPr>
                <w:sz w:val="16"/>
                <w:szCs w:val="16"/>
                <w:lang w:val="en-US"/>
              </w:rPr>
              <w:t>1110054</w:t>
            </w:r>
          </w:p>
        </w:tc>
        <w:tc>
          <w:tcPr>
            <w:tcW w:w="5979" w:type="dxa"/>
            <w:gridSpan w:val="6"/>
            <w:tcBorders>
              <w:top w:val="nil"/>
              <w:bottom w:val="single" w:sz="2" w:space="0" w:color="auto"/>
            </w:tcBorders>
          </w:tcPr>
          <w:p w14:paraId="13413EAD" w14:textId="77777777" w:rsidR="001028B9" w:rsidRDefault="001028B9" w:rsidP="00E5700B">
            <w:pPr>
              <w:rPr>
                <w:lang w:val="en-US"/>
              </w:rPr>
            </w:pPr>
            <w:r>
              <w:rPr>
                <w:lang w:val="en-US"/>
              </w:rPr>
              <w:t>Cablu UTP</w:t>
            </w:r>
          </w:p>
        </w:tc>
        <w:tc>
          <w:tcPr>
            <w:tcW w:w="1134" w:type="dxa"/>
            <w:gridSpan w:val="2"/>
            <w:tcBorders>
              <w:top w:val="nil"/>
              <w:bottom w:val="single" w:sz="2" w:space="0" w:color="auto"/>
            </w:tcBorders>
          </w:tcPr>
          <w:p w14:paraId="490E2EDD" w14:textId="77777777" w:rsidR="001028B9" w:rsidRDefault="001028B9" w:rsidP="00E5700B">
            <w:pPr>
              <w:rPr>
                <w:lang w:val="en-US"/>
              </w:rPr>
            </w:pPr>
            <w:r>
              <w:rPr>
                <w:lang w:val="en-US"/>
              </w:rPr>
              <w:t>m</w:t>
            </w:r>
          </w:p>
        </w:tc>
        <w:tc>
          <w:tcPr>
            <w:tcW w:w="1134" w:type="dxa"/>
            <w:tcBorders>
              <w:top w:val="nil"/>
              <w:bottom w:val="single" w:sz="2" w:space="0" w:color="auto"/>
            </w:tcBorders>
          </w:tcPr>
          <w:p w14:paraId="4028C115" w14:textId="77777777" w:rsidR="001028B9" w:rsidRDefault="001028B9" w:rsidP="00E5700B">
            <w:pPr>
              <w:rPr>
                <w:lang w:val="en-US"/>
              </w:rPr>
            </w:pPr>
            <w:r>
              <w:rPr>
                <w:lang w:val="en-US"/>
              </w:rPr>
              <w:t>80,00</w:t>
            </w:r>
          </w:p>
        </w:tc>
      </w:tr>
      <w:tr w:rsidR="001028B9" w14:paraId="4CF76E94"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43C98A56" w14:textId="77777777" w:rsidR="001028B9" w:rsidRDefault="001028B9" w:rsidP="00E5700B">
            <w:pPr>
              <w:rPr>
                <w:lang w:val="en-US"/>
              </w:rPr>
            </w:pPr>
            <w:r>
              <w:rPr>
                <w:lang w:val="en-US"/>
              </w:rPr>
              <w:t>116</w:t>
            </w:r>
          </w:p>
        </w:tc>
        <w:tc>
          <w:tcPr>
            <w:tcW w:w="1400" w:type="dxa"/>
            <w:gridSpan w:val="4"/>
            <w:tcBorders>
              <w:top w:val="single" w:sz="4" w:space="0" w:color="auto"/>
              <w:bottom w:val="single" w:sz="4" w:space="0" w:color="auto"/>
            </w:tcBorders>
          </w:tcPr>
          <w:p w14:paraId="25CCE587" w14:textId="77777777" w:rsidR="001028B9" w:rsidRDefault="001028B9" w:rsidP="00E5700B">
            <w:pPr>
              <w:rPr>
                <w:lang w:val="en-US"/>
              </w:rPr>
            </w:pPr>
            <w:r>
              <w:rPr>
                <w:lang w:val="en-US"/>
              </w:rPr>
              <w:t>08-02-390-1</w:t>
            </w:r>
          </w:p>
          <w:p w14:paraId="408E2F2E"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29B4C7F6"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 xml:space="preserve">Canale din masa plastica cu latime: pina la 40 mm. </w:t>
            </w:r>
            <w:r>
              <w:rPr>
                <w:rFonts w:ascii="Times New Roman CYR" w:hAnsi="Times New Roman CYR" w:cs="Times New Roman CYR"/>
                <w:sz w:val="16"/>
                <w:szCs w:val="16"/>
                <w:lang w:val="en-US"/>
              </w:rPr>
              <w:t xml:space="preserve"> </w:t>
            </w:r>
          </w:p>
          <w:p w14:paraId="1767F073"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9803B94" w14:textId="77777777" w:rsidR="001028B9" w:rsidRDefault="001028B9" w:rsidP="00E5700B">
            <w:pPr>
              <w:jc w:val="center"/>
              <w:rPr>
                <w:lang w:val="en-US"/>
              </w:rPr>
            </w:pPr>
            <w:r>
              <w:rPr>
                <w:lang w:val="en-US"/>
              </w:rPr>
              <w:t>100 m</w:t>
            </w:r>
          </w:p>
        </w:tc>
        <w:tc>
          <w:tcPr>
            <w:tcW w:w="1134" w:type="dxa"/>
            <w:tcBorders>
              <w:top w:val="single" w:sz="4" w:space="0" w:color="auto"/>
              <w:bottom w:val="single" w:sz="4" w:space="0" w:color="auto"/>
            </w:tcBorders>
            <w:vAlign w:val="center"/>
          </w:tcPr>
          <w:p w14:paraId="177A6167" w14:textId="77777777" w:rsidR="001028B9" w:rsidRPr="00B400BD" w:rsidRDefault="001028B9" w:rsidP="00E5700B">
            <w:pPr>
              <w:jc w:val="center"/>
              <w:rPr>
                <w:b/>
                <w:bCs/>
                <w:lang w:val="en-US"/>
              </w:rPr>
            </w:pPr>
            <w:r w:rsidRPr="00B400BD">
              <w:rPr>
                <w:b/>
                <w:bCs/>
                <w:lang w:val="en-US"/>
              </w:rPr>
              <w:t>0,80</w:t>
            </w:r>
          </w:p>
        </w:tc>
      </w:tr>
      <w:tr w:rsidR="001028B9" w14:paraId="37C193E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B5A0C84" w14:textId="77777777" w:rsidR="001028B9" w:rsidRDefault="001028B9" w:rsidP="00E5700B">
            <w:pPr>
              <w:rPr>
                <w:lang w:val="en-US"/>
              </w:rPr>
            </w:pPr>
          </w:p>
        </w:tc>
        <w:tc>
          <w:tcPr>
            <w:tcW w:w="1400" w:type="dxa"/>
            <w:gridSpan w:val="4"/>
            <w:tcBorders>
              <w:top w:val="nil"/>
              <w:bottom w:val="single" w:sz="2" w:space="0" w:color="auto"/>
            </w:tcBorders>
            <w:vAlign w:val="center"/>
          </w:tcPr>
          <w:p w14:paraId="589EFB3E" w14:textId="77777777" w:rsidR="001028B9" w:rsidRDefault="001028B9" w:rsidP="00E5700B">
            <w:pPr>
              <w:jc w:val="center"/>
              <w:rPr>
                <w:sz w:val="16"/>
                <w:szCs w:val="16"/>
                <w:lang w:val="en-US"/>
              </w:rPr>
            </w:pPr>
            <w:r>
              <w:rPr>
                <w:sz w:val="16"/>
                <w:szCs w:val="16"/>
                <w:lang w:val="en-US"/>
              </w:rPr>
              <w:t>1</w:t>
            </w:r>
          </w:p>
        </w:tc>
        <w:tc>
          <w:tcPr>
            <w:tcW w:w="5979" w:type="dxa"/>
            <w:gridSpan w:val="6"/>
            <w:tcBorders>
              <w:top w:val="nil"/>
              <w:bottom w:val="single" w:sz="2" w:space="0" w:color="auto"/>
            </w:tcBorders>
          </w:tcPr>
          <w:p w14:paraId="66196AD0" w14:textId="77777777" w:rsidR="001028B9" w:rsidRDefault="001028B9" w:rsidP="00E5700B">
            <w:pPr>
              <w:rPr>
                <w:lang w:val="en-US"/>
              </w:rPr>
            </w:pPr>
            <w:r>
              <w:rPr>
                <w:lang w:val="en-US"/>
              </w:rPr>
              <w:t>Muncitor</w:t>
            </w:r>
          </w:p>
        </w:tc>
        <w:tc>
          <w:tcPr>
            <w:tcW w:w="1134" w:type="dxa"/>
            <w:gridSpan w:val="2"/>
            <w:tcBorders>
              <w:top w:val="nil"/>
              <w:bottom w:val="single" w:sz="2" w:space="0" w:color="auto"/>
            </w:tcBorders>
          </w:tcPr>
          <w:p w14:paraId="78239FFA" w14:textId="77777777" w:rsidR="001028B9" w:rsidRDefault="001028B9" w:rsidP="00E5700B">
            <w:pPr>
              <w:rPr>
                <w:lang w:val="en-US"/>
              </w:rPr>
            </w:pPr>
            <w:r>
              <w:rPr>
                <w:lang w:val="en-US"/>
              </w:rPr>
              <w:t>h-om</w:t>
            </w:r>
          </w:p>
        </w:tc>
        <w:tc>
          <w:tcPr>
            <w:tcW w:w="1134" w:type="dxa"/>
            <w:tcBorders>
              <w:top w:val="nil"/>
              <w:bottom w:val="single" w:sz="2" w:space="0" w:color="auto"/>
            </w:tcBorders>
          </w:tcPr>
          <w:p w14:paraId="09BD21AD" w14:textId="77777777" w:rsidR="001028B9" w:rsidRDefault="001028B9" w:rsidP="00E5700B">
            <w:pPr>
              <w:rPr>
                <w:lang w:val="en-US"/>
              </w:rPr>
            </w:pPr>
            <w:r>
              <w:rPr>
                <w:lang w:val="en-US"/>
              </w:rPr>
              <w:t>13,03</w:t>
            </w:r>
          </w:p>
        </w:tc>
      </w:tr>
      <w:tr w:rsidR="001028B9" w14:paraId="397741E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8531B1F"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7443BD1" w14:textId="77777777" w:rsidR="001028B9" w:rsidRDefault="001028B9" w:rsidP="00E5700B">
            <w:pPr>
              <w:jc w:val="center"/>
              <w:rPr>
                <w:sz w:val="16"/>
                <w:szCs w:val="16"/>
                <w:lang w:val="en-US"/>
              </w:rPr>
            </w:pPr>
            <w:r>
              <w:rPr>
                <w:sz w:val="16"/>
                <w:szCs w:val="16"/>
                <w:lang w:val="en-US"/>
              </w:rPr>
              <w:t>101-1485</w:t>
            </w:r>
          </w:p>
        </w:tc>
        <w:tc>
          <w:tcPr>
            <w:tcW w:w="5979" w:type="dxa"/>
            <w:gridSpan w:val="6"/>
            <w:tcBorders>
              <w:top w:val="nil"/>
              <w:bottom w:val="single" w:sz="2" w:space="0" w:color="auto"/>
            </w:tcBorders>
          </w:tcPr>
          <w:p w14:paraId="1FB7ACAD" w14:textId="77777777" w:rsidR="001028B9" w:rsidRDefault="001028B9" w:rsidP="00E5700B">
            <w:pPr>
              <w:rPr>
                <w:lang w:val="en-US"/>
              </w:rPr>
            </w:pPr>
            <w:r>
              <w:rPr>
                <w:lang w:val="en-US"/>
              </w:rPr>
              <w:t>Suruburi cu cap semirotund 4х40 mm</w:t>
            </w:r>
          </w:p>
        </w:tc>
        <w:tc>
          <w:tcPr>
            <w:tcW w:w="1134" w:type="dxa"/>
            <w:gridSpan w:val="2"/>
            <w:tcBorders>
              <w:top w:val="nil"/>
              <w:bottom w:val="single" w:sz="2" w:space="0" w:color="auto"/>
            </w:tcBorders>
          </w:tcPr>
          <w:p w14:paraId="646823F7" w14:textId="77777777" w:rsidR="001028B9" w:rsidRDefault="001028B9" w:rsidP="00E5700B">
            <w:pPr>
              <w:rPr>
                <w:lang w:val="en-US"/>
              </w:rPr>
            </w:pPr>
            <w:r>
              <w:rPr>
                <w:lang w:val="en-US"/>
              </w:rPr>
              <w:t>kg</w:t>
            </w:r>
          </w:p>
        </w:tc>
        <w:tc>
          <w:tcPr>
            <w:tcW w:w="1134" w:type="dxa"/>
            <w:tcBorders>
              <w:top w:val="nil"/>
              <w:bottom w:val="single" w:sz="2" w:space="0" w:color="auto"/>
            </w:tcBorders>
          </w:tcPr>
          <w:p w14:paraId="0A38A0A3" w14:textId="77777777" w:rsidR="001028B9" w:rsidRDefault="001028B9" w:rsidP="00E5700B">
            <w:pPr>
              <w:rPr>
                <w:lang w:val="en-US"/>
              </w:rPr>
            </w:pPr>
            <w:r>
              <w:rPr>
                <w:lang w:val="en-US"/>
              </w:rPr>
              <w:t>0,80</w:t>
            </w:r>
          </w:p>
        </w:tc>
      </w:tr>
      <w:tr w:rsidR="001028B9" w14:paraId="064C0BF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F2795E8"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CAEA319" w14:textId="77777777" w:rsidR="001028B9" w:rsidRDefault="001028B9" w:rsidP="00E5700B">
            <w:pPr>
              <w:jc w:val="center"/>
              <w:rPr>
                <w:sz w:val="16"/>
                <w:szCs w:val="16"/>
                <w:lang w:val="en-US"/>
              </w:rPr>
            </w:pPr>
            <w:r>
              <w:rPr>
                <w:sz w:val="16"/>
                <w:szCs w:val="16"/>
                <w:lang w:val="en-US"/>
              </w:rPr>
              <w:t>101-2202</w:t>
            </w:r>
          </w:p>
        </w:tc>
        <w:tc>
          <w:tcPr>
            <w:tcW w:w="5979" w:type="dxa"/>
            <w:gridSpan w:val="6"/>
            <w:tcBorders>
              <w:top w:val="nil"/>
              <w:bottom w:val="single" w:sz="2" w:space="0" w:color="auto"/>
            </w:tcBorders>
          </w:tcPr>
          <w:p w14:paraId="72B3CA4C" w14:textId="77777777" w:rsidR="001028B9" w:rsidRDefault="001028B9" w:rsidP="00E5700B">
            <w:pPr>
              <w:rPr>
                <w:lang w:val="en-US"/>
              </w:rPr>
            </w:pPr>
            <w:r>
              <w:rPr>
                <w:lang w:val="en-US"/>
              </w:rPr>
              <w:t>Dibluri de distantare din polietilena 6х40 mm</w:t>
            </w:r>
          </w:p>
        </w:tc>
        <w:tc>
          <w:tcPr>
            <w:tcW w:w="1134" w:type="dxa"/>
            <w:gridSpan w:val="2"/>
            <w:tcBorders>
              <w:top w:val="nil"/>
              <w:bottom w:val="single" w:sz="2" w:space="0" w:color="auto"/>
            </w:tcBorders>
          </w:tcPr>
          <w:p w14:paraId="7664CC1A" w14:textId="77777777" w:rsidR="001028B9" w:rsidRDefault="001028B9" w:rsidP="00E5700B">
            <w:pPr>
              <w:rPr>
                <w:lang w:val="en-US"/>
              </w:rPr>
            </w:pPr>
            <w:r>
              <w:rPr>
                <w:lang w:val="en-US"/>
              </w:rPr>
              <w:t>buc</w:t>
            </w:r>
          </w:p>
        </w:tc>
        <w:tc>
          <w:tcPr>
            <w:tcW w:w="1134" w:type="dxa"/>
            <w:tcBorders>
              <w:top w:val="nil"/>
              <w:bottom w:val="single" w:sz="2" w:space="0" w:color="auto"/>
            </w:tcBorders>
          </w:tcPr>
          <w:p w14:paraId="13F70373" w14:textId="77777777" w:rsidR="001028B9" w:rsidRDefault="001028B9" w:rsidP="00E5700B">
            <w:pPr>
              <w:rPr>
                <w:lang w:val="en-US"/>
              </w:rPr>
            </w:pPr>
            <w:r>
              <w:rPr>
                <w:lang w:val="en-US"/>
              </w:rPr>
              <w:t>160,00</w:t>
            </w:r>
          </w:p>
        </w:tc>
      </w:tr>
      <w:tr w:rsidR="001028B9" w14:paraId="24428055"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E733375"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489E29A" w14:textId="77777777" w:rsidR="001028B9" w:rsidRDefault="001028B9" w:rsidP="00E5700B">
            <w:pPr>
              <w:jc w:val="center"/>
              <w:rPr>
                <w:sz w:val="16"/>
                <w:szCs w:val="16"/>
                <w:lang w:val="en-US"/>
              </w:rPr>
            </w:pPr>
            <w:r>
              <w:rPr>
                <w:sz w:val="16"/>
                <w:szCs w:val="16"/>
                <w:lang w:val="en-US"/>
              </w:rPr>
              <w:t>110-0333</w:t>
            </w:r>
          </w:p>
        </w:tc>
        <w:tc>
          <w:tcPr>
            <w:tcW w:w="5979" w:type="dxa"/>
            <w:gridSpan w:val="6"/>
            <w:tcBorders>
              <w:top w:val="nil"/>
              <w:bottom w:val="single" w:sz="2" w:space="0" w:color="auto"/>
            </w:tcBorders>
          </w:tcPr>
          <w:p w14:paraId="08C6F249" w14:textId="77777777" w:rsidR="001028B9" w:rsidRDefault="001028B9" w:rsidP="00E5700B">
            <w:pPr>
              <w:rPr>
                <w:lang w:val="en-US"/>
              </w:rPr>
            </w:pPr>
            <w:r>
              <w:rPr>
                <w:lang w:val="en-US"/>
              </w:rPr>
              <w:t>Canale din masa plastica (complet) 25x25mm</w:t>
            </w:r>
          </w:p>
        </w:tc>
        <w:tc>
          <w:tcPr>
            <w:tcW w:w="1134" w:type="dxa"/>
            <w:gridSpan w:val="2"/>
            <w:tcBorders>
              <w:top w:val="nil"/>
              <w:bottom w:val="single" w:sz="2" w:space="0" w:color="auto"/>
            </w:tcBorders>
          </w:tcPr>
          <w:p w14:paraId="534980CF" w14:textId="77777777" w:rsidR="001028B9" w:rsidRDefault="001028B9" w:rsidP="00E5700B">
            <w:pPr>
              <w:rPr>
                <w:lang w:val="en-US"/>
              </w:rPr>
            </w:pPr>
            <w:r>
              <w:rPr>
                <w:lang w:val="en-US"/>
              </w:rPr>
              <w:t>m</w:t>
            </w:r>
          </w:p>
        </w:tc>
        <w:tc>
          <w:tcPr>
            <w:tcW w:w="1134" w:type="dxa"/>
            <w:tcBorders>
              <w:top w:val="nil"/>
              <w:bottom w:val="single" w:sz="2" w:space="0" w:color="auto"/>
            </w:tcBorders>
          </w:tcPr>
          <w:p w14:paraId="45DF5812" w14:textId="77777777" w:rsidR="001028B9" w:rsidRDefault="001028B9" w:rsidP="00E5700B">
            <w:pPr>
              <w:rPr>
                <w:lang w:val="en-US"/>
              </w:rPr>
            </w:pPr>
            <w:r>
              <w:rPr>
                <w:lang w:val="en-US"/>
              </w:rPr>
              <w:t>80,00</w:t>
            </w:r>
          </w:p>
        </w:tc>
      </w:tr>
      <w:tr w:rsidR="001028B9" w14:paraId="5DE81D5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64215E5"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04EC3F0" w14:textId="77777777" w:rsidR="001028B9" w:rsidRDefault="001028B9" w:rsidP="00E5700B">
            <w:pPr>
              <w:jc w:val="center"/>
              <w:rPr>
                <w:sz w:val="16"/>
                <w:szCs w:val="16"/>
                <w:lang w:val="en-US"/>
              </w:rPr>
            </w:pPr>
            <w:r>
              <w:rPr>
                <w:sz w:val="16"/>
                <w:szCs w:val="16"/>
                <w:lang w:val="en-US"/>
              </w:rPr>
              <w:t>134041</w:t>
            </w:r>
          </w:p>
        </w:tc>
        <w:tc>
          <w:tcPr>
            <w:tcW w:w="5979" w:type="dxa"/>
            <w:gridSpan w:val="6"/>
            <w:tcBorders>
              <w:top w:val="nil"/>
              <w:bottom w:val="single" w:sz="2" w:space="0" w:color="auto"/>
            </w:tcBorders>
          </w:tcPr>
          <w:p w14:paraId="78BFAE8B" w14:textId="77777777" w:rsidR="001028B9" w:rsidRDefault="001028B9" w:rsidP="00E5700B">
            <w:pPr>
              <w:rPr>
                <w:lang w:val="en-US"/>
              </w:rPr>
            </w:pPr>
            <w:r>
              <w:rPr>
                <w:lang w:val="en-US"/>
              </w:rPr>
              <w:t>Dispozitiv de insurubare</w:t>
            </w:r>
          </w:p>
        </w:tc>
        <w:tc>
          <w:tcPr>
            <w:tcW w:w="1134" w:type="dxa"/>
            <w:gridSpan w:val="2"/>
            <w:tcBorders>
              <w:top w:val="nil"/>
              <w:bottom w:val="single" w:sz="2" w:space="0" w:color="auto"/>
            </w:tcBorders>
          </w:tcPr>
          <w:p w14:paraId="6C97FAF6" w14:textId="77777777" w:rsidR="001028B9" w:rsidRDefault="001028B9" w:rsidP="00E5700B">
            <w:pPr>
              <w:rPr>
                <w:lang w:val="en-US"/>
              </w:rPr>
            </w:pPr>
            <w:r>
              <w:rPr>
                <w:lang w:val="en-US"/>
              </w:rPr>
              <w:t>h-ut</w:t>
            </w:r>
          </w:p>
        </w:tc>
        <w:tc>
          <w:tcPr>
            <w:tcW w:w="1134" w:type="dxa"/>
            <w:tcBorders>
              <w:top w:val="nil"/>
              <w:bottom w:val="single" w:sz="2" w:space="0" w:color="auto"/>
            </w:tcBorders>
          </w:tcPr>
          <w:p w14:paraId="1D83A1EF" w14:textId="77777777" w:rsidR="001028B9" w:rsidRDefault="001028B9" w:rsidP="00E5700B">
            <w:pPr>
              <w:rPr>
                <w:lang w:val="en-US"/>
              </w:rPr>
            </w:pPr>
            <w:r>
              <w:rPr>
                <w:lang w:val="en-US"/>
              </w:rPr>
              <w:t>4,86</w:t>
            </w:r>
          </w:p>
        </w:tc>
      </w:tr>
      <w:tr w:rsidR="001028B9" w14:paraId="31DE526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CB9C847"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E451E70" w14:textId="77777777" w:rsidR="001028B9" w:rsidRDefault="001028B9" w:rsidP="00E5700B">
            <w:pPr>
              <w:jc w:val="center"/>
              <w:rPr>
                <w:sz w:val="16"/>
                <w:szCs w:val="16"/>
                <w:lang w:val="en-US"/>
              </w:rPr>
            </w:pPr>
            <w:r>
              <w:rPr>
                <w:sz w:val="16"/>
                <w:szCs w:val="16"/>
                <w:lang w:val="en-US"/>
              </w:rPr>
              <w:t>331451</w:t>
            </w:r>
          </w:p>
        </w:tc>
        <w:tc>
          <w:tcPr>
            <w:tcW w:w="5979" w:type="dxa"/>
            <w:gridSpan w:val="6"/>
            <w:tcBorders>
              <w:top w:val="nil"/>
              <w:bottom w:val="single" w:sz="2" w:space="0" w:color="auto"/>
            </w:tcBorders>
          </w:tcPr>
          <w:p w14:paraId="6CAD95F0" w14:textId="77777777" w:rsidR="001028B9" w:rsidRDefault="001028B9" w:rsidP="00E5700B">
            <w:pPr>
              <w:rPr>
                <w:lang w:val="en-US"/>
              </w:rPr>
            </w:pPr>
            <w:r>
              <w:rPr>
                <w:lang w:val="en-US"/>
              </w:rPr>
              <w:t>Perforatoare electrice</w:t>
            </w:r>
          </w:p>
        </w:tc>
        <w:tc>
          <w:tcPr>
            <w:tcW w:w="1134" w:type="dxa"/>
            <w:gridSpan w:val="2"/>
            <w:tcBorders>
              <w:top w:val="nil"/>
              <w:bottom w:val="single" w:sz="2" w:space="0" w:color="auto"/>
            </w:tcBorders>
          </w:tcPr>
          <w:p w14:paraId="5A5DFD90" w14:textId="77777777" w:rsidR="001028B9" w:rsidRDefault="001028B9" w:rsidP="00E5700B">
            <w:pPr>
              <w:rPr>
                <w:lang w:val="en-US"/>
              </w:rPr>
            </w:pPr>
            <w:r>
              <w:rPr>
                <w:lang w:val="en-US"/>
              </w:rPr>
              <w:t>h-ut</w:t>
            </w:r>
          </w:p>
        </w:tc>
        <w:tc>
          <w:tcPr>
            <w:tcW w:w="1134" w:type="dxa"/>
            <w:tcBorders>
              <w:top w:val="nil"/>
              <w:bottom w:val="single" w:sz="2" w:space="0" w:color="auto"/>
            </w:tcBorders>
          </w:tcPr>
          <w:p w14:paraId="62D5745F" w14:textId="77777777" w:rsidR="001028B9" w:rsidRDefault="001028B9" w:rsidP="00E5700B">
            <w:pPr>
              <w:rPr>
                <w:lang w:val="en-US"/>
              </w:rPr>
            </w:pPr>
            <w:r>
              <w:rPr>
                <w:lang w:val="en-US"/>
              </w:rPr>
              <w:t>4,86</w:t>
            </w:r>
          </w:p>
        </w:tc>
      </w:tr>
      <w:tr w:rsidR="001028B9" w14:paraId="6BA01A17" w14:textId="77777777" w:rsidTr="001028B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1" w:type="dxa"/>
            <w:tcBorders>
              <w:bottom w:val="nil"/>
              <w:right w:val="nil"/>
            </w:tcBorders>
          </w:tcPr>
          <w:p w14:paraId="390C16DB" w14:textId="77777777" w:rsidR="001028B9" w:rsidRDefault="001028B9" w:rsidP="00E5700B">
            <w:pPr>
              <w:rPr>
                <w:sz w:val="8"/>
                <w:szCs w:val="8"/>
                <w:lang w:val="en-US"/>
              </w:rPr>
            </w:pPr>
          </w:p>
        </w:tc>
        <w:tc>
          <w:tcPr>
            <w:tcW w:w="1260" w:type="dxa"/>
            <w:gridSpan w:val="3"/>
            <w:tcBorders>
              <w:left w:val="nil"/>
              <w:bottom w:val="nil"/>
              <w:right w:val="nil"/>
            </w:tcBorders>
          </w:tcPr>
          <w:p w14:paraId="1FD59671" w14:textId="77777777" w:rsidR="001028B9" w:rsidRDefault="001028B9" w:rsidP="00E5700B">
            <w:pPr>
              <w:rPr>
                <w:sz w:val="8"/>
                <w:szCs w:val="8"/>
                <w:lang w:val="en-US"/>
              </w:rPr>
            </w:pPr>
          </w:p>
        </w:tc>
        <w:tc>
          <w:tcPr>
            <w:tcW w:w="3351" w:type="dxa"/>
            <w:gridSpan w:val="4"/>
            <w:tcBorders>
              <w:left w:val="nil"/>
              <w:bottom w:val="nil"/>
              <w:right w:val="nil"/>
            </w:tcBorders>
          </w:tcPr>
          <w:p w14:paraId="5FF94072" w14:textId="77777777" w:rsidR="001028B9" w:rsidRDefault="001028B9" w:rsidP="00E5700B">
            <w:pPr>
              <w:rPr>
                <w:sz w:val="8"/>
                <w:szCs w:val="8"/>
                <w:lang w:val="en-US"/>
              </w:rPr>
            </w:pPr>
          </w:p>
          <w:p w14:paraId="782A359E" w14:textId="77777777" w:rsidR="001028B9" w:rsidRDefault="001028B9" w:rsidP="00E5700B">
            <w:pPr>
              <w:rPr>
                <w:sz w:val="8"/>
                <w:szCs w:val="8"/>
                <w:lang w:val="en-US"/>
              </w:rPr>
            </w:pPr>
          </w:p>
          <w:p w14:paraId="0657F74C" w14:textId="77777777" w:rsidR="001028B9" w:rsidRDefault="001028B9" w:rsidP="00E5700B">
            <w:pPr>
              <w:rPr>
                <w:sz w:val="8"/>
                <w:szCs w:val="8"/>
                <w:lang w:val="en-US"/>
              </w:rPr>
            </w:pPr>
          </w:p>
        </w:tc>
        <w:tc>
          <w:tcPr>
            <w:tcW w:w="1119" w:type="dxa"/>
            <w:tcBorders>
              <w:left w:val="nil"/>
              <w:bottom w:val="nil"/>
              <w:right w:val="nil"/>
            </w:tcBorders>
          </w:tcPr>
          <w:p w14:paraId="77B6CCB0" w14:textId="77777777" w:rsidR="001028B9" w:rsidRDefault="001028B9" w:rsidP="00E5700B">
            <w:pPr>
              <w:rPr>
                <w:sz w:val="8"/>
                <w:szCs w:val="8"/>
                <w:lang w:val="en-US"/>
              </w:rPr>
            </w:pPr>
          </w:p>
        </w:tc>
        <w:tc>
          <w:tcPr>
            <w:tcW w:w="1119" w:type="dxa"/>
            <w:tcBorders>
              <w:left w:val="nil"/>
              <w:bottom w:val="nil"/>
              <w:right w:val="nil"/>
            </w:tcBorders>
          </w:tcPr>
          <w:p w14:paraId="3AD770FA" w14:textId="77777777" w:rsidR="001028B9" w:rsidRDefault="001028B9" w:rsidP="00E5700B">
            <w:pPr>
              <w:rPr>
                <w:sz w:val="8"/>
                <w:szCs w:val="8"/>
                <w:lang w:val="en-US"/>
              </w:rPr>
            </w:pPr>
          </w:p>
        </w:tc>
        <w:tc>
          <w:tcPr>
            <w:tcW w:w="1397" w:type="dxa"/>
            <w:gridSpan w:val="2"/>
            <w:tcBorders>
              <w:left w:val="nil"/>
              <w:bottom w:val="nil"/>
              <w:right w:val="nil"/>
            </w:tcBorders>
          </w:tcPr>
          <w:p w14:paraId="7615F604" w14:textId="77777777" w:rsidR="001028B9" w:rsidRDefault="001028B9" w:rsidP="00E5700B">
            <w:pPr>
              <w:rPr>
                <w:sz w:val="8"/>
                <w:szCs w:val="8"/>
                <w:lang w:val="en-US"/>
              </w:rPr>
            </w:pPr>
          </w:p>
        </w:tc>
        <w:tc>
          <w:tcPr>
            <w:tcW w:w="1401" w:type="dxa"/>
            <w:gridSpan w:val="2"/>
            <w:tcBorders>
              <w:left w:val="nil"/>
              <w:bottom w:val="nil"/>
            </w:tcBorders>
          </w:tcPr>
          <w:p w14:paraId="438BF76E" w14:textId="77777777" w:rsidR="001028B9" w:rsidRDefault="001028B9" w:rsidP="00E5700B">
            <w:pPr>
              <w:rPr>
                <w:sz w:val="8"/>
                <w:szCs w:val="8"/>
                <w:lang w:val="en-US"/>
              </w:rPr>
            </w:pPr>
          </w:p>
        </w:tc>
      </w:tr>
      <w:tr w:rsidR="001028B9" w:rsidRPr="00EB582C" w14:paraId="722DB68E"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7815CA1B" w14:textId="77777777" w:rsidR="001028B9" w:rsidRDefault="001028B9" w:rsidP="00E5700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76F76145"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0B5B90D3"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52CFB2C3"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0509C0F4"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623C0982"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3445BB43" w14:textId="77777777" w:rsidR="001028B9" w:rsidRPr="00EB582C" w:rsidRDefault="001028B9" w:rsidP="00E5700B">
            <w:pPr>
              <w:rPr>
                <w:lang w:val="en-US"/>
              </w:rPr>
            </w:pPr>
          </w:p>
        </w:tc>
      </w:tr>
      <w:tr w:rsidR="001028B9" w14:paraId="5560A487" w14:textId="77777777" w:rsidTr="001028B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1" w:type="dxa"/>
            <w:tcBorders>
              <w:top w:val="single" w:sz="4" w:space="0" w:color="auto"/>
              <w:bottom w:val="single" w:sz="4" w:space="0" w:color="auto"/>
              <w:right w:val="nil"/>
            </w:tcBorders>
          </w:tcPr>
          <w:p w14:paraId="5EC14EC9" w14:textId="77777777" w:rsidR="001028B9" w:rsidRDefault="001028B9" w:rsidP="00E5700B">
            <w:pPr>
              <w:rPr>
                <w:lang w:val="en-US"/>
              </w:rPr>
            </w:pPr>
          </w:p>
        </w:tc>
        <w:tc>
          <w:tcPr>
            <w:tcW w:w="701" w:type="dxa"/>
            <w:gridSpan w:val="2"/>
            <w:tcBorders>
              <w:top w:val="single" w:sz="4" w:space="0" w:color="auto"/>
              <w:left w:val="nil"/>
              <w:bottom w:val="single" w:sz="4" w:space="0" w:color="auto"/>
              <w:right w:val="nil"/>
            </w:tcBorders>
          </w:tcPr>
          <w:p w14:paraId="38F84FC2" w14:textId="77777777" w:rsidR="001028B9" w:rsidRDefault="001028B9" w:rsidP="00E5700B">
            <w:pPr>
              <w:rPr>
                <w:lang w:val="en-US"/>
              </w:rPr>
            </w:pPr>
          </w:p>
        </w:tc>
        <w:tc>
          <w:tcPr>
            <w:tcW w:w="1258" w:type="dxa"/>
            <w:gridSpan w:val="4"/>
            <w:tcBorders>
              <w:top w:val="single" w:sz="4" w:space="0" w:color="auto"/>
              <w:left w:val="nil"/>
              <w:bottom w:val="single" w:sz="4" w:space="0" w:color="auto"/>
              <w:right w:val="nil"/>
            </w:tcBorders>
          </w:tcPr>
          <w:p w14:paraId="29189E0B" w14:textId="77777777" w:rsidR="001028B9" w:rsidRDefault="001028B9" w:rsidP="00E5700B">
            <w:pPr>
              <w:rPr>
                <w:lang w:val="en-US"/>
              </w:rPr>
            </w:pPr>
          </w:p>
        </w:tc>
        <w:tc>
          <w:tcPr>
            <w:tcW w:w="2652" w:type="dxa"/>
            <w:tcBorders>
              <w:top w:val="single" w:sz="4" w:space="0" w:color="auto"/>
              <w:left w:val="nil"/>
              <w:bottom w:val="single" w:sz="4" w:space="0" w:color="auto"/>
              <w:right w:val="nil"/>
            </w:tcBorders>
          </w:tcPr>
          <w:p w14:paraId="3073DA4C" w14:textId="77777777" w:rsidR="001028B9" w:rsidRDefault="001028B9" w:rsidP="00E5700B">
            <w:pPr>
              <w:rPr>
                <w:sz w:val="8"/>
                <w:szCs w:val="8"/>
                <w:lang w:val="en-US"/>
              </w:rPr>
            </w:pPr>
            <w:r>
              <w:rPr>
                <w:b/>
                <w:bCs/>
                <w:lang w:val="en-US"/>
              </w:rPr>
              <w:t xml:space="preserve">Total </w:t>
            </w:r>
            <w:r>
              <w:rPr>
                <w:b/>
                <w:bCs/>
                <w:sz w:val="22"/>
                <w:szCs w:val="22"/>
                <w:lang w:val="en-US"/>
              </w:rPr>
              <w:t>Casa scarii 1 si 2 inclusiv subsolul</w:t>
            </w:r>
          </w:p>
        </w:tc>
        <w:tc>
          <w:tcPr>
            <w:tcW w:w="1119" w:type="dxa"/>
            <w:tcBorders>
              <w:top w:val="single" w:sz="4" w:space="0" w:color="auto"/>
              <w:left w:val="nil"/>
              <w:bottom w:val="single" w:sz="4" w:space="0" w:color="auto"/>
              <w:right w:val="nil"/>
            </w:tcBorders>
          </w:tcPr>
          <w:p w14:paraId="678A6854" w14:textId="77777777" w:rsidR="001028B9" w:rsidRDefault="001028B9" w:rsidP="00E5700B">
            <w:pPr>
              <w:rPr>
                <w:lang w:val="en-US"/>
              </w:rPr>
            </w:pPr>
            <w:r>
              <w:rPr>
                <w:b/>
                <w:bCs/>
                <w:lang w:val="en-US"/>
              </w:rPr>
              <w:t xml:space="preserve">            </w:t>
            </w:r>
          </w:p>
        </w:tc>
        <w:tc>
          <w:tcPr>
            <w:tcW w:w="1119" w:type="dxa"/>
            <w:tcBorders>
              <w:top w:val="single" w:sz="4" w:space="0" w:color="auto"/>
              <w:left w:val="nil"/>
              <w:bottom w:val="single" w:sz="4" w:space="0" w:color="auto"/>
              <w:right w:val="nil"/>
            </w:tcBorders>
          </w:tcPr>
          <w:p w14:paraId="43D14CBC" w14:textId="77777777" w:rsidR="001028B9" w:rsidRDefault="001028B9" w:rsidP="00E5700B">
            <w:pPr>
              <w:rPr>
                <w:lang w:val="en-US"/>
              </w:rPr>
            </w:pPr>
          </w:p>
        </w:tc>
        <w:tc>
          <w:tcPr>
            <w:tcW w:w="1397" w:type="dxa"/>
            <w:gridSpan w:val="2"/>
            <w:tcBorders>
              <w:top w:val="single" w:sz="4" w:space="0" w:color="auto"/>
              <w:left w:val="nil"/>
              <w:bottom w:val="single" w:sz="4" w:space="0" w:color="auto"/>
              <w:right w:val="nil"/>
            </w:tcBorders>
          </w:tcPr>
          <w:p w14:paraId="4F79A98E" w14:textId="77777777" w:rsidR="001028B9" w:rsidRDefault="001028B9" w:rsidP="00E5700B">
            <w:pPr>
              <w:rPr>
                <w:lang w:val="en-US"/>
              </w:rPr>
            </w:pPr>
          </w:p>
        </w:tc>
        <w:tc>
          <w:tcPr>
            <w:tcW w:w="1401" w:type="dxa"/>
            <w:gridSpan w:val="2"/>
            <w:tcBorders>
              <w:top w:val="single" w:sz="4" w:space="0" w:color="auto"/>
              <w:left w:val="nil"/>
              <w:bottom w:val="single" w:sz="4" w:space="0" w:color="auto"/>
            </w:tcBorders>
          </w:tcPr>
          <w:p w14:paraId="096A7D96" w14:textId="77777777" w:rsidR="001028B9" w:rsidRDefault="001028B9" w:rsidP="00E5700B">
            <w:pPr>
              <w:rPr>
                <w:b/>
                <w:bCs/>
                <w:lang w:val="en-US"/>
              </w:rPr>
            </w:pPr>
          </w:p>
        </w:tc>
      </w:tr>
      <w:tr w:rsidR="001028B9" w14:paraId="39C043E8" w14:textId="77777777" w:rsidTr="001028B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1" w:type="dxa"/>
            <w:tcBorders>
              <w:bottom w:val="nil"/>
              <w:right w:val="nil"/>
            </w:tcBorders>
          </w:tcPr>
          <w:p w14:paraId="7794C25B" w14:textId="77777777" w:rsidR="001028B9" w:rsidRDefault="001028B9" w:rsidP="00E5700B">
            <w:pPr>
              <w:rPr>
                <w:sz w:val="8"/>
                <w:szCs w:val="8"/>
                <w:lang w:val="en-US"/>
              </w:rPr>
            </w:pPr>
            <w:r>
              <w:rPr>
                <w:lang w:val="en-US"/>
              </w:rPr>
              <w:t xml:space="preserve"> </w:t>
            </w:r>
          </w:p>
        </w:tc>
        <w:tc>
          <w:tcPr>
            <w:tcW w:w="1260" w:type="dxa"/>
            <w:gridSpan w:val="3"/>
            <w:tcBorders>
              <w:left w:val="nil"/>
              <w:bottom w:val="nil"/>
              <w:right w:val="nil"/>
            </w:tcBorders>
          </w:tcPr>
          <w:p w14:paraId="20F10BCE" w14:textId="77777777" w:rsidR="001028B9" w:rsidRDefault="001028B9" w:rsidP="00E5700B">
            <w:pPr>
              <w:rPr>
                <w:sz w:val="8"/>
                <w:szCs w:val="8"/>
                <w:lang w:val="en-US"/>
              </w:rPr>
            </w:pPr>
          </w:p>
        </w:tc>
        <w:tc>
          <w:tcPr>
            <w:tcW w:w="3351" w:type="dxa"/>
            <w:gridSpan w:val="4"/>
            <w:tcBorders>
              <w:left w:val="nil"/>
              <w:bottom w:val="nil"/>
              <w:right w:val="nil"/>
            </w:tcBorders>
          </w:tcPr>
          <w:p w14:paraId="5A5EA325" w14:textId="77777777" w:rsidR="001028B9" w:rsidRDefault="001028B9" w:rsidP="00E5700B">
            <w:pPr>
              <w:rPr>
                <w:sz w:val="8"/>
                <w:szCs w:val="8"/>
                <w:lang w:val="en-US"/>
              </w:rPr>
            </w:pPr>
          </w:p>
          <w:p w14:paraId="7BA59CF4" w14:textId="77777777" w:rsidR="001028B9" w:rsidRDefault="001028B9" w:rsidP="00E5700B">
            <w:pPr>
              <w:rPr>
                <w:sz w:val="8"/>
                <w:szCs w:val="8"/>
                <w:lang w:val="en-US"/>
              </w:rPr>
            </w:pPr>
          </w:p>
          <w:p w14:paraId="1B8326AB" w14:textId="77777777" w:rsidR="001028B9" w:rsidRDefault="001028B9" w:rsidP="00E5700B">
            <w:pPr>
              <w:rPr>
                <w:sz w:val="8"/>
                <w:szCs w:val="8"/>
                <w:lang w:val="en-US"/>
              </w:rPr>
            </w:pPr>
          </w:p>
        </w:tc>
        <w:tc>
          <w:tcPr>
            <w:tcW w:w="1119" w:type="dxa"/>
            <w:tcBorders>
              <w:left w:val="nil"/>
              <w:bottom w:val="nil"/>
              <w:right w:val="nil"/>
            </w:tcBorders>
          </w:tcPr>
          <w:p w14:paraId="116F2280" w14:textId="77777777" w:rsidR="001028B9" w:rsidRDefault="001028B9" w:rsidP="00E5700B">
            <w:pPr>
              <w:rPr>
                <w:sz w:val="8"/>
                <w:szCs w:val="8"/>
                <w:lang w:val="en-US"/>
              </w:rPr>
            </w:pPr>
          </w:p>
        </w:tc>
        <w:tc>
          <w:tcPr>
            <w:tcW w:w="1119" w:type="dxa"/>
            <w:tcBorders>
              <w:left w:val="nil"/>
              <w:bottom w:val="nil"/>
              <w:right w:val="nil"/>
            </w:tcBorders>
          </w:tcPr>
          <w:p w14:paraId="6F8B3AB3" w14:textId="77777777" w:rsidR="001028B9" w:rsidRDefault="001028B9" w:rsidP="00E5700B">
            <w:pPr>
              <w:rPr>
                <w:sz w:val="8"/>
                <w:szCs w:val="8"/>
                <w:lang w:val="en-US"/>
              </w:rPr>
            </w:pPr>
          </w:p>
        </w:tc>
        <w:tc>
          <w:tcPr>
            <w:tcW w:w="1397" w:type="dxa"/>
            <w:gridSpan w:val="2"/>
            <w:tcBorders>
              <w:left w:val="nil"/>
              <w:bottom w:val="nil"/>
              <w:right w:val="nil"/>
            </w:tcBorders>
          </w:tcPr>
          <w:p w14:paraId="4B57D9B1" w14:textId="77777777" w:rsidR="001028B9" w:rsidRDefault="001028B9" w:rsidP="00E5700B">
            <w:pPr>
              <w:rPr>
                <w:sz w:val="8"/>
                <w:szCs w:val="8"/>
                <w:lang w:val="en-US"/>
              </w:rPr>
            </w:pPr>
          </w:p>
        </w:tc>
        <w:tc>
          <w:tcPr>
            <w:tcW w:w="1401" w:type="dxa"/>
            <w:gridSpan w:val="2"/>
            <w:tcBorders>
              <w:left w:val="nil"/>
              <w:bottom w:val="nil"/>
            </w:tcBorders>
          </w:tcPr>
          <w:p w14:paraId="04472E1A" w14:textId="77777777" w:rsidR="001028B9" w:rsidRDefault="001028B9" w:rsidP="00E5700B">
            <w:pPr>
              <w:rPr>
                <w:sz w:val="8"/>
                <w:szCs w:val="8"/>
                <w:lang w:val="en-US"/>
              </w:rPr>
            </w:pPr>
          </w:p>
        </w:tc>
      </w:tr>
      <w:tr w:rsidR="001028B9" w:rsidRPr="00EB582C" w14:paraId="094792A5"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1FF9F86B" w14:textId="77777777" w:rsidR="001028B9" w:rsidRDefault="001028B9" w:rsidP="00E5700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53BBF23E"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6C491867"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4B3A0621"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0C09EA3F"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736C2696"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17112F12" w14:textId="77777777" w:rsidR="001028B9" w:rsidRPr="00EB582C" w:rsidRDefault="001028B9" w:rsidP="00E5700B">
            <w:pPr>
              <w:rPr>
                <w:lang w:val="en-US"/>
              </w:rPr>
            </w:pPr>
          </w:p>
        </w:tc>
      </w:tr>
      <w:tr w:rsidR="001028B9" w:rsidRPr="00EB582C" w14:paraId="2C9B1EAB"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19D173E6" w14:textId="77777777" w:rsidR="001028B9" w:rsidRDefault="001028B9" w:rsidP="00E5700B">
            <w:pPr>
              <w:rPr>
                <w:lang w:val="en-US"/>
              </w:rPr>
            </w:pPr>
          </w:p>
        </w:tc>
        <w:tc>
          <w:tcPr>
            <w:tcW w:w="1260" w:type="dxa"/>
            <w:gridSpan w:val="3"/>
            <w:tcBorders>
              <w:top w:val="single" w:sz="4" w:space="0" w:color="auto"/>
              <w:left w:val="nil"/>
              <w:bottom w:val="single" w:sz="4" w:space="0" w:color="auto"/>
              <w:right w:val="nil"/>
            </w:tcBorders>
          </w:tcPr>
          <w:p w14:paraId="1357FBA0"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315CDE07" w14:textId="77777777" w:rsidR="001028B9" w:rsidRDefault="001028B9" w:rsidP="00E5700B">
            <w:pPr>
              <w:rPr>
                <w:lang w:val="en-US"/>
              </w:rPr>
            </w:pPr>
            <w:r>
              <w:rPr>
                <w:lang w:val="en-US"/>
              </w:rPr>
              <w:t>Asigurari sociale</w:t>
            </w:r>
          </w:p>
        </w:tc>
        <w:tc>
          <w:tcPr>
            <w:tcW w:w="1119" w:type="dxa"/>
            <w:tcBorders>
              <w:top w:val="single" w:sz="4" w:space="0" w:color="auto"/>
              <w:left w:val="nil"/>
              <w:bottom w:val="single" w:sz="4" w:space="0" w:color="auto"/>
              <w:right w:val="nil"/>
            </w:tcBorders>
          </w:tcPr>
          <w:p w14:paraId="52BE6F29"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6EBB4FB5"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22EDCE76"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18165A83" w14:textId="77777777" w:rsidR="001028B9" w:rsidRPr="00EB582C" w:rsidRDefault="001028B9" w:rsidP="00E5700B">
            <w:pPr>
              <w:rPr>
                <w:lang w:val="en-US"/>
              </w:rPr>
            </w:pPr>
          </w:p>
        </w:tc>
      </w:tr>
      <w:tr w:rsidR="001028B9" w:rsidRPr="00EB582C" w14:paraId="66F23E95"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55F4601C" w14:textId="77777777" w:rsidR="001028B9" w:rsidRDefault="001028B9" w:rsidP="00E5700B">
            <w:pPr>
              <w:rPr>
                <w:lang w:val="en-US"/>
              </w:rPr>
            </w:pPr>
          </w:p>
        </w:tc>
        <w:tc>
          <w:tcPr>
            <w:tcW w:w="1260" w:type="dxa"/>
            <w:gridSpan w:val="3"/>
            <w:tcBorders>
              <w:top w:val="single" w:sz="4" w:space="0" w:color="auto"/>
              <w:left w:val="nil"/>
              <w:bottom w:val="single" w:sz="4" w:space="0" w:color="auto"/>
              <w:right w:val="nil"/>
            </w:tcBorders>
          </w:tcPr>
          <w:p w14:paraId="1B17F1C8"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00A356CF"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1545EBD0"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36744F46"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27120510"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795903C3" w14:textId="77777777" w:rsidR="001028B9" w:rsidRPr="00EB582C" w:rsidRDefault="001028B9" w:rsidP="00E5700B">
            <w:pPr>
              <w:rPr>
                <w:lang w:val="en-US"/>
              </w:rPr>
            </w:pPr>
          </w:p>
        </w:tc>
      </w:tr>
      <w:tr w:rsidR="001028B9" w:rsidRPr="00EB582C" w14:paraId="1C3E3C87"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7657C5CC" w14:textId="77777777" w:rsidR="001028B9" w:rsidRDefault="001028B9" w:rsidP="00E5700B">
            <w:pPr>
              <w:rPr>
                <w:lang w:val="en-US"/>
              </w:rPr>
            </w:pPr>
          </w:p>
        </w:tc>
        <w:tc>
          <w:tcPr>
            <w:tcW w:w="1260" w:type="dxa"/>
            <w:gridSpan w:val="3"/>
            <w:tcBorders>
              <w:top w:val="single" w:sz="4" w:space="0" w:color="auto"/>
              <w:left w:val="nil"/>
              <w:bottom w:val="single" w:sz="4" w:space="0" w:color="auto"/>
              <w:right w:val="nil"/>
            </w:tcBorders>
          </w:tcPr>
          <w:p w14:paraId="204C23FD"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240D6493" w14:textId="77777777" w:rsidR="001028B9" w:rsidRDefault="001028B9" w:rsidP="00E5700B">
            <w:pPr>
              <w:rPr>
                <w:lang w:val="en-US"/>
              </w:rPr>
            </w:pPr>
            <w:r>
              <w:rPr>
                <w:lang w:val="en-US"/>
              </w:rPr>
              <w:t>Chelteli de transport</w:t>
            </w:r>
          </w:p>
        </w:tc>
        <w:tc>
          <w:tcPr>
            <w:tcW w:w="1119" w:type="dxa"/>
            <w:tcBorders>
              <w:top w:val="single" w:sz="4" w:space="0" w:color="auto"/>
              <w:left w:val="nil"/>
              <w:bottom w:val="single" w:sz="4" w:space="0" w:color="auto"/>
              <w:right w:val="nil"/>
            </w:tcBorders>
          </w:tcPr>
          <w:p w14:paraId="30D80FB4"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6BDF3DFC"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6E59E554"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09BFC03B" w14:textId="77777777" w:rsidR="001028B9" w:rsidRPr="00EB582C" w:rsidRDefault="001028B9" w:rsidP="00E5700B">
            <w:pPr>
              <w:rPr>
                <w:lang w:val="en-US"/>
              </w:rPr>
            </w:pPr>
          </w:p>
        </w:tc>
      </w:tr>
      <w:tr w:rsidR="001028B9" w:rsidRPr="00EB582C" w14:paraId="3CC11FC7"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1AA4B726" w14:textId="77777777" w:rsidR="001028B9" w:rsidRDefault="001028B9" w:rsidP="00E5700B">
            <w:pPr>
              <w:rPr>
                <w:lang w:val="en-US"/>
              </w:rPr>
            </w:pPr>
          </w:p>
        </w:tc>
        <w:tc>
          <w:tcPr>
            <w:tcW w:w="1260" w:type="dxa"/>
            <w:gridSpan w:val="3"/>
            <w:tcBorders>
              <w:top w:val="single" w:sz="4" w:space="0" w:color="auto"/>
              <w:left w:val="nil"/>
              <w:bottom w:val="single" w:sz="4" w:space="0" w:color="auto"/>
              <w:right w:val="nil"/>
            </w:tcBorders>
          </w:tcPr>
          <w:p w14:paraId="3C12F7CF"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3EB99338"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7051AF12"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08B63CAE"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52428B58"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5DE88848" w14:textId="77777777" w:rsidR="001028B9" w:rsidRPr="00EB582C" w:rsidRDefault="001028B9" w:rsidP="00E5700B">
            <w:pPr>
              <w:rPr>
                <w:lang w:val="en-US"/>
              </w:rPr>
            </w:pPr>
          </w:p>
        </w:tc>
      </w:tr>
      <w:tr w:rsidR="001028B9" w:rsidRPr="00EB582C" w14:paraId="3209524B"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57ECE52A" w14:textId="77777777" w:rsidR="001028B9" w:rsidRDefault="001028B9" w:rsidP="00E5700B">
            <w:pPr>
              <w:rPr>
                <w:lang w:val="en-US"/>
              </w:rPr>
            </w:pPr>
          </w:p>
        </w:tc>
        <w:tc>
          <w:tcPr>
            <w:tcW w:w="1260" w:type="dxa"/>
            <w:gridSpan w:val="3"/>
            <w:tcBorders>
              <w:top w:val="single" w:sz="4" w:space="0" w:color="auto"/>
              <w:left w:val="nil"/>
              <w:bottom w:val="single" w:sz="4" w:space="0" w:color="auto"/>
              <w:right w:val="nil"/>
            </w:tcBorders>
          </w:tcPr>
          <w:p w14:paraId="36206E3A"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1531651D" w14:textId="77777777" w:rsidR="001028B9" w:rsidRDefault="001028B9" w:rsidP="00E5700B">
            <w:pPr>
              <w:rPr>
                <w:lang w:val="en-US"/>
              </w:rPr>
            </w:pPr>
            <w:r>
              <w:rPr>
                <w:lang w:val="en-US"/>
              </w:rPr>
              <w:t>Cheltueli achizitionare-depozitare</w:t>
            </w:r>
          </w:p>
        </w:tc>
        <w:tc>
          <w:tcPr>
            <w:tcW w:w="1119" w:type="dxa"/>
            <w:tcBorders>
              <w:top w:val="single" w:sz="4" w:space="0" w:color="auto"/>
              <w:left w:val="nil"/>
              <w:bottom w:val="single" w:sz="4" w:space="0" w:color="auto"/>
              <w:right w:val="nil"/>
            </w:tcBorders>
          </w:tcPr>
          <w:p w14:paraId="2300CC4C"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70AA5360"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514D8CED"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27242E1A" w14:textId="77777777" w:rsidR="001028B9" w:rsidRPr="00EB582C" w:rsidRDefault="001028B9" w:rsidP="00E5700B">
            <w:pPr>
              <w:rPr>
                <w:lang w:val="en-US"/>
              </w:rPr>
            </w:pPr>
          </w:p>
        </w:tc>
      </w:tr>
      <w:tr w:rsidR="001028B9" w:rsidRPr="00EB582C" w14:paraId="0CDCEBC0"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2AA6DF97" w14:textId="77777777" w:rsidR="001028B9" w:rsidRDefault="001028B9" w:rsidP="00E5700B">
            <w:pPr>
              <w:rPr>
                <w:lang w:val="en-US"/>
              </w:rPr>
            </w:pPr>
          </w:p>
        </w:tc>
        <w:tc>
          <w:tcPr>
            <w:tcW w:w="1260" w:type="dxa"/>
            <w:gridSpan w:val="3"/>
            <w:tcBorders>
              <w:top w:val="single" w:sz="4" w:space="0" w:color="auto"/>
              <w:left w:val="nil"/>
              <w:bottom w:val="single" w:sz="4" w:space="0" w:color="auto"/>
              <w:right w:val="nil"/>
            </w:tcBorders>
          </w:tcPr>
          <w:p w14:paraId="5EDC5D40"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46F23F55"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56748CF9"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50511847"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521D443E"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47CFE04E" w14:textId="77777777" w:rsidR="001028B9" w:rsidRPr="00EB582C" w:rsidRDefault="001028B9" w:rsidP="00E5700B">
            <w:pPr>
              <w:rPr>
                <w:lang w:val="en-US"/>
              </w:rPr>
            </w:pPr>
          </w:p>
        </w:tc>
      </w:tr>
      <w:tr w:rsidR="001028B9" w:rsidRPr="00EB582C" w14:paraId="46D3DC7B"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124CEF4F" w14:textId="77777777" w:rsidR="001028B9" w:rsidRDefault="001028B9" w:rsidP="00E5700B">
            <w:pPr>
              <w:rPr>
                <w:lang w:val="en-US"/>
              </w:rPr>
            </w:pPr>
          </w:p>
        </w:tc>
        <w:tc>
          <w:tcPr>
            <w:tcW w:w="1260" w:type="dxa"/>
            <w:gridSpan w:val="3"/>
            <w:tcBorders>
              <w:top w:val="single" w:sz="4" w:space="0" w:color="auto"/>
              <w:left w:val="nil"/>
              <w:bottom w:val="single" w:sz="4" w:space="0" w:color="auto"/>
              <w:right w:val="nil"/>
            </w:tcBorders>
          </w:tcPr>
          <w:p w14:paraId="2C8552E9"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11CA8ABE" w14:textId="77777777" w:rsidR="001028B9" w:rsidRDefault="001028B9" w:rsidP="00E5700B">
            <w:pPr>
              <w:rPr>
                <w:lang w:val="en-US"/>
              </w:rPr>
            </w:pPr>
            <w:r>
              <w:rPr>
                <w:lang w:val="en-US"/>
              </w:rPr>
              <w:t>Cheltueli de regie</w:t>
            </w:r>
          </w:p>
        </w:tc>
        <w:tc>
          <w:tcPr>
            <w:tcW w:w="1119" w:type="dxa"/>
            <w:tcBorders>
              <w:top w:val="single" w:sz="4" w:space="0" w:color="auto"/>
              <w:left w:val="nil"/>
              <w:bottom w:val="single" w:sz="4" w:space="0" w:color="auto"/>
              <w:right w:val="nil"/>
            </w:tcBorders>
          </w:tcPr>
          <w:p w14:paraId="22394330"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09D349B4"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09BF39E3"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081C757C" w14:textId="77777777" w:rsidR="001028B9" w:rsidRPr="00EB582C" w:rsidRDefault="001028B9" w:rsidP="00E5700B">
            <w:pPr>
              <w:rPr>
                <w:lang w:val="en-US"/>
              </w:rPr>
            </w:pPr>
          </w:p>
        </w:tc>
      </w:tr>
      <w:tr w:rsidR="001028B9" w:rsidRPr="00EB582C" w14:paraId="08AAAC8D"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48BE2AA2" w14:textId="77777777" w:rsidR="001028B9" w:rsidRDefault="001028B9" w:rsidP="00E5700B">
            <w:pPr>
              <w:rPr>
                <w:lang w:val="en-US"/>
              </w:rPr>
            </w:pPr>
          </w:p>
        </w:tc>
        <w:tc>
          <w:tcPr>
            <w:tcW w:w="1260" w:type="dxa"/>
            <w:gridSpan w:val="3"/>
            <w:tcBorders>
              <w:top w:val="single" w:sz="4" w:space="0" w:color="auto"/>
              <w:left w:val="nil"/>
              <w:bottom w:val="single" w:sz="4" w:space="0" w:color="auto"/>
              <w:right w:val="nil"/>
            </w:tcBorders>
          </w:tcPr>
          <w:p w14:paraId="42765B6C"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519E1E84"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3A059774"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03900D65"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485E7D69"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6BFDF4F1" w14:textId="77777777" w:rsidR="001028B9" w:rsidRPr="00EB582C" w:rsidRDefault="001028B9" w:rsidP="00E5700B">
            <w:pPr>
              <w:rPr>
                <w:lang w:val="en-US"/>
              </w:rPr>
            </w:pPr>
          </w:p>
        </w:tc>
      </w:tr>
      <w:tr w:rsidR="001028B9" w:rsidRPr="00EB582C" w14:paraId="29689729"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16AA5F63" w14:textId="77777777" w:rsidR="001028B9" w:rsidRDefault="001028B9" w:rsidP="00E5700B">
            <w:pPr>
              <w:rPr>
                <w:lang w:val="en-US"/>
              </w:rPr>
            </w:pPr>
          </w:p>
        </w:tc>
        <w:tc>
          <w:tcPr>
            <w:tcW w:w="1260" w:type="dxa"/>
            <w:gridSpan w:val="3"/>
            <w:tcBorders>
              <w:top w:val="single" w:sz="4" w:space="0" w:color="auto"/>
              <w:left w:val="nil"/>
              <w:bottom w:val="single" w:sz="4" w:space="0" w:color="auto"/>
              <w:right w:val="nil"/>
            </w:tcBorders>
          </w:tcPr>
          <w:p w14:paraId="211A1B5B"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019822FE" w14:textId="77777777" w:rsidR="001028B9" w:rsidRDefault="001028B9" w:rsidP="00E5700B">
            <w:pPr>
              <w:rPr>
                <w:lang w:val="en-US"/>
              </w:rPr>
            </w:pPr>
            <w:r>
              <w:rPr>
                <w:lang w:val="en-US"/>
              </w:rPr>
              <w:t>Beneficiu de deviz</w:t>
            </w:r>
          </w:p>
        </w:tc>
        <w:tc>
          <w:tcPr>
            <w:tcW w:w="1119" w:type="dxa"/>
            <w:tcBorders>
              <w:top w:val="single" w:sz="4" w:space="0" w:color="auto"/>
              <w:left w:val="nil"/>
              <w:bottom w:val="single" w:sz="4" w:space="0" w:color="auto"/>
              <w:right w:val="nil"/>
            </w:tcBorders>
          </w:tcPr>
          <w:p w14:paraId="44830ED7"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72DD1A28"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274163D9"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12A0444A" w14:textId="77777777" w:rsidR="001028B9" w:rsidRPr="00EB582C" w:rsidRDefault="001028B9" w:rsidP="00E5700B">
            <w:pPr>
              <w:rPr>
                <w:lang w:val="en-US"/>
              </w:rPr>
            </w:pPr>
          </w:p>
        </w:tc>
      </w:tr>
      <w:tr w:rsidR="001028B9" w14:paraId="6EB55507" w14:textId="77777777" w:rsidTr="001028B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1" w:type="dxa"/>
            <w:tcBorders>
              <w:top w:val="single" w:sz="4" w:space="0" w:color="auto"/>
              <w:bottom w:val="single" w:sz="4" w:space="0" w:color="auto"/>
              <w:right w:val="nil"/>
            </w:tcBorders>
          </w:tcPr>
          <w:p w14:paraId="2C7BD64A" w14:textId="77777777" w:rsidR="001028B9" w:rsidRDefault="001028B9" w:rsidP="00E5700B">
            <w:pPr>
              <w:rPr>
                <w:lang w:val="en-US"/>
              </w:rPr>
            </w:pPr>
          </w:p>
        </w:tc>
        <w:tc>
          <w:tcPr>
            <w:tcW w:w="701" w:type="dxa"/>
            <w:gridSpan w:val="2"/>
            <w:tcBorders>
              <w:top w:val="single" w:sz="4" w:space="0" w:color="auto"/>
              <w:left w:val="nil"/>
              <w:bottom w:val="single" w:sz="4" w:space="0" w:color="auto"/>
              <w:right w:val="nil"/>
            </w:tcBorders>
          </w:tcPr>
          <w:p w14:paraId="25D898EB" w14:textId="77777777" w:rsidR="001028B9" w:rsidRDefault="001028B9" w:rsidP="00E5700B">
            <w:pPr>
              <w:rPr>
                <w:lang w:val="en-US"/>
              </w:rPr>
            </w:pPr>
          </w:p>
        </w:tc>
        <w:tc>
          <w:tcPr>
            <w:tcW w:w="1258" w:type="dxa"/>
            <w:gridSpan w:val="4"/>
            <w:tcBorders>
              <w:top w:val="single" w:sz="4" w:space="0" w:color="auto"/>
              <w:left w:val="nil"/>
              <w:bottom w:val="single" w:sz="4" w:space="0" w:color="auto"/>
              <w:right w:val="nil"/>
            </w:tcBorders>
          </w:tcPr>
          <w:p w14:paraId="016F4684" w14:textId="77777777" w:rsidR="001028B9" w:rsidRDefault="001028B9" w:rsidP="00E5700B">
            <w:pPr>
              <w:rPr>
                <w:lang w:val="en-US"/>
              </w:rPr>
            </w:pPr>
          </w:p>
        </w:tc>
        <w:tc>
          <w:tcPr>
            <w:tcW w:w="2652" w:type="dxa"/>
            <w:tcBorders>
              <w:top w:val="single" w:sz="4" w:space="0" w:color="auto"/>
              <w:left w:val="nil"/>
              <w:bottom w:val="single" w:sz="4" w:space="0" w:color="auto"/>
              <w:right w:val="nil"/>
            </w:tcBorders>
          </w:tcPr>
          <w:p w14:paraId="24F0F2F2" w14:textId="77777777" w:rsidR="001028B9" w:rsidRDefault="001028B9" w:rsidP="00E5700B">
            <w:pPr>
              <w:rPr>
                <w:sz w:val="8"/>
                <w:szCs w:val="8"/>
                <w:lang w:val="en-US"/>
              </w:rPr>
            </w:pPr>
            <w:r>
              <w:rPr>
                <w:b/>
                <w:bCs/>
                <w:lang w:val="en-US"/>
              </w:rPr>
              <w:t xml:space="preserve">Total </w:t>
            </w:r>
            <w:r>
              <w:rPr>
                <w:b/>
                <w:bCs/>
                <w:sz w:val="22"/>
                <w:szCs w:val="22"/>
                <w:lang w:val="en-US"/>
              </w:rPr>
              <w:t>Lucrari de montare</w:t>
            </w:r>
          </w:p>
        </w:tc>
        <w:tc>
          <w:tcPr>
            <w:tcW w:w="1119" w:type="dxa"/>
            <w:tcBorders>
              <w:top w:val="single" w:sz="4" w:space="0" w:color="auto"/>
              <w:left w:val="nil"/>
              <w:bottom w:val="single" w:sz="4" w:space="0" w:color="auto"/>
              <w:right w:val="nil"/>
            </w:tcBorders>
          </w:tcPr>
          <w:p w14:paraId="4AA50236" w14:textId="77777777" w:rsidR="001028B9" w:rsidRDefault="001028B9" w:rsidP="00E5700B">
            <w:pPr>
              <w:rPr>
                <w:lang w:val="en-US"/>
              </w:rPr>
            </w:pPr>
            <w:r>
              <w:rPr>
                <w:b/>
                <w:bCs/>
                <w:lang w:val="en-US"/>
              </w:rPr>
              <w:t xml:space="preserve">            </w:t>
            </w:r>
          </w:p>
        </w:tc>
        <w:tc>
          <w:tcPr>
            <w:tcW w:w="1119" w:type="dxa"/>
            <w:tcBorders>
              <w:top w:val="single" w:sz="4" w:space="0" w:color="auto"/>
              <w:left w:val="nil"/>
              <w:bottom w:val="single" w:sz="4" w:space="0" w:color="auto"/>
              <w:right w:val="nil"/>
            </w:tcBorders>
          </w:tcPr>
          <w:p w14:paraId="37529DDC" w14:textId="77777777" w:rsidR="001028B9" w:rsidRDefault="001028B9" w:rsidP="00E5700B">
            <w:pPr>
              <w:rPr>
                <w:lang w:val="en-US"/>
              </w:rPr>
            </w:pPr>
          </w:p>
        </w:tc>
        <w:tc>
          <w:tcPr>
            <w:tcW w:w="1397" w:type="dxa"/>
            <w:gridSpan w:val="2"/>
            <w:tcBorders>
              <w:top w:val="single" w:sz="4" w:space="0" w:color="auto"/>
              <w:left w:val="nil"/>
              <w:bottom w:val="single" w:sz="4" w:space="0" w:color="auto"/>
              <w:right w:val="nil"/>
            </w:tcBorders>
          </w:tcPr>
          <w:p w14:paraId="777EC0AF" w14:textId="77777777" w:rsidR="001028B9" w:rsidRDefault="001028B9" w:rsidP="00E5700B">
            <w:pPr>
              <w:rPr>
                <w:lang w:val="en-US"/>
              </w:rPr>
            </w:pPr>
          </w:p>
        </w:tc>
        <w:tc>
          <w:tcPr>
            <w:tcW w:w="1401" w:type="dxa"/>
            <w:gridSpan w:val="2"/>
            <w:tcBorders>
              <w:top w:val="single" w:sz="4" w:space="0" w:color="auto"/>
              <w:left w:val="nil"/>
              <w:bottom w:val="single" w:sz="4" w:space="0" w:color="auto"/>
            </w:tcBorders>
          </w:tcPr>
          <w:p w14:paraId="54B2E984" w14:textId="77777777" w:rsidR="001028B9" w:rsidRDefault="001028B9" w:rsidP="00E5700B">
            <w:pPr>
              <w:rPr>
                <w:b/>
                <w:bCs/>
                <w:lang w:val="en-US"/>
              </w:rPr>
            </w:pPr>
          </w:p>
        </w:tc>
      </w:tr>
      <w:tr w:rsidR="001028B9" w:rsidRPr="001F26B6" w14:paraId="6C106256" w14:textId="77777777" w:rsidTr="001028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1" w:type="dxa"/>
            <w:tcBorders>
              <w:top w:val="nil"/>
              <w:left w:val="single" w:sz="6" w:space="0" w:color="auto"/>
              <w:bottom w:val="nil"/>
              <w:right w:val="nil"/>
            </w:tcBorders>
          </w:tcPr>
          <w:p w14:paraId="3D8BD2D9" w14:textId="77777777" w:rsidR="001028B9" w:rsidRDefault="001028B9" w:rsidP="00E5700B">
            <w:pPr>
              <w:jc w:val="center"/>
              <w:rPr>
                <w:lang w:val="en-US"/>
              </w:rPr>
            </w:pPr>
            <w:r>
              <w:rPr>
                <w:lang w:val="en-US"/>
              </w:rPr>
              <w:t xml:space="preserve"> </w:t>
            </w:r>
          </w:p>
        </w:tc>
        <w:tc>
          <w:tcPr>
            <w:tcW w:w="1400" w:type="dxa"/>
            <w:gridSpan w:val="4"/>
            <w:tcBorders>
              <w:top w:val="nil"/>
              <w:left w:val="single" w:sz="6" w:space="0" w:color="auto"/>
              <w:bottom w:val="nil"/>
              <w:right w:val="nil"/>
            </w:tcBorders>
          </w:tcPr>
          <w:p w14:paraId="3824987D" w14:textId="77777777" w:rsidR="001028B9" w:rsidRDefault="001028B9" w:rsidP="00E5700B">
            <w:pPr>
              <w:rPr>
                <w:lang w:val="en-US"/>
              </w:rPr>
            </w:pPr>
          </w:p>
        </w:tc>
        <w:tc>
          <w:tcPr>
            <w:tcW w:w="5979" w:type="dxa"/>
            <w:gridSpan w:val="6"/>
            <w:tcBorders>
              <w:top w:val="nil"/>
              <w:left w:val="single" w:sz="6" w:space="0" w:color="auto"/>
              <w:bottom w:val="nil"/>
              <w:right w:val="single" w:sz="6" w:space="0" w:color="auto"/>
            </w:tcBorders>
          </w:tcPr>
          <w:p w14:paraId="6EFABC17" w14:textId="77777777" w:rsidR="001028B9" w:rsidRPr="007F2714" w:rsidRDefault="001028B9" w:rsidP="00E5700B">
            <w:pPr>
              <w:rPr>
                <w:b/>
                <w:bCs/>
                <w:sz w:val="22"/>
                <w:szCs w:val="22"/>
                <w:lang w:val="en-US"/>
              </w:rPr>
            </w:pPr>
            <w:r w:rsidRPr="001F26B6">
              <w:rPr>
                <w:b/>
                <w:bCs/>
                <w:sz w:val="22"/>
                <w:szCs w:val="22"/>
                <w:lang w:val="en-US"/>
              </w:rPr>
              <w:t>3. Retele electrice interioare</w:t>
            </w:r>
          </w:p>
          <w:p w14:paraId="240E9F8A" w14:textId="77777777" w:rsidR="001028B9" w:rsidRPr="00C172E4" w:rsidRDefault="001028B9" w:rsidP="00E5700B">
            <w:pPr>
              <w:rPr>
                <w:sz w:val="2"/>
                <w:szCs w:val="2"/>
                <w:lang w:val="en-US"/>
              </w:rPr>
            </w:pPr>
          </w:p>
        </w:tc>
        <w:tc>
          <w:tcPr>
            <w:tcW w:w="1134" w:type="dxa"/>
            <w:gridSpan w:val="2"/>
            <w:tcBorders>
              <w:top w:val="nil"/>
              <w:left w:val="single" w:sz="6" w:space="0" w:color="auto"/>
              <w:bottom w:val="nil"/>
              <w:right w:val="nil"/>
            </w:tcBorders>
          </w:tcPr>
          <w:p w14:paraId="600B3B3C" w14:textId="77777777" w:rsidR="001028B9" w:rsidRPr="001F26B6" w:rsidRDefault="001028B9" w:rsidP="00E5700B">
            <w:pPr>
              <w:rPr>
                <w:b/>
                <w:bCs/>
                <w:sz w:val="22"/>
                <w:szCs w:val="22"/>
                <w:lang w:val="en-US"/>
              </w:rPr>
            </w:pPr>
          </w:p>
        </w:tc>
        <w:tc>
          <w:tcPr>
            <w:tcW w:w="1134" w:type="dxa"/>
            <w:tcBorders>
              <w:top w:val="nil"/>
              <w:left w:val="single" w:sz="6" w:space="0" w:color="auto"/>
              <w:bottom w:val="nil"/>
              <w:right w:val="single" w:sz="4" w:space="0" w:color="auto"/>
            </w:tcBorders>
          </w:tcPr>
          <w:p w14:paraId="29EC5F4A" w14:textId="77777777" w:rsidR="001028B9" w:rsidRPr="001F26B6" w:rsidRDefault="001028B9" w:rsidP="00E5700B">
            <w:pPr>
              <w:rPr>
                <w:lang w:val="en-US"/>
              </w:rPr>
            </w:pPr>
          </w:p>
        </w:tc>
      </w:tr>
      <w:tr w:rsidR="001028B9" w:rsidRPr="001F26B6" w14:paraId="424B0C6C" w14:textId="77777777" w:rsidTr="001028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1" w:type="dxa"/>
            <w:tcBorders>
              <w:top w:val="nil"/>
              <w:left w:val="single" w:sz="6" w:space="0" w:color="auto"/>
              <w:bottom w:val="nil"/>
              <w:right w:val="nil"/>
            </w:tcBorders>
          </w:tcPr>
          <w:p w14:paraId="4B996FE2" w14:textId="77777777" w:rsidR="001028B9" w:rsidRDefault="001028B9" w:rsidP="00E5700B">
            <w:pPr>
              <w:jc w:val="center"/>
              <w:rPr>
                <w:lang w:val="en-US"/>
              </w:rPr>
            </w:pPr>
          </w:p>
        </w:tc>
        <w:tc>
          <w:tcPr>
            <w:tcW w:w="1400" w:type="dxa"/>
            <w:gridSpan w:val="4"/>
            <w:tcBorders>
              <w:top w:val="nil"/>
              <w:left w:val="single" w:sz="6" w:space="0" w:color="auto"/>
              <w:bottom w:val="nil"/>
              <w:right w:val="nil"/>
            </w:tcBorders>
          </w:tcPr>
          <w:p w14:paraId="5866077E" w14:textId="77777777" w:rsidR="001028B9" w:rsidRDefault="001028B9" w:rsidP="00E5700B">
            <w:pPr>
              <w:rPr>
                <w:lang w:val="en-US"/>
              </w:rPr>
            </w:pPr>
          </w:p>
        </w:tc>
        <w:tc>
          <w:tcPr>
            <w:tcW w:w="5979" w:type="dxa"/>
            <w:gridSpan w:val="6"/>
            <w:tcBorders>
              <w:top w:val="nil"/>
              <w:left w:val="single" w:sz="6" w:space="0" w:color="auto"/>
              <w:bottom w:val="nil"/>
              <w:right w:val="single" w:sz="6" w:space="0" w:color="auto"/>
            </w:tcBorders>
          </w:tcPr>
          <w:p w14:paraId="5D3A572C" w14:textId="77777777" w:rsidR="001028B9" w:rsidRPr="007F2714" w:rsidRDefault="001028B9" w:rsidP="00E5700B">
            <w:pPr>
              <w:rPr>
                <w:b/>
                <w:bCs/>
                <w:sz w:val="22"/>
                <w:szCs w:val="22"/>
                <w:lang w:val="en-US"/>
              </w:rPr>
            </w:pPr>
            <w:r w:rsidRPr="001F26B6">
              <w:rPr>
                <w:b/>
                <w:bCs/>
                <w:sz w:val="22"/>
                <w:szCs w:val="22"/>
                <w:lang w:val="en-US"/>
              </w:rPr>
              <w:t>3.1. Lucrari  de constructie</w:t>
            </w:r>
          </w:p>
          <w:p w14:paraId="222F0A21" w14:textId="77777777" w:rsidR="001028B9" w:rsidRPr="00C172E4" w:rsidRDefault="001028B9" w:rsidP="00E5700B">
            <w:pPr>
              <w:rPr>
                <w:sz w:val="2"/>
                <w:szCs w:val="2"/>
                <w:lang w:val="en-US"/>
              </w:rPr>
            </w:pPr>
          </w:p>
        </w:tc>
        <w:tc>
          <w:tcPr>
            <w:tcW w:w="1134" w:type="dxa"/>
            <w:gridSpan w:val="2"/>
            <w:tcBorders>
              <w:top w:val="nil"/>
              <w:left w:val="single" w:sz="6" w:space="0" w:color="auto"/>
              <w:bottom w:val="nil"/>
              <w:right w:val="nil"/>
            </w:tcBorders>
          </w:tcPr>
          <w:p w14:paraId="01A450FC" w14:textId="77777777" w:rsidR="001028B9" w:rsidRPr="001F26B6" w:rsidRDefault="001028B9" w:rsidP="00E5700B">
            <w:pPr>
              <w:rPr>
                <w:b/>
                <w:bCs/>
                <w:sz w:val="22"/>
                <w:szCs w:val="22"/>
                <w:lang w:val="en-US"/>
              </w:rPr>
            </w:pPr>
          </w:p>
        </w:tc>
        <w:tc>
          <w:tcPr>
            <w:tcW w:w="1134" w:type="dxa"/>
            <w:tcBorders>
              <w:top w:val="nil"/>
              <w:left w:val="single" w:sz="6" w:space="0" w:color="auto"/>
              <w:bottom w:val="nil"/>
              <w:right w:val="single" w:sz="4" w:space="0" w:color="auto"/>
            </w:tcBorders>
          </w:tcPr>
          <w:p w14:paraId="17C3817B" w14:textId="77777777" w:rsidR="001028B9" w:rsidRPr="001F26B6" w:rsidRDefault="001028B9" w:rsidP="00E5700B">
            <w:pPr>
              <w:rPr>
                <w:lang w:val="en-US"/>
              </w:rPr>
            </w:pPr>
          </w:p>
        </w:tc>
      </w:tr>
      <w:tr w:rsidR="001028B9" w14:paraId="6A6C4732"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54286E2D" w14:textId="77777777" w:rsidR="001028B9" w:rsidRDefault="001028B9" w:rsidP="00E5700B">
            <w:pPr>
              <w:rPr>
                <w:lang w:val="en-US"/>
              </w:rPr>
            </w:pPr>
            <w:r>
              <w:rPr>
                <w:lang w:val="en-US"/>
              </w:rPr>
              <w:t>117</w:t>
            </w:r>
          </w:p>
        </w:tc>
        <w:tc>
          <w:tcPr>
            <w:tcW w:w="1400" w:type="dxa"/>
            <w:gridSpan w:val="4"/>
            <w:tcBorders>
              <w:top w:val="single" w:sz="4" w:space="0" w:color="auto"/>
              <w:bottom w:val="single" w:sz="4" w:space="0" w:color="auto"/>
            </w:tcBorders>
          </w:tcPr>
          <w:p w14:paraId="2E179BE6" w14:textId="77777777" w:rsidR="001028B9" w:rsidRDefault="001028B9" w:rsidP="00E5700B">
            <w:pPr>
              <w:rPr>
                <w:lang w:val="en-US"/>
              </w:rPr>
            </w:pPr>
            <w:r>
              <w:rPr>
                <w:lang w:val="en-US"/>
              </w:rPr>
              <w:t>RpEJ08C</w:t>
            </w:r>
          </w:p>
          <w:p w14:paraId="5AC4A171"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4472528E"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Executarea santurilor cu adincimea de pina la 5 cm in pereti din piatra sau beton armat de 5x50 cmp</w:t>
            </w:r>
            <w:r>
              <w:rPr>
                <w:rFonts w:ascii="Times New Roman CYR" w:hAnsi="Times New Roman CYR" w:cs="Times New Roman CYR"/>
                <w:sz w:val="16"/>
                <w:szCs w:val="16"/>
                <w:lang w:val="en-US"/>
              </w:rPr>
              <w:t xml:space="preserve"> </w:t>
            </w:r>
          </w:p>
          <w:p w14:paraId="70D5D7A4"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6BEA869" w14:textId="77777777" w:rsidR="001028B9" w:rsidRDefault="001028B9" w:rsidP="00E5700B">
            <w:pPr>
              <w:jc w:val="center"/>
              <w:rPr>
                <w:lang w:val="en-US"/>
              </w:rPr>
            </w:pPr>
            <w:r>
              <w:rPr>
                <w:lang w:val="en-US"/>
              </w:rPr>
              <w:t>m</w:t>
            </w:r>
          </w:p>
        </w:tc>
        <w:tc>
          <w:tcPr>
            <w:tcW w:w="1134" w:type="dxa"/>
            <w:tcBorders>
              <w:top w:val="single" w:sz="4" w:space="0" w:color="auto"/>
              <w:bottom w:val="single" w:sz="4" w:space="0" w:color="auto"/>
            </w:tcBorders>
            <w:vAlign w:val="center"/>
          </w:tcPr>
          <w:p w14:paraId="6B4FAB52" w14:textId="77777777" w:rsidR="001028B9" w:rsidRPr="00B400BD" w:rsidRDefault="001028B9" w:rsidP="00E5700B">
            <w:pPr>
              <w:jc w:val="center"/>
              <w:rPr>
                <w:b/>
                <w:bCs/>
                <w:lang w:val="en-US"/>
              </w:rPr>
            </w:pPr>
            <w:r w:rsidRPr="00B400BD">
              <w:rPr>
                <w:b/>
                <w:bCs/>
                <w:lang w:val="en-US"/>
              </w:rPr>
              <w:t>20,00</w:t>
            </w:r>
          </w:p>
        </w:tc>
      </w:tr>
      <w:tr w:rsidR="001028B9" w14:paraId="32658D4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6F44445" w14:textId="77777777" w:rsidR="001028B9" w:rsidRDefault="001028B9" w:rsidP="00E5700B">
            <w:pPr>
              <w:rPr>
                <w:lang w:val="en-US"/>
              </w:rPr>
            </w:pPr>
          </w:p>
        </w:tc>
        <w:tc>
          <w:tcPr>
            <w:tcW w:w="1400" w:type="dxa"/>
            <w:gridSpan w:val="4"/>
            <w:tcBorders>
              <w:top w:val="nil"/>
              <w:bottom w:val="single" w:sz="2" w:space="0" w:color="auto"/>
            </w:tcBorders>
            <w:vAlign w:val="center"/>
          </w:tcPr>
          <w:p w14:paraId="73EBF59D" w14:textId="77777777" w:rsidR="001028B9" w:rsidRDefault="001028B9" w:rsidP="00E5700B">
            <w:pPr>
              <w:jc w:val="center"/>
              <w:rPr>
                <w:sz w:val="16"/>
                <w:szCs w:val="16"/>
                <w:lang w:val="en-US"/>
              </w:rPr>
            </w:pPr>
            <w:r>
              <w:rPr>
                <w:sz w:val="16"/>
                <w:szCs w:val="16"/>
                <w:lang w:val="en-US"/>
              </w:rPr>
              <w:t>7137010011520</w:t>
            </w:r>
          </w:p>
        </w:tc>
        <w:tc>
          <w:tcPr>
            <w:tcW w:w="5979" w:type="dxa"/>
            <w:gridSpan w:val="6"/>
            <w:tcBorders>
              <w:top w:val="nil"/>
              <w:bottom w:val="single" w:sz="2" w:space="0" w:color="auto"/>
            </w:tcBorders>
          </w:tcPr>
          <w:p w14:paraId="3E3A6D1D" w14:textId="77777777" w:rsidR="001028B9" w:rsidRDefault="001028B9" w:rsidP="00E5700B">
            <w:pPr>
              <w:rPr>
                <w:lang w:val="en-US"/>
              </w:rPr>
            </w:pPr>
            <w:r>
              <w:rPr>
                <w:lang w:val="en-US"/>
              </w:rPr>
              <w:t>Electrician in constructii</w:t>
            </w:r>
          </w:p>
        </w:tc>
        <w:tc>
          <w:tcPr>
            <w:tcW w:w="1134" w:type="dxa"/>
            <w:gridSpan w:val="2"/>
            <w:tcBorders>
              <w:top w:val="nil"/>
              <w:bottom w:val="single" w:sz="2" w:space="0" w:color="auto"/>
            </w:tcBorders>
          </w:tcPr>
          <w:p w14:paraId="6278CCB9" w14:textId="77777777" w:rsidR="001028B9" w:rsidRDefault="001028B9" w:rsidP="00E5700B">
            <w:pPr>
              <w:rPr>
                <w:lang w:val="en-US"/>
              </w:rPr>
            </w:pPr>
            <w:r>
              <w:rPr>
                <w:lang w:val="en-US"/>
              </w:rPr>
              <w:t>h-om</w:t>
            </w:r>
          </w:p>
        </w:tc>
        <w:tc>
          <w:tcPr>
            <w:tcW w:w="1134" w:type="dxa"/>
            <w:tcBorders>
              <w:top w:val="nil"/>
              <w:bottom w:val="single" w:sz="2" w:space="0" w:color="auto"/>
            </w:tcBorders>
          </w:tcPr>
          <w:p w14:paraId="4F52B138" w14:textId="77777777" w:rsidR="001028B9" w:rsidRDefault="001028B9" w:rsidP="00E5700B">
            <w:pPr>
              <w:rPr>
                <w:lang w:val="en-US"/>
              </w:rPr>
            </w:pPr>
            <w:r>
              <w:rPr>
                <w:lang w:val="en-US"/>
              </w:rPr>
              <w:t>4,00</w:t>
            </w:r>
          </w:p>
        </w:tc>
      </w:tr>
      <w:tr w:rsidR="001028B9" w14:paraId="543D5A3A"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7CE9D81F" w14:textId="77777777" w:rsidR="001028B9" w:rsidRDefault="001028B9" w:rsidP="00E5700B">
            <w:pPr>
              <w:rPr>
                <w:lang w:val="en-US"/>
              </w:rPr>
            </w:pPr>
            <w:r>
              <w:rPr>
                <w:lang w:val="en-US"/>
              </w:rPr>
              <w:t>118</w:t>
            </w:r>
          </w:p>
        </w:tc>
        <w:tc>
          <w:tcPr>
            <w:tcW w:w="1400" w:type="dxa"/>
            <w:gridSpan w:val="4"/>
            <w:tcBorders>
              <w:top w:val="single" w:sz="4" w:space="0" w:color="auto"/>
              <w:bottom w:val="single" w:sz="4" w:space="0" w:color="auto"/>
            </w:tcBorders>
          </w:tcPr>
          <w:p w14:paraId="32151CB7" w14:textId="77777777" w:rsidR="001028B9" w:rsidRDefault="001028B9" w:rsidP="00E5700B">
            <w:pPr>
              <w:rPr>
                <w:lang w:val="en-US"/>
              </w:rPr>
            </w:pPr>
            <w:r>
              <w:rPr>
                <w:lang w:val="en-US"/>
              </w:rPr>
              <w:t>RpEJ09D</w:t>
            </w:r>
          </w:p>
          <w:p w14:paraId="6EFB7145"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3F354746"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Matarea santurilor in pereti de pina la 50 cmp</w:t>
            </w:r>
            <w:r>
              <w:rPr>
                <w:rFonts w:ascii="Times New Roman CYR" w:hAnsi="Times New Roman CYR" w:cs="Times New Roman CYR"/>
                <w:sz w:val="16"/>
                <w:szCs w:val="16"/>
                <w:lang w:val="en-US"/>
              </w:rPr>
              <w:t xml:space="preserve"> </w:t>
            </w:r>
          </w:p>
          <w:p w14:paraId="79FC0EC9"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5D0245D" w14:textId="77777777" w:rsidR="001028B9" w:rsidRDefault="001028B9" w:rsidP="00E5700B">
            <w:pPr>
              <w:jc w:val="center"/>
              <w:rPr>
                <w:lang w:val="en-US"/>
              </w:rPr>
            </w:pPr>
            <w:r>
              <w:rPr>
                <w:lang w:val="en-US"/>
              </w:rPr>
              <w:t>m</w:t>
            </w:r>
          </w:p>
        </w:tc>
        <w:tc>
          <w:tcPr>
            <w:tcW w:w="1134" w:type="dxa"/>
            <w:tcBorders>
              <w:top w:val="single" w:sz="4" w:space="0" w:color="auto"/>
              <w:bottom w:val="single" w:sz="4" w:space="0" w:color="auto"/>
            </w:tcBorders>
            <w:vAlign w:val="center"/>
          </w:tcPr>
          <w:p w14:paraId="2D0FDA7B" w14:textId="77777777" w:rsidR="001028B9" w:rsidRPr="00B400BD" w:rsidRDefault="001028B9" w:rsidP="00E5700B">
            <w:pPr>
              <w:jc w:val="center"/>
              <w:rPr>
                <w:b/>
                <w:bCs/>
                <w:lang w:val="en-US"/>
              </w:rPr>
            </w:pPr>
            <w:r w:rsidRPr="00B400BD">
              <w:rPr>
                <w:b/>
                <w:bCs/>
                <w:lang w:val="en-US"/>
              </w:rPr>
              <w:t>150,00</w:t>
            </w:r>
          </w:p>
        </w:tc>
      </w:tr>
      <w:tr w:rsidR="001028B9" w14:paraId="110F5CC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0BB5017" w14:textId="77777777" w:rsidR="001028B9" w:rsidRDefault="001028B9" w:rsidP="00E5700B">
            <w:pPr>
              <w:rPr>
                <w:lang w:val="en-US"/>
              </w:rPr>
            </w:pPr>
          </w:p>
        </w:tc>
        <w:tc>
          <w:tcPr>
            <w:tcW w:w="1400" w:type="dxa"/>
            <w:gridSpan w:val="4"/>
            <w:tcBorders>
              <w:top w:val="nil"/>
              <w:bottom w:val="single" w:sz="2" w:space="0" w:color="auto"/>
            </w:tcBorders>
            <w:vAlign w:val="center"/>
          </w:tcPr>
          <w:p w14:paraId="3CFC6736" w14:textId="77777777" w:rsidR="001028B9" w:rsidRDefault="001028B9" w:rsidP="00E5700B">
            <w:pPr>
              <w:jc w:val="center"/>
              <w:rPr>
                <w:sz w:val="16"/>
                <w:szCs w:val="16"/>
                <w:lang w:val="en-US"/>
              </w:rPr>
            </w:pPr>
            <w:r>
              <w:rPr>
                <w:sz w:val="16"/>
                <w:szCs w:val="16"/>
                <w:lang w:val="en-US"/>
              </w:rPr>
              <w:t>7122050013442</w:t>
            </w:r>
          </w:p>
        </w:tc>
        <w:tc>
          <w:tcPr>
            <w:tcW w:w="5979" w:type="dxa"/>
            <w:gridSpan w:val="6"/>
            <w:tcBorders>
              <w:top w:val="nil"/>
              <w:bottom w:val="single" w:sz="2" w:space="0" w:color="auto"/>
            </w:tcBorders>
          </w:tcPr>
          <w:p w14:paraId="3A1048D3" w14:textId="77777777" w:rsidR="001028B9" w:rsidRDefault="001028B9" w:rsidP="00E5700B">
            <w:pPr>
              <w:rPr>
                <w:lang w:val="en-US"/>
              </w:rPr>
            </w:pPr>
            <w:r>
              <w:rPr>
                <w:lang w:val="en-US"/>
              </w:rPr>
              <w:t>Tencuitor</w:t>
            </w:r>
          </w:p>
        </w:tc>
        <w:tc>
          <w:tcPr>
            <w:tcW w:w="1134" w:type="dxa"/>
            <w:gridSpan w:val="2"/>
            <w:tcBorders>
              <w:top w:val="nil"/>
              <w:bottom w:val="single" w:sz="2" w:space="0" w:color="auto"/>
            </w:tcBorders>
          </w:tcPr>
          <w:p w14:paraId="1DC6A810" w14:textId="77777777" w:rsidR="001028B9" w:rsidRDefault="001028B9" w:rsidP="00E5700B">
            <w:pPr>
              <w:rPr>
                <w:lang w:val="en-US"/>
              </w:rPr>
            </w:pPr>
            <w:r>
              <w:rPr>
                <w:lang w:val="en-US"/>
              </w:rPr>
              <w:t>h-om</w:t>
            </w:r>
          </w:p>
        </w:tc>
        <w:tc>
          <w:tcPr>
            <w:tcW w:w="1134" w:type="dxa"/>
            <w:tcBorders>
              <w:top w:val="nil"/>
              <w:bottom w:val="single" w:sz="2" w:space="0" w:color="auto"/>
            </w:tcBorders>
          </w:tcPr>
          <w:p w14:paraId="692A2662" w14:textId="77777777" w:rsidR="001028B9" w:rsidRDefault="001028B9" w:rsidP="00E5700B">
            <w:pPr>
              <w:rPr>
                <w:lang w:val="en-US"/>
              </w:rPr>
            </w:pPr>
            <w:r>
              <w:rPr>
                <w:lang w:val="en-US"/>
              </w:rPr>
              <w:t>45,00</w:t>
            </w:r>
          </w:p>
        </w:tc>
      </w:tr>
      <w:tr w:rsidR="001028B9" w14:paraId="69D4AD3F"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566728B"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644FFD6" w14:textId="77777777" w:rsidR="001028B9" w:rsidRDefault="001028B9" w:rsidP="00E5700B">
            <w:pPr>
              <w:jc w:val="center"/>
              <w:rPr>
                <w:sz w:val="16"/>
                <w:szCs w:val="16"/>
                <w:lang w:val="en-US"/>
              </w:rPr>
            </w:pPr>
            <w:r>
              <w:rPr>
                <w:sz w:val="16"/>
                <w:szCs w:val="16"/>
                <w:lang w:val="en-US"/>
              </w:rPr>
              <w:t>2653102100830</w:t>
            </w:r>
          </w:p>
        </w:tc>
        <w:tc>
          <w:tcPr>
            <w:tcW w:w="5979" w:type="dxa"/>
            <w:gridSpan w:val="6"/>
            <w:tcBorders>
              <w:top w:val="nil"/>
              <w:bottom w:val="single" w:sz="2" w:space="0" w:color="auto"/>
            </w:tcBorders>
          </w:tcPr>
          <w:p w14:paraId="70177733" w14:textId="77777777" w:rsidR="001028B9" w:rsidRDefault="001028B9" w:rsidP="00E5700B">
            <w:pPr>
              <w:rPr>
                <w:lang w:val="en-US"/>
              </w:rPr>
            </w:pPr>
            <w:r>
              <w:rPr>
                <w:lang w:val="en-US"/>
              </w:rPr>
              <w:t>Ipsos pentru constructii tip A</w:t>
            </w:r>
          </w:p>
        </w:tc>
        <w:tc>
          <w:tcPr>
            <w:tcW w:w="1134" w:type="dxa"/>
            <w:gridSpan w:val="2"/>
            <w:tcBorders>
              <w:top w:val="nil"/>
              <w:bottom w:val="single" w:sz="2" w:space="0" w:color="auto"/>
            </w:tcBorders>
          </w:tcPr>
          <w:p w14:paraId="4F44E426" w14:textId="77777777" w:rsidR="001028B9" w:rsidRDefault="001028B9" w:rsidP="00E5700B">
            <w:pPr>
              <w:rPr>
                <w:lang w:val="en-US"/>
              </w:rPr>
            </w:pPr>
            <w:r>
              <w:rPr>
                <w:lang w:val="en-US"/>
              </w:rPr>
              <w:t>kg</w:t>
            </w:r>
          </w:p>
        </w:tc>
        <w:tc>
          <w:tcPr>
            <w:tcW w:w="1134" w:type="dxa"/>
            <w:tcBorders>
              <w:top w:val="nil"/>
              <w:bottom w:val="single" w:sz="2" w:space="0" w:color="auto"/>
            </w:tcBorders>
          </w:tcPr>
          <w:p w14:paraId="20F172FA" w14:textId="77777777" w:rsidR="001028B9" w:rsidRDefault="001028B9" w:rsidP="00E5700B">
            <w:pPr>
              <w:rPr>
                <w:lang w:val="en-US"/>
              </w:rPr>
            </w:pPr>
            <w:r>
              <w:rPr>
                <w:lang w:val="en-US"/>
              </w:rPr>
              <w:t>255,00</w:t>
            </w:r>
          </w:p>
        </w:tc>
      </w:tr>
      <w:tr w:rsidR="001028B9" w14:paraId="5DD3A0F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F072E38"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184D622" w14:textId="77777777" w:rsidR="001028B9" w:rsidRDefault="001028B9" w:rsidP="00E5700B">
            <w:pPr>
              <w:jc w:val="center"/>
              <w:rPr>
                <w:sz w:val="16"/>
                <w:szCs w:val="16"/>
                <w:lang w:val="en-US"/>
              </w:rPr>
            </w:pPr>
            <w:r>
              <w:rPr>
                <w:sz w:val="16"/>
                <w:szCs w:val="16"/>
                <w:lang w:val="en-US"/>
              </w:rPr>
              <w:t>1421102200525</w:t>
            </w:r>
          </w:p>
        </w:tc>
        <w:tc>
          <w:tcPr>
            <w:tcW w:w="5979" w:type="dxa"/>
            <w:gridSpan w:val="6"/>
            <w:tcBorders>
              <w:top w:val="nil"/>
              <w:bottom w:val="single" w:sz="2" w:space="0" w:color="auto"/>
            </w:tcBorders>
          </w:tcPr>
          <w:p w14:paraId="1017D49C" w14:textId="77777777" w:rsidR="001028B9" w:rsidRDefault="001028B9" w:rsidP="00E5700B">
            <w:pPr>
              <w:rPr>
                <w:lang w:val="en-US"/>
              </w:rPr>
            </w:pPr>
            <w:r>
              <w:rPr>
                <w:lang w:val="en-US"/>
              </w:rPr>
              <w:t>Nisip sortat nespalat de riu si lacuri 0,0-7,0 mm</w:t>
            </w:r>
          </w:p>
        </w:tc>
        <w:tc>
          <w:tcPr>
            <w:tcW w:w="1134" w:type="dxa"/>
            <w:gridSpan w:val="2"/>
            <w:tcBorders>
              <w:top w:val="nil"/>
              <w:bottom w:val="single" w:sz="2" w:space="0" w:color="auto"/>
            </w:tcBorders>
          </w:tcPr>
          <w:p w14:paraId="7D441AB1" w14:textId="77777777" w:rsidR="001028B9" w:rsidRDefault="001028B9" w:rsidP="00E5700B">
            <w:pPr>
              <w:rPr>
                <w:lang w:val="en-US"/>
              </w:rPr>
            </w:pPr>
            <w:r>
              <w:rPr>
                <w:lang w:val="en-US"/>
              </w:rPr>
              <w:t>m3</w:t>
            </w:r>
          </w:p>
        </w:tc>
        <w:tc>
          <w:tcPr>
            <w:tcW w:w="1134" w:type="dxa"/>
            <w:tcBorders>
              <w:top w:val="nil"/>
              <w:bottom w:val="single" w:sz="2" w:space="0" w:color="auto"/>
            </w:tcBorders>
          </w:tcPr>
          <w:p w14:paraId="38C0F715" w14:textId="77777777" w:rsidR="001028B9" w:rsidRDefault="001028B9" w:rsidP="00E5700B">
            <w:pPr>
              <w:rPr>
                <w:lang w:val="en-US"/>
              </w:rPr>
            </w:pPr>
            <w:r>
              <w:rPr>
                <w:lang w:val="en-US"/>
              </w:rPr>
              <w:t>0,07</w:t>
            </w:r>
          </w:p>
        </w:tc>
      </w:tr>
      <w:tr w:rsidR="001028B9" w14:paraId="65CA897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AD40B3D"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3BFEA44" w14:textId="77777777" w:rsidR="001028B9" w:rsidRDefault="001028B9" w:rsidP="00E5700B">
            <w:pPr>
              <w:jc w:val="center"/>
              <w:rPr>
                <w:sz w:val="16"/>
                <w:szCs w:val="16"/>
                <w:lang w:val="en-US"/>
              </w:rPr>
            </w:pPr>
            <w:r>
              <w:rPr>
                <w:sz w:val="16"/>
                <w:szCs w:val="16"/>
                <w:lang w:val="en-US"/>
              </w:rPr>
              <w:t>4100116202818</w:t>
            </w:r>
          </w:p>
        </w:tc>
        <w:tc>
          <w:tcPr>
            <w:tcW w:w="5979" w:type="dxa"/>
            <w:gridSpan w:val="6"/>
            <w:tcBorders>
              <w:top w:val="nil"/>
              <w:bottom w:val="single" w:sz="2" w:space="0" w:color="auto"/>
            </w:tcBorders>
          </w:tcPr>
          <w:p w14:paraId="048B1B02" w14:textId="77777777" w:rsidR="001028B9" w:rsidRDefault="001028B9" w:rsidP="00E5700B">
            <w:pPr>
              <w:rPr>
                <w:lang w:val="en-US"/>
              </w:rPr>
            </w:pPr>
            <w:r>
              <w:rPr>
                <w:lang w:val="en-US"/>
              </w:rPr>
              <w:t>Apa pentru mortare si betoane</w:t>
            </w:r>
          </w:p>
        </w:tc>
        <w:tc>
          <w:tcPr>
            <w:tcW w:w="1134" w:type="dxa"/>
            <w:gridSpan w:val="2"/>
            <w:tcBorders>
              <w:top w:val="nil"/>
              <w:bottom w:val="single" w:sz="2" w:space="0" w:color="auto"/>
            </w:tcBorders>
          </w:tcPr>
          <w:p w14:paraId="6797C935" w14:textId="77777777" w:rsidR="001028B9" w:rsidRDefault="001028B9" w:rsidP="00E5700B">
            <w:pPr>
              <w:rPr>
                <w:lang w:val="en-US"/>
              </w:rPr>
            </w:pPr>
            <w:r>
              <w:rPr>
                <w:lang w:val="en-US"/>
              </w:rPr>
              <w:t>m3</w:t>
            </w:r>
          </w:p>
        </w:tc>
        <w:tc>
          <w:tcPr>
            <w:tcW w:w="1134" w:type="dxa"/>
            <w:tcBorders>
              <w:top w:val="nil"/>
              <w:bottom w:val="single" w:sz="2" w:space="0" w:color="auto"/>
            </w:tcBorders>
          </w:tcPr>
          <w:p w14:paraId="450ED9E9" w14:textId="77777777" w:rsidR="001028B9" w:rsidRDefault="001028B9" w:rsidP="00E5700B">
            <w:pPr>
              <w:rPr>
                <w:lang w:val="en-US"/>
              </w:rPr>
            </w:pPr>
            <w:r>
              <w:rPr>
                <w:lang w:val="en-US"/>
              </w:rPr>
              <w:t>1,50</w:t>
            </w:r>
          </w:p>
        </w:tc>
      </w:tr>
      <w:tr w:rsidR="001028B9" w14:paraId="6364244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607D765"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5DF16A2" w14:textId="77777777" w:rsidR="001028B9" w:rsidRDefault="001028B9" w:rsidP="00E5700B">
            <w:pPr>
              <w:jc w:val="center"/>
              <w:rPr>
                <w:sz w:val="16"/>
                <w:szCs w:val="16"/>
                <w:lang w:val="en-US"/>
              </w:rPr>
            </w:pPr>
            <w:r>
              <w:rPr>
                <w:sz w:val="16"/>
                <w:szCs w:val="16"/>
                <w:lang w:val="en-US"/>
              </w:rPr>
              <w:t>2952270003817</w:t>
            </w:r>
          </w:p>
        </w:tc>
        <w:tc>
          <w:tcPr>
            <w:tcW w:w="5979" w:type="dxa"/>
            <w:gridSpan w:val="6"/>
            <w:tcBorders>
              <w:top w:val="nil"/>
              <w:bottom w:val="single" w:sz="2" w:space="0" w:color="auto"/>
            </w:tcBorders>
          </w:tcPr>
          <w:p w14:paraId="2A740FA2" w14:textId="77777777" w:rsidR="001028B9" w:rsidRDefault="001028B9" w:rsidP="00E5700B">
            <w:pPr>
              <w:rPr>
                <w:lang w:val="en-US"/>
              </w:rPr>
            </w:pPr>
            <w:r>
              <w:rPr>
                <w:lang w:val="en-US"/>
              </w:rPr>
              <w:t>Malaxor  pentru mortar de 200 L actionat electric</w:t>
            </w:r>
          </w:p>
        </w:tc>
        <w:tc>
          <w:tcPr>
            <w:tcW w:w="1134" w:type="dxa"/>
            <w:gridSpan w:val="2"/>
            <w:tcBorders>
              <w:top w:val="nil"/>
              <w:bottom w:val="single" w:sz="2" w:space="0" w:color="auto"/>
            </w:tcBorders>
          </w:tcPr>
          <w:p w14:paraId="418877F8" w14:textId="77777777" w:rsidR="001028B9" w:rsidRDefault="001028B9" w:rsidP="00E5700B">
            <w:pPr>
              <w:rPr>
                <w:lang w:val="en-US"/>
              </w:rPr>
            </w:pPr>
            <w:r>
              <w:rPr>
                <w:lang w:val="en-US"/>
              </w:rPr>
              <w:t>h-ut</w:t>
            </w:r>
          </w:p>
        </w:tc>
        <w:tc>
          <w:tcPr>
            <w:tcW w:w="1134" w:type="dxa"/>
            <w:tcBorders>
              <w:top w:val="nil"/>
              <w:bottom w:val="single" w:sz="2" w:space="0" w:color="auto"/>
            </w:tcBorders>
          </w:tcPr>
          <w:p w14:paraId="2B6F2ED3" w14:textId="77777777" w:rsidR="001028B9" w:rsidRDefault="001028B9" w:rsidP="00E5700B">
            <w:pPr>
              <w:rPr>
                <w:lang w:val="en-US"/>
              </w:rPr>
            </w:pPr>
            <w:r>
              <w:rPr>
                <w:lang w:val="en-US"/>
              </w:rPr>
              <w:t>2,25</w:t>
            </w:r>
          </w:p>
        </w:tc>
      </w:tr>
      <w:tr w:rsidR="001028B9" w14:paraId="72D1DD8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3D17B0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669D2AC" w14:textId="77777777" w:rsidR="001028B9" w:rsidRDefault="001028B9" w:rsidP="00E5700B">
            <w:pPr>
              <w:jc w:val="center"/>
              <w:rPr>
                <w:sz w:val="16"/>
                <w:szCs w:val="16"/>
                <w:lang w:val="en-US"/>
              </w:rPr>
            </w:pPr>
            <w:r>
              <w:rPr>
                <w:sz w:val="16"/>
                <w:szCs w:val="16"/>
                <w:lang w:val="en-US"/>
              </w:rPr>
              <w:t>2922140006703</w:t>
            </w:r>
          </w:p>
        </w:tc>
        <w:tc>
          <w:tcPr>
            <w:tcW w:w="5979" w:type="dxa"/>
            <w:gridSpan w:val="6"/>
            <w:tcBorders>
              <w:top w:val="nil"/>
              <w:bottom w:val="single" w:sz="2" w:space="0" w:color="auto"/>
            </w:tcBorders>
          </w:tcPr>
          <w:p w14:paraId="04C3F87D" w14:textId="77777777" w:rsidR="001028B9" w:rsidRDefault="001028B9" w:rsidP="00E5700B">
            <w:pPr>
              <w:rPr>
                <w:lang w:val="en-US"/>
              </w:rPr>
            </w:pPr>
            <w:r>
              <w:rPr>
                <w:lang w:val="en-US"/>
              </w:rPr>
              <w:t>Macara fereastra de 0,0015 MN (0,15 tf)</w:t>
            </w:r>
          </w:p>
        </w:tc>
        <w:tc>
          <w:tcPr>
            <w:tcW w:w="1134" w:type="dxa"/>
            <w:gridSpan w:val="2"/>
            <w:tcBorders>
              <w:top w:val="nil"/>
              <w:bottom w:val="single" w:sz="2" w:space="0" w:color="auto"/>
            </w:tcBorders>
          </w:tcPr>
          <w:p w14:paraId="6D208B61" w14:textId="77777777" w:rsidR="001028B9" w:rsidRDefault="001028B9" w:rsidP="00E5700B">
            <w:pPr>
              <w:rPr>
                <w:lang w:val="en-US"/>
              </w:rPr>
            </w:pPr>
            <w:r>
              <w:rPr>
                <w:lang w:val="en-US"/>
              </w:rPr>
              <w:t>h-ut</w:t>
            </w:r>
          </w:p>
        </w:tc>
        <w:tc>
          <w:tcPr>
            <w:tcW w:w="1134" w:type="dxa"/>
            <w:tcBorders>
              <w:top w:val="nil"/>
              <w:bottom w:val="single" w:sz="2" w:space="0" w:color="auto"/>
            </w:tcBorders>
          </w:tcPr>
          <w:p w14:paraId="148FFC61" w14:textId="77777777" w:rsidR="001028B9" w:rsidRDefault="001028B9" w:rsidP="00E5700B">
            <w:pPr>
              <w:rPr>
                <w:lang w:val="en-US"/>
              </w:rPr>
            </w:pPr>
            <w:r>
              <w:rPr>
                <w:lang w:val="en-US"/>
              </w:rPr>
              <w:t>3,00</w:t>
            </w:r>
          </w:p>
        </w:tc>
      </w:tr>
      <w:tr w:rsidR="001028B9" w14:paraId="59DC0D96"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782D0232" w14:textId="77777777" w:rsidR="001028B9" w:rsidRDefault="001028B9" w:rsidP="00E5700B">
            <w:pPr>
              <w:rPr>
                <w:lang w:val="en-US"/>
              </w:rPr>
            </w:pPr>
            <w:r>
              <w:rPr>
                <w:lang w:val="en-US"/>
              </w:rPr>
              <w:t>119</w:t>
            </w:r>
          </w:p>
        </w:tc>
        <w:tc>
          <w:tcPr>
            <w:tcW w:w="1400" w:type="dxa"/>
            <w:gridSpan w:val="4"/>
            <w:tcBorders>
              <w:top w:val="single" w:sz="4" w:space="0" w:color="auto"/>
              <w:bottom w:val="single" w:sz="4" w:space="0" w:color="auto"/>
            </w:tcBorders>
          </w:tcPr>
          <w:p w14:paraId="71BA3D29" w14:textId="77777777" w:rsidR="001028B9" w:rsidRDefault="001028B9" w:rsidP="00E5700B">
            <w:pPr>
              <w:rPr>
                <w:lang w:val="en-US"/>
              </w:rPr>
            </w:pPr>
            <w:r>
              <w:rPr>
                <w:lang w:val="en-US"/>
              </w:rPr>
              <w:t>RpCU05I1</w:t>
            </w:r>
          </w:p>
          <w:p w14:paraId="10C9379F"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12678DA1"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Executarea strapungerilor pentru conducte sau tiranti in pereti din piatra sau beton armat de 26 - 50 cm, pentru executarea strapungerilor mecanizat</w:t>
            </w:r>
            <w:r>
              <w:rPr>
                <w:rFonts w:ascii="Times New Roman CYR" w:hAnsi="Times New Roman CYR" w:cs="Times New Roman CYR"/>
                <w:sz w:val="16"/>
                <w:szCs w:val="16"/>
                <w:lang w:val="en-US"/>
              </w:rPr>
              <w:t xml:space="preserve"> </w:t>
            </w:r>
          </w:p>
          <w:p w14:paraId="29B11C2D"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A92B727"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39890D9D" w14:textId="77777777" w:rsidR="001028B9" w:rsidRPr="00B400BD" w:rsidRDefault="001028B9" w:rsidP="00E5700B">
            <w:pPr>
              <w:jc w:val="center"/>
              <w:rPr>
                <w:b/>
                <w:bCs/>
                <w:lang w:val="en-US"/>
              </w:rPr>
            </w:pPr>
            <w:r w:rsidRPr="00B400BD">
              <w:rPr>
                <w:b/>
                <w:bCs/>
                <w:lang w:val="en-US"/>
              </w:rPr>
              <w:t>20,00</w:t>
            </w:r>
          </w:p>
        </w:tc>
      </w:tr>
      <w:tr w:rsidR="001028B9" w14:paraId="5F6C75CA"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A020D41" w14:textId="77777777" w:rsidR="001028B9" w:rsidRDefault="001028B9" w:rsidP="00E5700B">
            <w:pPr>
              <w:rPr>
                <w:lang w:val="en-US"/>
              </w:rPr>
            </w:pPr>
          </w:p>
        </w:tc>
        <w:tc>
          <w:tcPr>
            <w:tcW w:w="1400" w:type="dxa"/>
            <w:gridSpan w:val="4"/>
            <w:tcBorders>
              <w:top w:val="nil"/>
              <w:bottom w:val="single" w:sz="2" w:space="0" w:color="auto"/>
            </w:tcBorders>
            <w:vAlign w:val="center"/>
          </w:tcPr>
          <w:p w14:paraId="6BC367AD" w14:textId="77777777" w:rsidR="001028B9" w:rsidRDefault="001028B9" w:rsidP="00E5700B">
            <w:pPr>
              <w:jc w:val="center"/>
              <w:rPr>
                <w:sz w:val="16"/>
                <w:szCs w:val="16"/>
                <w:lang w:val="en-US"/>
              </w:rPr>
            </w:pPr>
            <w:r>
              <w:rPr>
                <w:sz w:val="16"/>
                <w:szCs w:val="16"/>
                <w:lang w:val="en-US"/>
              </w:rPr>
              <w:t>7122050013400</w:t>
            </w:r>
          </w:p>
        </w:tc>
        <w:tc>
          <w:tcPr>
            <w:tcW w:w="5979" w:type="dxa"/>
            <w:gridSpan w:val="6"/>
            <w:tcBorders>
              <w:top w:val="nil"/>
              <w:bottom w:val="single" w:sz="2" w:space="0" w:color="auto"/>
            </w:tcBorders>
          </w:tcPr>
          <w:p w14:paraId="426D5BB9" w14:textId="77777777" w:rsidR="001028B9" w:rsidRDefault="001028B9" w:rsidP="00E5700B">
            <w:pPr>
              <w:rPr>
                <w:lang w:val="en-US"/>
              </w:rPr>
            </w:pPr>
            <w:r>
              <w:rPr>
                <w:lang w:val="en-US"/>
              </w:rPr>
              <w:t>Zidar</w:t>
            </w:r>
          </w:p>
        </w:tc>
        <w:tc>
          <w:tcPr>
            <w:tcW w:w="1134" w:type="dxa"/>
            <w:gridSpan w:val="2"/>
            <w:tcBorders>
              <w:top w:val="nil"/>
              <w:bottom w:val="single" w:sz="2" w:space="0" w:color="auto"/>
            </w:tcBorders>
          </w:tcPr>
          <w:p w14:paraId="7864960E" w14:textId="77777777" w:rsidR="001028B9" w:rsidRDefault="001028B9" w:rsidP="00E5700B">
            <w:pPr>
              <w:rPr>
                <w:lang w:val="en-US"/>
              </w:rPr>
            </w:pPr>
            <w:r>
              <w:rPr>
                <w:lang w:val="en-US"/>
              </w:rPr>
              <w:t>h-om</w:t>
            </w:r>
          </w:p>
        </w:tc>
        <w:tc>
          <w:tcPr>
            <w:tcW w:w="1134" w:type="dxa"/>
            <w:tcBorders>
              <w:top w:val="nil"/>
              <w:bottom w:val="single" w:sz="2" w:space="0" w:color="auto"/>
            </w:tcBorders>
          </w:tcPr>
          <w:p w14:paraId="45DD8CB9" w14:textId="77777777" w:rsidR="001028B9" w:rsidRDefault="001028B9" w:rsidP="00E5700B">
            <w:pPr>
              <w:rPr>
                <w:lang w:val="en-US"/>
              </w:rPr>
            </w:pPr>
            <w:r>
              <w:rPr>
                <w:lang w:val="en-US"/>
              </w:rPr>
              <w:t>2,00</w:t>
            </w:r>
          </w:p>
        </w:tc>
      </w:tr>
      <w:tr w:rsidR="001028B9" w14:paraId="1E2B2E5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EEFA564" w14:textId="77777777" w:rsidR="001028B9" w:rsidRDefault="001028B9" w:rsidP="00E5700B">
            <w:pPr>
              <w:rPr>
                <w:lang w:val="en-US"/>
              </w:rPr>
            </w:pPr>
          </w:p>
        </w:tc>
        <w:tc>
          <w:tcPr>
            <w:tcW w:w="1400" w:type="dxa"/>
            <w:gridSpan w:val="4"/>
            <w:tcBorders>
              <w:top w:val="nil"/>
              <w:bottom w:val="single" w:sz="2" w:space="0" w:color="auto"/>
            </w:tcBorders>
            <w:vAlign w:val="center"/>
          </w:tcPr>
          <w:p w14:paraId="2AA8D375" w14:textId="77777777" w:rsidR="001028B9" w:rsidRDefault="001028B9" w:rsidP="00E5700B">
            <w:pPr>
              <w:jc w:val="center"/>
              <w:rPr>
                <w:sz w:val="16"/>
                <w:szCs w:val="16"/>
                <w:lang w:val="en-US"/>
              </w:rPr>
            </w:pPr>
            <w:r>
              <w:rPr>
                <w:sz w:val="16"/>
                <w:szCs w:val="16"/>
                <w:lang w:val="en-US"/>
              </w:rPr>
              <w:t>9310060019920</w:t>
            </w:r>
          </w:p>
        </w:tc>
        <w:tc>
          <w:tcPr>
            <w:tcW w:w="5979" w:type="dxa"/>
            <w:gridSpan w:val="6"/>
            <w:tcBorders>
              <w:top w:val="nil"/>
              <w:bottom w:val="single" w:sz="2" w:space="0" w:color="auto"/>
            </w:tcBorders>
          </w:tcPr>
          <w:p w14:paraId="29C4F916" w14:textId="77777777" w:rsidR="001028B9" w:rsidRDefault="001028B9" w:rsidP="00E5700B">
            <w:pPr>
              <w:rPr>
                <w:lang w:val="en-US"/>
              </w:rPr>
            </w:pPr>
            <w:r>
              <w:rPr>
                <w:lang w:val="en-US"/>
              </w:rPr>
              <w:t>Muncitor deservire CM</w:t>
            </w:r>
          </w:p>
        </w:tc>
        <w:tc>
          <w:tcPr>
            <w:tcW w:w="1134" w:type="dxa"/>
            <w:gridSpan w:val="2"/>
            <w:tcBorders>
              <w:top w:val="nil"/>
              <w:bottom w:val="single" w:sz="2" w:space="0" w:color="auto"/>
            </w:tcBorders>
          </w:tcPr>
          <w:p w14:paraId="049482B5" w14:textId="77777777" w:rsidR="001028B9" w:rsidRDefault="001028B9" w:rsidP="00E5700B">
            <w:pPr>
              <w:rPr>
                <w:lang w:val="en-US"/>
              </w:rPr>
            </w:pPr>
            <w:r>
              <w:rPr>
                <w:lang w:val="en-US"/>
              </w:rPr>
              <w:t>h-om</w:t>
            </w:r>
          </w:p>
        </w:tc>
        <w:tc>
          <w:tcPr>
            <w:tcW w:w="1134" w:type="dxa"/>
            <w:tcBorders>
              <w:top w:val="nil"/>
              <w:bottom w:val="single" w:sz="2" w:space="0" w:color="auto"/>
            </w:tcBorders>
          </w:tcPr>
          <w:p w14:paraId="506718B1" w14:textId="77777777" w:rsidR="001028B9" w:rsidRDefault="001028B9" w:rsidP="00E5700B">
            <w:pPr>
              <w:rPr>
                <w:lang w:val="en-US"/>
              </w:rPr>
            </w:pPr>
            <w:r>
              <w:rPr>
                <w:lang w:val="en-US"/>
              </w:rPr>
              <w:t>13,00</w:t>
            </w:r>
          </w:p>
        </w:tc>
      </w:tr>
      <w:tr w:rsidR="001028B9" w14:paraId="77D74A20"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799CC877" w14:textId="77777777" w:rsidR="001028B9" w:rsidRDefault="001028B9" w:rsidP="00E5700B">
            <w:pPr>
              <w:rPr>
                <w:lang w:val="en-US"/>
              </w:rPr>
            </w:pPr>
            <w:r>
              <w:rPr>
                <w:lang w:val="en-US"/>
              </w:rPr>
              <w:t>120</w:t>
            </w:r>
          </w:p>
        </w:tc>
        <w:tc>
          <w:tcPr>
            <w:tcW w:w="1400" w:type="dxa"/>
            <w:gridSpan w:val="4"/>
            <w:tcBorders>
              <w:top w:val="single" w:sz="4" w:space="0" w:color="auto"/>
              <w:bottom w:val="single" w:sz="4" w:space="0" w:color="auto"/>
            </w:tcBorders>
          </w:tcPr>
          <w:p w14:paraId="0EC384C7" w14:textId="77777777" w:rsidR="001028B9" w:rsidRDefault="001028B9" w:rsidP="00E5700B">
            <w:pPr>
              <w:rPr>
                <w:lang w:val="en-US"/>
              </w:rPr>
            </w:pPr>
            <w:r>
              <w:rPr>
                <w:lang w:val="en-US"/>
              </w:rPr>
              <w:t>RpCU07B</w:t>
            </w:r>
          </w:p>
          <w:p w14:paraId="7DC99065"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38B5652F"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Matarea golurilor in pereti, cu mortar de ciment-var, dupa instalatii sau consolidari</w:t>
            </w:r>
            <w:r>
              <w:rPr>
                <w:rFonts w:ascii="Times New Roman CYR" w:hAnsi="Times New Roman CYR" w:cs="Times New Roman CYR"/>
                <w:sz w:val="16"/>
                <w:szCs w:val="16"/>
                <w:lang w:val="en-US"/>
              </w:rPr>
              <w:t xml:space="preserve"> </w:t>
            </w:r>
          </w:p>
          <w:p w14:paraId="21F78488"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FA421AF"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46AD0CF7" w14:textId="77777777" w:rsidR="001028B9" w:rsidRPr="00B400BD" w:rsidRDefault="001028B9" w:rsidP="00E5700B">
            <w:pPr>
              <w:jc w:val="center"/>
              <w:rPr>
                <w:b/>
                <w:bCs/>
                <w:lang w:val="en-US"/>
              </w:rPr>
            </w:pPr>
            <w:r w:rsidRPr="00B400BD">
              <w:rPr>
                <w:b/>
                <w:bCs/>
                <w:lang w:val="en-US"/>
              </w:rPr>
              <w:t>20,00</w:t>
            </w:r>
          </w:p>
        </w:tc>
      </w:tr>
      <w:tr w:rsidR="001028B9" w14:paraId="4705E0E1"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943AB22" w14:textId="77777777" w:rsidR="001028B9" w:rsidRDefault="001028B9" w:rsidP="00E5700B">
            <w:pPr>
              <w:rPr>
                <w:lang w:val="en-US"/>
              </w:rPr>
            </w:pPr>
          </w:p>
        </w:tc>
        <w:tc>
          <w:tcPr>
            <w:tcW w:w="1400" w:type="dxa"/>
            <w:gridSpan w:val="4"/>
            <w:tcBorders>
              <w:top w:val="nil"/>
              <w:bottom w:val="single" w:sz="2" w:space="0" w:color="auto"/>
            </w:tcBorders>
            <w:vAlign w:val="center"/>
          </w:tcPr>
          <w:p w14:paraId="5408F46B" w14:textId="77777777" w:rsidR="001028B9" w:rsidRDefault="001028B9" w:rsidP="00E5700B">
            <w:pPr>
              <w:jc w:val="center"/>
              <w:rPr>
                <w:sz w:val="16"/>
                <w:szCs w:val="16"/>
                <w:lang w:val="en-US"/>
              </w:rPr>
            </w:pPr>
            <w:r>
              <w:rPr>
                <w:sz w:val="16"/>
                <w:szCs w:val="16"/>
                <w:lang w:val="en-US"/>
              </w:rPr>
              <w:t>7122050013400</w:t>
            </w:r>
          </w:p>
        </w:tc>
        <w:tc>
          <w:tcPr>
            <w:tcW w:w="5979" w:type="dxa"/>
            <w:gridSpan w:val="6"/>
            <w:tcBorders>
              <w:top w:val="nil"/>
              <w:bottom w:val="single" w:sz="2" w:space="0" w:color="auto"/>
            </w:tcBorders>
          </w:tcPr>
          <w:p w14:paraId="76958821" w14:textId="77777777" w:rsidR="001028B9" w:rsidRDefault="001028B9" w:rsidP="00E5700B">
            <w:pPr>
              <w:rPr>
                <w:lang w:val="en-US"/>
              </w:rPr>
            </w:pPr>
            <w:r>
              <w:rPr>
                <w:lang w:val="en-US"/>
              </w:rPr>
              <w:t>Zidar</w:t>
            </w:r>
          </w:p>
        </w:tc>
        <w:tc>
          <w:tcPr>
            <w:tcW w:w="1134" w:type="dxa"/>
            <w:gridSpan w:val="2"/>
            <w:tcBorders>
              <w:top w:val="nil"/>
              <w:bottom w:val="single" w:sz="2" w:space="0" w:color="auto"/>
            </w:tcBorders>
          </w:tcPr>
          <w:p w14:paraId="61946355" w14:textId="77777777" w:rsidR="001028B9" w:rsidRDefault="001028B9" w:rsidP="00E5700B">
            <w:pPr>
              <w:rPr>
                <w:lang w:val="en-US"/>
              </w:rPr>
            </w:pPr>
            <w:r>
              <w:rPr>
                <w:lang w:val="en-US"/>
              </w:rPr>
              <w:t>h-om</w:t>
            </w:r>
          </w:p>
        </w:tc>
        <w:tc>
          <w:tcPr>
            <w:tcW w:w="1134" w:type="dxa"/>
            <w:tcBorders>
              <w:top w:val="nil"/>
              <w:bottom w:val="single" w:sz="2" w:space="0" w:color="auto"/>
            </w:tcBorders>
          </w:tcPr>
          <w:p w14:paraId="14B38BC6" w14:textId="77777777" w:rsidR="001028B9" w:rsidRDefault="001028B9" w:rsidP="00E5700B">
            <w:pPr>
              <w:rPr>
                <w:lang w:val="en-US"/>
              </w:rPr>
            </w:pPr>
            <w:r>
              <w:rPr>
                <w:lang w:val="en-US"/>
              </w:rPr>
              <w:t>6,60</w:t>
            </w:r>
          </w:p>
        </w:tc>
      </w:tr>
      <w:tr w:rsidR="001028B9" w14:paraId="29CF058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790E92F" w14:textId="77777777" w:rsidR="001028B9" w:rsidRDefault="001028B9" w:rsidP="00E5700B">
            <w:pPr>
              <w:rPr>
                <w:lang w:val="en-US"/>
              </w:rPr>
            </w:pPr>
          </w:p>
        </w:tc>
        <w:tc>
          <w:tcPr>
            <w:tcW w:w="1400" w:type="dxa"/>
            <w:gridSpan w:val="4"/>
            <w:tcBorders>
              <w:top w:val="nil"/>
              <w:bottom w:val="single" w:sz="2" w:space="0" w:color="auto"/>
            </w:tcBorders>
            <w:vAlign w:val="center"/>
          </w:tcPr>
          <w:p w14:paraId="1D4E9AED" w14:textId="77777777" w:rsidR="001028B9" w:rsidRDefault="001028B9" w:rsidP="00E5700B">
            <w:pPr>
              <w:jc w:val="center"/>
              <w:rPr>
                <w:sz w:val="16"/>
                <w:szCs w:val="16"/>
                <w:lang w:val="en-US"/>
              </w:rPr>
            </w:pPr>
            <w:r>
              <w:rPr>
                <w:sz w:val="16"/>
                <w:szCs w:val="16"/>
                <w:lang w:val="en-US"/>
              </w:rPr>
              <w:t>9310060019920</w:t>
            </w:r>
          </w:p>
        </w:tc>
        <w:tc>
          <w:tcPr>
            <w:tcW w:w="5979" w:type="dxa"/>
            <w:gridSpan w:val="6"/>
            <w:tcBorders>
              <w:top w:val="nil"/>
              <w:bottom w:val="single" w:sz="2" w:space="0" w:color="auto"/>
            </w:tcBorders>
          </w:tcPr>
          <w:p w14:paraId="6B9A2A52" w14:textId="77777777" w:rsidR="001028B9" w:rsidRDefault="001028B9" w:rsidP="00E5700B">
            <w:pPr>
              <w:rPr>
                <w:lang w:val="en-US"/>
              </w:rPr>
            </w:pPr>
            <w:r>
              <w:rPr>
                <w:lang w:val="en-US"/>
              </w:rPr>
              <w:t>Muncitor deservire CM</w:t>
            </w:r>
          </w:p>
        </w:tc>
        <w:tc>
          <w:tcPr>
            <w:tcW w:w="1134" w:type="dxa"/>
            <w:gridSpan w:val="2"/>
            <w:tcBorders>
              <w:top w:val="nil"/>
              <w:bottom w:val="single" w:sz="2" w:space="0" w:color="auto"/>
            </w:tcBorders>
          </w:tcPr>
          <w:p w14:paraId="14567CC9" w14:textId="77777777" w:rsidR="001028B9" w:rsidRDefault="001028B9" w:rsidP="00E5700B">
            <w:pPr>
              <w:rPr>
                <w:lang w:val="en-US"/>
              </w:rPr>
            </w:pPr>
            <w:r>
              <w:rPr>
                <w:lang w:val="en-US"/>
              </w:rPr>
              <w:t>h-om</w:t>
            </w:r>
          </w:p>
        </w:tc>
        <w:tc>
          <w:tcPr>
            <w:tcW w:w="1134" w:type="dxa"/>
            <w:tcBorders>
              <w:top w:val="nil"/>
              <w:bottom w:val="single" w:sz="2" w:space="0" w:color="auto"/>
            </w:tcBorders>
          </w:tcPr>
          <w:p w14:paraId="54FDDB33" w14:textId="77777777" w:rsidR="001028B9" w:rsidRDefault="001028B9" w:rsidP="00E5700B">
            <w:pPr>
              <w:rPr>
                <w:lang w:val="en-US"/>
              </w:rPr>
            </w:pPr>
            <w:r>
              <w:rPr>
                <w:lang w:val="en-US"/>
              </w:rPr>
              <w:t>2,00</w:t>
            </w:r>
          </w:p>
        </w:tc>
      </w:tr>
      <w:tr w:rsidR="001028B9" w14:paraId="5A3AE635"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612CE67"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A850329" w14:textId="77777777" w:rsidR="001028B9" w:rsidRDefault="001028B9" w:rsidP="00E5700B">
            <w:pPr>
              <w:jc w:val="center"/>
              <w:rPr>
                <w:sz w:val="16"/>
                <w:szCs w:val="16"/>
                <w:lang w:val="en-US"/>
              </w:rPr>
            </w:pPr>
            <w:r>
              <w:rPr>
                <w:sz w:val="16"/>
                <w:szCs w:val="16"/>
                <w:lang w:val="en-US"/>
              </w:rPr>
              <w:t>2651122100402</w:t>
            </w:r>
          </w:p>
        </w:tc>
        <w:tc>
          <w:tcPr>
            <w:tcW w:w="5979" w:type="dxa"/>
            <w:gridSpan w:val="6"/>
            <w:tcBorders>
              <w:top w:val="nil"/>
              <w:bottom w:val="single" w:sz="2" w:space="0" w:color="auto"/>
            </w:tcBorders>
          </w:tcPr>
          <w:p w14:paraId="7BD70924" w14:textId="77777777" w:rsidR="001028B9" w:rsidRDefault="001028B9" w:rsidP="00E5700B">
            <w:pPr>
              <w:rPr>
                <w:lang w:val="en-US"/>
              </w:rPr>
            </w:pPr>
            <w:r>
              <w:rPr>
                <w:lang w:val="en-US"/>
              </w:rPr>
              <w:t>Ciment metalurgic cu adaosuri M 30 saci S1500</w:t>
            </w:r>
          </w:p>
        </w:tc>
        <w:tc>
          <w:tcPr>
            <w:tcW w:w="1134" w:type="dxa"/>
            <w:gridSpan w:val="2"/>
            <w:tcBorders>
              <w:top w:val="nil"/>
              <w:bottom w:val="single" w:sz="2" w:space="0" w:color="auto"/>
            </w:tcBorders>
          </w:tcPr>
          <w:p w14:paraId="0386B4B3" w14:textId="77777777" w:rsidR="001028B9" w:rsidRDefault="001028B9" w:rsidP="00E5700B">
            <w:pPr>
              <w:rPr>
                <w:lang w:val="en-US"/>
              </w:rPr>
            </w:pPr>
            <w:r>
              <w:rPr>
                <w:lang w:val="en-US"/>
              </w:rPr>
              <w:t>kg</w:t>
            </w:r>
          </w:p>
        </w:tc>
        <w:tc>
          <w:tcPr>
            <w:tcW w:w="1134" w:type="dxa"/>
            <w:tcBorders>
              <w:top w:val="nil"/>
              <w:bottom w:val="single" w:sz="2" w:space="0" w:color="auto"/>
            </w:tcBorders>
          </w:tcPr>
          <w:p w14:paraId="61CEEBDA" w14:textId="77777777" w:rsidR="001028B9" w:rsidRDefault="001028B9" w:rsidP="00E5700B">
            <w:pPr>
              <w:rPr>
                <w:lang w:val="en-US"/>
              </w:rPr>
            </w:pPr>
            <w:r>
              <w:rPr>
                <w:lang w:val="en-US"/>
              </w:rPr>
              <w:t>6,60</w:t>
            </w:r>
          </w:p>
        </w:tc>
      </w:tr>
      <w:tr w:rsidR="001028B9" w14:paraId="5927CB7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09E5B3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61D3BC4" w14:textId="77777777" w:rsidR="001028B9" w:rsidRDefault="001028B9" w:rsidP="00E5700B">
            <w:pPr>
              <w:jc w:val="center"/>
              <w:rPr>
                <w:sz w:val="16"/>
                <w:szCs w:val="16"/>
                <w:lang w:val="en-US"/>
              </w:rPr>
            </w:pPr>
            <w:r>
              <w:rPr>
                <w:sz w:val="16"/>
                <w:szCs w:val="16"/>
                <w:lang w:val="en-US"/>
              </w:rPr>
              <w:t>1421102200513</w:t>
            </w:r>
          </w:p>
        </w:tc>
        <w:tc>
          <w:tcPr>
            <w:tcW w:w="5979" w:type="dxa"/>
            <w:gridSpan w:val="6"/>
            <w:tcBorders>
              <w:top w:val="nil"/>
              <w:bottom w:val="single" w:sz="2" w:space="0" w:color="auto"/>
            </w:tcBorders>
          </w:tcPr>
          <w:p w14:paraId="5A8ACDA8" w14:textId="77777777" w:rsidR="001028B9" w:rsidRDefault="001028B9" w:rsidP="00E5700B">
            <w:pPr>
              <w:rPr>
                <w:lang w:val="en-US"/>
              </w:rPr>
            </w:pPr>
            <w:r>
              <w:rPr>
                <w:lang w:val="en-US"/>
              </w:rPr>
              <w:t>Nisip sortat nespalat de riu si lacuri 0,0-3,0 mm</w:t>
            </w:r>
          </w:p>
        </w:tc>
        <w:tc>
          <w:tcPr>
            <w:tcW w:w="1134" w:type="dxa"/>
            <w:gridSpan w:val="2"/>
            <w:tcBorders>
              <w:top w:val="nil"/>
              <w:bottom w:val="single" w:sz="2" w:space="0" w:color="auto"/>
            </w:tcBorders>
          </w:tcPr>
          <w:p w14:paraId="1A007ED3" w14:textId="77777777" w:rsidR="001028B9" w:rsidRDefault="001028B9" w:rsidP="00E5700B">
            <w:pPr>
              <w:rPr>
                <w:lang w:val="en-US"/>
              </w:rPr>
            </w:pPr>
            <w:r>
              <w:rPr>
                <w:lang w:val="en-US"/>
              </w:rPr>
              <w:t>m3</w:t>
            </w:r>
          </w:p>
        </w:tc>
        <w:tc>
          <w:tcPr>
            <w:tcW w:w="1134" w:type="dxa"/>
            <w:tcBorders>
              <w:top w:val="nil"/>
              <w:bottom w:val="single" w:sz="2" w:space="0" w:color="auto"/>
            </w:tcBorders>
          </w:tcPr>
          <w:p w14:paraId="200E217F" w14:textId="77777777" w:rsidR="001028B9" w:rsidRDefault="001028B9" w:rsidP="00E5700B">
            <w:pPr>
              <w:rPr>
                <w:lang w:val="en-US"/>
              </w:rPr>
            </w:pPr>
            <w:r>
              <w:rPr>
                <w:lang w:val="en-US"/>
              </w:rPr>
              <w:t>0,02</w:t>
            </w:r>
          </w:p>
        </w:tc>
      </w:tr>
      <w:tr w:rsidR="001028B9" w14:paraId="54B1C68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6B6901D"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4C3A598" w14:textId="77777777" w:rsidR="001028B9" w:rsidRDefault="001028B9" w:rsidP="00E5700B">
            <w:pPr>
              <w:jc w:val="center"/>
              <w:rPr>
                <w:sz w:val="16"/>
                <w:szCs w:val="16"/>
                <w:lang w:val="en-US"/>
              </w:rPr>
            </w:pPr>
            <w:r>
              <w:rPr>
                <w:sz w:val="16"/>
                <w:szCs w:val="16"/>
                <w:lang w:val="en-US"/>
              </w:rPr>
              <w:t>2652102100713</w:t>
            </w:r>
          </w:p>
        </w:tc>
        <w:tc>
          <w:tcPr>
            <w:tcW w:w="5979" w:type="dxa"/>
            <w:gridSpan w:val="6"/>
            <w:tcBorders>
              <w:top w:val="nil"/>
              <w:bottom w:val="single" w:sz="2" w:space="0" w:color="auto"/>
            </w:tcBorders>
          </w:tcPr>
          <w:p w14:paraId="60B471C3" w14:textId="77777777" w:rsidR="001028B9" w:rsidRDefault="001028B9" w:rsidP="00E5700B">
            <w:pPr>
              <w:rPr>
                <w:lang w:val="en-US"/>
              </w:rPr>
            </w:pPr>
            <w:r>
              <w:rPr>
                <w:lang w:val="en-US"/>
              </w:rPr>
              <w:t>Var pasta</w:t>
            </w:r>
          </w:p>
        </w:tc>
        <w:tc>
          <w:tcPr>
            <w:tcW w:w="1134" w:type="dxa"/>
            <w:gridSpan w:val="2"/>
            <w:tcBorders>
              <w:top w:val="nil"/>
              <w:bottom w:val="single" w:sz="2" w:space="0" w:color="auto"/>
            </w:tcBorders>
          </w:tcPr>
          <w:p w14:paraId="057D32DD" w14:textId="77777777" w:rsidR="001028B9" w:rsidRDefault="001028B9" w:rsidP="00E5700B">
            <w:pPr>
              <w:rPr>
                <w:lang w:val="en-US"/>
              </w:rPr>
            </w:pPr>
            <w:r>
              <w:rPr>
                <w:lang w:val="en-US"/>
              </w:rPr>
              <w:t>m3</w:t>
            </w:r>
          </w:p>
        </w:tc>
        <w:tc>
          <w:tcPr>
            <w:tcW w:w="1134" w:type="dxa"/>
            <w:tcBorders>
              <w:top w:val="nil"/>
              <w:bottom w:val="single" w:sz="2" w:space="0" w:color="auto"/>
            </w:tcBorders>
          </w:tcPr>
          <w:p w14:paraId="2F1506C7" w14:textId="77777777" w:rsidR="001028B9" w:rsidRDefault="001028B9" w:rsidP="00E5700B">
            <w:pPr>
              <w:rPr>
                <w:lang w:val="en-US"/>
              </w:rPr>
            </w:pPr>
            <w:r>
              <w:rPr>
                <w:lang w:val="en-US"/>
              </w:rPr>
              <w:t>0,00</w:t>
            </w:r>
          </w:p>
        </w:tc>
      </w:tr>
      <w:tr w:rsidR="001028B9" w14:paraId="66DD2CF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318FDE8"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0D18C37" w14:textId="77777777" w:rsidR="001028B9" w:rsidRDefault="001028B9" w:rsidP="00E5700B">
            <w:pPr>
              <w:jc w:val="center"/>
              <w:rPr>
                <w:sz w:val="16"/>
                <w:szCs w:val="16"/>
                <w:lang w:val="en-US"/>
              </w:rPr>
            </w:pPr>
            <w:r>
              <w:rPr>
                <w:sz w:val="16"/>
                <w:szCs w:val="16"/>
                <w:lang w:val="en-US"/>
              </w:rPr>
              <w:t>4100116202818</w:t>
            </w:r>
          </w:p>
        </w:tc>
        <w:tc>
          <w:tcPr>
            <w:tcW w:w="5979" w:type="dxa"/>
            <w:gridSpan w:val="6"/>
            <w:tcBorders>
              <w:top w:val="nil"/>
              <w:bottom w:val="single" w:sz="2" w:space="0" w:color="auto"/>
            </w:tcBorders>
          </w:tcPr>
          <w:p w14:paraId="71FCF923" w14:textId="77777777" w:rsidR="001028B9" w:rsidRDefault="001028B9" w:rsidP="00E5700B">
            <w:pPr>
              <w:rPr>
                <w:lang w:val="en-US"/>
              </w:rPr>
            </w:pPr>
            <w:r>
              <w:rPr>
                <w:lang w:val="en-US"/>
              </w:rPr>
              <w:t>Apa pentru mortare si betoane</w:t>
            </w:r>
          </w:p>
        </w:tc>
        <w:tc>
          <w:tcPr>
            <w:tcW w:w="1134" w:type="dxa"/>
            <w:gridSpan w:val="2"/>
            <w:tcBorders>
              <w:top w:val="nil"/>
              <w:bottom w:val="single" w:sz="2" w:space="0" w:color="auto"/>
            </w:tcBorders>
          </w:tcPr>
          <w:p w14:paraId="10EEA7C8" w14:textId="77777777" w:rsidR="001028B9" w:rsidRDefault="001028B9" w:rsidP="00E5700B">
            <w:pPr>
              <w:rPr>
                <w:lang w:val="en-US"/>
              </w:rPr>
            </w:pPr>
            <w:r>
              <w:rPr>
                <w:lang w:val="en-US"/>
              </w:rPr>
              <w:t>m3</w:t>
            </w:r>
          </w:p>
        </w:tc>
        <w:tc>
          <w:tcPr>
            <w:tcW w:w="1134" w:type="dxa"/>
            <w:tcBorders>
              <w:top w:val="nil"/>
              <w:bottom w:val="single" w:sz="2" w:space="0" w:color="auto"/>
            </w:tcBorders>
          </w:tcPr>
          <w:p w14:paraId="2EA76512" w14:textId="77777777" w:rsidR="001028B9" w:rsidRDefault="001028B9" w:rsidP="00E5700B">
            <w:pPr>
              <w:rPr>
                <w:lang w:val="en-US"/>
              </w:rPr>
            </w:pPr>
            <w:r>
              <w:rPr>
                <w:lang w:val="en-US"/>
              </w:rPr>
              <w:t>0,12</w:t>
            </w:r>
          </w:p>
        </w:tc>
      </w:tr>
      <w:tr w:rsidR="001028B9" w14:paraId="5DF1805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E13003B"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9FCC4FA" w14:textId="77777777" w:rsidR="001028B9" w:rsidRDefault="001028B9" w:rsidP="00E5700B">
            <w:pPr>
              <w:jc w:val="center"/>
              <w:rPr>
                <w:sz w:val="16"/>
                <w:szCs w:val="16"/>
                <w:lang w:val="en-US"/>
              </w:rPr>
            </w:pPr>
            <w:r>
              <w:rPr>
                <w:sz w:val="16"/>
                <w:szCs w:val="16"/>
                <w:lang w:val="en-US"/>
              </w:rPr>
              <w:t>2952270003817</w:t>
            </w:r>
          </w:p>
        </w:tc>
        <w:tc>
          <w:tcPr>
            <w:tcW w:w="5979" w:type="dxa"/>
            <w:gridSpan w:val="6"/>
            <w:tcBorders>
              <w:top w:val="nil"/>
              <w:bottom w:val="single" w:sz="2" w:space="0" w:color="auto"/>
            </w:tcBorders>
          </w:tcPr>
          <w:p w14:paraId="011D9A18" w14:textId="77777777" w:rsidR="001028B9" w:rsidRDefault="001028B9" w:rsidP="00E5700B">
            <w:pPr>
              <w:rPr>
                <w:lang w:val="en-US"/>
              </w:rPr>
            </w:pPr>
            <w:r>
              <w:rPr>
                <w:lang w:val="en-US"/>
              </w:rPr>
              <w:t>Malaxor  pentru mortar de 200 L actionat electric</w:t>
            </w:r>
          </w:p>
        </w:tc>
        <w:tc>
          <w:tcPr>
            <w:tcW w:w="1134" w:type="dxa"/>
            <w:gridSpan w:val="2"/>
            <w:tcBorders>
              <w:top w:val="nil"/>
              <w:bottom w:val="single" w:sz="2" w:space="0" w:color="auto"/>
            </w:tcBorders>
          </w:tcPr>
          <w:p w14:paraId="67AD3414" w14:textId="77777777" w:rsidR="001028B9" w:rsidRDefault="001028B9" w:rsidP="00E5700B">
            <w:pPr>
              <w:rPr>
                <w:lang w:val="en-US"/>
              </w:rPr>
            </w:pPr>
            <w:r>
              <w:rPr>
                <w:lang w:val="en-US"/>
              </w:rPr>
              <w:t>h-ut</w:t>
            </w:r>
          </w:p>
        </w:tc>
        <w:tc>
          <w:tcPr>
            <w:tcW w:w="1134" w:type="dxa"/>
            <w:tcBorders>
              <w:top w:val="nil"/>
              <w:bottom w:val="single" w:sz="2" w:space="0" w:color="auto"/>
            </w:tcBorders>
          </w:tcPr>
          <w:p w14:paraId="7AB3C74B" w14:textId="77777777" w:rsidR="001028B9" w:rsidRDefault="001028B9" w:rsidP="00E5700B">
            <w:pPr>
              <w:rPr>
                <w:lang w:val="en-US"/>
              </w:rPr>
            </w:pPr>
            <w:r>
              <w:rPr>
                <w:lang w:val="en-US"/>
              </w:rPr>
              <w:t>0,20</w:t>
            </w:r>
          </w:p>
        </w:tc>
      </w:tr>
      <w:tr w:rsidR="001028B9" w14:paraId="68F1679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4D6037F"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150C9D8" w14:textId="77777777" w:rsidR="001028B9" w:rsidRDefault="001028B9" w:rsidP="00E5700B">
            <w:pPr>
              <w:jc w:val="center"/>
              <w:rPr>
                <w:sz w:val="16"/>
                <w:szCs w:val="16"/>
                <w:lang w:val="en-US"/>
              </w:rPr>
            </w:pPr>
            <w:r>
              <w:rPr>
                <w:sz w:val="16"/>
                <w:szCs w:val="16"/>
                <w:lang w:val="en-US"/>
              </w:rPr>
              <w:t>2922140006703</w:t>
            </w:r>
          </w:p>
        </w:tc>
        <w:tc>
          <w:tcPr>
            <w:tcW w:w="5979" w:type="dxa"/>
            <w:gridSpan w:val="6"/>
            <w:tcBorders>
              <w:top w:val="nil"/>
              <w:bottom w:val="single" w:sz="2" w:space="0" w:color="auto"/>
            </w:tcBorders>
          </w:tcPr>
          <w:p w14:paraId="435C51D7" w14:textId="77777777" w:rsidR="001028B9" w:rsidRDefault="001028B9" w:rsidP="00E5700B">
            <w:pPr>
              <w:rPr>
                <w:lang w:val="en-US"/>
              </w:rPr>
            </w:pPr>
            <w:r>
              <w:rPr>
                <w:lang w:val="en-US"/>
              </w:rPr>
              <w:t>Macara fereastra de 0,0015 MN (0,15 tf)</w:t>
            </w:r>
          </w:p>
        </w:tc>
        <w:tc>
          <w:tcPr>
            <w:tcW w:w="1134" w:type="dxa"/>
            <w:gridSpan w:val="2"/>
            <w:tcBorders>
              <w:top w:val="nil"/>
              <w:bottom w:val="single" w:sz="2" w:space="0" w:color="auto"/>
            </w:tcBorders>
          </w:tcPr>
          <w:p w14:paraId="47BC6E03" w14:textId="77777777" w:rsidR="001028B9" w:rsidRDefault="001028B9" w:rsidP="00E5700B">
            <w:pPr>
              <w:rPr>
                <w:lang w:val="en-US"/>
              </w:rPr>
            </w:pPr>
            <w:r>
              <w:rPr>
                <w:lang w:val="en-US"/>
              </w:rPr>
              <w:t>h-ut</w:t>
            </w:r>
          </w:p>
        </w:tc>
        <w:tc>
          <w:tcPr>
            <w:tcW w:w="1134" w:type="dxa"/>
            <w:tcBorders>
              <w:top w:val="nil"/>
              <w:bottom w:val="single" w:sz="2" w:space="0" w:color="auto"/>
            </w:tcBorders>
          </w:tcPr>
          <w:p w14:paraId="22D538D1" w14:textId="77777777" w:rsidR="001028B9" w:rsidRDefault="001028B9" w:rsidP="00E5700B">
            <w:pPr>
              <w:rPr>
                <w:lang w:val="en-US"/>
              </w:rPr>
            </w:pPr>
            <w:r>
              <w:rPr>
                <w:lang w:val="en-US"/>
              </w:rPr>
              <w:t>0,30</w:t>
            </w:r>
          </w:p>
        </w:tc>
      </w:tr>
      <w:tr w:rsidR="001028B9" w14:paraId="6CBAA7EA" w14:textId="77777777" w:rsidTr="001028B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1" w:type="dxa"/>
            <w:tcBorders>
              <w:bottom w:val="nil"/>
              <w:right w:val="nil"/>
            </w:tcBorders>
          </w:tcPr>
          <w:p w14:paraId="101FF881" w14:textId="77777777" w:rsidR="001028B9" w:rsidRDefault="001028B9" w:rsidP="00E5700B">
            <w:pPr>
              <w:rPr>
                <w:sz w:val="8"/>
                <w:szCs w:val="8"/>
                <w:lang w:val="en-US"/>
              </w:rPr>
            </w:pPr>
          </w:p>
        </w:tc>
        <w:tc>
          <w:tcPr>
            <w:tcW w:w="1260" w:type="dxa"/>
            <w:gridSpan w:val="3"/>
            <w:tcBorders>
              <w:left w:val="nil"/>
              <w:bottom w:val="nil"/>
              <w:right w:val="nil"/>
            </w:tcBorders>
          </w:tcPr>
          <w:p w14:paraId="358D2EE0" w14:textId="77777777" w:rsidR="001028B9" w:rsidRDefault="001028B9" w:rsidP="00E5700B">
            <w:pPr>
              <w:rPr>
                <w:sz w:val="8"/>
                <w:szCs w:val="8"/>
                <w:lang w:val="en-US"/>
              </w:rPr>
            </w:pPr>
          </w:p>
        </w:tc>
        <w:tc>
          <w:tcPr>
            <w:tcW w:w="3351" w:type="dxa"/>
            <w:gridSpan w:val="4"/>
            <w:tcBorders>
              <w:left w:val="nil"/>
              <w:bottom w:val="nil"/>
              <w:right w:val="nil"/>
            </w:tcBorders>
          </w:tcPr>
          <w:p w14:paraId="044C2231" w14:textId="77777777" w:rsidR="001028B9" w:rsidRDefault="001028B9" w:rsidP="00E5700B">
            <w:pPr>
              <w:rPr>
                <w:sz w:val="8"/>
                <w:szCs w:val="8"/>
                <w:lang w:val="en-US"/>
              </w:rPr>
            </w:pPr>
          </w:p>
          <w:p w14:paraId="77C86AF8" w14:textId="77777777" w:rsidR="001028B9" w:rsidRDefault="001028B9" w:rsidP="00E5700B">
            <w:pPr>
              <w:rPr>
                <w:sz w:val="8"/>
                <w:szCs w:val="8"/>
                <w:lang w:val="en-US"/>
              </w:rPr>
            </w:pPr>
          </w:p>
          <w:p w14:paraId="5EBC9CA2" w14:textId="77777777" w:rsidR="001028B9" w:rsidRDefault="001028B9" w:rsidP="00E5700B">
            <w:pPr>
              <w:rPr>
                <w:sz w:val="8"/>
                <w:szCs w:val="8"/>
                <w:lang w:val="en-US"/>
              </w:rPr>
            </w:pPr>
          </w:p>
        </w:tc>
        <w:tc>
          <w:tcPr>
            <w:tcW w:w="1119" w:type="dxa"/>
            <w:tcBorders>
              <w:left w:val="nil"/>
              <w:bottom w:val="nil"/>
              <w:right w:val="nil"/>
            </w:tcBorders>
          </w:tcPr>
          <w:p w14:paraId="04D1EC50" w14:textId="77777777" w:rsidR="001028B9" w:rsidRDefault="001028B9" w:rsidP="00E5700B">
            <w:pPr>
              <w:rPr>
                <w:sz w:val="8"/>
                <w:szCs w:val="8"/>
                <w:lang w:val="en-US"/>
              </w:rPr>
            </w:pPr>
          </w:p>
        </w:tc>
        <w:tc>
          <w:tcPr>
            <w:tcW w:w="1119" w:type="dxa"/>
            <w:tcBorders>
              <w:left w:val="nil"/>
              <w:bottom w:val="nil"/>
              <w:right w:val="nil"/>
            </w:tcBorders>
          </w:tcPr>
          <w:p w14:paraId="04637D67" w14:textId="77777777" w:rsidR="001028B9" w:rsidRDefault="001028B9" w:rsidP="00E5700B">
            <w:pPr>
              <w:rPr>
                <w:sz w:val="8"/>
                <w:szCs w:val="8"/>
                <w:lang w:val="en-US"/>
              </w:rPr>
            </w:pPr>
          </w:p>
        </w:tc>
        <w:tc>
          <w:tcPr>
            <w:tcW w:w="1397" w:type="dxa"/>
            <w:gridSpan w:val="2"/>
            <w:tcBorders>
              <w:left w:val="nil"/>
              <w:bottom w:val="nil"/>
              <w:right w:val="nil"/>
            </w:tcBorders>
          </w:tcPr>
          <w:p w14:paraId="77CE7EB4" w14:textId="77777777" w:rsidR="001028B9" w:rsidRDefault="001028B9" w:rsidP="00E5700B">
            <w:pPr>
              <w:rPr>
                <w:sz w:val="8"/>
                <w:szCs w:val="8"/>
                <w:lang w:val="en-US"/>
              </w:rPr>
            </w:pPr>
          </w:p>
        </w:tc>
        <w:tc>
          <w:tcPr>
            <w:tcW w:w="1401" w:type="dxa"/>
            <w:gridSpan w:val="2"/>
            <w:tcBorders>
              <w:left w:val="nil"/>
              <w:bottom w:val="nil"/>
            </w:tcBorders>
          </w:tcPr>
          <w:p w14:paraId="47DFB8A0" w14:textId="77777777" w:rsidR="001028B9" w:rsidRDefault="001028B9" w:rsidP="00E5700B">
            <w:pPr>
              <w:rPr>
                <w:sz w:val="8"/>
                <w:szCs w:val="8"/>
                <w:lang w:val="en-US"/>
              </w:rPr>
            </w:pPr>
          </w:p>
        </w:tc>
      </w:tr>
      <w:tr w:rsidR="001028B9" w:rsidRPr="00EB582C" w14:paraId="5ED2B98D"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4FC8BB63" w14:textId="77777777" w:rsidR="001028B9" w:rsidRDefault="001028B9" w:rsidP="00E5700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62C996B6"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6AA7A479"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3C5DA66D"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6FC66FB9"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2AB8FB07"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158307E6" w14:textId="77777777" w:rsidR="001028B9" w:rsidRPr="00EB582C" w:rsidRDefault="001028B9" w:rsidP="00E5700B">
            <w:pPr>
              <w:rPr>
                <w:lang w:val="en-US"/>
              </w:rPr>
            </w:pPr>
          </w:p>
        </w:tc>
      </w:tr>
      <w:tr w:rsidR="001028B9" w:rsidRPr="00EB582C" w14:paraId="13FC2FF5"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55253C80" w14:textId="77777777" w:rsidR="001028B9" w:rsidRDefault="001028B9" w:rsidP="00E5700B">
            <w:pPr>
              <w:rPr>
                <w:lang w:val="en-US"/>
              </w:rPr>
            </w:pPr>
          </w:p>
        </w:tc>
        <w:tc>
          <w:tcPr>
            <w:tcW w:w="1260" w:type="dxa"/>
            <w:gridSpan w:val="3"/>
            <w:tcBorders>
              <w:top w:val="single" w:sz="4" w:space="0" w:color="auto"/>
              <w:left w:val="nil"/>
              <w:bottom w:val="single" w:sz="4" w:space="0" w:color="auto"/>
              <w:right w:val="nil"/>
            </w:tcBorders>
          </w:tcPr>
          <w:p w14:paraId="108ED205"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521BC349" w14:textId="77777777" w:rsidR="001028B9" w:rsidRDefault="001028B9" w:rsidP="00E5700B">
            <w:pPr>
              <w:rPr>
                <w:lang w:val="en-US"/>
              </w:rPr>
            </w:pPr>
            <w:r>
              <w:rPr>
                <w:lang w:val="en-US"/>
              </w:rPr>
              <w:t>Asigurari sociale</w:t>
            </w:r>
          </w:p>
        </w:tc>
        <w:tc>
          <w:tcPr>
            <w:tcW w:w="1119" w:type="dxa"/>
            <w:tcBorders>
              <w:top w:val="single" w:sz="4" w:space="0" w:color="auto"/>
              <w:left w:val="nil"/>
              <w:bottom w:val="single" w:sz="4" w:space="0" w:color="auto"/>
              <w:right w:val="nil"/>
            </w:tcBorders>
          </w:tcPr>
          <w:p w14:paraId="0E1FAD93"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7052A303"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2D44964A"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3B465373" w14:textId="77777777" w:rsidR="001028B9" w:rsidRPr="00EB582C" w:rsidRDefault="001028B9" w:rsidP="00E5700B">
            <w:pPr>
              <w:rPr>
                <w:lang w:val="en-US"/>
              </w:rPr>
            </w:pPr>
          </w:p>
        </w:tc>
      </w:tr>
      <w:tr w:rsidR="001028B9" w:rsidRPr="00EB582C" w14:paraId="726C7FF5"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4CC880ED" w14:textId="77777777" w:rsidR="001028B9" w:rsidRDefault="001028B9" w:rsidP="00E5700B">
            <w:pPr>
              <w:rPr>
                <w:lang w:val="en-US"/>
              </w:rPr>
            </w:pPr>
          </w:p>
        </w:tc>
        <w:tc>
          <w:tcPr>
            <w:tcW w:w="1260" w:type="dxa"/>
            <w:gridSpan w:val="3"/>
            <w:tcBorders>
              <w:top w:val="single" w:sz="4" w:space="0" w:color="auto"/>
              <w:left w:val="nil"/>
              <w:bottom w:val="single" w:sz="4" w:space="0" w:color="auto"/>
              <w:right w:val="nil"/>
            </w:tcBorders>
          </w:tcPr>
          <w:p w14:paraId="4306E368"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7A4EE86A"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40373054"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2045F018"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36187993"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63FCC05C" w14:textId="77777777" w:rsidR="001028B9" w:rsidRPr="00EB582C" w:rsidRDefault="001028B9" w:rsidP="00E5700B">
            <w:pPr>
              <w:rPr>
                <w:lang w:val="en-US"/>
              </w:rPr>
            </w:pPr>
          </w:p>
        </w:tc>
      </w:tr>
      <w:tr w:rsidR="001028B9" w:rsidRPr="00EB582C" w14:paraId="65514648"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4775C17B" w14:textId="77777777" w:rsidR="001028B9" w:rsidRDefault="001028B9" w:rsidP="00E5700B">
            <w:pPr>
              <w:rPr>
                <w:lang w:val="en-US"/>
              </w:rPr>
            </w:pPr>
          </w:p>
        </w:tc>
        <w:tc>
          <w:tcPr>
            <w:tcW w:w="1260" w:type="dxa"/>
            <w:gridSpan w:val="3"/>
            <w:tcBorders>
              <w:top w:val="single" w:sz="4" w:space="0" w:color="auto"/>
              <w:left w:val="nil"/>
              <w:bottom w:val="single" w:sz="4" w:space="0" w:color="auto"/>
              <w:right w:val="nil"/>
            </w:tcBorders>
          </w:tcPr>
          <w:p w14:paraId="0B8C5FAF"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233F6171" w14:textId="77777777" w:rsidR="001028B9" w:rsidRDefault="001028B9" w:rsidP="00E5700B">
            <w:pPr>
              <w:rPr>
                <w:lang w:val="en-US"/>
              </w:rPr>
            </w:pPr>
            <w:r>
              <w:rPr>
                <w:lang w:val="en-US"/>
              </w:rPr>
              <w:t>Chelteli de transport</w:t>
            </w:r>
          </w:p>
        </w:tc>
        <w:tc>
          <w:tcPr>
            <w:tcW w:w="1119" w:type="dxa"/>
            <w:tcBorders>
              <w:top w:val="single" w:sz="4" w:space="0" w:color="auto"/>
              <w:left w:val="nil"/>
              <w:bottom w:val="single" w:sz="4" w:space="0" w:color="auto"/>
              <w:right w:val="nil"/>
            </w:tcBorders>
          </w:tcPr>
          <w:p w14:paraId="5189ED9D"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336D7767"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098A7C51"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20CFF75C" w14:textId="77777777" w:rsidR="001028B9" w:rsidRPr="00EB582C" w:rsidRDefault="001028B9" w:rsidP="00E5700B">
            <w:pPr>
              <w:rPr>
                <w:lang w:val="en-US"/>
              </w:rPr>
            </w:pPr>
          </w:p>
        </w:tc>
      </w:tr>
      <w:tr w:rsidR="001028B9" w:rsidRPr="00EB582C" w14:paraId="729AE1EC"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7A022B65" w14:textId="77777777" w:rsidR="001028B9" w:rsidRDefault="001028B9" w:rsidP="00E5700B">
            <w:pPr>
              <w:rPr>
                <w:lang w:val="en-US"/>
              </w:rPr>
            </w:pPr>
          </w:p>
        </w:tc>
        <w:tc>
          <w:tcPr>
            <w:tcW w:w="1260" w:type="dxa"/>
            <w:gridSpan w:val="3"/>
            <w:tcBorders>
              <w:top w:val="single" w:sz="4" w:space="0" w:color="auto"/>
              <w:left w:val="nil"/>
              <w:bottom w:val="single" w:sz="4" w:space="0" w:color="auto"/>
              <w:right w:val="nil"/>
            </w:tcBorders>
          </w:tcPr>
          <w:p w14:paraId="4047A978"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183D2A1A"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7D84E230"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6DE634DC"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3386CBA4"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553F25D3" w14:textId="77777777" w:rsidR="001028B9" w:rsidRPr="00EB582C" w:rsidRDefault="001028B9" w:rsidP="00E5700B">
            <w:pPr>
              <w:rPr>
                <w:lang w:val="en-US"/>
              </w:rPr>
            </w:pPr>
          </w:p>
        </w:tc>
      </w:tr>
      <w:tr w:rsidR="001028B9" w:rsidRPr="00EB582C" w14:paraId="03B6033F"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3ADA0582" w14:textId="77777777" w:rsidR="001028B9" w:rsidRDefault="001028B9" w:rsidP="00E5700B">
            <w:pPr>
              <w:rPr>
                <w:lang w:val="en-US"/>
              </w:rPr>
            </w:pPr>
          </w:p>
        </w:tc>
        <w:tc>
          <w:tcPr>
            <w:tcW w:w="1260" w:type="dxa"/>
            <w:gridSpan w:val="3"/>
            <w:tcBorders>
              <w:top w:val="single" w:sz="4" w:space="0" w:color="auto"/>
              <w:left w:val="nil"/>
              <w:bottom w:val="single" w:sz="4" w:space="0" w:color="auto"/>
              <w:right w:val="nil"/>
            </w:tcBorders>
          </w:tcPr>
          <w:p w14:paraId="59121FEC"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275F7674" w14:textId="77777777" w:rsidR="001028B9" w:rsidRDefault="001028B9" w:rsidP="00E5700B">
            <w:pPr>
              <w:rPr>
                <w:lang w:val="en-US"/>
              </w:rPr>
            </w:pPr>
            <w:r>
              <w:rPr>
                <w:lang w:val="en-US"/>
              </w:rPr>
              <w:t>Cheltueli achizitionare depozitare</w:t>
            </w:r>
          </w:p>
        </w:tc>
        <w:tc>
          <w:tcPr>
            <w:tcW w:w="1119" w:type="dxa"/>
            <w:tcBorders>
              <w:top w:val="single" w:sz="4" w:space="0" w:color="auto"/>
              <w:left w:val="nil"/>
              <w:bottom w:val="single" w:sz="4" w:space="0" w:color="auto"/>
              <w:right w:val="nil"/>
            </w:tcBorders>
          </w:tcPr>
          <w:p w14:paraId="14501231"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5ED6914E"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68913D51"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26EA406B" w14:textId="77777777" w:rsidR="001028B9" w:rsidRPr="00EB582C" w:rsidRDefault="001028B9" w:rsidP="00E5700B">
            <w:pPr>
              <w:rPr>
                <w:lang w:val="en-US"/>
              </w:rPr>
            </w:pPr>
          </w:p>
        </w:tc>
      </w:tr>
      <w:tr w:rsidR="001028B9" w:rsidRPr="00EB582C" w14:paraId="5C237FB5"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78A7281A" w14:textId="77777777" w:rsidR="001028B9" w:rsidRDefault="001028B9" w:rsidP="00E5700B">
            <w:pPr>
              <w:rPr>
                <w:lang w:val="en-US"/>
              </w:rPr>
            </w:pPr>
          </w:p>
        </w:tc>
        <w:tc>
          <w:tcPr>
            <w:tcW w:w="1260" w:type="dxa"/>
            <w:gridSpan w:val="3"/>
            <w:tcBorders>
              <w:top w:val="single" w:sz="4" w:space="0" w:color="auto"/>
              <w:left w:val="nil"/>
              <w:bottom w:val="single" w:sz="4" w:space="0" w:color="auto"/>
              <w:right w:val="nil"/>
            </w:tcBorders>
          </w:tcPr>
          <w:p w14:paraId="3FBA71B2"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6EA88411"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51DF682D"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02AC64B0"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2A9F5B5A"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3E805401" w14:textId="77777777" w:rsidR="001028B9" w:rsidRPr="00EB582C" w:rsidRDefault="001028B9" w:rsidP="00E5700B">
            <w:pPr>
              <w:rPr>
                <w:lang w:val="en-US"/>
              </w:rPr>
            </w:pPr>
          </w:p>
        </w:tc>
      </w:tr>
      <w:tr w:rsidR="001028B9" w:rsidRPr="00EB582C" w14:paraId="22ABE9B2"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58E71852" w14:textId="77777777" w:rsidR="001028B9" w:rsidRDefault="001028B9" w:rsidP="00E5700B">
            <w:pPr>
              <w:rPr>
                <w:lang w:val="en-US"/>
              </w:rPr>
            </w:pPr>
          </w:p>
        </w:tc>
        <w:tc>
          <w:tcPr>
            <w:tcW w:w="1260" w:type="dxa"/>
            <w:gridSpan w:val="3"/>
            <w:tcBorders>
              <w:top w:val="single" w:sz="4" w:space="0" w:color="auto"/>
              <w:left w:val="nil"/>
              <w:bottom w:val="single" w:sz="4" w:space="0" w:color="auto"/>
              <w:right w:val="nil"/>
            </w:tcBorders>
          </w:tcPr>
          <w:p w14:paraId="349CEC43"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0320A474" w14:textId="77777777" w:rsidR="001028B9" w:rsidRDefault="001028B9" w:rsidP="00E5700B">
            <w:pPr>
              <w:rPr>
                <w:lang w:val="en-US"/>
              </w:rPr>
            </w:pPr>
            <w:r>
              <w:rPr>
                <w:lang w:val="en-US"/>
              </w:rPr>
              <w:t>Cheltueli de regie</w:t>
            </w:r>
          </w:p>
        </w:tc>
        <w:tc>
          <w:tcPr>
            <w:tcW w:w="1119" w:type="dxa"/>
            <w:tcBorders>
              <w:top w:val="single" w:sz="4" w:space="0" w:color="auto"/>
              <w:left w:val="nil"/>
              <w:bottom w:val="single" w:sz="4" w:space="0" w:color="auto"/>
              <w:right w:val="nil"/>
            </w:tcBorders>
          </w:tcPr>
          <w:p w14:paraId="1651AF04"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56B3DAC3"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4CDC3F0F"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386C0295" w14:textId="77777777" w:rsidR="001028B9" w:rsidRPr="00EB582C" w:rsidRDefault="001028B9" w:rsidP="00E5700B">
            <w:pPr>
              <w:rPr>
                <w:lang w:val="en-US"/>
              </w:rPr>
            </w:pPr>
          </w:p>
        </w:tc>
      </w:tr>
      <w:tr w:rsidR="001028B9" w:rsidRPr="00EB582C" w14:paraId="13B7F6A3"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383103CB" w14:textId="77777777" w:rsidR="001028B9" w:rsidRDefault="001028B9" w:rsidP="00E5700B">
            <w:pPr>
              <w:rPr>
                <w:lang w:val="en-US"/>
              </w:rPr>
            </w:pPr>
          </w:p>
        </w:tc>
        <w:tc>
          <w:tcPr>
            <w:tcW w:w="1260" w:type="dxa"/>
            <w:gridSpan w:val="3"/>
            <w:tcBorders>
              <w:top w:val="single" w:sz="4" w:space="0" w:color="auto"/>
              <w:left w:val="nil"/>
              <w:bottom w:val="single" w:sz="4" w:space="0" w:color="auto"/>
              <w:right w:val="nil"/>
            </w:tcBorders>
          </w:tcPr>
          <w:p w14:paraId="4B6B4A14"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6E05B81B"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6C74D1A7"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589BD872"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6DCB7317"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310B25DA" w14:textId="77777777" w:rsidR="001028B9" w:rsidRPr="00EB582C" w:rsidRDefault="001028B9" w:rsidP="00E5700B">
            <w:pPr>
              <w:rPr>
                <w:lang w:val="en-US"/>
              </w:rPr>
            </w:pPr>
          </w:p>
        </w:tc>
      </w:tr>
      <w:tr w:rsidR="001028B9" w:rsidRPr="00EB582C" w14:paraId="6F5F2656"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137D87E9" w14:textId="77777777" w:rsidR="001028B9" w:rsidRDefault="001028B9" w:rsidP="00E5700B">
            <w:pPr>
              <w:rPr>
                <w:lang w:val="en-US"/>
              </w:rPr>
            </w:pPr>
          </w:p>
        </w:tc>
        <w:tc>
          <w:tcPr>
            <w:tcW w:w="1260" w:type="dxa"/>
            <w:gridSpan w:val="3"/>
            <w:tcBorders>
              <w:top w:val="single" w:sz="4" w:space="0" w:color="auto"/>
              <w:left w:val="nil"/>
              <w:bottom w:val="single" w:sz="4" w:space="0" w:color="auto"/>
              <w:right w:val="nil"/>
            </w:tcBorders>
          </w:tcPr>
          <w:p w14:paraId="51D3AE11"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40C99366" w14:textId="77777777" w:rsidR="001028B9" w:rsidRDefault="001028B9" w:rsidP="00E5700B">
            <w:pPr>
              <w:rPr>
                <w:lang w:val="en-US"/>
              </w:rPr>
            </w:pPr>
            <w:r>
              <w:rPr>
                <w:lang w:val="en-US"/>
              </w:rPr>
              <w:t>Beneficiu de deviz</w:t>
            </w:r>
          </w:p>
        </w:tc>
        <w:tc>
          <w:tcPr>
            <w:tcW w:w="1119" w:type="dxa"/>
            <w:tcBorders>
              <w:top w:val="single" w:sz="4" w:space="0" w:color="auto"/>
              <w:left w:val="nil"/>
              <w:bottom w:val="single" w:sz="4" w:space="0" w:color="auto"/>
              <w:right w:val="nil"/>
            </w:tcBorders>
          </w:tcPr>
          <w:p w14:paraId="10288600"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7DA96E96"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6804605C"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0AF18A9C" w14:textId="77777777" w:rsidR="001028B9" w:rsidRPr="00EB582C" w:rsidRDefault="001028B9" w:rsidP="00E5700B">
            <w:pPr>
              <w:rPr>
                <w:lang w:val="en-US"/>
              </w:rPr>
            </w:pPr>
          </w:p>
        </w:tc>
      </w:tr>
      <w:tr w:rsidR="001028B9" w14:paraId="3ACA79EB" w14:textId="77777777" w:rsidTr="001028B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1" w:type="dxa"/>
            <w:tcBorders>
              <w:top w:val="single" w:sz="4" w:space="0" w:color="auto"/>
              <w:bottom w:val="single" w:sz="4" w:space="0" w:color="auto"/>
              <w:right w:val="nil"/>
            </w:tcBorders>
          </w:tcPr>
          <w:p w14:paraId="304E9CC4" w14:textId="77777777" w:rsidR="001028B9" w:rsidRDefault="001028B9" w:rsidP="00E5700B">
            <w:pPr>
              <w:rPr>
                <w:lang w:val="en-US"/>
              </w:rPr>
            </w:pPr>
          </w:p>
        </w:tc>
        <w:tc>
          <w:tcPr>
            <w:tcW w:w="701" w:type="dxa"/>
            <w:gridSpan w:val="2"/>
            <w:tcBorders>
              <w:top w:val="single" w:sz="4" w:space="0" w:color="auto"/>
              <w:left w:val="nil"/>
              <w:bottom w:val="single" w:sz="4" w:space="0" w:color="auto"/>
              <w:right w:val="nil"/>
            </w:tcBorders>
          </w:tcPr>
          <w:p w14:paraId="52E0D7DB" w14:textId="77777777" w:rsidR="001028B9" w:rsidRDefault="001028B9" w:rsidP="00E5700B">
            <w:pPr>
              <w:rPr>
                <w:lang w:val="en-US"/>
              </w:rPr>
            </w:pPr>
          </w:p>
        </w:tc>
        <w:tc>
          <w:tcPr>
            <w:tcW w:w="1258" w:type="dxa"/>
            <w:gridSpan w:val="4"/>
            <w:tcBorders>
              <w:top w:val="single" w:sz="4" w:space="0" w:color="auto"/>
              <w:left w:val="nil"/>
              <w:bottom w:val="single" w:sz="4" w:space="0" w:color="auto"/>
              <w:right w:val="nil"/>
            </w:tcBorders>
          </w:tcPr>
          <w:p w14:paraId="16C5BF6F" w14:textId="77777777" w:rsidR="001028B9" w:rsidRDefault="001028B9" w:rsidP="00E5700B">
            <w:pPr>
              <w:rPr>
                <w:lang w:val="en-US"/>
              </w:rPr>
            </w:pPr>
          </w:p>
        </w:tc>
        <w:tc>
          <w:tcPr>
            <w:tcW w:w="2652" w:type="dxa"/>
            <w:tcBorders>
              <w:top w:val="single" w:sz="4" w:space="0" w:color="auto"/>
              <w:left w:val="nil"/>
              <w:bottom w:val="single" w:sz="4" w:space="0" w:color="auto"/>
              <w:right w:val="nil"/>
            </w:tcBorders>
          </w:tcPr>
          <w:p w14:paraId="3B4DB4C1" w14:textId="77777777" w:rsidR="001028B9" w:rsidRDefault="001028B9" w:rsidP="00E5700B">
            <w:pPr>
              <w:rPr>
                <w:sz w:val="8"/>
                <w:szCs w:val="8"/>
                <w:lang w:val="en-US"/>
              </w:rPr>
            </w:pPr>
            <w:r>
              <w:rPr>
                <w:b/>
                <w:bCs/>
                <w:lang w:val="en-US"/>
              </w:rPr>
              <w:t xml:space="preserve">Total </w:t>
            </w:r>
            <w:r>
              <w:rPr>
                <w:b/>
                <w:bCs/>
                <w:sz w:val="22"/>
                <w:szCs w:val="22"/>
                <w:lang w:val="en-US"/>
              </w:rPr>
              <w:t>Lucrari  de constructie</w:t>
            </w:r>
          </w:p>
        </w:tc>
        <w:tc>
          <w:tcPr>
            <w:tcW w:w="1119" w:type="dxa"/>
            <w:tcBorders>
              <w:top w:val="single" w:sz="4" w:space="0" w:color="auto"/>
              <w:left w:val="nil"/>
              <w:bottom w:val="single" w:sz="4" w:space="0" w:color="auto"/>
              <w:right w:val="nil"/>
            </w:tcBorders>
          </w:tcPr>
          <w:p w14:paraId="2F1C2921" w14:textId="77777777" w:rsidR="001028B9" w:rsidRDefault="001028B9" w:rsidP="00E5700B">
            <w:pPr>
              <w:rPr>
                <w:lang w:val="en-US"/>
              </w:rPr>
            </w:pPr>
            <w:r>
              <w:rPr>
                <w:b/>
                <w:bCs/>
                <w:lang w:val="en-US"/>
              </w:rPr>
              <w:t xml:space="preserve">            </w:t>
            </w:r>
          </w:p>
        </w:tc>
        <w:tc>
          <w:tcPr>
            <w:tcW w:w="1119" w:type="dxa"/>
            <w:tcBorders>
              <w:top w:val="single" w:sz="4" w:space="0" w:color="auto"/>
              <w:left w:val="nil"/>
              <w:bottom w:val="single" w:sz="4" w:space="0" w:color="auto"/>
              <w:right w:val="nil"/>
            </w:tcBorders>
          </w:tcPr>
          <w:p w14:paraId="6662A8BC" w14:textId="77777777" w:rsidR="001028B9" w:rsidRDefault="001028B9" w:rsidP="00E5700B">
            <w:pPr>
              <w:rPr>
                <w:lang w:val="en-US"/>
              </w:rPr>
            </w:pPr>
          </w:p>
        </w:tc>
        <w:tc>
          <w:tcPr>
            <w:tcW w:w="1397" w:type="dxa"/>
            <w:gridSpan w:val="2"/>
            <w:tcBorders>
              <w:top w:val="single" w:sz="4" w:space="0" w:color="auto"/>
              <w:left w:val="nil"/>
              <w:bottom w:val="single" w:sz="4" w:space="0" w:color="auto"/>
              <w:right w:val="nil"/>
            </w:tcBorders>
          </w:tcPr>
          <w:p w14:paraId="71F014A7" w14:textId="77777777" w:rsidR="001028B9" w:rsidRDefault="001028B9" w:rsidP="00E5700B">
            <w:pPr>
              <w:rPr>
                <w:lang w:val="en-US"/>
              </w:rPr>
            </w:pPr>
          </w:p>
        </w:tc>
        <w:tc>
          <w:tcPr>
            <w:tcW w:w="1401" w:type="dxa"/>
            <w:gridSpan w:val="2"/>
            <w:tcBorders>
              <w:top w:val="single" w:sz="4" w:space="0" w:color="auto"/>
              <w:left w:val="nil"/>
              <w:bottom w:val="single" w:sz="4" w:space="0" w:color="auto"/>
            </w:tcBorders>
          </w:tcPr>
          <w:p w14:paraId="22553B23" w14:textId="77777777" w:rsidR="001028B9" w:rsidRDefault="001028B9" w:rsidP="00E5700B">
            <w:pPr>
              <w:rPr>
                <w:b/>
                <w:bCs/>
                <w:lang w:val="en-US"/>
              </w:rPr>
            </w:pPr>
          </w:p>
        </w:tc>
      </w:tr>
      <w:tr w:rsidR="001028B9" w:rsidRPr="001F26B6" w14:paraId="543D2E0C" w14:textId="77777777" w:rsidTr="001028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1" w:type="dxa"/>
            <w:tcBorders>
              <w:top w:val="nil"/>
              <w:left w:val="single" w:sz="6" w:space="0" w:color="auto"/>
              <w:bottom w:val="nil"/>
              <w:right w:val="nil"/>
            </w:tcBorders>
          </w:tcPr>
          <w:p w14:paraId="04B3FBCD" w14:textId="77777777" w:rsidR="001028B9" w:rsidRDefault="001028B9" w:rsidP="00E5700B">
            <w:pPr>
              <w:jc w:val="center"/>
              <w:rPr>
                <w:lang w:val="en-US"/>
              </w:rPr>
            </w:pPr>
            <w:r>
              <w:rPr>
                <w:lang w:val="en-US"/>
              </w:rPr>
              <w:t xml:space="preserve"> </w:t>
            </w:r>
          </w:p>
        </w:tc>
        <w:tc>
          <w:tcPr>
            <w:tcW w:w="1400" w:type="dxa"/>
            <w:gridSpan w:val="4"/>
            <w:tcBorders>
              <w:top w:val="nil"/>
              <w:left w:val="single" w:sz="6" w:space="0" w:color="auto"/>
              <w:bottom w:val="nil"/>
              <w:right w:val="nil"/>
            </w:tcBorders>
          </w:tcPr>
          <w:p w14:paraId="07CF8945" w14:textId="77777777" w:rsidR="001028B9" w:rsidRDefault="001028B9" w:rsidP="00E5700B">
            <w:pPr>
              <w:rPr>
                <w:lang w:val="en-US"/>
              </w:rPr>
            </w:pPr>
          </w:p>
        </w:tc>
        <w:tc>
          <w:tcPr>
            <w:tcW w:w="5979" w:type="dxa"/>
            <w:gridSpan w:val="6"/>
            <w:tcBorders>
              <w:top w:val="nil"/>
              <w:left w:val="single" w:sz="6" w:space="0" w:color="auto"/>
              <w:bottom w:val="nil"/>
              <w:right w:val="single" w:sz="6" w:space="0" w:color="auto"/>
            </w:tcBorders>
          </w:tcPr>
          <w:p w14:paraId="3FD1CC78" w14:textId="77777777" w:rsidR="001028B9" w:rsidRPr="007F2714" w:rsidRDefault="001028B9" w:rsidP="00E5700B">
            <w:pPr>
              <w:rPr>
                <w:b/>
                <w:bCs/>
                <w:sz w:val="22"/>
                <w:szCs w:val="22"/>
                <w:lang w:val="en-US"/>
              </w:rPr>
            </w:pPr>
            <w:r w:rsidRPr="001F26B6">
              <w:rPr>
                <w:b/>
                <w:bCs/>
                <w:sz w:val="22"/>
                <w:szCs w:val="22"/>
                <w:lang w:val="en-US"/>
              </w:rPr>
              <w:t>3.2. Lucrari de montare</w:t>
            </w:r>
          </w:p>
          <w:p w14:paraId="6E9DFE78" w14:textId="77777777" w:rsidR="001028B9" w:rsidRPr="00C172E4" w:rsidRDefault="001028B9" w:rsidP="00E5700B">
            <w:pPr>
              <w:rPr>
                <w:sz w:val="2"/>
                <w:szCs w:val="2"/>
                <w:lang w:val="en-US"/>
              </w:rPr>
            </w:pPr>
          </w:p>
        </w:tc>
        <w:tc>
          <w:tcPr>
            <w:tcW w:w="1134" w:type="dxa"/>
            <w:gridSpan w:val="2"/>
            <w:tcBorders>
              <w:top w:val="nil"/>
              <w:left w:val="single" w:sz="6" w:space="0" w:color="auto"/>
              <w:bottom w:val="nil"/>
              <w:right w:val="nil"/>
            </w:tcBorders>
          </w:tcPr>
          <w:p w14:paraId="3E382A7E" w14:textId="77777777" w:rsidR="001028B9" w:rsidRPr="001F26B6" w:rsidRDefault="001028B9" w:rsidP="00E5700B">
            <w:pPr>
              <w:rPr>
                <w:b/>
                <w:bCs/>
                <w:sz w:val="22"/>
                <w:szCs w:val="22"/>
                <w:lang w:val="en-US"/>
              </w:rPr>
            </w:pPr>
          </w:p>
        </w:tc>
        <w:tc>
          <w:tcPr>
            <w:tcW w:w="1134" w:type="dxa"/>
            <w:tcBorders>
              <w:top w:val="nil"/>
              <w:left w:val="single" w:sz="6" w:space="0" w:color="auto"/>
              <w:bottom w:val="nil"/>
              <w:right w:val="single" w:sz="4" w:space="0" w:color="auto"/>
            </w:tcBorders>
          </w:tcPr>
          <w:p w14:paraId="0BC30901" w14:textId="77777777" w:rsidR="001028B9" w:rsidRPr="001F26B6" w:rsidRDefault="001028B9" w:rsidP="00E5700B">
            <w:pPr>
              <w:rPr>
                <w:lang w:val="en-US"/>
              </w:rPr>
            </w:pPr>
          </w:p>
        </w:tc>
      </w:tr>
      <w:tr w:rsidR="001028B9" w14:paraId="0DE9CA9B"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4A1C7586" w14:textId="77777777" w:rsidR="001028B9" w:rsidRDefault="001028B9" w:rsidP="00E5700B">
            <w:pPr>
              <w:rPr>
                <w:lang w:val="en-US"/>
              </w:rPr>
            </w:pPr>
            <w:r>
              <w:rPr>
                <w:lang w:val="en-US"/>
              </w:rPr>
              <w:t>121</w:t>
            </w:r>
          </w:p>
        </w:tc>
        <w:tc>
          <w:tcPr>
            <w:tcW w:w="1400" w:type="dxa"/>
            <w:gridSpan w:val="4"/>
            <w:tcBorders>
              <w:top w:val="single" w:sz="4" w:space="0" w:color="auto"/>
              <w:bottom w:val="single" w:sz="4" w:space="0" w:color="auto"/>
            </w:tcBorders>
          </w:tcPr>
          <w:p w14:paraId="40D5767D" w14:textId="77777777" w:rsidR="001028B9" w:rsidRDefault="001028B9" w:rsidP="00E5700B">
            <w:pPr>
              <w:rPr>
                <w:lang w:val="en-US"/>
              </w:rPr>
            </w:pPr>
            <w:r>
              <w:rPr>
                <w:lang w:val="en-US"/>
              </w:rPr>
              <w:t>RpEF23A</w:t>
            </w:r>
          </w:p>
          <w:p w14:paraId="582F66F6"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2D8DC522"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Demontari de corpuri de iluminat orice tip, inclisiv tijele si globurile</w:t>
            </w:r>
            <w:r>
              <w:rPr>
                <w:rFonts w:ascii="Times New Roman CYR" w:hAnsi="Times New Roman CYR" w:cs="Times New Roman CYR"/>
                <w:sz w:val="16"/>
                <w:szCs w:val="16"/>
                <w:lang w:val="en-US"/>
              </w:rPr>
              <w:t xml:space="preserve"> </w:t>
            </w:r>
          </w:p>
          <w:p w14:paraId="32D0740E"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2011A9A"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7F662D6E" w14:textId="77777777" w:rsidR="001028B9" w:rsidRPr="00B400BD" w:rsidRDefault="001028B9" w:rsidP="00E5700B">
            <w:pPr>
              <w:jc w:val="center"/>
              <w:rPr>
                <w:b/>
                <w:bCs/>
                <w:lang w:val="en-US"/>
              </w:rPr>
            </w:pPr>
            <w:r w:rsidRPr="00B400BD">
              <w:rPr>
                <w:b/>
                <w:bCs/>
                <w:lang w:val="en-US"/>
              </w:rPr>
              <w:t>21,00</w:t>
            </w:r>
          </w:p>
        </w:tc>
      </w:tr>
      <w:tr w:rsidR="001028B9" w14:paraId="7B7B1CF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D0E4717" w14:textId="77777777" w:rsidR="001028B9" w:rsidRDefault="001028B9" w:rsidP="00E5700B">
            <w:pPr>
              <w:rPr>
                <w:lang w:val="en-US"/>
              </w:rPr>
            </w:pPr>
          </w:p>
        </w:tc>
        <w:tc>
          <w:tcPr>
            <w:tcW w:w="1400" w:type="dxa"/>
            <w:gridSpan w:val="4"/>
            <w:tcBorders>
              <w:top w:val="nil"/>
              <w:bottom w:val="single" w:sz="2" w:space="0" w:color="auto"/>
            </w:tcBorders>
            <w:vAlign w:val="center"/>
          </w:tcPr>
          <w:p w14:paraId="07CA32B2" w14:textId="77777777" w:rsidR="001028B9" w:rsidRDefault="001028B9" w:rsidP="00E5700B">
            <w:pPr>
              <w:jc w:val="center"/>
              <w:rPr>
                <w:sz w:val="16"/>
                <w:szCs w:val="16"/>
                <w:lang w:val="en-US"/>
              </w:rPr>
            </w:pPr>
            <w:r>
              <w:rPr>
                <w:sz w:val="16"/>
                <w:szCs w:val="16"/>
                <w:lang w:val="en-US"/>
              </w:rPr>
              <w:t>7137010011520</w:t>
            </w:r>
          </w:p>
        </w:tc>
        <w:tc>
          <w:tcPr>
            <w:tcW w:w="5979" w:type="dxa"/>
            <w:gridSpan w:val="6"/>
            <w:tcBorders>
              <w:top w:val="nil"/>
              <w:bottom w:val="single" w:sz="2" w:space="0" w:color="auto"/>
            </w:tcBorders>
          </w:tcPr>
          <w:p w14:paraId="73079B5F" w14:textId="77777777" w:rsidR="001028B9" w:rsidRDefault="001028B9" w:rsidP="00E5700B">
            <w:pPr>
              <w:rPr>
                <w:lang w:val="en-US"/>
              </w:rPr>
            </w:pPr>
            <w:r>
              <w:rPr>
                <w:lang w:val="en-US"/>
              </w:rPr>
              <w:t>Electrician in constructii</w:t>
            </w:r>
          </w:p>
        </w:tc>
        <w:tc>
          <w:tcPr>
            <w:tcW w:w="1134" w:type="dxa"/>
            <w:gridSpan w:val="2"/>
            <w:tcBorders>
              <w:top w:val="nil"/>
              <w:bottom w:val="single" w:sz="2" w:space="0" w:color="auto"/>
            </w:tcBorders>
          </w:tcPr>
          <w:p w14:paraId="05E07B02" w14:textId="77777777" w:rsidR="001028B9" w:rsidRDefault="001028B9" w:rsidP="00E5700B">
            <w:pPr>
              <w:rPr>
                <w:lang w:val="en-US"/>
              </w:rPr>
            </w:pPr>
            <w:r>
              <w:rPr>
                <w:lang w:val="en-US"/>
              </w:rPr>
              <w:t>h-om</w:t>
            </w:r>
          </w:p>
        </w:tc>
        <w:tc>
          <w:tcPr>
            <w:tcW w:w="1134" w:type="dxa"/>
            <w:tcBorders>
              <w:top w:val="nil"/>
              <w:bottom w:val="single" w:sz="2" w:space="0" w:color="auto"/>
            </w:tcBorders>
          </w:tcPr>
          <w:p w14:paraId="0FDBB9FF" w14:textId="77777777" w:rsidR="001028B9" w:rsidRDefault="001028B9" w:rsidP="00E5700B">
            <w:pPr>
              <w:rPr>
                <w:lang w:val="en-US"/>
              </w:rPr>
            </w:pPr>
            <w:r>
              <w:rPr>
                <w:lang w:val="en-US"/>
              </w:rPr>
              <w:t>4,62</w:t>
            </w:r>
          </w:p>
        </w:tc>
      </w:tr>
      <w:tr w:rsidR="001028B9" w14:paraId="0560658E"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3D1210F5" w14:textId="77777777" w:rsidR="001028B9" w:rsidRDefault="001028B9" w:rsidP="00E5700B">
            <w:pPr>
              <w:rPr>
                <w:lang w:val="en-US"/>
              </w:rPr>
            </w:pPr>
            <w:r>
              <w:rPr>
                <w:lang w:val="en-US"/>
              </w:rPr>
              <w:t>122</w:t>
            </w:r>
          </w:p>
        </w:tc>
        <w:tc>
          <w:tcPr>
            <w:tcW w:w="1400" w:type="dxa"/>
            <w:gridSpan w:val="4"/>
            <w:tcBorders>
              <w:top w:val="single" w:sz="4" w:space="0" w:color="auto"/>
              <w:bottom w:val="single" w:sz="4" w:space="0" w:color="auto"/>
            </w:tcBorders>
          </w:tcPr>
          <w:p w14:paraId="792164E3" w14:textId="77777777" w:rsidR="001028B9" w:rsidRDefault="001028B9" w:rsidP="00E5700B">
            <w:pPr>
              <w:rPr>
                <w:lang w:val="en-US"/>
              </w:rPr>
            </w:pPr>
            <w:r>
              <w:rPr>
                <w:lang w:val="en-US"/>
              </w:rPr>
              <w:t>RpEE24A</w:t>
            </w:r>
          </w:p>
          <w:p w14:paraId="11284929"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518B6490"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Demontarea aparatelor electrice pentru curent tari : unipolare (intrerupatoare, comutatoare, prize pentru desfiintare sau inlocuire, buton pentru actionare de la distanta)</w:t>
            </w:r>
            <w:r>
              <w:rPr>
                <w:rFonts w:ascii="Times New Roman CYR" w:hAnsi="Times New Roman CYR" w:cs="Times New Roman CYR"/>
                <w:sz w:val="16"/>
                <w:szCs w:val="16"/>
                <w:lang w:val="en-US"/>
              </w:rPr>
              <w:t xml:space="preserve"> </w:t>
            </w:r>
          </w:p>
          <w:p w14:paraId="6B9DCAC4"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F78B4F8"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74C359FE" w14:textId="77777777" w:rsidR="001028B9" w:rsidRPr="00B400BD" w:rsidRDefault="001028B9" w:rsidP="00E5700B">
            <w:pPr>
              <w:jc w:val="center"/>
              <w:rPr>
                <w:b/>
                <w:bCs/>
                <w:lang w:val="en-US"/>
              </w:rPr>
            </w:pPr>
            <w:r w:rsidRPr="00B400BD">
              <w:rPr>
                <w:b/>
                <w:bCs/>
                <w:lang w:val="en-US"/>
              </w:rPr>
              <w:t>27,00</w:t>
            </w:r>
          </w:p>
        </w:tc>
      </w:tr>
      <w:tr w:rsidR="001028B9" w14:paraId="7026D15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E24AADC" w14:textId="77777777" w:rsidR="001028B9" w:rsidRDefault="001028B9" w:rsidP="00E5700B">
            <w:pPr>
              <w:rPr>
                <w:lang w:val="en-US"/>
              </w:rPr>
            </w:pPr>
          </w:p>
        </w:tc>
        <w:tc>
          <w:tcPr>
            <w:tcW w:w="1400" w:type="dxa"/>
            <w:gridSpan w:val="4"/>
            <w:tcBorders>
              <w:top w:val="nil"/>
              <w:bottom w:val="single" w:sz="2" w:space="0" w:color="auto"/>
            </w:tcBorders>
            <w:vAlign w:val="center"/>
          </w:tcPr>
          <w:p w14:paraId="3FBBB58E" w14:textId="77777777" w:rsidR="001028B9" w:rsidRDefault="001028B9" w:rsidP="00E5700B">
            <w:pPr>
              <w:jc w:val="center"/>
              <w:rPr>
                <w:sz w:val="16"/>
                <w:szCs w:val="16"/>
                <w:lang w:val="en-US"/>
              </w:rPr>
            </w:pPr>
            <w:r>
              <w:rPr>
                <w:sz w:val="16"/>
                <w:szCs w:val="16"/>
                <w:lang w:val="en-US"/>
              </w:rPr>
              <w:t>7137010011520</w:t>
            </w:r>
          </w:p>
        </w:tc>
        <w:tc>
          <w:tcPr>
            <w:tcW w:w="5979" w:type="dxa"/>
            <w:gridSpan w:val="6"/>
            <w:tcBorders>
              <w:top w:val="nil"/>
              <w:bottom w:val="single" w:sz="2" w:space="0" w:color="auto"/>
            </w:tcBorders>
          </w:tcPr>
          <w:p w14:paraId="1F30D730" w14:textId="77777777" w:rsidR="001028B9" w:rsidRDefault="001028B9" w:rsidP="00E5700B">
            <w:pPr>
              <w:rPr>
                <w:lang w:val="en-US"/>
              </w:rPr>
            </w:pPr>
            <w:r>
              <w:rPr>
                <w:lang w:val="en-US"/>
              </w:rPr>
              <w:t>Electrician in constructii</w:t>
            </w:r>
          </w:p>
        </w:tc>
        <w:tc>
          <w:tcPr>
            <w:tcW w:w="1134" w:type="dxa"/>
            <w:gridSpan w:val="2"/>
            <w:tcBorders>
              <w:top w:val="nil"/>
              <w:bottom w:val="single" w:sz="2" w:space="0" w:color="auto"/>
            </w:tcBorders>
          </w:tcPr>
          <w:p w14:paraId="2FBC14AB" w14:textId="77777777" w:rsidR="001028B9" w:rsidRDefault="001028B9" w:rsidP="00E5700B">
            <w:pPr>
              <w:rPr>
                <w:lang w:val="en-US"/>
              </w:rPr>
            </w:pPr>
            <w:r>
              <w:rPr>
                <w:lang w:val="en-US"/>
              </w:rPr>
              <w:t>h-om</w:t>
            </w:r>
          </w:p>
        </w:tc>
        <w:tc>
          <w:tcPr>
            <w:tcW w:w="1134" w:type="dxa"/>
            <w:tcBorders>
              <w:top w:val="nil"/>
              <w:bottom w:val="single" w:sz="2" w:space="0" w:color="auto"/>
            </w:tcBorders>
          </w:tcPr>
          <w:p w14:paraId="5D71C1DB" w14:textId="77777777" w:rsidR="001028B9" w:rsidRDefault="001028B9" w:rsidP="00E5700B">
            <w:pPr>
              <w:rPr>
                <w:lang w:val="en-US"/>
              </w:rPr>
            </w:pPr>
            <w:r>
              <w:rPr>
                <w:lang w:val="en-US"/>
              </w:rPr>
              <w:t>1,62</w:t>
            </w:r>
          </w:p>
        </w:tc>
      </w:tr>
      <w:tr w:rsidR="001028B9" w14:paraId="03414E8B"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1C38D357" w14:textId="77777777" w:rsidR="001028B9" w:rsidRDefault="001028B9" w:rsidP="00E5700B">
            <w:pPr>
              <w:rPr>
                <w:lang w:val="en-US"/>
              </w:rPr>
            </w:pPr>
            <w:r>
              <w:rPr>
                <w:lang w:val="en-US"/>
              </w:rPr>
              <w:t>123</w:t>
            </w:r>
          </w:p>
        </w:tc>
        <w:tc>
          <w:tcPr>
            <w:tcW w:w="1400" w:type="dxa"/>
            <w:gridSpan w:val="4"/>
            <w:tcBorders>
              <w:top w:val="single" w:sz="4" w:space="0" w:color="auto"/>
              <w:bottom w:val="single" w:sz="4" w:space="0" w:color="auto"/>
            </w:tcBorders>
          </w:tcPr>
          <w:p w14:paraId="4B106C06" w14:textId="77777777" w:rsidR="001028B9" w:rsidRDefault="001028B9" w:rsidP="00E5700B">
            <w:pPr>
              <w:rPr>
                <w:lang w:val="en-US"/>
              </w:rPr>
            </w:pPr>
            <w:r>
              <w:rPr>
                <w:lang w:val="en-US"/>
              </w:rPr>
              <w:t>08-03-572-3</w:t>
            </w:r>
          </w:p>
          <w:p w14:paraId="500CFD97"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1D697AC6"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Bloc de comanda de executare tip dulap sau punct de distributie (dulap), montat pe perete, inaltime si latime, mm, pina la 600х600</w:t>
            </w:r>
            <w:r>
              <w:rPr>
                <w:rFonts w:ascii="Times New Roman CYR" w:hAnsi="Times New Roman CYR" w:cs="Times New Roman CYR"/>
                <w:sz w:val="16"/>
                <w:szCs w:val="16"/>
                <w:lang w:val="en-US"/>
              </w:rPr>
              <w:t xml:space="preserve"> </w:t>
            </w:r>
          </w:p>
          <w:p w14:paraId="7297CD80"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4B3A3F5"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3AA5BC9B" w14:textId="77777777" w:rsidR="001028B9" w:rsidRPr="00B400BD" w:rsidRDefault="001028B9" w:rsidP="00E5700B">
            <w:pPr>
              <w:jc w:val="center"/>
              <w:rPr>
                <w:b/>
                <w:bCs/>
                <w:lang w:val="en-US"/>
              </w:rPr>
            </w:pPr>
            <w:r w:rsidRPr="00B400BD">
              <w:rPr>
                <w:b/>
                <w:bCs/>
                <w:lang w:val="en-US"/>
              </w:rPr>
              <w:t>1,00</w:t>
            </w:r>
          </w:p>
        </w:tc>
      </w:tr>
      <w:tr w:rsidR="001028B9" w14:paraId="4C3DC5B5"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B6EE1DD" w14:textId="77777777" w:rsidR="001028B9" w:rsidRDefault="001028B9" w:rsidP="00E5700B">
            <w:pPr>
              <w:rPr>
                <w:lang w:val="en-US"/>
              </w:rPr>
            </w:pPr>
          </w:p>
        </w:tc>
        <w:tc>
          <w:tcPr>
            <w:tcW w:w="1400" w:type="dxa"/>
            <w:gridSpan w:val="4"/>
            <w:tcBorders>
              <w:top w:val="nil"/>
              <w:bottom w:val="single" w:sz="2" w:space="0" w:color="auto"/>
            </w:tcBorders>
            <w:vAlign w:val="center"/>
          </w:tcPr>
          <w:p w14:paraId="67DBE467" w14:textId="77777777" w:rsidR="001028B9" w:rsidRDefault="001028B9" w:rsidP="00E5700B">
            <w:pPr>
              <w:jc w:val="center"/>
              <w:rPr>
                <w:sz w:val="16"/>
                <w:szCs w:val="16"/>
                <w:lang w:val="en-US"/>
              </w:rPr>
            </w:pPr>
            <w:r>
              <w:rPr>
                <w:sz w:val="16"/>
                <w:szCs w:val="16"/>
                <w:lang w:val="en-US"/>
              </w:rPr>
              <w:t>1</w:t>
            </w:r>
          </w:p>
        </w:tc>
        <w:tc>
          <w:tcPr>
            <w:tcW w:w="5979" w:type="dxa"/>
            <w:gridSpan w:val="6"/>
            <w:tcBorders>
              <w:top w:val="nil"/>
              <w:bottom w:val="single" w:sz="2" w:space="0" w:color="auto"/>
            </w:tcBorders>
          </w:tcPr>
          <w:p w14:paraId="79D6439E" w14:textId="77777777" w:rsidR="001028B9" w:rsidRDefault="001028B9" w:rsidP="00E5700B">
            <w:pPr>
              <w:rPr>
                <w:lang w:val="en-US"/>
              </w:rPr>
            </w:pPr>
            <w:r>
              <w:rPr>
                <w:lang w:val="en-US"/>
              </w:rPr>
              <w:t>Muncitor</w:t>
            </w:r>
          </w:p>
        </w:tc>
        <w:tc>
          <w:tcPr>
            <w:tcW w:w="1134" w:type="dxa"/>
            <w:gridSpan w:val="2"/>
            <w:tcBorders>
              <w:top w:val="nil"/>
              <w:bottom w:val="single" w:sz="2" w:space="0" w:color="auto"/>
            </w:tcBorders>
          </w:tcPr>
          <w:p w14:paraId="2BECFC6F" w14:textId="77777777" w:rsidR="001028B9" w:rsidRDefault="001028B9" w:rsidP="00E5700B">
            <w:pPr>
              <w:rPr>
                <w:lang w:val="en-US"/>
              </w:rPr>
            </w:pPr>
            <w:r>
              <w:rPr>
                <w:lang w:val="en-US"/>
              </w:rPr>
              <w:t>h-om</w:t>
            </w:r>
          </w:p>
        </w:tc>
        <w:tc>
          <w:tcPr>
            <w:tcW w:w="1134" w:type="dxa"/>
            <w:tcBorders>
              <w:top w:val="nil"/>
              <w:bottom w:val="single" w:sz="2" w:space="0" w:color="auto"/>
            </w:tcBorders>
          </w:tcPr>
          <w:p w14:paraId="3D9D07B7" w14:textId="77777777" w:rsidR="001028B9" w:rsidRDefault="001028B9" w:rsidP="00E5700B">
            <w:pPr>
              <w:rPr>
                <w:lang w:val="en-US"/>
              </w:rPr>
            </w:pPr>
            <w:r>
              <w:rPr>
                <w:lang w:val="en-US"/>
              </w:rPr>
              <w:t>2,32</w:t>
            </w:r>
          </w:p>
        </w:tc>
      </w:tr>
      <w:tr w:rsidR="001028B9" w14:paraId="69F8C14F"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8D67C8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7735334" w14:textId="77777777" w:rsidR="001028B9" w:rsidRDefault="001028B9" w:rsidP="00E5700B">
            <w:pPr>
              <w:jc w:val="center"/>
              <w:rPr>
                <w:sz w:val="16"/>
                <w:szCs w:val="16"/>
                <w:lang w:val="en-US"/>
              </w:rPr>
            </w:pPr>
            <w:r>
              <w:rPr>
                <w:sz w:val="16"/>
                <w:szCs w:val="16"/>
                <w:lang w:val="en-US"/>
              </w:rPr>
              <w:t>1011924</w:t>
            </w:r>
          </w:p>
        </w:tc>
        <w:tc>
          <w:tcPr>
            <w:tcW w:w="5979" w:type="dxa"/>
            <w:gridSpan w:val="6"/>
            <w:tcBorders>
              <w:top w:val="nil"/>
              <w:bottom w:val="single" w:sz="2" w:space="0" w:color="auto"/>
            </w:tcBorders>
          </w:tcPr>
          <w:p w14:paraId="7E4BD2C5" w14:textId="77777777" w:rsidR="001028B9" w:rsidRDefault="001028B9" w:rsidP="00E5700B">
            <w:pPr>
              <w:rPr>
                <w:lang w:val="en-US"/>
              </w:rPr>
            </w:pPr>
            <w:r>
              <w:rPr>
                <w:lang w:val="en-US"/>
              </w:rPr>
              <w:t xml:space="preserve">Electrozi Э42А, diametru 4 mm </w:t>
            </w:r>
          </w:p>
        </w:tc>
        <w:tc>
          <w:tcPr>
            <w:tcW w:w="1134" w:type="dxa"/>
            <w:gridSpan w:val="2"/>
            <w:tcBorders>
              <w:top w:val="nil"/>
              <w:bottom w:val="single" w:sz="2" w:space="0" w:color="auto"/>
            </w:tcBorders>
          </w:tcPr>
          <w:p w14:paraId="3DE1CA73" w14:textId="77777777" w:rsidR="001028B9" w:rsidRDefault="001028B9" w:rsidP="00E5700B">
            <w:pPr>
              <w:rPr>
                <w:lang w:val="en-US"/>
              </w:rPr>
            </w:pPr>
            <w:r>
              <w:rPr>
                <w:lang w:val="en-US"/>
              </w:rPr>
              <w:t>kg</w:t>
            </w:r>
          </w:p>
        </w:tc>
        <w:tc>
          <w:tcPr>
            <w:tcW w:w="1134" w:type="dxa"/>
            <w:tcBorders>
              <w:top w:val="nil"/>
              <w:bottom w:val="single" w:sz="2" w:space="0" w:color="auto"/>
            </w:tcBorders>
          </w:tcPr>
          <w:p w14:paraId="1A20736C" w14:textId="77777777" w:rsidR="001028B9" w:rsidRDefault="001028B9" w:rsidP="00E5700B">
            <w:pPr>
              <w:rPr>
                <w:lang w:val="en-US"/>
              </w:rPr>
            </w:pPr>
            <w:r>
              <w:rPr>
                <w:lang w:val="en-US"/>
              </w:rPr>
              <w:t>0,15</w:t>
            </w:r>
          </w:p>
        </w:tc>
      </w:tr>
      <w:tr w:rsidR="001028B9" w14:paraId="235C5591"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71CF40E"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CCB7654" w14:textId="77777777" w:rsidR="001028B9" w:rsidRDefault="001028B9" w:rsidP="00E5700B">
            <w:pPr>
              <w:jc w:val="center"/>
              <w:rPr>
                <w:sz w:val="16"/>
                <w:szCs w:val="16"/>
                <w:lang w:val="en-US"/>
              </w:rPr>
            </w:pPr>
            <w:r>
              <w:rPr>
                <w:sz w:val="16"/>
                <w:szCs w:val="16"/>
                <w:lang w:val="en-US"/>
              </w:rPr>
              <w:t>1011977</w:t>
            </w:r>
          </w:p>
        </w:tc>
        <w:tc>
          <w:tcPr>
            <w:tcW w:w="5979" w:type="dxa"/>
            <w:gridSpan w:val="6"/>
            <w:tcBorders>
              <w:top w:val="nil"/>
              <w:bottom w:val="single" w:sz="2" w:space="0" w:color="auto"/>
            </w:tcBorders>
          </w:tcPr>
          <w:p w14:paraId="24876C07" w14:textId="77777777" w:rsidR="001028B9" w:rsidRDefault="001028B9" w:rsidP="00E5700B">
            <w:pPr>
              <w:rPr>
                <w:lang w:val="en-US"/>
              </w:rPr>
            </w:pPr>
            <w:r>
              <w:rPr>
                <w:lang w:val="en-US"/>
              </w:rPr>
              <w:t xml:space="preserve">Suruburi cu piulite si saibe </w:t>
            </w:r>
          </w:p>
        </w:tc>
        <w:tc>
          <w:tcPr>
            <w:tcW w:w="1134" w:type="dxa"/>
            <w:gridSpan w:val="2"/>
            <w:tcBorders>
              <w:top w:val="nil"/>
              <w:bottom w:val="single" w:sz="2" w:space="0" w:color="auto"/>
            </w:tcBorders>
          </w:tcPr>
          <w:p w14:paraId="7A481797" w14:textId="77777777" w:rsidR="001028B9" w:rsidRDefault="001028B9" w:rsidP="00E5700B">
            <w:pPr>
              <w:rPr>
                <w:lang w:val="en-US"/>
              </w:rPr>
            </w:pPr>
            <w:r>
              <w:rPr>
                <w:lang w:val="en-US"/>
              </w:rPr>
              <w:t>kg</w:t>
            </w:r>
          </w:p>
        </w:tc>
        <w:tc>
          <w:tcPr>
            <w:tcW w:w="1134" w:type="dxa"/>
            <w:tcBorders>
              <w:top w:val="nil"/>
              <w:bottom w:val="single" w:sz="2" w:space="0" w:color="auto"/>
            </w:tcBorders>
          </w:tcPr>
          <w:p w14:paraId="3ABDEDE6" w14:textId="77777777" w:rsidR="001028B9" w:rsidRDefault="001028B9" w:rsidP="00E5700B">
            <w:pPr>
              <w:rPr>
                <w:lang w:val="en-US"/>
              </w:rPr>
            </w:pPr>
            <w:r>
              <w:rPr>
                <w:lang w:val="en-US"/>
              </w:rPr>
              <w:t>0,17</w:t>
            </w:r>
          </w:p>
        </w:tc>
      </w:tr>
      <w:tr w:rsidR="001028B9" w14:paraId="503BD12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84B5A5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DD4A991" w14:textId="77777777" w:rsidR="001028B9" w:rsidRDefault="001028B9" w:rsidP="00E5700B">
            <w:pPr>
              <w:jc w:val="center"/>
              <w:rPr>
                <w:sz w:val="16"/>
                <w:szCs w:val="16"/>
                <w:lang w:val="en-US"/>
              </w:rPr>
            </w:pPr>
            <w:r>
              <w:rPr>
                <w:sz w:val="16"/>
                <w:szCs w:val="16"/>
                <w:lang w:val="en-US"/>
              </w:rPr>
              <w:t>1019852</w:t>
            </w:r>
          </w:p>
        </w:tc>
        <w:tc>
          <w:tcPr>
            <w:tcW w:w="5979" w:type="dxa"/>
            <w:gridSpan w:val="6"/>
            <w:tcBorders>
              <w:top w:val="nil"/>
              <w:bottom w:val="single" w:sz="2" w:space="0" w:color="auto"/>
            </w:tcBorders>
          </w:tcPr>
          <w:p w14:paraId="127A1F35" w14:textId="77777777" w:rsidR="001028B9" w:rsidRDefault="001028B9" w:rsidP="00E5700B">
            <w:pPr>
              <w:rPr>
                <w:lang w:val="en-US"/>
              </w:rPr>
            </w:pPr>
            <w:r>
              <w:rPr>
                <w:lang w:val="en-US"/>
              </w:rPr>
              <w:t>Vopsea</w:t>
            </w:r>
          </w:p>
        </w:tc>
        <w:tc>
          <w:tcPr>
            <w:tcW w:w="1134" w:type="dxa"/>
            <w:gridSpan w:val="2"/>
            <w:tcBorders>
              <w:top w:val="nil"/>
              <w:bottom w:val="single" w:sz="2" w:space="0" w:color="auto"/>
            </w:tcBorders>
          </w:tcPr>
          <w:p w14:paraId="720BED92" w14:textId="77777777" w:rsidR="001028B9" w:rsidRDefault="001028B9" w:rsidP="00E5700B">
            <w:pPr>
              <w:rPr>
                <w:lang w:val="en-US"/>
              </w:rPr>
            </w:pPr>
            <w:r>
              <w:rPr>
                <w:lang w:val="en-US"/>
              </w:rPr>
              <w:t>kg</w:t>
            </w:r>
          </w:p>
        </w:tc>
        <w:tc>
          <w:tcPr>
            <w:tcW w:w="1134" w:type="dxa"/>
            <w:tcBorders>
              <w:top w:val="nil"/>
              <w:bottom w:val="single" w:sz="2" w:space="0" w:color="auto"/>
            </w:tcBorders>
          </w:tcPr>
          <w:p w14:paraId="4EA5F884" w14:textId="77777777" w:rsidR="001028B9" w:rsidRDefault="001028B9" w:rsidP="00E5700B">
            <w:pPr>
              <w:rPr>
                <w:lang w:val="en-US"/>
              </w:rPr>
            </w:pPr>
            <w:r>
              <w:rPr>
                <w:lang w:val="en-US"/>
              </w:rPr>
              <w:t>0,03</w:t>
            </w:r>
          </w:p>
        </w:tc>
      </w:tr>
      <w:tr w:rsidR="001028B9" w14:paraId="545E4D4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1D44A12"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82A5A25" w14:textId="77777777" w:rsidR="001028B9" w:rsidRDefault="001028B9" w:rsidP="00E5700B">
            <w:pPr>
              <w:jc w:val="center"/>
              <w:rPr>
                <w:sz w:val="16"/>
                <w:szCs w:val="16"/>
                <w:lang w:val="en-US"/>
              </w:rPr>
            </w:pPr>
            <w:r>
              <w:rPr>
                <w:sz w:val="16"/>
                <w:szCs w:val="16"/>
                <w:lang w:val="en-US"/>
              </w:rPr>
              <w:t>2019408</w:t>
            </w:r>
          </w:p>
        </w:tc>
        <w:tc>
          <w:tcPr>
            <w:tcW w:w="5979" w:type="dxa"/>
            <w:gridSpan w:val="6"/>
            <w:tcBorders>
              <w:top w:val="nil"/>
              <w:bottom w:val="single" w:sz="2" w:space="0" w:color="auto"/>
            </w:tcBorders>
          </w:tcPr>
          <w:p w14:paraId="3BD133D4" w14:textId="77777777" w:rsidR="001028B9" w:rsidRDefault="001028B9" w:rsidP="00E5700B">
            <w:pPr>
              <w:rPr>
                <w:lang w:val="en-US"/>
              </w:rPr>
            </w:pPr>
            <w:r>
              <w:rPr>
                <w:lang w:val="en-US"/>
              </w:rPr>
              <w:t>Constructii din otel individuale, grilaje sudate, masa pina la 0,1 t</w:t>
            </w:r>
          </w:p>
        </w:tc>
        <w:tc>
          <w:tcPr>
            <w:tcW w:w="1134" w:type="dxa"/>
            <w:gridSpan w:val="2"/>
            <w:tcBorders>
              <w:top w:val="nil"/>
              <w:bottom w:val="single" w:sz="2" w:space="0" w:color="auto"/>
            </w:tcBorders>
          </w:tcPr>
          <w:p w14:paraId="63BE258E" w14:textId="77777777" w:rsidR="001028B9" w:rsidRDefault="001028B9" w:rsidP="00E5700B">
            <w:pPr>
              <w:rPr>
                <w:lang w:val="en-US"/>
              </w:rPr>
            </w:pPr>
            <w:r>
              <w:rPr>
                <w:lang w:val="en-US"/>
              </w:rPr>
              <w:t>t</w:t>
            </w:r>
          </w:p>
        </w:tc>
        <w:tc>
          <w:tcPr>
            <w:tcW w:w="1134" w:type="dxa"/>
            <w:tcBorders>
              <w:top w:val="nil"/>
              <w:bottom w:val="single" w:sz="2" w:space="0" w:color="auto"/>
            </w:tcBorders>
          </w:tcPr>
          <w:p w14:paraId="10B394C0" w14:textId="77777777" w:rsidR="001028B9" w:rsidRDefault="001028B9" w:rsidP="00E5700B">
            <w:pPr>
              <w:rPr>
                <w:lang w:val="en-US"/>
              </w:rPr>
            </w:pPr>
            <w:r>
              <w:rPr>
                <w:lang w:val="en-US"/>
              </w:rPr>
              <w:t>0,01</w:t>
            </w:r>
          </w:p>
        </w:tc>
      </w:tr>
      <w:tr w:rsidR="001028B9" w14:paraId="6540C3F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0C6D01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628F604" w14:textId="77777777" w:rsidR="001028B9" w:rsidRDefault="001028B9" w:rsidP="00E5700B">
            <w:pPr>
              <w:jc w:val="center"/>
              <w:rPr>
                <w:sz w:val="16"/>
                <w:szCs w:val="16"/>
                <w:lang w:val="en-US"/>
              </w:rPr>
            </w:pPr>
            <w:r>
              <w:rPr>
                <w:sz w:val="16"/>
                <w:szCs w:val="16"/>
                <w:lang w:val="en-US"/>
              </w:rPr>
              <w:t>021102</w:t>
            </w:r>
          </w:p>
        </w:tc>
        <w:tc>
          <w:tcPr>
            <w:tcW w:w="5979" w:type="dxa"/>
            <w:gridSpan w:val="6"/>
            <w:tcBorders>
              <w:top w:val="nil"/>
              <w:bottom w:val="single" w:sz="2" w:space="0" w:color="auto"/>
            </w:tcBorders>
          </w:tcPr>
          <w:p w14:paraId="0C72C921" w14:textId="77777777" w:rsidR="001028B9" w:rsidRDefault="001028B9" w:rsidP="00E5700B">
            <w:pPr>
              <w:rPr>
                <w:lang w:val="en-US"/>
              </w:rPr>
            </w:pPr>
            <w:r>
              <w:rPr>
                <w:lang w:val="en-US"/>
              </w:rPr>
              <w:t>Macara pe sasiu auto la lucrari de montare a utilajului tehnologic (cu exceptia conductelor principale), 10 t</w:t>
            </w:r>
          </w:p>
        </w:tc>
        <w:tc>
          <w:tcPr>
            <w:tcW w:w="1134" w:type="dxa"/>
            <w:gridSpan w:val="2"/>
            <w:tcBorders>
              <w:top w:val="nil"/>
              <w:bottom w:val="single" w:sz="2" w:space="0" w:color="auto"/>
            </w:tcBorders>
          </w:tcPr>
          <w:p w14:paraId="2A9AAA04" w14:textId="77777777" w:rsidR="001028B9" w:rsidRDefault="001028B9" w:rsidP="00E5700B">
            <w:pPr>
              <w:rPr>
                <w:lang w:val="en-US"/>
              </w:rPr>
            </w:pPr>
            <w:r>
              <w:rPr>
                <w:lang w:val="en-US"/>
              </w:rPr>
              <w:t>h-ut</w:t>
            </w:r>
          </w:p>
        </w:tc>
        <w:tc>
          <w:tcPr>
            <w:tcW w:w="1134" w:type="dxa"/>
            <w:tcBorders>
              <w:top w:val="nil"/>
              <w:bottom w:val="single" w:sz="2" w:space="0" w:color="auto"/>
            </w:tcBorders>
          </w:tcPr>
          <w:p w14:paraId="0A7929AF" w14:textId="77777777" w:rsidR="001028B9" w:rsidRDefault="001028B9" w:rsidP="00E5700B">
            <w:pPr>
              <w:rPr>
                <w:lang w:val="en-US"/>
              </w:rPr>
            </w:pPr>
            <w:r>
              <w:rPr>
                <w:lang w:val="en-US"/>
              </w:rPr>
              <w:t>0,10</w:t>
            </w:r>
          </w:p>
        </w:tc>
      </w:tr>
      <w:tr w:rsidR="001028B9" w14:paraId="728FECA1"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0AAA6B6"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DCA4EA3" w14:textId="77777777" w:rsidR="001028B9" w:rsidRDefault="001028B9" w:rsidP="00E5700B">
            <w:pPr>
              <w:jc w:val="center"/>
              <w:rPr>
                <w:sz w:val="16"/>
                <w:szCs w:val="16"/>
                <w:lang w:val="en-US"/>
              </w:rPr>
            </w:pPr>
            <w:r>
              <w:rPr>
                <w:sz w:val="16"/>
                <w:szCs w:val="16"/>
                <w:lang w:val="en-US"/>
              </w:rPr>
              <w:t>040502</w:t>
            </w:r>
          </w:p>
        </w:tc>
        <w:tc>
          <w:tcPr>
            <w:tcW w:w="5979" w:type="dxa"/>
            <w:gridSpan w:val="6"/>
            <w:tcBorders>
              <w:top w:val="nil"/>
              <w:bottom w:val="single" w:sz="2" w:space="0" w:color="auto"/>
            </w:tcBorders>
          </w:tcPr>
          <w:p w14:paraId="453797BC" w14:textId="77777777" w:rsidR="001028B9" w:rsidRDefault="001028B9" w:rsidP="00E5700B">
            <w:pPr>
              <w:rPr>
                <w:lang w:val="en-US"/>
              </w:rPr>
            </w:pPr>
            <w:r>
              <w:rPr>
                <w:lang w:val="en-US"/>
              </w:rPr>
              <w:t>Instalatii pentru sudare manuala cu arc electric (de curent continuu)</w:t>
            </w:r>
          </w:p>
        </w:tc>
        <w:tc>
          <w:tcPr>
            <w:tcW w:w="1134" w:type="dxa"/>
            <w:gridSpan w:val="2"/>
            <w:tcBorders>
              <w:top w:val="nil"/>
              <w:bottom w:val="single" w:sz="2" w:space="0" w:color="auto"/>
            </w:tcBorders>
          </w:tcPr>
          <w:p w14:paraId="00C4E872" w14:textId="77777777" w:rsidR="001028B9" w:rsidRDefault="001028B9" w:rsidP="00E5700B">
            <w:pPr>
              <w:rPr>
                <w:lang w:val="en-US"/>
              </w:rPr>
            </w:pPr>
            <w:r>
              <w:rPr>
                <w:lang w:val="en-US"/>
              </w:rPr>
              <w:t>h-ut</w:t>
            </w:r>
          </w:p>
        </w:tc>
        <w:tc>
          <w:tcPr>
            <w:tcW w:w="1134" w:type="dxa"/>
            <w:tcBorders>
              <w:top w:val="nil"/>
              <w:bottom w:val="single" w:sz="2" w:space="0" w:color="auto"/>
            </w:tcBorders>
          </w:tcPr>
          <w:p w14:paraId="1D1610D1" w14:textId="77777777" w:rsidR="001028B9" w:rsidRDefault="001028B9" w:rsidP="00E5700B">
            <w:pPr>
              <w:rPr>
                <w:lang w:val="en-US"/>
              </w:rPr>
            </w:pPr>
            <w:r>
              <w:rPr>
                <w:lang w:val="en-US"/>
              </w:rPr>
              <w:t>0,77</w:t>
            </w:r>
          </w:p>
        </w:tc>
      </w:tr>
      <w:tr w:rsidR="001028B9" w14:paraId="2387C903"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675C58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F269C09" w14:textId="77777777" w:rsidR="001028B9" w:rsidRDefault="001028B9" w:rsidP="00E5700B">
            <w:pPr>
              <w:jc w:val="center"/>
              <w:rPr>
                <w:sz w:val="16"/>
                <w:szCs w:val="16"/>
                <w:lang w:val="en-US"/>
              </w:rPr>
            </w:pPr>
            <w:r>
              <w:rPr>
                <w:sz w:val="16"/>
                <w:szCs w:val="16"/>
                <w:lang w:val="en-US"/>
              </w:rPr>
              <w:t>400002</w:t>
            </w:r>
          </w:p>
        </w:tc>
        <w:tc>
          <w:tcPr>
            <w:tcW w:w="5979" w:type="dxa"/>
            <w:gridSpan w:val="6"/>
            <w:tcBorders>
              <w:top w:val="nil"/>
              <w:bottom w:val="single" w:sz="2" w:space="0" w:color="auto"/>
            </w:tcBorders>
          </w:tcPr>
          <w:p w14:paraId="473CEB9F" w14:textId="77777777" w:rsidR="001028B9" w:rsidRDefault="001028B9" w:rsidP="00E5700B">
            <w:pPr>
              <w:rPr>
                <w:lang w:val="en-US"/>
              </w:rPr>
            </w:pPr>
            <w:r>
              <w:rPr>
                <w:lang w:val="en-US"/>
              </w:rPr>
              <w:t>Automobile cu bord, tonaj pina la 8 t</w:t>
            </w:r>
          </w:p>
        </w:tc>
        <w:tc>
          <w:tcPr>
            <w:tcW w:w="1134" w:type="dxa"/>
            <w:gridSpan w:val="2"/>
            <w:tcBorders>
              <w:top w:val="nil"/>
              <w:bottom w:val="single" w:sz="2" w:space="0" w:color="auto"/>
            </w:tcBorders>
          </w:tcPr>
          <w:p w14:paraId="07281140" w14:textId="77777777" w:rsidR="001028B9" w:rsidRDefault="001028B9" w:rsidP="00E5700B">
            <w:pPr>
              <w:rPr>
                <w:lang w:val="en-US"/>
              </w:rPr>
            </w:pPr>
            <w:r>
              <w:rPr>
                <w:lang w:val="en-US"/>
              </w:rPr>
              <w:t>h-ut</w:t>
            </w:r>
          </w:p>
        </w:tc>
        <w:tc>
          <w:tcPr>
            <w:tcW w:w="1134" w:type="dxa"/>
            <w:tcBorders>
              <w:top w:val="nil"/>
              <w:bottom w:val="single" w:sz="2" w:space="0" w:color="auto"/>
            </w:tcBorders>
          </w:tcPr>
          <w:p w14:paraId="272A799A" w14:textId="77777777" w:rsidR="001028B9" w:rsidRDefault="001028B9" w:rsidP="00E5700B">
            <w:pPr>
              <w:rPr>
                <w:lang w:val="en-US"/>
              </w:rPr>
            </w:pPr>
            <w:r>
              <w:rPr>
                <w:lang w:val="en-US"/>
              </w:rPr>
              <w:t>0,10</w:t>
            </w:r>
          </w:p>
        </w:tc>
      </w:tr>
      <w:tr w:rsidR="001028B9" w14:paraId="659D55B6"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2B37372E" w14:textId="77777777" w:rsidR="001028B9" w:rsidRDefault="001028B9" w:rsidP="00E5700B">
            <w:pPr>
              <w:rPr>
                <w:lang w:val="en-US"/>
              </w:rPr>
            </w:pPr>
            <w:r>
              <w:rPr>
                <w:lang w:val="en-US"/>
              </w:rPr>
              <w:t>124</w:t>
            </w:r>
          </w:p>
        </w:tc>
        <w:tc>
          <w:tcPr>
            <w:tcW w:w="1400" w:type="dxa"/>
            <w:gridSpan w:val="4"/>
            <w:tcBorders>
              <w:top w:val="single" w:sz="4" w:space="0" w:color="auto"/>
              <w:bottom w:val="single" w:sz="4" w:space="0" w:color="auto"/>
            </w:tcBorders>
          </w:tcPr>
          <w:p w14:paraId="004CB74E" w14:textId="77777777" w:rsidR="001028B9" w:rsidRDefault="001028B9" w:rsidP="00E5700B">
            <w:pPr>
              <w:rPr>
                <w:lang w:val="en-US"/>
              </w:rPr>
            </w:pPr>
            <w:r>
              <w:rPr>
                <w:lang w:val="en-US"/>
              </w:rPr>
              <w:t>08-03-575-</w:t>
            </w:r>
            <w:r>
              <w:rPr>
                <w:lang w:val="en-US"/>
              </w:rPr>
              <w:lastRenderedPageBreak/>
              <w:t>1</w:t>
            </w:r>
          </w:p>
          <w:p w14:paraId="1A20EBC7"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7C01ECDC"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lastRenderedPageBreak/>
              <w:t>Dispozitiv sau aparat demontat inainte de transportare</w:t>
            </w:r>
            <w:r>
              <w:rPr>
                <w:rFonts w:ascii="Times New Roman CYR" w:hAnsi="Times New Roman CYR" w:cs="Times New Roman CYR"/>
                <w:sz w:val="16"/>
                <w:szCs w:val="16"/>
                <w:lang w:val="en-US"/>
              </w:rPr>
              <w:t xml:space="preserve"> </w:t>
            </w:r>
          </w:p>
          <w:p w14:paraId="70E8ABA3"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90D77E3"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04BD1A0F" w14:textId="77777777" w:rsidR="001028B9" w:rsidRPr="00B400BD" w:rsidRDefault="001028B9" w:rsidP="00E5700B">
            <w:pPr>
              <w:jc w:val="center"/>
              <w:rPr>
                <w:b/>
                <w:bCs/>
                <w:lang w:val="en-US"/>
              </w:rPr>
            </w:pPr>
            <w:r w:rsidRPr="00B400BD">
              <w:rPr>
                <w:b/>
                <w:bCs/>
                <w:lang w:val="en-US"/>
              </w:rPr>
              <w:t>8,00</w:t>
            </w:r>
          </w:p>
        </w:tc>
      </w:tr>
      <w:tr w:rsidR="001028B9" w14:paraId="2BDF141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FEE2405" w14:textId="77777777" w:rsidR="001028B9" w:rsidRDefault="001028B9" w:rsidP="00E5700B">
            <w:pPr>
              <w:rPr>
                <w:lang w:val="en-US"/>
              </w:rPr>
            </w:pPr>
          </w:p>
        </w:tc>
        <w:tc>
          <w:tcPr>
            <w:tcW w:w="1400" w:type="dxa"/>
            <w:gridSpan w:val="4"/>
            <w:tcBorders>
              <w:top w:val="nil"/>
              <w:bottom w:val="single" w:sz="2" w:space="0" w:color="auto"/>
            </w:tcBorders>
            <w:vAlign w:val="center"/>
          </w:tcPr>
          <w:p w14:paraId="4DE8CC27" w14:textId="77777777" w:rsidR="001028B9" w:rsidRDefault="001028B9" w:rsidP="00E5700B">
            <w:pPr>
              <w:jc w:val="center"/>
              <w:rPr>
                <w:sz w:val="16"/>
                <w:szCs w:val="16"/>
                <w:lang w:val="en-US"/>
              </w:rPr>
            </w:pPr>
            <w:r>
              <w:rPr>
                <w:sz w:val="16"/>
                <w:szCs w:val="16"/>
                <w:lang w:val="en-US"/>
              </w:rPr>
              <w:t>1</w:t>
            </w:r>
          </w:p>
        </w:tc>
        <w:tc>
          <w:tcPr>
            <w:tcW w:w="5979" w:type="dxa"/>
            <w:gridSpan w:val="6"/>
            <w:tcBorders>
              <w:top w:val="nil"/>
              <w:bottom w:val="single" w:sz="2" w:space="0" w:color="auto"/>
            </w:tcBorders>
          </w:tcPr>
          <w:p w14:paraId="76ECC310" w14:textId="77777777" w:rsidR="001028B9" w:rsidRDefault="001028B9" w:rsidP="00E5700B">
            <w:pPr>
              <w:rPr>
                <w:lang w:val="en-US"/>
              </w:rPr>
            </w:pPr>
            <w:r>
              <w:rPr>
                <w:lang w:val="en-US"/>
              </w:rPr>
              <w:t>Muncitor</w:t>
            </w:r>
          </w:p>
        </w:tc>
        <w:tc>
          <w:tcPr>
            <w:tcW w:w="1134" w:type="dxa"/>
            <w:gridSpan w:val="2"/>
            <w:tcBorders>
              <w:top w:val="nil"/>
              <w:bottom w:val="single" w:sz="2" w:space="0" w:color="auto"/>
            </w:tcBorders>
          </w:tcPr>
          <w:p w14:paraId="74044747" w14:textId="77777777" w:rsidR="001028B9" w:rsidRDefault="001028B9" w:rsidP="00E5700B">
            <w:pPr>
              <w:rPr>
                <w:lang w:val="en-US"/>
              </w:rPr>
            </w:pPr>
            <w:r>
              <w:rPr>
                <w:lang w:val="en-US"/>
              </w:rPr>
              <w:t>h-om</w:t>
            </w:r>
          </w:p>
        </w:tc>
        <w:tc>
          <w:tcPr>
            <w:tcW w:w="1134" w:type="dxa"/>
            <w:tcBorders>
              <w:top w:val="nil"/>
              <w:bottom w:val="single" w:sz="2" w:space="0" w:color="auto"/>
            </w:tcBorders>
          </w:tcPr>
          <w:p w14:paraId="632F6268" w14:textId="77777777" w:rsidR="001028B9" w:rsidRDefault="001028B9" w:rsidP="00E5700B">
            <w:pPr>
              <w:rPr>
                <w:lang w:val="en-US"/>
              </w:rPr>
            </w:pPr>
            <w:r>
              <w:rPr>
                <w:lang w:val="en-US"/>
              </w:rPr>
              <w:t>8,96</w:t>
            </w:r>
          </w:p>
        </w:tc>
      </w:tr>
      <w:tr w:rsidR="001028B9" w14:paraId="2F603E6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8135854"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9306669" w14:textId="77777777" w:rsidR="001028B9" w:rsidRDefault="001028B9" w:rsidP="00E5700B">
            <w:pPr>
              <w:jc w:val="center"/>
              <w:rPr>
                <w:sz w:val="16"/>
                <w:szCs w:val="16"/>
                <w:lang w:val="en-US"/>
              </w:rPr>
            </w:pPr>
            <w:r>
              <w:rPr>
                <w:sz w:val="16"/>
                <w:szCs w:val="16"/>
                <w:lang w:val="en-US"/>
              </w:rPr>
              <w:t>1011977</w:t>
            </w:r>
          </w:p>
        </w:tc>
        <w:tc>
          <w:tcPr>
            <w:tcW w:w="5979" w:type="dxa"/>
            <w:gridSpan w:val="6"/>
            <w:tcBorders>
              <w:top w:val="nil"/>
              <w:bottom w:val="single" w:sz="2" w:space="0" w:color="auto"/>
            </w:tcBorders>
          </w:tcPr>
          <w:p w14:paraId="20D58018" w14:textId="77777777" w:rsidR="001028B9" w:rsidRDefault="001028B9" w:rsidP="00E5700B">
            <w:pPr>
              <w:rPr>
                <w:lang w:val="en-US"/>
              </w:rPr>
            </w:pPr>
            <w:r>
              <w:rPr>
                <w:lang w:val="en-US"/>
              </w:rPr>
              <w:t xml:space="preserve">Suruburi cu piulite si saibe </w:t>
            </w:r>
          </w:p>
        </w:tc>
        <w:tc>
          <w:tcPr>
            <w:tcW w:w="1134" w:type="dxa"/>
            <w:gridSpan w:val="2"/>
            <w:tcBorders>
              <w:top w:val="nil"/>
              <w:bottom w:val="single" w:sz="2" w:space="0" w:color="auto"/>
            </w:tcBorders>
          </w:tcPr>
          <w:p w14:paraId="399FEA2B" w14:textId="77777777" w:rsidR="001028B9" w:rsidRDefault="001028B9" w:rsidP="00E5700B">
            <w:pPr>
              <w:rPr>
                <w:lang w:val="en-US"/>
              </w:rPr>
            </w:pPr>
            <w:r>
              <w:rPr>
                <w:lang w:val="en-US"/>
              </w:rPr>
              <w:t>kg</w:t>
            </w:r>
          </w:p>
        </w:tc>
        <w:tc>
          <w:tcPr>
            <w:tcW w:w="1134" w:type="dxa"/>
            <w:tcBorders>
              <w:top w:val="nil"/>
              <w:bottom w:val="single" w:sz="2" w:space="0" w:color="auto"/>
            </w:tcBorders>
          </w:tcPr>
          <w:p w14:paraId="46E7381B" w14:textId="77777777" w:rsidR="001028B9" w:rsidRDefault="001028B9" w:rsidP="00E5700B">
            <w:pPr>
              <w:rPr>
                <w:lang w:val="en-US"/>
              </w:rPr>
            </w:pPr>
            <w:r>
              <w:rPr>
                <w:lang w:val="en-US"/>
              </w:rPr>
              <w:t>0,16</w:t>
            </w:r>
          </w:p>
        </w:tc>
      </w:tr>
      <w:tr w:rsidR="001028B9" w14:paraId="1C5D6F01"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A4699B0"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182A51E" w14:textId="77777777" w:rsidR="001028B9" w:rsidRDefault="001028B9" w:rsidP="00E5700B">
            <w:pPr>
              <w:jc w:val="center"/>
              <w:rPr>
                <w:sz w:val="16"/>
                <w:szCs w:val="16"/>
                <w:lang w:val="en-US"/>
              </w:rPr>
            </w:pPr>
            <w:r>
              <w:rPr>
                <w:sz w:val="16"/>
                <w:szCs w:val="16"/>
                <w:lang w:val="en-US"/>
              </w:rPr>
              <w:t>021102</w:t>
            </w:r>
          </w:p>
        </w:tc>
        <w:tc>
          <w:tcPr>
            <w:tcW w:w="5979" w:type="dxa"/>
            <w:gridSpan w:val="6"/>
            <w:tcBorders>
              <w:top w:val="nil"/>
              <w:bottom w:val="single" w:sz="2" w:space="0" w:color="auto"/>
            </w:tcBorders>
          </w:tcPr>
          <w:p w14:paraId="2C0541DF" w14:textId="77777777" w:rsidR="001028B9" w:rsidRDefault="001028B9" w:rsidP="00E5700B">
            <w:pPr>
              <w:rPr>
                <w:lang w:val="en-US"/>
              </w:rPr>
            </w:pPr>
            <w:r>
              <w:rPr>
                <w:lang w:val="en-US"/>
              </w:rPr>
              <w:t>Macara pe sasiu auto la lucrari de montare a utilajului tehnologic (cu exceptia conductelor principale), 10 t</w:t>
            </w:r>
          </w:p>
        </w:tc>
        <w:tc>
          <w:tcPr>
            <w:tcW w:w="1134" w:type="dxa"/>
            <w:gridSpan w:val="2"/>
            <w:tcBorders>
              <w:top w:val="nil"/>
              <w:bottom w:val="single" w:sz="2" w:space="0" w:color="auto"/>
            </w:tcBorders>
          </w:tcPr>
          <w:p w14:paraId="60BCD6E9" w14:textId="77777777" w:rsidR="001028B9" w:rsidRDefault="001028B9" w:rsidP="00E5700B">
            <w:pPr>
              <w:rPr>
                <w:lang w:val="en-US"/>
              </w:rPr>
            </w:pPr>
            <w:r>
              <w:rPr>
                <w:lang w:val="en-US"/>
              </w:rPr>
              <w:t>h-ut</w:t>
            </w:r>
          </w:p>
        </w:tc>
        <w:tc>
          <w:tcPr>
            <w:tcW w:w="1134" w:type="dxa"/>
            <w:tcBorders>
              <w:top w:val="nil"/>
              <w:bottom w:val="single" w:sz="2" w:space="0" w:color="auto"/>
            </w:tcBorders>
          </w:tcPr>
          <w:p w14:paraId="478D8CC0" w14:textId="77777777" w:rsidR="001028B9" w:rsidRDefault="001028B9" w:rsidP="00E5700B">
            <w:pPr>
              <w:rPr>
                <w:lang w:val="en-US"/>
              </w:rPr>
            </w:pPr>
            <w:r>
              <w:rPr>
                <w:lang w:val="en-US"/>
              </w:rPr>
              <w:t>0,02</w:t>
            </w:r>
          </w:p>
        </w:tc>
      </w:tr>
      <w:tr w:rsidR="001028B9" w14:paraId="2933B00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778374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9EC93CC" w14:textId="77777777" w:rsidR="001028B9" w:rsidRDefault="001028B9" w:rsidP="00E5700B">
            <w:pPr>
              <w:jc w:val="center"/>
              <w:rPr>
                <w:sz w:val="16"/>
                <w:szCs w:val="16"/>
                <w:lang w:val="en-US"/>
              </w:rPr>
            </w:pPr>
            <w:r>
              <w:rPr>
                <w:sz w:val="16"/>
                <w:szCs w:val="16"/>
                <w:lang w:val="en-US"/>
              </w:rPr>
              <w:t>400002</w:t>
            </w:r>
          </w:p>
        </w:tc>
        <w:tc>
          <w:tcPr>
            <w:tcW w:w="5979" w:type="dxa"/>
            <w:gridSpan w:val="6"/>
            <w:tcBorders>
              <w:top w:val="nil"/>
              <w:bottom w:val="single" w:sz="2" w:space="0" w:color="auto"/>
            </w:tcBorders>
          </w:tcPr>
          <w:p w14:paraId="33EEFB7C" w14:textId="77777777" w:rsidR="001028B9" w:rsidRDefault="001028B9" w:rsidP="00E5700B">
            <w:pPr>
              <w:rPr>
                <w:lang w:val="en-US"/>
              </w:rPr>
            </w:pPr>
            <w:r>
              <w:rPr>
                <w:lang w:val="en-US"/>
              </w:rPr>
              <w:t>Automobile cu bord, tonaj pina la 8 t</w:t>
            </w:r>
          </w:p>
        </w:tc>
        <w:tc>
          <w:tcPr>
            <w:tcW w:w="1134" w:type="dxa"/>
            <w:gridSpan w:val="2"/>
            <w:tcBorders>
              <w:top w:val="nil"/>
              <w:bottom w:val="single" w:sz="2" w:space="0" w:color="auto"/>
            </w:tcBorders>
          </w:tcPr>
          <w:p w14:paraId="72329FFB" w14:textId="77777777" w:rsidR="001028B9" w:rsidRDefault="001028B9" w:rsidP="00E5700B">
            <w:pPr>
              <w:rPr>
                <w:lang w:val="en-US"/>
              </w:rPr>
            </w:pPr>
            <w:r>
              <w:rPr>
                <w:lang w:val="en-US"/>
              </w:rPr>
              <w:t>h-ut</w:t>
            </w:r>
          </w:p>
        </w:tc>
        <w:tc>
          <w:tcPr>
            <w:tcW w:w="1134" w:type="dxa"/>
            <w:tcBorders>
              <w:top w:val="nil"/>
              <w:bottom w:val="single" w:sz="2" w:space="0" w:color="auto"/>
            </w:tcBorders>
          </w:tcPr>
          <w:p w14:paraId="1B305B85" w14:textId="77777777" w:rsidR="001028B9" w:rsidRDefault="001028B9" w:rsidP="00E5700B">
            <w:pPr>
              <w:rPr>
                <w:lang w:val="en-US"/>
              </w:rPr>
            </w:pPr>
            <w:r>
              <w:rPr>
                <w:lang w:val="en-US"/>
              </w:rPr>
              <w:t>0,02</w:t>
            </w:r>
          </w:p>
        </w:tc>
      </w:tr>
      <w:tr w:rsidR="001028B9" w14:paraId="0CAA421E"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3EF56EB6" w14:textId="77777777" w:rsidR="001028B9" w:rsidRDefault="001028B9" w:rsidP="00E5700B">
            <w:pPr>
              <w:rPr>
                <w:lang w:val="en-US"/>
              </w:rPr>
            </w:pPr>
            <w:r>
              <w:rPr>
                <w:lang w:val="en-US"/>
              </w:rPr>
              <w:t>125</w:t>
            </w:r>
          </w:p>
        </w:tc>
        <w:tc>
          <w:tcPr>
            <w:tcW w:w="1400" w:type="dxa"/>
            <w:gridSpan w:val="4"/>
            <w:tcBorders>
              <w:top w:val="single" w:sz="4" w:space="0" w:color="auto"/>
              <w:bottom w:val="single" w:sz="4" w:space="0" w:color="auto"/>
            </w:tcBorders>
          </w:tcPr>
          <w:p w14:paraId="68A5185A" w14:textId="77777777" w:rsidR="001028B9" w:rsidRDefault="001028B9" w:rsidP="00E5700B">
            <w:pPr>
              <w:rPr>
                <w:lang w:val="en-US"/>
              </w:rPr>
            </w:pPr>
          </w:p>
          <w:p w14:paraId="20A4258A"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5440E7BD"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Pictograma pe panou</w:t>
            </w:r>
            <w:r>
              <w:rPr>
                <w:rFonts w:ascii="Times New Roman CYR" w:hAnsi="Times New Roman CYR" w:cs="Times New Roman CYR"/>
                <w:sz w:val="16"/>
                <w:szCs w:val="16"/>
                <w:lang w:val="en-US"/>
              </w:rPr>
              <w:t xml:space="preserve"> </w:t>
            </w:r>
          </w:p>
          <w:p w14:paraId="590717DF"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02BBA88"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289F91D4" w14:textId="77777777" w:rsidR="001028B9" w:rsidRPr="00B400BD" w:rsidRDefault="001028B9" w:rsidP="00E5700B">
            <w:pPr>
              <w:jc w:val="center"/>
              <w:rPr>
                <w:b/>
                <w:bCs/>
                <w:lang w:val="en-US"/>
              </w:rPr>
            </w:pPr>
            <w:r w:rsidRPr="00B400BD">
              <w:rPr>
                <w:b/>
                <w:bCs/>
                <w:lang w:val="en-US"/>
              </w:rPr>
              <w:t>1,00</w:t>
            </w:r>
          </w:p>
        </w:tc>
      </w:tr>
      <w:tr w:rsidR="001028B9" w14:paraId="02524AC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AB7416D"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355EC34" w14:textId="77777777" w:rsidR="001028B9" w:rsidRDefault="001028B9" w:rsidP="00E5700B">
            <w:pPr>
              <w:jc w:val="center"/>
              <w:rPr>
                <w:sz w:val="16"/>
                <w:szCs w:val="16"/>
                <w:lang w:val="en-US"/>
              </w:rPr>
            </w:pPr>
            <w:r>
              <w:rPr>
                <w:sz w:val="16"/>
                <w:szCs w:val="16"/>
                <w:lang w:val="en-US"/>
              </w:rPr>
              <w:t>04551</w:t>
            </w:r>
          </w:p>
        </w:tc>
        <w:tc>
          <w:tcPr>
            <w:tcW w:w="5979" w:type="dxa"/>
            <w:gridSpan w:val="6"/>
            <w:tcBorders>
              <w:top w:val="nil"/>
              <w:bottom w:val="single" w:sz="2" w:space="0" w:color="auto"/>
            </w:tcBorders>
          </w:tcPr>
          <w:p w14:paraId="72537F99" w14:textId="77777777" w:rsidR="001028B9" w:rsidRDefault="001028B9" w:rsidP="00E5700B">
            <w:pPr>
              <w:rPr>
                <w:lang w:val="en-US"/>
              </w:rPr>
            </w:pPr>
            <w:r>
              <w:rPr>
                <w:lang w:val="en-US"/>
              </w:rPr>
              <w:t>Pictograma pe panou</w:t>
            </w:r>
          </w:p>
        </w:tc>
        <w:tc>
          <w:tcPr>
            <w:tcW w:w="1134" w:type="dxa"/>
            <w:gridSpan w:val="2"/>
            <w:tcBorders>
              <w:top w:val="nil"/>
              <w:bottom w:val="single" w:sz="2" w:space="0" w:color="auto"/>
            </w:tcBorders>
          </w:tcPr>
          <w:p w14:paraId="08530254" w14:textId="77777777" w:rsidR="001028B9" w:rsidRDefault="001028B9" w:rsidP="00E5700B">
            <w:pPr>
              <w:rPr>
                <w:lang w:val="en-US"/>
              </w:rPr>
            </w:pPr>
            <w:r>
              <w:rPr>
                <w:lang w:val="en-US"/>
              </w:rPr>
              <w:t>buc</w:t>
            </w:r>
          </w:p>
        </w:tc>
        <w:tc>
          <w:tcPr>
            <w:tcW w:w="1134" w:type="dxa"/>
            <w:tcBorders>
              <w:top w:val="nil"/>
              <w:bottom w:val="single" w:sz="2" w:space="0" w:color="auto"/>
            </w:tcBorders>
          </w:tcPr>
          <w:p w14:paraId="738CF9A6" w14:textId="77777777" w:rsidR="001028B9" w:rsidRDefault="001028B9" w:rsidP="00E5700B">
            <w:pPr>
              <w:rPr>
                <w:lang w:val="en-US"/>
              </w:rPr>
            </w:pPr>
            <w:r>
              <w:rPr>
                <w:lang w:val="en-US"/>
              </w:rPr>
              <w:t>1,00</w:t>
            </w:r>
          </w:p>
        </w:tc>
      </w:tr>
      <w:tr w:rsidR="001028B9" w14:paraId="0E346A93"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2A0C2065" w14:textId="77777777" w:rsidR="001028B9" w:rsidRDefault="001028B9" w:rsidP="00E5700B">
            <w:pPr>
              <w:rPr>
                <w:lang w:val="en-US"/>
              </w:rPr>
            </w:pPr>
            <w:r>
              <w:rPr>
                <w:lang w:val="en-US"/>
              </w:rPr>
              <w:t>126</w:t>
            </w:r>
          </w:p>
        </w:tc>
        <w:tc>
          <w:tcPr>
            <w:tcW w:w="1400" w:type="dxa"/>
            <w:gridSpan w:val="4"/>
            <w:tcBorders>
              <w:top w:val="single" w:sz="4" w:space="0" w:color="auto"/>
              <w:bottom w:val="single" w:sz="4" w:space="0" w:color="auto"/>
            </w:tcBorders>
          </w:tcPr>
          <w:p w14:paraId="2E438395" w14:textId="77777777" w:rsidR="001028B9" w:rsidRDefault="001028B9" w:rsidP="00E5700B">
            <w:pPr>
              <w:rPr>
                <w:lang w:val="en-US"/>
              </w:rPr>
            </w:pPr>
          </w:p>
          <w:p w14:paraId="6F1BC125"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16CD965D"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Sina PE</w:t>
            </w:r>
            <w:r>
              <w:rPr>
                <w:rFonts w:ascii="Times New Roman CYR" w:hAnsi="Times New Roman CYR" w:cs="Times New Roman CYR"/>
                <w:sz w:val="16"/>
                <w:szCs w:val="16"/>
                <w:lang w:val="en-US"/>
              </w:rPr>
              <w:t xml:space="preserve"> </w:t>
            </w:r>
          </w:p>
          <w:p w14:paraId="680E333E"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3D0B9FA"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797B673C" w14:textId="77777777" w:rsidR="001028B9" w:rsidRPr="00B400BD" w:rsidRDefault="001028B9" w:rsidP="00E5700B">
            <w:pPr>
              <w:jc w:val="center"/>
              <w:rPr>
                <w:b/>
                <w:bCs/>
                <w:lang w:val="en-US"/>
              </w:rPr>
            </w:pPr>
            <w:r w:rsidRPr="00B400BD">
              <w:rPr>
                <w:b/>
                <w:bCs/>
                <w:lang w:val="en-US"/>
              </w:rPr>
              <w:t>2,00</w:t>
            </w:r>
          </w:p>
        </w:tc>
      </w:tr>
      <w:tr w:rsidR="001028B9" w14:paraId="49F50C9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BE953F6"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146AD95" w14:textId="77777777" w:rsidR="001028B9" w:rsidRDefault="001028B9" w:rsidP="00E5700B">
            <w:pPr>
              <w:jc w:val="center"/>
              <w:rPr>
                <w:sz w:val="16"/>
                <w:szCs w:val="16"/>
                <w:lang w:val="en-US"/>
              </w:rPr>
            </w:pPr>
            <w:r>
              <w:rPr>
                <w:sz w:val="16"/>
                <w:szCs w:val="16"/>
                <w:lang w:val="en-US"/>
              </w:rPr>
              <w:t>04552</w:t>
            </w:r>
          </w:p>
        </w:tc>
        <w:tc>
          <w:tcPr>
            <w:tcW w:w="5979" w:type="dxa"/>
            <w:gridSpan w:val="6"/>
            <w:tcBorders>
              <w:top w:val="nil"/>
              <w:bottom w:val="single" w:sz="2" w:space="0" w:color="auto"/>
            </w:tcBorders>
          </w:tcPr>
          <w:p w14:paraId="5F7DDCDB" w14:textId="77777777" w:rsidR="001028B9" w:rsidRDefault="001028B9" w:rsidP="00E5700B">
            <w:pPr>
              <w:rPr>
                <w:lang w:val="en-US"/>
              </w:rPr>
            </w:pPr>
            <w:r>
              <w:rPr>
                <w:lang w:val="en-US"/>
              </w:rPr>
              <w:t>Sina PE</w:t>
            </w:r>
          </w:p>
        </w:tc>
        <w:tc>
          <w:tcPr>
            <w:tcW w:w="1134" w:type="dxa"/>
            <w:gridSpan w:val="2"/>
            <w:tcBorders>
              <w:top w:val="nil"/>
              <w:bottom w:val="single" w:sz="2" w:space="0" w:color="auto"/>
            </w:tcBorders>
          </w:tcPr>
          <w:p w14:paraId="7A8EB272" w14:textId="77777777" w:rsidR="001028B9" w:rsidRDefault="001028B9" w:rsidP="00E5700B">
            <w:pPr>
              <w:rPr>
                <w:lang w:val="en-US"/>
              </w:rPr>
            </w:pPr>
            <w:r>
              <w:rPr>
                <w:lang w:val="en-US"/>
              </w:rPr>
              <w:t>buc</w:t>
            </w:r>
          </w:p>
        </w:tc>
        <w:tc>
          <w:tcPr>
            <w:tcW w:w="1134" w:type="dxa"/>
            <w:tcBorders>
              <w:top w:val="nil"/>
              <w:bottom w:val="single" w:sz="2" w:space="0" w:color="auto"/>
            </w:tcBorders>
          </w:tcPr>
          <w:p w14:paraId="4F60A70A" w14:textId="77777777" w:rsidR="001028B9" w:rsidRDefault="001028B9" w:rsidP="00E5700B">
            <w:pPr>
              <w:rPr>
                <w:lang w:val="en-US"/>
              </w:rPr>
            </w:pPr>
            <w:r>
              <w:rPr>
                <w:lang w:val="en-US"/>
              </w:rPr>
              <w:t>2,00</w:t>
            </w:r>
          </w:p>
        </w:tc>
      </w:tr>
      <w:tr w:rsidR="001028B9" w14:paraId="2C76EEE4"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58EFD9A9" w14:textId="77777777" w:rsidR="001028B9" w:rsidRDefault="001028B9" w:rsidP="00E5700B">
            <w:pPr>
              <w:rPr>
                <w:lang w:val="en-US"/>
              </w:rPr>
            </w:pPr>
            <w:r>
              <w:rPr>
                <w:lang w:val="en-US"/>
              </w:rPr>
              <w:t>127</w:t>
            </w:r>
          </w:p>
        </w:tc>
        <w:tc>
          <w:tcPr>
            <w:tcW w:w="1400" w:type="dxa"/>
            <w:gridSpan w:val="4"/>
            <w:tcBorders>
              <w:top w:val="single" w:sz="4" w:space="0" w:color="auto"/>
              <w:bottom w:val="single" w:sz="4" w:space="0" w:color="auto"/>
            </w:tcBorders>
          </w:tcPr>
          <w:p w14:paraId="047E1113" w14:textId="77777777" w:rsidR="001028B9" w:rsidRDefault="001028B9" w:rsidP="00E5700B">
            <w:pPr>
              <w:rPr>
                <w:lang w:val="en-US"/>
              </w:rPr>
            </w:pPr>
          </w:p>
          <w:p w14:paraId="7361AFDC"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05A48057"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Sina N</w:t>
            </w:r>
            <w:r>
              <w:rPr>
                <w:rFonts w:ascii="Times New Roman CYR" w:hAnsi="Times New Roman CYR" w:cs="Times New Roman CYR"/>
                <w:sz w:val="16"/>
                <w:szCs w:val="16"/>
                <w:lang w:val="en-US"/>
              </w:rPr>
              <w:t xml:space="preserve"> </w:t>
            </w:r>
          </w:p>
          <w:p w14:paraId="12DC2EFF"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403B89E"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3DCE3FEB" w14:textId="77777777" w:rsidR="001028B9" w:rsidRPr="00B400BD" w:rsidRDefault="001028B9" w:rsidP="00E5700B">
            <w:pPr>
              <w:jc w:val="center"/>
              <w:rPr>
                <w:b/>
                <w:bCs/>
                <w:lang w:val="en-US"/>
              </w:rPr>
            </w:pPr>
            <w:r w:rsidRPr="00B400BD">
              <w:rPr>
                <w:b/>
                <w:bCs/>
                <w:lang w:val="en-US"/>
              </w:rPr>
              <w:t>2,00</w:t>
            </w:r>
          </w:p>
        </w:tc>
      </w:tr>
      <w:tr w:rsidR="001028B9" w14:paraId="6F29768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9B77678"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E48CB09" w14:textId="77777777" w:rsidR="001028B9" w:rsidRDefault="001028B9" w:rsidP="00E5700B">
            <w:pPr>
              <w:jc w:val="center"/>
              <w:rPr>
                <w:sz w:val="16"/>
                <w:szCs w:val="16"/>
                <w:lang w:val="en-US"/>
              </w:rPr>
            </w:pPr>
            <w:r>
              <w:rPr>
                <w:sz w:val="16"/>
                <w:szCs w:val="16"/>
                <w:lang w:val="en-US"/>
              </w:rPr>
              <w:t>04553</w:t>
            </w:r>
          </w:p>
        </w:tc>
        <w:tc>
          <w:tcPr>
            <w:tcW w:w="5979" w:type="dxa"/>
            <w:gridSpan w:val="6"/>
            <w:tcBorders>
              <w:top w:val="nil"/>
              <w:bottom w:val="single" w:sz="2" w:space="0" w:color="auto"/>
            </w:tcBorders>
          </w:tcPr>
          <w:p w14:paraId="09A1F243" w14:textId="77777777" w:rsidR="001028B9" w:rsidRDefault="001028B9" w:rsidP="00E5700B">
            <w:pPr>
              <w:rPr>
                <w:lang w:val="en-US"/>
              </w:rPr>
            </w:pPr>
            <w:r>
              <w:rPr>
                <w:lang w:val="en-US"/>
              </w:rPr>
              <w:t>Sina N</w:t>
            </w:r>
          </w:p>
        </w:tc>
        <w:tc>
          <w:tcPr>
            <w:tcW w:w="1134" w:type="dxa"/>
            <w:gridSpan w:val="2"/>
            <w:tcBorders>
              <w:top w:val="nil"/>
              <w:bottom w:val="single" w:sz="2" w:space="0" w:color="auto"/>
            </w:tcBorders>
          </w:tcPr>
          <w:p w14:paraId="24D7AD96" w14:textId="77777777" w:rsidR="001028B9" w:rsidRDefault="001028B9" w:rsidP="00E5700B">
            <w:pPr>
              <w:rPr>
                <w:lang w:val="en-US"/>
              </w:rPr>
            </w:pPr>
            <w:r>
              <w:rPr>
                <w:lang w:val="en-US"/>
              </w:rPr>
              <w:t>buc</w:t>
            </w:r>
          </w:p>
        </w:tc>
        <w:tc>
          <w:tcPr>
            <w:tcW w:w="1134" w:type="dxa"/>
            <w:tcBorders>
              <w:top w:val="nil"/>
              <w:bottom w:val="single" w:sz="2" w:space="0" w:color="auto"/>
            </w:tcBorders>
          </w:tcPr>
          <w:p w14:paraId="012B24A5" w14:textId="77777777" w:rsidR="001028B9" w:rsidRDefault="001028B9" w:rsidP="00E5700B">
            <w:pPr>
              <w:rPr>
                <w:lang w:val="en-US"/>
              </w:rPr>
            </w:pPr>
            <w:r>
              <w:rPr>
                <w:lang w:val="en-US"/>
              </w:rPr>
              <w:t>2,00</w:t>
            </w:r>
          </w:p>
        </w:tc>
      </w:tr>
      <w:tr w:rsidR="001028B9" w14:paraId="12531FAB"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24B5EA4C" w14:textId="77777777" w:rsidR="001028B9" w:rsidRDefault="001028B9" w:rsidP="00E5700B">
            <w:pPr>
              <w:rPr>
                <w:lang w:val="en-US"/>
              </w:rPr>
            </w:pPr>
            <w:r>
              <w:rPr>
                <w:lang w:val="en-US"/>
              </w:rPr>
              <w:t>128</w:t>
            </w:r>
          </w:p>
        </w:tc>
        <w:tc>
          <w:tcPr>
            <w:tcW w:w="1400" w:type="dxa"/>
            <w:gridSpan w:val="4"/>
            <w:tcBorders>
              <w:top w:val="single" w:sz="4" w:space="0" w:color="auto"/>
              <w:bottom w:val="single" w:sz="4" w:space="0" w:color="auto"/>
            </w:tcBorders>
          </w:tcPr>
          <w:p w14:paraId="71EA3A33" w14:textId="77777777" w:rsidR="001028B9" w:rsidRDefault="001028B9" w:rsidP="00E5700B">
            <w:pPr>
              <w:rPr>
                <w:lang w:val="en-US"/>
              </w:rPr>
            </w:pPr>
            <w:r>
              <w:rPr>
                <w:lang w:val="en-US"/>
              </w:rPr>
              <w:t>08-02-412-2</w:t>
            </w:r>
          </w:p>
          <w:p w14:paraId="41C7B981"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262450D3"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Introducerea conductorilor in tevi si furtunuri  pozate: primul conductor monofir sau multifir in impletire comuna, sectiune sumara pina la 6 mm2</w:t>
            </w:r>
            <w:r>
              <w:rPr>
                <w:rFonts w:ascii="Times New Roman CYR" w:hAnsi="Times New Roman CYR" w:cs="Times New Roman CYR"/>
                <w:sz w:val="16"/>
                <w:szCs w:val="16"/>
                <w:lang w:val="en-US"/>
              </w:rPr>
              <w:t xml:space="preserve"> </w:t>
            </w:r>
          </w:p>
          <w:p w14:paraId="5A3D62A7"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FFE7CC0" w14:textId="77777777" w:rsidR="001028B9" w:rsidRDefault="001028B9" w:rsidP="00E5700B">
            <w:pPr>
              <w:jc w:val="center"/>
              <w:rPr>
                <w:lang w:val="en-US"/>
              </w:rPr>
            </w:pPr>
            <w:r>
              <w:rPr>
                <w:lang w:val="en-US"/>
              </w:rPr>
              <w:t>100 m</w:t>
            </w:r>
          </w:p>
        </w:tc>
        <w:tc>
          <w:tcPr>
            <w:tcW w:w="1134" w:type="dxa"/>
            <w:tcBorders>
              <w:top w:val="single" w:sz="4" w:space="0" w:color="auto"/>
              <w:bottom w:val="single" w:sz="4" w:space="0" w:color="auto"/>
            </w:tcBorders>
            <w:vAlign w:val="center"/>
          </w:tcPr>
          <w:p w14:paraId="6104DB04" w14:textId="77777777" w:rsidR="001028B9" w:rsidRPr="00B400BD" w:rsidRDefault="001028B9" w:rsidP="00E5700B">
            <w:pPr>
              <w:jc w:val="center"/>
              <w:rPr>
                <w:b/>
                <w:bCs/>
                <w:lang w:val="en-US"/>
              </w:rPr>
            </w:pPr>
            <w:r w:rsidRPr="00B400BD">
              <w:rPr>
                <w:b/>
                <w:bCs/>
                <w:lang w:val="en-US"/>
              </w:rPr>
              <w:t>5,20</w:t>
            </w:r>
          </w:p>
        </w:tc>
      </w:tr>
      <w:tr w:rsidR="001028B9" w14:paraId="54887C7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9F2963A" w14:textId="77777777" w:rsidR="001028B9" w:rsidRDefault="001028B9" w:rsidP="00E5700B">
            <w:pPr>
              <w:rPr>
                <w:lang w:val="en-US"/>
              </w:rPr>
            </w:pPr>
          </w:p>
        </w:tc>
        <w:tc>
          <w:tcPr>
            <w:tcW w:w="1400" w:type="dxa"/>
            <w:gridSpan w:val="4"/>
            <w:tcBorders>
              <w:top w:val="nil"/>
              <w:bottom w:val="single" w:sz="2" w:space="0" w:color="auto"/>
            </w:tcBorders>
            <w:vAlign w:val="center"/>
          </w:tcPr>
          <w:p w14:paraId="0A79DDE7" w14:textId="77777777" w:rsidR="001028B9" w:rsidRDefault="001028B9" w:rsidP="00E5700B">
            <w:pPr>
              <w:jc w:val="center"/>
              <w:rPr>
                <w:sz w:val="16"/>
                <w:szCs w:val="16"/>
                <w:lang w:val="en-US"/>
              </w:rPr>
            </w:pPr>
            <w:r>
              <w:rPr>
                <w:sz w:val="16"/>
                <w:szCs w:val="16"/>
                <w:lang w:val="en-US"/>
              </w:rPr>
              <w:t>1</w:t>
            </w:r>
          </w:p>
        </w:tc>
        <w:tc>
          <w:tcPr>
            <w:tcW w:w="5979" w:type="dxa"/>
            <w:gridSpan w:val="6"/>
            <w:tcBorders>
              <w:top w:val="nil"/>
              <w:bottom w:val="single" w:sz="2" w:space="0" w:color="auto"/>
            </w:tcBorders>
          </w:tcPr>
          <w:p w14:paraId="0042AE8E" w14:textId="77777777" w:rsidR="001028B9" w:rsidRDefault="001028B9" w:rsidP="00E5700B">
            <w:pPr>
              <w:rPr>
                <w:lang w:val="en-US"/>
              </w:rPr>
            </w:pPr>
            <w:r>
              <w:rPr>
                <w:lang w:val="en-US"/>
              </w:rPr>
              <w:t>Muncitor</w:t>
            </w:r>
          </w:p>
        </w:tc>
        <w:tc>
          <w:tcPr>
            <w:tcW w:w="1134" w:type="dxa"/>
            <w:gridSpan w:val="2"/>
            <w:tcBorders>
              <w:top w:val="nil"/>
              <w:bottom w:val="single" w:sz="2" w:space="0" w:color="auto"/>
            </w:tcBorders>
          </w:tcPr>
          <w:p w14:paraId="192F2394" w14:textId="77777777" w:rsidR="001028B9" w:rsidRDefault="001028B9" w:rsidP="00E5700B">
            <w:pPr>
              <w:rPr>
                <w:lang w:val="en-US"/>
              </w:rPr>
            </w:pPr>
            <w:r>
              <w:rPr>
                <w:lang w:val="en-US"/>
              </w:rPr>
              <w:t>h-om</w:t>
            </w:r>
          </w:p>
        </w:tc>
        <w:tc>
          <w:tcPr>
            <w:tcW w:w="1134" w:type="dxa"/>
            <w:tcBorders>
              <w:top w:val="nil"/>
              <w:bottom w:val="single" w:sz="2" w:space="0" w:color="auto"/>
            </w:tcBorders>
          </w:tcPr>
          <w:p w14:paraId="40749BC4" w14:textId="77777777" w:rsidR="001028B9" w:rsidRDefault="001028B9" w:rsidP="00E5700B">
            <w:pPr>
              <w:rPr>
                <w:lang w:val="en-US"/>
              </w:rPr>
            </w:pPr>
            <w:r>
              <w:rPr>
                <w:lang w:val="en-US"/>
              </w:rPr>
              <w:t>35,05</w:t>
            </w:r>
          </w:p>
        </w:tc>
      </w:tr>
      <w:tr w:rsidR="001028B9" w14:paraId="76410A3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31C7BA3"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6BFE6D8" w14:textId="77777777" w:rsidR="001028B9" w:rsidRDefault="001028B9" w:rsidP="00E5700B">
            <w:pPr>
              <w:jc w:val="center"/>
              <w:rPr>
                <w:sz w:val="16"/>
                <w:szCs w:val="16"/>
                <w:lang w:val="en-US"/>
              </w:rPr>
            </w:pPr>
            <w:r>
              <w:rPr>
                <w:sz w:val="16"/>
                <w:szCs w:val="16"/>
                <w:lang w:val="en-US"/>
              </w:rPr>
              <w:t>1011764</w:t>
            </w:r>
          </w:p>
        </w:tc>
        <w:tc>
          <w:tcPr>
            <w:tcW w:w="5979" w:type="dxa"/>
            <w:gridSpan w:val="6"/>
            <w:tcBorders>
              <w:top w:val="nil"/>
              <w:bottom w:val="single" w:sz="2" w:space="0" w:color="auto"/>
            </w:tcBorders>
          </w:tcPr>
          <w:p w14:paraId="4B07C303" w14:textId="77777777" w:rsidR="001028B9" w:rsidRDefault="001028B9" w:rsidP="00E5700B">
            <w:pPr>
              <w:rPr>
                <w:lang w:val="en-US"/>
              </w:rPr>
            </w:pPr>
            <w:r>
              <w:rPr>
                <w:lang w:val="en-US"/>
              </w:rPr>
              <w:t>Talc maruntit cat. I</w:t>
            </w:r>
          </w:p>
        </w:tc>
        <w:tc>
          <w:tcPr>
            <w:tcW w:w="1134" w:type="dxa"/>
            <w:gridSpan w:val="2"/>
            <w:tcBorders>
              <w:top w:val="nil"/>
              <w:bottom w:val="single" w:sz="2" w:space="0" w:color="auto"/>
            </w:tcBorders>
          </w:tcPr>
          <w:p w14:paraId="03D11C11" w14:textId="77777777" w:rsidR="001028B9" w:rsidRDefault="001028B9" w:rsidP="00E5700B">
            <w:pPr>
              <w:rPr>
                <w:lang w:val="en-US"/>
              </w:rPr>
            </w:pPr>
            <w:r>
              <w:rPr>
                <w:lang w:val="en-US"/>
              </w:rPr>
              <w:t>t</w:t>
            </w:r>
          </w:p>
        </w:tc>
        <w:tc>
          <w:tcPr>
            <w:tcW w:w="1134" w:type="dxa"/>
            <w:tcBorders>
              <w:top w:val="nil"/>
              <w:bottom w:val="single" w:sz="2" w:space="0" w:color="auto"/>
            </w:tcBorders>
          </w:tcPr>
          <w:p w14:paraId="082E60B7" w14:textId="77777777" w:rsidR="001028B9" w:rsidRDefault="001028B9" w:rsidP="00E5700B">
            <w:pPr>
              <w:rPr>
                <w:lang w:val="en-US"/>
              </w:rPr>
            </w:pPr>
            <w:r>
              <w:rPr>
                <w:lang w:val="en-US"/>
              </w:rPr>
              <w:t>0,00</w:t>
            </w:r>
          </w:p>
        </w:tc>
      </w:tr>
      <w:tr w:rsidR="001028B9" w14:paraId="2327C3B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831F9F5"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04F1055" w14:textId="77777777" w:rsidR="001028B9" w:rsidRDefault="001028B9" w:rsidP="00E5700B">
            <w:pPr>
              <w:jc w:val="center"/>
              <w:rPr>
                <w:sz w:val="16"/>
                <w:szCs w:val="16"/>
                <w:lang w:val="en-US"/>
              </w:rPr>
            </w:pPr>
            <w:r>
              <w:rPr>
                <w:sz w:val="16"/>
                <w:szCs w:val="16"/>
                <w:lang w:val="en-US"/>
              </w:rPr>
              <w:t>1019852</w:t>
            </w:r>
          </w:p>
        </w:tc>
        <w:tc>
          <w:tcPr>
            <w:tcW w:w="5979" w:type="dxa"/>
            <w:gridSpan w:val="6"/>
            <w:tcBorders>
              <w:top w:val="nil"/>
              <w:bottom w:val="single" w:sz="2" w:space="0" w:color="auto"/>
            </w:tcBorders>
          </w:tcPr>
          <w:p w14:paraId="24326F09" w14:textId="77777777" w:rsidR="001028B9" w:rsidRDefault="001028B9" w:rsidP="00E5700B">
            <w:pPr>
              <w:rPr>
                <w:lang w:val="en-US"/>
              </w:rPr>
            </w:pPr>
            <w:r>
              <w:rPr>
                <w:lang w:val="en-US"/>
              </w:rPr>
              <w:t>Vopsea</w:t>
            </w:r>
          </w:p>
        </w:tc>
        <w:tc>
          <w:tcPr>
            <w:tcW w:w="1134" w:type="dxa"/>
            <w:gridSpan w:val="2"/>
            <w:tcBorders>
              <w:top w:val="nil"/>
              <w:bottom w:val="single" w:sz="2" w:space="0" w:color="auto"/>
            </w:tcBorders>
          </w:tcPr>
          <w:p w14:paraId="3DDA8429" w14:textId="77777777" w:rsidR="001028B9" w:rsidRDefault="001028B9" w:rsidP="00E5700B">
            <w:pPr>
              <w:rPr>
                <w:lang w:val="en-US"/>
              </w:rPr>
            </w:pPr>
            <w:r>
              <w:rPr>
                <w:lang w:val="en-US"/>
              </w:rPr>
              <w:t>kg</w:t>
            </w:r>
          </w:p>
        </w:tc>
        <w:tc>
          <w:tcPr>
            <w:tcW w:w="1134" w:type="dxa"/>
            <w:tcBorders>
              <w:top w:val="nil"/>
              <w:bottom w:val="single" w:sz="2" w:space="0" w:color="auto"/>
            </w:tcBorders>
          </w:tcPr>
          <w:p w14:paraId="030CF536" w14:textId="77777777" w:rsidR="001028B9" w:rsidRDefault="001028B9" w:rsidP="00E5700B">
            <w:pPr>
              <w:rPr>
                <w:lang w:val="en-US"/>
              </w:rPr>
            </w:pPr>
            <w:r>
              <w:rPr>
                <w:lang w:val="en-US"/>
              </w:rPr>
              <w:t>0,10</w:t>
            </w:r>
          </w:p>
        </w:tc>
      </w:tr>
      <w:tr w:rsidR="001028B9" w14:paraId="32CFABA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78B94E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0DB46F7" w14:textId="77777777" w:rsidR="001028B9" w:rsidRDefault="001028B9" w:rsidP="00E5700B">
            <w:pPr>
              <w:jc w:val="center"/>
              <w:rPr>
                <w:sz w:val="16"/>
                <w:szCs w:val="16"/>
                <w:lang w:val="en-US"/>
              </w:rPr>
            </w:pPr>
            <w:r>
              <w:rPr>
                <w:sz w:val="16"/>
                <w:szCs w:val="16"/>
                <w:lang w:val="en-US"/>
              </w:rPr>
              <w:t>5009041</w:t>
            </w:r>
          </w:p>
        </w:tc>
        <w:tc>
          <w:tcPr>
            <w:tcW w:w="5979" w:type="dxa"/>
            <w:gridSpan w:val="6"/>
            <w:tcBorders>
              <w:top w:val="nil"/>
              <w:bottom w:val="single" w:sz="2" w:space="0" w:color="auto"/>
            </w:tcBorders>
          </w:tcPr>
          <w:p w14:paraId="073E59A9" w14:textId="77777777" w:rsidR="001028B9" w:rsidRDefault="001028B9" w:rsidP="00E5700B">
            <w:pPr>
              <w:rPr>
                <w:lang w:val="en-US"/>
              </w:rPr>
            </w:pPr>
            <w:r>
              <w:rPr>
                <w:lang w:val="en-US"/>
              </w:rPr>
              <w:t>Dispozitiv de stringere - ramificare</w:t>
            </w:r>
          </w:p>
        </w:tc>
        <w:tc>
          <w:tcPr>
            <w:tcW w:w="1134" w:type="dxa"/>
            <w:gridSpan w:val="2"/>
            <w:tcBorders>
              <w:top w:val="nil"/>
              <w:bottom w:val="single" w:sz="2" w:space="0" w:color="auto"/>
            </w:tcBorders>
          </w:tcPr>
          <w:p w14:paraId="7E025965" w14:textId="77777777" w:rsidR="001028B9" w:rsidRDefault="001028B9" w:rsidP="00E5700B">
            <w:pPr>
              <w:rPr>
                <w:lang w:val="en-US"/>
              </w:rPr>
            </w:pPr>
            <w:r>
              <w:rPr>
                <w:lang w:val="en-US"/>
              </w:rPr>
              <w:t>100 buc</w:t>
            </w:r>
          </w:p>
        </w:tc>
        <w:tc>
          <w:tcPr>
            <w:tcW w:w="1134" w:type="dxa"/>
            <w:tcBorders>
              <w:top w:val="nil"/>
              <w:bottom w:val="single" w:sz="2" w:space="0" w:color="auto"/>
            </w:tcBorders>
          </w:tcPr>
          <w:p w14:paraId="3B2C6FF4" w14:textId="77777777" w:rsidR="001028B9" w:rsidRDefault="001028B9" w:rsidP="00E5700B">
            <w:pPr>
              <w:rPr>
                <w:lang w:val="en-US"/>
              </w:rPr>
            </w:pPr>
            <w:r>
              <w:rPr>
                <w:lang w:val="en-US"/>
              </w:rPr>
              <w:t>1,61</w:t>
            </w:r>
          </w:p>
        </w:tc>
      </w:tr>
      <w:tr w:rsidR="001028B9" w14:paraId="73AFB47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3F8C822"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A22AF78" w14:textId="77777777" w:rsidR="001028B9" w:rsidRDefault="001028B9" w:rsidP="00E5700B">
            <w:pPr>
              <w:jc w:val="center"/>
              <w:rPr>
                <w:sz w:val="16"/>
                <w:szCs w:val="16"/>
                <w:lang w:val="en-US"/>
              </w:rPr>
            </w:pPr>
            <w:r>
              <w:rPr>
                <w:sz w:val="16"/>
                <w:szCs w:val="16"/>
                <w:lang w:val="en-US"/>
              </w:rPr>
              <w:t>5009056</w:t>
            </w:r>
          </w:p>
        </w:tc>
        <w:tc>
          <w:tcPr>
            <w:tcW w:w="5979" w:type="dxa"/>
            <w:gridSpan w:val="6"/>
            <w:tcBorders>
              <w:top w:val="nil"/>
              <w:bottom w:val="single" w:sz="2" w:space="0" w:color="auto"/>
            </w:tcBorders>
          </w:tcPr>
          <w:p w14:paraId="7FB276BE" w14:textId="77777777" w:rsidR="001028B9" w:rsidRDefault="001028B9" w:rsidP="00E5700B">
            <w:pPr>
              <w:rPr>
                <w:lang w:val="en-US"/>
              </w:rPr>
            </w:pPr>
            <w:r>
              <w:rPr>
                <w:lang w:val="en-US"/>
              </w:rPr>
              <w:t>Capace de izolatie</w:t>
            </w:r>
          </w:p>
        </w:tc>
        <w:tc>
          <w:tcPr>
            <w:tcW w:w="1134" w:type="dxa"/>
            <w:gridSpan w:val="2"/>
            <w:tcBorders>
              <w:top w:val="nil"/>
              <w:bottom w:val="single" w:sz="2" w:space="0" w:color="auto"/>
            </w:tcBorders>
          </w:tcPr>
          <w:p w14:paraId="7C82434B" w14:textId="77777777" w:rsidR="001028B9" w:rsidRDefault="001028B9" w:rsidP="00E5700B">
            <w:pPr>
              <w:rPr>
                <w:lang w:val="en-US"/>
              </w:rPr>
            </w:pPr>
            <w:r>
              <w:rPr>
                <w:lang w:val="en-US"/>
              </w:rPr>
              <w:t>10 buc</w:t>
            </w:r>
          </w:p>
        </w:tc>
        <w:tc>
          <w:tcPr>
            <w:tcW w:w="1134" w:type="dxa"/>
            <w:tcBorders>
              <w:top w:val="nil"/>
              <w:bottom w:val="single" w:sz="2" w:space="0" w:color="auto"/>
            </w:tcBorders>
          </w:tcPr>
          <w:p w14:paraId="2C5C8038" w14:textId="77777777" w:rsidR="001028B9" w:rsidRDefault="001028B9" w:rsidP="00E5700B">
            <w:pPr>
              <w:rPr>
                <w:lang w:val="en-US"/>
              </w:rPr>
            </w:pPr>
            <w:r>
              <w:rPr>
                <w:lang w:val="en-US"/>
              </w:rPr>
              <w:t>4,16</w:t>
            </w:r>
          </w:p>
        </w:tc>
      </w:tr>
      <w:tr w:rsidR="001028B9" w14:paraId="046436C3"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6AA338F"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A88CCFE" w14:textId="77777777" w:rsidR="001028B9" w:rsidRDefault="001028B9" w:rsidP="00E5700B">
            <w:pPr>
              <w:jc w:val="center"/>
              <w:rPr>
                <w:sz w:val="16"/>
                <w:szCs w:val="16"/>
                <w:lang w:val="en-US"/>
              </w:rPr>
            </w:pPr>
            <w:r>
              <w:rPr>
                <w:sz w:val="16"/>
                <w:szCs w:val="16"/>
                <w:lang w:val="en-US"/>
              </w:rPr>
              <w:t>5009061</w:t>
            </w:r>
          </w:p>
        </w:tc>
        <w:tc>
          <w:tcPr>
            <w:tcW w:w="5979" w:type="dxa"/>
            <w:gridSpan w:val="6"/>
            <w:tcBorders>
              <w:top w:val="nil"/>
              <w:bottom w:val="single" w:sz="2" w:space="0" w:color="auto"/>
            </w:tcBorders>
          </w:tcPr>
          <w:p w14:paraId="2D2CF029" w14:textId="77777777" w:rsidR="001028B9" w:rsidRDefault="001028B9" w:rsidP="00E5700B">
            <w:pPr>
              <w:rPr>
                <w:lang w:val="en-US"/>
              </w:rPr>
            </w:pPr>
            <w:r>
              <w:rPr>
                <w:lang w:val="en-US"/>
              </w:rPr>
              <w:t>Fisa de izolatie</w:t>
            </w:r>
          </w:p>
        </w:tc>
        <w:tc>
          <w:tcPr>
            <w:tcW w:w="1134" w:type="dxa"/>
            <w:gridSpan w:val="2"/>
            <w:tcBorders>
              <w:top w:val="nil"/>
              <w:bottom w:val="single" w:sz="2" w:space="0" w:color="auto"/>
            </w:tcBorders>
          </w:tcPr>
          <w:p w14:paraId="30061E1A" w14:textId="77777777" w:rsidR="001028B9" w:rsidRDefault="001028B9" w:rsidP="00E5700B">
            <w:pPr>
              <w:rPr>
                <w:lang w:val="en-US"/>
              </w:rPr>
            </w:pPr>
            <w:r>
              <w:rPr>
                <w:lang w:val="en-US"/>
              </w:rPr>
              <w:t>buc</w:t>
            </w:r>
          </w:p>
        </w:tc>
        <w:tc>
          <w:tcPr>
            <w:tcW w:w="1134" w:type="dxa"/>
            <w:tcBorders>
              <w:top w:val="nil"/>
              <w:bottom w:val="single" w:sz="2" w:space="0" w:color="auto"/>
            </w:tcBorders>
          </w:tcPr>
          <w:p w14:paraId="75BD90AD" w14:textId="77777777" w:rsidR="001028B9" w:rsidRDefault="001028B9" w:rsidP="00E5700B">
            <w:pPr>
              <w:rPr>
                <w:lang w:val="en-US"/>
              </w:rPr>
            </w:pPr>
            <w:r>
              <w:rPr>
                <w:lang w:val="en-US"/>
              </w:rPr>
              <w:t>63,44</w:t>
            </w:r>
          </w:p>
        </w:tc>
      </w:tr>
      <w:tr w:rsidR="001028B9" w14:paraId="048FDB7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3957856"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8363622" w14:textId="77777777" w:rsidR="001028B9" w:rsidRDefault="001028B9" w:rsidP="00E5700B">
            <w:pPr>
              <w:jc w:val="center"/>
              <w:rPr>
                <w:sz w:val="16"/>
                <w:szCs w:val="16"/>
                <w:lang w:val="en-US"/>
              </w:rPr>
            </w:pPr>
            <w:r>
              <w:rPr>
                <w:sz w:val="16"/>
                <w:szCs w:val="16"/>
                <w:lang w:val="en-US"/>
              </w:rPr>
              <w:t>5009140</w:t>
            </w:r>
          </w:p>
        </w:tc>
        <w:tc>
          <w:tcPr>
            <w:tcW w:w="5979" w:type="dxa"/>
            <w:gridSpan w:val="6"/>
            <w:tcBorders>
              <w:top w:val="nil"/>
              <w:bottom w:val="single" w:sz="2" w:space="0" w:color="auto"/>
            </w:tcBorders>
          </w:tcPr>
          <w:p w14:paraId="02C7ADB7" w14:textId="77777777" w:rsidR="001028B9" w:rsidRDefault="001028B9" w:rsidP="00E5700B">
            <w:pPr>
              <w:rPr>
                <w:lang w:val="en-US"/>
              </w:rPr>
            </w:pPr>
            <w:r>
              <w:rPr>
                <w:lang w:val="en-US"/>
              </w:rPr>
              <w:t>Fise de conexiune</w:t>
            </w:r>
          </w:p>
        </w:tc>
        <w:tc>
          <w:tcPr>
            <w:tcW w:w="1134" w:type="dxa"/>
            <w:gridSpan w:val="2"/>
            <w:tcBorders>
              <w:top w:val="nil"/>
              <w:bottom w:val="single" w:sz="2" w:space="0" w:color="auto"/>
            </w:tcBorders>
          </w:tcPr>
          <w:p w14:paraId="41600685" w14:textId="77777777" w:rsidR="001028B9" w:rsidRDefault="001028B9" w:rsidP="00E5700B">
            <w:pPr>
              <w:rPr>
                <w:lang w:val="en-US"/>
              </w:rPr>
            </w:pPr>
            <w:r>
              <w:rPr>
                <w:lang w:val="en-US"/>
              </w:rPr>
              <w:t>100 buc</w:t>
            </w:r>
          </w:p>
        </w:tc>
        <w:tc>
          <w:tcPr>
            <w:tcW w:w="1134" w:type="dxa"/>
            <w:tcBorders>
              <w:top w:val="nil"/>
              <w:bottom w:val="single" w:sz="2" w:space="0" w:color="auto"/>
            </w:tcBorders>
          </w:tcPr>
          <w:p w14:paraId="1BE6E946" w14:textId="77777777" w:rsidR="001028B9" w:rsidRDefault="001028B9" w:rsidP="00E5700B">
            <w:pPr>
              <w:rPr>
                <w:lang w:val="en-US"/>
              </w:rPr>
            </w:pPr>
            <w:r>
              <w:rPr>
                <w:lang w:val="en-US"/>
              </w:rPr>
              <w:t>0,26</w:t>
            </w:r>
          </w:p>
        </w:tc>
      </w:tr>
      <w:tr w:rsidR="001028B9" w14:paraId="1135D735"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DE2AD63"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C2263F1" w14:textId="77777777" w:rsidR="001028B9" w:rsidRDefault="001028B9" w:rsidP="00E5700B">
            <w:pPr>
              <w:jc w:val="center"/>
              <w:rPr>
                <w:sz w:val="16"/>
                <w:szCs w:val="16"/>
                <w:lang w:val="en-US"/>
              </w:rPr>
            </w:pPr>
            <w:r>
              <w:rPr>
                <w:sz w:val="16"/>
                <w:szCs w:val="16"/>
                <w:lang w:val="en-US"/>
              </w:rPr>
              <w:t>5009500</w:t>
            </w:r>
          </w:p>
        </w:tc>
        <w:tc>
          <w:tcPr>
            <w:tcW w:w="5979" w:type="dxa"/>
            <w:gridSpan w:val="6"/>
            <w:tcBorders>
              <w:top w:val="nil"/>
              <w:bottom w:val="single" w:sz="2" w:space="0" w:color="auto"/>
            </w:tcBorders>
          </w:tcPr>
          <w:p w14:paraId="6E60D822" w14:textId="77777777" w:rsidR="001028B9" w:rsidRDefault="001028B9" w:rsidP="00E5700B">
            <w:pPr>
              <w:rPr>
                <w:lang w:val="en-US"/>
              </w:rPr>
            </w:pPr>
            <w:r>
              <w:rPr>
                <w:lang w:val="en-US"/>
              </w:rPr>
              <w:t>Fise de marcare</w:t>
            </w:r>
          </w:p>
        </w:tc>
        <w:tc>
          <w:tcPr>
            <w:tcW w:w="1134" w:type="dxa"/>
            <w:gridSpan w:val="2"/>
            <w:tcBorders>
              <w:top w:val="nil"/>
              <w:bottom w:val="single" w:sz="2" w:space="0" w:color="auto"/>
            </w:tcBorders>
          </w:tcPr>
          <w:p w14:paraId="14508A6A" w14:textId="77777777" w:rsidR="001028B9" w:rsidRDefault="001028B9" w:rsidP="00E5700B">
            <w:pPr>
              <w:rPr>
                <w:lang w:val="en-US"/>
              </w:rPr>
            </w:pPr>
            <w:r>
              <w:rPr>
                <w:lang w:val="en-US"/>
              </w:rPr>
              <w:t>100 buc</w:t>
            </w:r>
          </w:p>
        </w:tc>
        <w:tc>
          <w:tcPr>
            <w:tcW w:w="1134" w:type="dxa"/>
            <w:tcBorders>
              <w:top w:val="nil"/>
              <w:bottom w:val="single" w:sz="2" w:space="0" w:color="auto"/>
            </w:tcBorders>
          </w:tcPr>
          <w:p w14:paraId="70DAB3EF" w14:textId="77777777" w:rsidR="001028B9" w:rsidRDefault="001028B9" w:rsidP="00E5700B">
            <w:pPr>
              <w:rPr>
                <w:lang w:val="en-US"/>
              </w:rPr>
            </w:pPr>
            <w:r>
              <w:rPr>
                <w:lang w:val="en-US"/>
              </w:rPr>
              <w:t>0,10</w:t>
            </w:r>
          </w:p>
        </w:tc>
      </w:tr>
      <w:tr w:rsidR="001028B9" w14:paraId="1F598F3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98DB7A3"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CCAC893" w14:textId="77777777" w:rsidR="001028B9" w:rsidRDefault="001028B9" w:rsidP="00E5700B">
            <w:pPr>
              <w:jc w:val="center"/>
              <w:rPr>
                <w:sz w:val="16"/>
                <w:szCs w:val="16"/>
                <w:lang w:val="en-US"/>
              </w:rPr>
            </w:pPr>
            <w:r>
              <w:rPr>
                <w:sz w:val="16"/>
                <w:szCs w:val="16"/>
                <w:lang w:val="en-US"/>
              </w:rPr>
              <w:t>5440089</w:t>
            </w:r>
          </w:p>
        </w:tc>
        <w:tc>
          <w:tcPr>
            <w:tcW w:w="5979" w:type="dxa"/>
            <w:gridSpan w:val="6"/>
            <w:tcBorders>
              <w:top w:val="nil"/>
              <w:bottom w:val="single" w:sz="2" w:space="0" w:color="auto"/>
            </w:tcBorders>
          </w:tcPr>
          <w:p w14:paraId="7A7D7981" w14:textId="77777777" w:rsidR="001028B9" w:rsidRDefault="001028B9" w:rsidP="00E5700B">
            <w:pPr>
              <w:rPr>
                <w:lang w:val="en-US"/>
              </w:rPr>
            </w:pPr>
            <w:r>
              <w:rPr>
                <w:lang w:val="en-US"/>
              </w:rPr>
              <w:t xml:space="preserve">Banda adeziva izolatoare pe compound policasin, marca "ЛСЭПЛ", latime 20-30 mm, grosime de la 0,14 pina la 0,19 mm inclusiv </w:t>
            </w:r>
          </w:p>
        </w:tc>
        <w:tc>
          <w:tcPr>
            <w:tcW w:w="1134" w:type="dxa"/>
            <w:gridSpan w:val="2"/>
            <w:tcBorders>
              <w:top w:val="nil"/>
              <w:bottom w:val="single" w:sz="2" w:space="0" w:color="auto"/>
            </w:tcBorders>
          </w:tcPr>
          <w:p w14:paraId="3AAB3C5B" w14:textId="77777777" w:rsidR="001028B9" w:rsidRDefault="001028B9" w:rsidP="00E5700B">
            <w:pPr>
              <w:rPr>
                <w:lang w:val="en-US"/>
              </w:rPr>
            </w:pPr>
            <w:r>
              <w:rPr>
                <w:lang w:val="en-US"/>
              </w:rPr>
              <w:t>kg</w:t>
            </w:r>
          </w:p>
        </w:tc>
        <w:tc>
          <w:tcPr>
            <w:tcW w:w="1134" w:type="dxa"/>
            <w:tcBorders>
              <w:top w:val="nil"/>
              <w:bottom w:val="single" w:sz="2" w:space="0" w:color="auto"/>
            </w:tcBorders>
          </w:tcPr>
          <w:p w14:paraId="56373783" w14:textId="77777777" w:rsidR="001028B9" w:rsidRDefault="001028B9" w:rsidP="00E5700B">
            <w:pPr>
              <w:rPr>
                <w:lang w:val="en-US"/>
              </w:rPr>
            </w:pPr>
            <w:r>
              <w:rPr>
                <w:lang w:val="en-US"/>
              </w:rPr>
              <w:t>0,83</w:t>
            </w:r>
          </w:p>
        </w:tc>
      </w:tr>
      <w:tr w:rsidR="001028B9" w14:paraId="3EC36C1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9D8A0D3"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69EA90E" w14:textId="77777777" w:rsidR="001028B9" w:rsidRDefault="001028B9" w:rsidP="00E5700B">
            <w:pPr>
              <w:jc w:val="center"/>
              <w:rPr>
                <w:sz w:val="16"/>
                <w:szCs w:val="16"/>
                <w:lang w:val="en-US"/>
              </w:rPr>
            </w:pPr>
            <w:r>
              <w:rPr>
                <w:sz w:val="16"/>
                <w:szCs w:val="16"/>
                <w:lang w:val="en-US"/>
              </w:rPr>
              <w:t>021102</w:t>
            </w:r>
          </w:p>
        </w:tc>
        <w:tc>
          <w:tcPr>
            <w:tcW w:w="5979" w:type="dxa"/>
            <w:gridSpan w:val="6"/>
            <w:tcBorders>
              <w:top w:val="nil"/>
              <w:bottom w:val="single" w:sz="2" w:space="0" w:color="auto"/>
            </w:tcBorders>
          </w:tcPr>
          <w:p w14:paraId="5FC82EDD" w14:textId="77777777" w:rsidR="001028B9" w:rsidRDefault="001028B9" w:rsidP="00E5700B">
            <w:pPr>
              <w:rPr>
                <w:lang w:val="en-US"/>
              </w:rPr>
            </w:pPr>
            <w:r>
              <w:rPr>
                <w:lang w:val="en-US"/>
              </w:rPr>
              <w:t>Macara pe sasiu auto la lucrari de montare a utilajului tehnologic (cu exceptia conductelor principale), 10 t</w:t>
            </w:r>
          </w:p>
        </w:tc>
        <w:tc>
          <w:tcPr>
            <w:tcW w:w="1134" w:type="dxa"/>
            <w:gridSpan w:val="2"/>
            <w:tcBorders>
              <w:top w:val="nil"/>
              <w:bottom w:val="single" w:sz="2" w:space="0" w:color="auto"/>
            </w:tcBorders>
          </w:tcPr>
          <w:p w14:paraId="1DBAB7A4" w14:textId="77777777" w:rsidR="001028B9" w:rsidRDefault="001028B9" w:rsidP="00E5700B">
            <w:pPr>
              <w:rPr>
                <w:lang w:val="en-US"/>
              </w:rPr>
            </w:pPr>
            <w:r>
              <w:rPr>
                <w:lang w:val="en-US"/>
              </w:rPr>
              <w:t>h-ut</w:t>
            </w:r>
          </w:p>
        </w:tc>
        <w:tc>
          <w:tcPr>
            <w:tcW w:w="1134" w:type="dxa"/>
            <w:tcBorders>
              <w:top w:val="nil"/>
              <w:bottom w:val="single" w:sz="2" w:space="0" w:color="auto"/>
            </w:tcBorders>
          </w:tcPr>
          <w:p w14:paraId="1F23E2E0" w14:textId="77777777" w:rsidR="001028B9" w:rsidRDefault="001028B9" w:rsidP="00E5700B">
            <w:pPr>
              <w:rPr>
                <w:lang w:val="en-US"/>
              </w:rPr>
            </w:pPr>
            <w:r>
              <w:rPr>
                <w:lang w:val="en-US"/>
              </w:rPr>
              <w:t>0,10</w:t>
            </w:r>
          </w:p>
        </w:tc>
      </w:tr>
      <w:tr w:rsidR="001028B9" w14:paraId="229346E0"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A176BF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F962EB0" w14:textId="77777777" w:rsidR="001028B9" w:rsidRDefault="001028B9" w:rsidP="00E5700B">
            <w:pPr>
              <w:jc w:val="center"/>
              <w:rPr>
                <w:sz w:val="16"/>
                <w:szCs w:val="16"/>
                <w:lang w:val="en-US"/>
              </w:rPr>
            </w:pPr>
            <w:r>
              <w:rPr>
                <w:sz w:val="16"/>
                <w:szCs w:val="16"/>
                <w:lang w:val="en-US"/>
              </w:rPr>
              <w:t>400002</w:t>
            </w:r>
          </w:p>
        </w:tc>
        <w:tc>
          <w:tcPr>
            <w:tcW w:w="5979" w:type="dxa"/>
            <w:gridSpan w:val="6"/>
            <w:tcBorders>
              <w:top w:val="nil"/>
              <w:bottom w:val="single" w:sz="2" w:space="0" w:color="auto"/>
            </w:tcBorders>
          </w:tcPr>
          <w:p w14:paraId="5F89D9BF" w14:textId="77777777" w:rsidR="001028B9" w:rsidRDefault="001028B9" w:rsidP="00E5700B">
            <w:pPr>
              <w:rPr>
                <w:lang w:val="en-US"/>
              </w:rPr>
            </w:pPr>
            <w:r>
              <w:rPr>
                <w:lang w:val="en-US"/>
              </w:rPr>
              <w:t>Automobile cu bord, tonaj pina la 8 t</w:t>
            </w:r>
          </w:p>
        </w:tc>
        <w:tc>
          <w:tcPr>
            <w:tcW w:w="1134" w:type="dxa"/>
            <w:gridSpan w:val="2"/>
            <w:tcBorders>
              <w:top w:val="nil"/>
              <w:bottom w:val="single" w:sz="2" w:space="0" w:color="auto"/>
            </w:tcBorders>
          </w:tcPr>
          <w:p w14:paraId="46735CFD" w14:textId="77777777" w:rsidR="001028B9" w:rsidRDefault="001028B9" w:rsidP="00E5700B">
            <w:pPr>
              <w:rPr>
                <w:lang w:val="en-US"/>
              </w:rPr>
            </w:pPr>
            <w:r>
              <w:rPr>
                <w:lang w:val="en-US"/>
              </w:rPr>
              <w:t>h-ut</w:t>
            </w:r>
          </w:p>
        </w:tc>
        <w:tc>
          <w:tcPr>
            <w:tcW w:w="1134" w:type="dxa"/>
            <w:tcBorders>
              <w:top w:val="nil"/>
              <w:bottom w:val="single" w:sz="2" w:space="0" w:color="auto"/>
            </w:tcBorders>
          </w:tcPr>
          <w:p w14:paraId="52C31F44" w14:textId="77777777" w:rsidR="001028B9" w:rsidRDefault="001028B9" w:rsidP="00E5700B">
            <w:pPr>
              <w:rPr>
                <w:lang w:val="en-US"/>
              </w:rPr>
            </w:pPr>
            <w:r>
              <w:rPr>
                <w:lang w:val="en-US"/>
              </w:rPr>
              <w:t>0,10</w:t>
            </w:r>
          </w:p>
        </w:tc>
      </w:tr>
      <w:tr w:rsidR="001028B9" w14:paraId="4EC3C434"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0712CAAF" w14:textId="77777777" w:rsidR="001028B9" w:rsidRDefault="001028B9" w:rsidP="00E5700B">
            <w:pPr>
              <w:rPr>
                <w:lang w:val="en-US"/>
              </w:rPr>
            </w:pPr>
            <w:r>
              <w:rPr>
                <w:lang w:val="en-US"/>
              </w:rPr>
              <w:t>129</w:t>
            </w:r>
          </w:p>
        </w:tc>
        <w:tc>
          <w:tcPr>
            <w:tcW w:w="1400" w:type="dxa"/>
            <w:gridSpan w:val="4"/>
            <w:tcBorders>
              <w:top w:val="single" w:sz="4" w:space="0" w:color="auto"/>
              <w:bottom w:val="single" w:sz="4" w:space="0" w:color="auto"/>
            </w:tcBorders>
          </w:tcPr>
          <w:p w14:paraId="76F63DBD" w14:textId="77777777" w:rsidR="001028B9" w:rsidRDefault="001028B9" w:rsidP="00E5700B">
            <w:pPr>
              <w:rPr>
                <w:lang w:val="en-US"/>
              </w:rPr>
            </w:pPr>
          </w:p>
          <w:p w14:paraId="5FAB7544"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4FBEAA69"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Cablu din cupru ВВГнг(А) LS-0,66 sec.3x1,5 mm2</w:t>
            </w:r>
            <w:r>
              <w:rPr>
                <w:rFonts w:ascii="Times New Roman CYR" w:hAnsi="Times New Roman CYR" w:cs="Times New Roman CYR"/>
                <w:sz w:val="16"/>
                <w:szCs w:val="16"/>
                <w:lang w:val="en-US"/>
              </w:rPr>
              <w:t xml:space="preserve"> </w:t>
            </w:r>
          </w:p>
          <w:p w14:paraId="609C6FE2"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C7D26F6" w14:textId="77777777" w:rsidR="001028B9" w:rsidRDefault="001028B9" w:rsidP="00E5700B">
            <w:pPr>
              <w:jc w:val="center"/>
              <w:rPr>
                <w:lang w:val="en-US"/>
              </w:rPr>
            </w:pPr>
            <w:r>
              <w:rPr>
                <w:lang w:val="en-US"/>
              </w:rPr>
              <w:t>m</w:t>
            </w:r>
          </w:p>
        </w:tc>
        <w:tc>
          <w:tcPr>
            <w:tcW w:w="1134" w:type="dxa"/>
            <w:tcBorders>
              <w:top w:val="single" w:sz="4" w:space="0" w:color="auto"/>
              <w:bottom w:val="single" w:sz="4" w:space="0" w:color="auto"/>
            </w:tcBorders>
            <w:vAlign w:val="center"/>
          </w:tcPr>
          <w:p w14:paraId="184CA0DC" w14:textId="77777777" w:rsidR="001028B9" w:rsidRPr="00B400BD" w:rsidRDefault="001028B9" w:rsidP="00E5700B">
            <w:pPr>
              <w:jc w:val="center"/>
              <w:rPr>
                <w:b/>
                <w:bCs/>
                <w:lang w:val="en-US"/>
              </w:rPr>
            </w:pPr>
            <w:r w:rsidRPr="00B400BD">
              <w:rPr>
                <w:b/>
                <w:bCs/>
                <w:lang w:val="en-US"/>
              </w:rPr>
              <w:t>520,00</w:t>
            </w:r>
          </w:p>
        </w:tc>
      </w:tr>
      <w:tr w:rsidR="001028B9" w14:paraId="3E6AB661"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74AE624"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F6BD875" w14:textId="77777777" w:rsidR="001028B9" w:rsidRDefault="001028B9" w:rsidP="00E5700B">
            <w:pPr>
              <w:jc w:val="center"/>
              <w:rPr>
                <w:sz w:val="16"/>
                <w:szCs w:val="16"/>
                <w:lang w:val="en-US"/>
              </w:rPr>
            </w:pPr>
            <w:r>
              <w:rPr>
                <w:sz w:val="16"/>
                <w:szCs w:val="16"/>
                <w:lang w:val="en-US"/>
              </w:rPr>
              <w:t>04554</w:t>
            </w:r>
          </w:p>
        </w:tc>
        <w:tc>
          <w:tcPr>
            <w:tcW w:w="5979" w:type="dxa"/>
            <w:gridSpan w:val="6"/>
            <w:tcBorders>
              <w:top w:val="nil"/>
              <w:bottom w:val="single" w:sz="2" w:space="0" w:color="auto"/>
            </w:tcBorders>
          </w:tcPr>
          <w:p w14:paraId="075BD121" w14:textId="77777777" w:rsidR="001028B9" w:rsidRDefault="001028B9" w:rsidP="00E5700B">
            <w:pPr>
              <w:rPr>
                <w:lang w:val="en-US"/>
              </w:rPr>
            </w:pPr>
            <w:r>
              <w:rPr>
                <w:lang w:val="en-US"/>
              </w:rPr>
              <w:t>Cablu din cupru ВВГнг(А) LS-0,66 sec.3x1,5 mm2</w:t>
            </w:r>
          </w:p>
        </w:tc>
        <w:tc>
          <w:tcPr>
            <w:tcW w:w="1134" w:type="dxa"/>
            <w:gridSpan w:val="2"/>
            <w:tcBorders>
              <w:top w:val="nil"/>
              <w:bottom w:val="single" w:sz="2" w:space="0" w:color="auto"/>
            </w:tcBorders>
          </w:tcPr>
          <w:p w14:paraId="6872A38C" w14:textId="77777777" w:rsidR="001028B9" w:rsidRDefault="001028B9" w:rsidP="00E5700B">
            <w:pPr>
              <w:rPr>
                <w:lang w:val="en-US"/>
              </w:rPr>
            </w:pPr>
            <w:r>
              <w:rPr>
                <w:lang w:val="en-US"/>
              </w:rPr>
              <w:t>m</w:t>
            </w:r>
          </w:p>
        </w:tc>
        <w:tc>
          <w:tcPr>
            <w:tcW w:w="1134" w:type="dxa"/>
            <w:tcBorders>
              <w:top w:val="nil"/>
              <w:bottom w:val="single" w:sz="2" w:space="0" w:color="auto"/>
            </w:tcBorders>
          </w:tcPr>
          <w:p w14:paraId="10F9136B" w14:textId="77777777" w:rsidR="001028B9" w:rsidRDefault="001028B9" w:rsidP="00E5700B">
            <w:pPr>
              <w:rPr>
                <w:lang w:val="en-US"/>
              </w:rPr>
            </w:pPr>
            <w:r>
              <w:rPr>
                <w:lang w:val="en-US"/>
              </w:rPr>
              <w:t>520,00</w:t>
            </w:r>
          </w:p>
        </w:tc>
      </w:tr>
      <w:tr w:rsidR="001028B9" w14:paraId="6B7FCF6A"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1EE37E28" w14:textId="77777777" w:rsidR="001028B9" w:rsidRDefault="001028B9" w:rsidP="00E5700B">
            <w:pPr>
              <w:rPr>
                <w:lang w:val="en-US"/>
              </w:rPr>
            </w:pPr>
            <w:r>
              <w:rPr>
                <w:lang w:val="en-US"/>
              </w:rPr>
              <w:t>130</w:t>
            </w:r>
          </w:p>
        </w:tc>
        <w:tc>
          <w:tcPr>
            <w:tcW w:w="1400" w:type="dxa"/>
            <w:gridSpan w:val="4"/>
            <w:tcBorders>
              <w:top w:val="single" w:sz="4" w:space="0" w:color="auto"/>
              <w:bottom w:val="single" w:sz="4" w:space="0" w:color="auto"/>
            </w:tcBorders>
          </w:tcPr>
          <w:p w14:paraId="186B92FC" w14:textId="77777777" w:rsidR="001028B9" w:rsidRDefault="001028B9" w:rsidP="00E5700B">
            <w:pPr>
              <w:rPr>
                <w:lang w:val="en-US"/>
              </w:rPr>
            </w:pPr>
            <w:r>
              <w:rPr>
                <w:lang w:val="en-US"/>
              </w:rPr>
              <w:t>08-02-412-3</w:t>
            </w:r>
          </w:p>
          <w:p w14:paraId="71F287D7"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00522916"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Introducerea conductorilor in tevi si furtunuri  pozate: primul conductor monofir sau multifir in impletire comuna, sectiune sumara pina la 16 mm2</w:t>
            </w:r>
            <w:r>
              <w:rPr>
                <w:rFonts w:ascii="Times New Roman CYR" w:hAnsi="Times New Roman CYR" w:cs="Times New Roman CYR"/>
                <w:sz w:val="16"/>
                <w:szCs w:val="16"/>
                <w:lang w:val="en-US"/>
              </w:rPr>
              <w:t xml:space="preserve"> </w:t>
            </w:r>
          </w:p>
          <w:p w14:paraId="6AFEECB5"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0CBD30A" w14:textId="77777777" w:rsidR="001028B9" w:rsidRDefault="001028B9" w:rsidP="00E5700B">
            <w:pPr>
              <w:jc w:val="center"/>
              <w:rPr>
                <w:lang w:val="en-US"/>
              </w:rPr>
            </w:pPr>
            <w:r>
              <w:rPr>
                <w:lang w:val="en-US"/>
              </w:rPr>
              <w:t>100 m</w:t>
            </w:r>
          </w:p>
        </w:tc>
        <w:tc>
          <w:tcPr>
            <w:tcW w:w="1134" w:type="dxa"/>
            <w:tcBorders>
              <w:top w:val="single" w:sz="4" w:space="0" w:color="auto"/>
              <w:bottom w:val="single" w:sz="4" w:space="0" w:color="auto"/>
            </w:tcBorders>
            <w:vAlign w:val="center"/>
          </w:tcPr>
          <w:p w14:paraId="366C1574" w14:textId="77777777" w:rsidR="001028B9" w:rsidRPr="00B400BD" w:rsidRDefault="001028B9" w:rsidP="00E5700B">
            <w:pPr>
              <w:jc w:val="center"/>
              <w:rPr>
                <w:b/>
                <w:bCs/>
                <w:lang w:val="en-US"/>
              </w:rPr>
            </w:pPr>
            <w:r w:rsidRPr="00B400BD">
              <w:rPr>
                <w:b/>
                <w:bCs/>
                <w:lang w:val="en-US"/>
              </w:rPr>
              <w:t>1,40</w:t>
            </w:r>
          </w:p>
        </w:tc>
      </w:tr>
      <w:tr w:rsidR="001028B9" w14:paraId="6237882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1451244" w14:textId="77777777" w:rsidR="001028B9" w:rsidRDefault="001028B9" w:rsidP="00E5700B">
            <w:pPr>
              <w:rPr>
                <w:lang w:val="en-US"/>
              </w:rPr>
            </w:pPr>
          </w:p>
        </w:tc>
        <w:tc>
          <w:tcPr>
            <w:tcW w:w="1400" w:type="dxa"/>
            <w:gridSpan w:val="4"/>
            <w:tcBorders>
              <w:top w:val="nil"/>
              <w:bottom w:val="single" w:sz="2" w:space="0" w:color="auto"/>
            </w:tcBorders>
            <w:vAlign w:val="center"/>
          </w:tcPr>
          <w:p w14:paraId="71DA7ECF" w14:textId="77777777" w:rsidR="001028B9" w:rsidRDefault="001028B9" w:rsidP="00E5700B">
            <w:pPr>
              <w:jc w:val="center"/>
              <w:rPr>
                <w:sz w:val="16"/>
                <w:szCs w:val="16"/>
                <w:lang w:val="en-US"/>
              </w:rPr>
            </w:pPr>
            <w:r>
              <w:rPr>
                <w:sz w:val="16"/>
                <w:szCs w:val="16"/>
                <w:lang w:val="en-US"/>
              </w:rPr>
              <w:t>1</w:t>
            </w:r>
          </w:p>
        </w:tc>
        <w:tc>
          <w:tcPr>
            <w:tcW w:w="5979" w:type="dxa"/>
            <w:gridSpan w:val="6"/>
            <w:tcBorders>
              <w:top w:val="nil"/>
              <w:bottom w:val="single" w:sz="2" w:space="0" w:color="auto"/>
            </w:tcBorders>
          </w:tcPr>
          <w:p w14:paraId="663FCFAC" w14:textId="77777777" w:rsidR="001028B9" w:rsidRDefault="001028B9" w:rsidP="00E5700B">
            <w:pPr>
              <w:rPr>
                <w:lang w:val="en-US"/>
              </w:rPr>
            </w:pPr>
            <w:r>
              <w:rPr>
                <w:lang w:val="en-US"/>
              </w:rPr>
              <w:t>Muncitor</w:t>
            </w:r>
          </w:p>
        </w:tc>
        <w:tc>
          <w:tcPr>
            <w:tcW w:w="1134" w:type="dxa"/>
            <w:gridSpan w:val="2"/>
            <w:tcBorders>
              <w:top w:val="nil"/>
              <w:bottom w:val="single" w:sz="2" w:space="0" w:color="auto"/>
            </w:tcBorders>
          </w:tcPr>
          <w:p w14:paraId="390ED8B8" w14:textId="77777777" w:rsidR="001028B9" w:rsidRDefault="001028B9" w:rsidP="00E5700B">
            <w:pPr>
              <w:rPr>
                <w:lang w:val="en-US"/>
              </w:rPr>
            </w:pPr>
            <w:r>
              <w:rPr>
                <w:lang w:val="en-US"/>
              </w:rPr>
              <w:t>h-om</w:t>
            </w:r>
          </w:p>
        </w:tc>
        <w:tc>
          <w:tcPr>
            <w:tcW w:w="1134" w:type="dxa"/>
            <w:tcBorders>
              <w:top w:val="nil"/>
              <w:bottom w:val="single" w:sz="2" w:space="0" w:color="auto"/>
            </w:tcBorders>
          </w:tcPr>
          <w:p w14:paraId="099CDF84" w14:textId="77777777" w:rsidR="001028B9" w:rsidRDefault="001028B9" w:rsidP="00E5700B">
            <w:pPr>
              <w:rPr>
                <w:lang w:val="en-US"/>
              </w:rPr>
            </w:pPr>
            <w:r>
              <w:rPr>
                <w:lang w:val="en-US"/>
              </w:rPr>
              <w:t>11,00</w:t>
            </w:r>
          </w:p>
        </w:tc>
      </w:tr>
      <w:tr w:rsidR="001028B9" w14:paraId="31A7551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76FC2D3"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591CD06" w14:textId="77777777" w:rsidR="001028B9" w:rsidRDefault="001028B9" w:rsidP="00E5700B">
            <w:pPr>
              <w:jc w:val="center"/>
              <w:rPr>
                <w:sz w:val="16"/>
                <w:szCs w:val="16"/>
                <w:lang w:val="en-US"/>
              </w:rPr>
            </w:pPr>
            <w:r>
              <w:rPr>
                <w:sz w:val="16"/>
                <w:szCs w:val="16"/>
                <w:lang w:val="en-US"/>
              </w:rPr>
              <w:t>1011764</w:t>
            </w:r>
          </w:p>
        </w:tc>
        <w:tc>
          <w:tcPr>
            <w:tcW w:w="5979" w:type="dxa"/>
            <w:gridSpan w:val="6"/>
            <w:tcBorders>
              <w:top w:val="nil"/>
              <w:bottom w:val="single" w:sz="2" w:space="0" w:color="auto"/>
            </w:tcBorders>
          </w:tcPr>
          <w:p w14:paraId="25735E1C" w14:textId="77777777" w:rsidR="001028B9" w:rsidRDefault="001028B9" w:rsidP="00E5700B">
            <w:pPr>
              <w:rPr>
                <w:lang w:val="en-US"/>
              </w:rPr>
            </w:pPr>
            <w:r>
              <w:rPr>
                <w:lang w:val="en-US"/>
              </w:rPr>
              <w:t>Talc maruntit cat. I</w:t>
            </w:r>
          </w:p>
        </w:tc>
        <w:tc>
          <w:tcPr>
            <w:tcW w:w="1134" w:type="dxa"/>
            <w:gridSpan w:val="2"/>
            <w:tcBorders>
              <w:top w:val="nil"/>
              <w:bottom w:val="single" w:sz="2" w:space="0" w:color="auto"/>
            </w:tcBorders>
          </w:tcPr>
          <w:p w14:paraId="55EE2679" w14:textId="77777777" w:rsidR="001028B9" w:rsidRDefault="001028B9" w:rsidP="00E5700B">
            <w:pPr>
              <w:rPr>
                <w:lang w:val="en-US"/>
              </w:rPr>
            </w:pPr>
            <w:r>
              <w:rPr>
                <w:lang w:val="en-US"/>
              </w:rPr>
              <w:t>t</w:t>
            </w:r>
          </w:p>
        </w:tc>
        <w:tc>
          <w:tcPr>
            <w:tcW w:w="1134" w:type="dxa"/>
            <w:tcBorders>
              <w:top w:val="nil"/>
              <w:bottom w:val="single" w:sz="2" w:space="0" w:color="auto"/>
            </w:tcBorders>
          </w:tcPr>
          <w:p w14:paraId="2C46C2AE" w14:textId="77777777" w:rsidR="001028B9" w:rsidRDefault="001028B9" w:rsidP="00E5700B">
            <w:pPr>
              <w:rPr>
                <w:lang w:val="en-US"/>
              </w:rPr>
            </w:pPr>
            <w:r>
              <w:rPr>
                <w:lang w:val="en-US"/>
              </w:rPr>
              <w:t>0,00</w:t>
            </w:r>
          </w:p>
        </w:tc>
      </w:tr>
      <w:tr w:rsidR="001028B9" w14:paraId="0E7FD3BA"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B774E6E"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B08C953" w14:textId="77777777" w:rsidR="001028B9" w:rsidRDefault="001028B9" w:rsidP="00E5700B">
            <w:pPr>
              <w:jc w:val="center"/>
              <w:rPr>
                <w:sz w:val="16"/>
                <w:szCs w:val="16"/>
                <w:lang w:val="en-US"/>
              </w:rPr>
            </w:pPr>
            <w:r>
              <w:rPr>
                <w:sz w:val="16"/>
                <w:szCs w:val="16"/>
                <w:lang w:val="en-US"/>
              </w:rPr>
              <w:t>1019852</w:t>
            </w:r>
          </w:p>
        </w:tc>
        <w:tc>
          <w:tcPr>
            <w:tcW w:w="5979" w:type="dxa"/>
            <w:gridSpan w:val="6"/>
            <w:tcBorders>
              <w:top w:val="nil"/>
              <w:bottom w:val="single" w:sz="2" w:space="0" w:color="auto"/>
            </w:tcBorders>
          </w:tcPr>
          <w:p w14:paraId="0B203645" w14:textId="77777777" w:rsidR="001028B9" w:rsidRDefault="001028B9" w:rsidP="00E5700B">
            <w:pPr>
              <w:rPr>
                <w:lang w:val="en-US"/>
              </w:rPr>
            </w:pPr>
            <w:r>
              <w:rPr>
                <w:lang w:val="en-US"/>
              </w:rPr>
              <w:t>Vopsea</w:t>
            </w:r>
          </w:p>
        </w:tc>
        <w:tc>
          <w:tcPr>
            <w:tcW w:w="1134" w:type="dxa"/>
            <w:gridSpan w:val="2"/>
            <w:tcBorders>
              <w:top w:val="nil"/>
              <w:bottom w:val="single" w:sz="2" w:space="0" w:color="auto"/>
            </w:tcBorders>
          </w:tcPr>
          <w:p w14:paraId="6DCEA29F" w14:textId="77777777" w:rsidR="001028B9" w:rsidRDefault="001028B9" w:rsidP="00E5700B">
            <w:pPr>
              <w:rPr>
                <w:lang w:val="en-US"/>
              </w:rPr>
            </w:pPr>
            <w:r>
              <w:rPr>
                <w:lang w:val="en-US"/>
              </w:rPr>
              <w:t>kg</w:t>
            </w:r>
          </w:p>
        </w:tc>
        <w:tc>
          <w:tcPr>
            <w:tcW w:w="1134" w:type="dxa"/>
            <w:tcBorders>
              <w:top w:val="nil"/>
              <w:bottom w:val="single" w:sz="2" w:space="0" w:color="auto"/>
            </w:tcBorders>
          </w:tcPr>
          <w:p w14:paraId="2B419863" w14:textId="77777777" w:rsidR="001028B9" w:rsidRDefault="001028B9" w:rsidP="00E5700B">
            <w:pPr>
              <w:rPr>
                <w:lang w:val="en-US"/>
              </w:rPr>
            </w:pPr>
            <w:r>
              <w:rPr>
                <w:lang w:val="en-US"/>
              </w:rPr>
              <w:t>0,03</w:t>
            </w:r>
          </w:p>
        </w:tc>
      </w:tr>
      <w:tr w:rsidR="001028B9" w14:paraId="3EF4E1F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8EA3E2A"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D5FC8EB" w14:textId="77777777" w:rsidR="001028B9" w:rsidRDefault="001028B9" w:rsidP="00E5700B">
            <w:pPr>
              <w:jc w:val="center"/>
              <w:rPr>
                <w:sz w:val="16"/>
                <w:szCs w:val="16"/>
                <w:lang w:val="en-US"/>
              </w:rPr>
            </w:pPr>
            <w:r>
              <w:rPr>
                <w:sz w:val="16"/>
                <w:szCs w:val="16"/>
                <w:lang w:val="en-US"/>
              </w:rPr>
              <w:t>5009041</w:t>
            </w:r>
          </w:p>
        </w:tc>
        <w:tc>
          <w:tcPr>
            <w:tcW w:w="5979" w:type="dxa"/>
            <w:gridSpan w:val="6"/>
            <w:tcBorders>
              <w:top w:val="nil"/>
              <w:bottom w:val="single" w:sz="2" w:space="0" w:color="auto"/>
            </w:tcBorders>
          </w:tcPr>
          <w:p w14:paraId="4EABBC48" w14:textId="77777777" w:rsidR="001028B9" w:rsidRDefault="001028B9" w:rsidP="00E5700B">
            <w:pPr>
              <w:rPr>
                <w:lang w:val="en-US"/>
              </w:rPr>
            </w:pPr>
            <w:r>
              <w:rPr>
                <w:lang w:val="en-US"/>
              </w:rPr>
              <w:t>Dispozitiv de stringere - ramificare</w:t>
            </w:r>
          </w:p>
        </w:tc>
        <w:tc>
          <w:tcPr>
            <w:tcW w:w="1134" w:type="dxa"/>
            <w:gridSpan w:val="2"/>
            <w:tcBorders>
              <w:top w:val="nil"/>
              <w:bottom w:val="single" w:sz="2" w:space="0" w:color="auto"/>
            </w:tcBorders>
          </w:tcPr>
          <w:p w14:paraId="2D62F8FD" w14:textId="77777777" w:rsidR="001028B9" w:rsidRDefault="001028B9" w:rsidP="00E5700B">
            <w:pPr>
              <w:rPr>
                <w:lang w:val="en-US"/>
              </w:rPr>
            </w:pPr>
            <w:r>
              <w:rPr>
                <w:lang w:val="en-US"/>
              </w:rPr>
              <w:t>100 buc</w:t>
            </w:r>
          </w:p>
        </w:tc>
        <w:tc>
          <w:tcPr>
            <w:tcW w:w="1134" w:type="dxa"/>
            <w:tcBorders>
              <w:top w:val="nil"/>
              <w:bottom w:val="single" w:sz="2" w:space="0" w:color="auto"/>
            </w:tcBorders>
          </w:tcPr>
          <w:p w14:paraId="48F6CBCA" w14:textId="77777777" w:rsidR="001028B9" w:rsidRDefault="001028B9" w:rsidP="00E5700B">
            <w:pPr>
              <w:rPr>
                <w:lang w:val="en-US"/>
              </w:rPr>
            </w:pPr>
            <w:r>
              <w:rPr>
                <w:lang w:val="en-US"/>
              </w:rPr>
              <w:t>0,43</w:t>
            </w:r>
          </w:p>
        </w:tc>
      </w:tr>
      <w:tr w:rsidR="001028B9" w14:paraId="2FF59389"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38DBBE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F6ECB28" w14:textId="77777777" w:rsidR="001028B9" w:rsidRDefault="001028B9" w:rsidP="00E5700B">
            <w:pPr>
              <w:jc w:val="center"/>
              <w:rPr>
                <w:sz w:val="16"/>
                <w:szCs w:val="16"/>
                <w:lang w:val="en-US"/>
              </w:rPr>
            </w:pPr>
            <w:r>
              <w:rPr>
                <w:sz w:val="16"/>
                <w:szCs w:val="16"/>
                <w:lang w:val="en-US"/>
              </w:rPr>
              <w:t>5009056</w:t>
            </w:r>
          </w:p>
        </w:tc>
        <w:tc>
          <w:tcPr>
            <w:tcW w:w="5979" w:type="dxa"/>
            <w:gridSpan w:val="6"/>
            <w:tcBorders>
              <w:top w:val="nil"/>
              <w:bottom w:val="single" w:sz="2" w:space="0" w:color="auto"/>
            </w:tcBorders>
          </w:tcPr>
          <w:p w14:paraId="5874C4DA" w14:textId="77777777" w:rsidR="001028B9" w:rsidRDefault="001028B9" w:rsidP="00E5700B">
            <w:pPr>
              <w:rPr>
                <w:lang w:val="en-US"/>
              </w:rPr>
            </w:pPr>
            <w:r>
              <w:rPr>
                <w:lang w:val="en-US"/>
              </w:rPr>
              <w:t>Capace de izolatie</w:t>
            </w:r>
          </w:p>
        </w:tc>
        <w:tc>
          <w:tcPr>
            <w:tcW w:w="1134" w:type="dxa"/>
            <w:gridSpan w:val="2"/>
            <w:tcBorders>
              <w:top w:val="nil"/>
              <w:bottom w:val="single" w:sz="2" w:space="0" w:color="auto"/>
            </w:tcBorders>
          </w:tcPr>
          <w:p w14:paraId="12B0BAB0" w14:textId="77777777" w:rsidR="001028B9" w:rsidRDefault="001028B9" w:rsidP="00E5700B">
            <w:pPr>
              <w:rPr>
                <w:lang w:val="en-US"/>
              </w:rPr>
            </w:pPr>
            <w:r>
              <w:rPr>
                <w:lang w:val="en-US"/>
              </w:rPr>
              <w:t>10 buc</w:t>
            </w:r>
          </w:p>
        </w:tc>
        <w:tc>
          <w:tcPr>
            <w:tcW w:w="1134" w:type="dxa"/>
            <w:tcBorders>
              <w:top w:val="nil"/>
              <w:bottom w:val="single" w:sz="2" w:space="0" w:color="auto"/>
            </w:tcBorders>
          </w:tcPr>
          <w:p w14:paraId="20F69D19" w14:textId="77777777" w:rsidR="001028B9" w:rsidRDefault="001028B9" w:rsidP="00E5700B">
            <w:pPr>
              <w:rPr>
                <w:lang w:val="en-US"/>
              </w:rPr>
            </w:pPr>
            <w:r>
              <w:rPr>
                <w:lang w:val="en-US"/>
              </w:rPr>
              <w:t>1,12</w:t>
            </w:r>
          </w:p>
        </w:tc>
      </w:tr>
      <w:tr w:rsidR="001028B9" w14:paraId="51B7CAEA"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B29C53C"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C80802B" w14:textId="77777777" w:rsidR="001028B9" w:rsidRDefault="001028B9" w:rsidP="00E5700B">
            <w:pPr>
              <w:jc w:val="center"/>
              <w:rPr>
                <w:sz w:val="16"/>
                <w:szCs w:val="16"/>
                <w:lang w:val="en-US"/>
              </w:rPr>
            </w:pPr>
            <w:r>
              <w:rPr>
                <w:sz w:val="16"/>
                <w:szCs w:val="16"/>
                <w:lang w:val="en-US"/>
              </w:rPr>
              <w:t>5009061</w:t>
            </w:r>
          </w:p>
        </w:tc>
        <w:tc>
          <w:tcPr>
            <w:tcW w:w="5979" w:type="dxa"/>
            <w:gridSpan w:val="6"/>
            <w:tcBorders>
              <w:top w:val="nil"/>
              <w:bottom w:val="single" w:sz="2" w:space="0" w:color="auto"/>
            </w:tcBorders>
          </w:tcPr>
          <w:p w14:paraId="38C19E5B" w14:textId="77777777" w:rsidR="001028B9" w:rsidRDefault="001028B9" w:rsidP="00E5700B">
            <w:pPr>
              <w:rPr>
                <w:lang w:val="en-US"/>
              </w:rPr>
            </w:pPr>
            <w:r>
              <w:rPr>
                <w:lang w:val="en-US"/>
              </w:rPr>
              <w:t>Fisa de izolatie</w:t>
            </w:r>
          </w:p>
        </w:tc>
        <w:tc>
          <w:tcPr>
            <w:tcW w:w="1134" w:type="dxa"/>
            <w:gridSpan w:val="2"/>
            <w:tcBorders>
              <w:top w:val="nil"/>
              <w:bottom w:val="single" w:sz="2" w:space="0" w:color="auto"/>
            </w:tcBorders>
          </w:tcPr>
          <w:p w14:paraId="76E4CD64" w14:textId="77777777" w:rsidR="001028B9" w:rsidRDefault="001028B9" w:rsidP="00E5700B">
            <w:pPr>
              <w:rPr>
                <w:lang w:val="en-US"/>
              </w:rPr>
            </w:pPr>
            <w:r>
              <w:rPr>
                <w:lang w:val="en-US"/>
              </w:rPr>
              <w:t>buc</w:t>
            </w:r>
          </w:p>
        </w:tc>
        <w:tc>
          <w:tcPr>
            <w:tcW w:w="1134" w:type="dxa"/>
            <w:tcBorders>
              <w:top w:val="nil"/>
              <w:bottom w:val="single" w:sz="2" w:space="0" w:color="auto"/>
            </w:tcBorders>
          </w:tcPr>
          <w:p w14:paraId="42A86858" w14:textId="77777777" w:rsidR="001028B9" w:rsidRDefault="001028B9" w:rsidP="00E5700B">
            <w:pPr>
              <w:rPr>
                <w:lang w:val="en-US"/>
              </w:rPr>
            </w:pPr>
            <w:r>
              <w:rPr>
                <w:lang w:val="en-US"/>
              </w:rPr>
              <w:t>17,08</w:t>
            </w:r>
          </w:p>
        </w:tc>
      </w:tr>
      <w:tr w:rsidR="001028B9" w14:paraId="3A57873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2F04FC6"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8310D76" w14:textId="77777777" w:rsidR="001028B9" w:rsidRDefault="001028B9" w:rsidP="00E5700B">
            <w:pPr>
              <w:jc w:val="center"/>
              <w:rPr>
                <w:sz w:val="16"/>
                <w:szCs w:val="16"/>
                <w:lang w:val="en-US"/>
              </w:rPr>
            </w:pPr>
            <w:r>
              <w:rPr>
                <w:sz w:val="16"/>
                <w:szCs w:val="16"/>
                <w:lang w:val="en-US"/>
              </w:rPr>
              <w:t>5009140</w:t>
            </w:r>
          </w:p>
        </w:tc>
        <w:tc>
          <w:tcPr>
            <w:tcW w:w="5979" w:type="dxa"/>
            <w:gridSpan w:val="6"/>
            <w:tcBorders>
              <w:top w:val="nil"/>
              <w:bottom w:val="single" w:sz="2" w:space="0" w:color="auto"/>
            </w:tcBorders>
          </w:tcPr>
          <w:p w14:paraId="7CDE39FC" w14:textId="77777777" w:rsidR="001028B9" w:rsidRDefault="001028B9" w:rsidP="00E5700B">
            <w:pPr>
              <w:rPr>
                <w:lang w:val="en-US"/>
              </w:rPr>
            </w:pPr>
            <w:r>
              <w:rPr>
                <w:lang w:val="en-US"/>
              </w:rPr>
              <w:t>Fise de conexiune</w:t>
            </w:r>
          </w:p>
        </w:tc>
        <w:tc>
          <w:tcPr>
            <w:tcW w:w="1134" w:type="dxa"/>
            <w:gridSpan w:val="2"/>
            <w:tcBorders>
              <w:top w:val="nil"/>
              <w:bottom w:val="single" w:sz="2" w:space="0" w:color="auto"/>
            </w:tcBorders>
          </w:tcPr>
          <w:p w14:paraId="74637BBE" w14:textId="77777777" w:rsidR="001028B9" w:rsidRDefault="001028B9" w:rsidP="00E5700B">
            <w:pPr>
              <w:rPr>
                <w:lang w:val="en-US"/>
              </w:rPr>
            </w:pPr>
            <w:r>
              <w:rPr>
                <w:lang w:val="en-US"/>
              </w:rPr>
              <w:t>100 buc</w:t>
            </w:r>
          </w:p>
        </w:tc>
        <w:tc>
          <w:tcPr>
            <w:tcW w:w="1134" w:type="dxa"/>
            <w:tcBorders>
              <w:top w:val="nil"/>
              <w:bottom w:val="single" w:sz="2" w:space="0" w:color="auto"/>
            </w:tcBorders>
          </w:tcPr>
          <w:p w14:paraId="278F2A53" w14:textId="77777777" w:rsidR="001028B9" w:rsidRDefault="001028B9" w:rsidP="00E5700B">
            <w:pPr>
              <w:rPr>
                <w:lang w:val="en-US"/>
              </w:rPr>
            </w:pPr>
            <w:r>
              <w:rPr>
                <w:lang w:val="en-US"/>
              </w:rPr>
              <w:t>0,07</w:t>
            </w:r>
          </w:p>
        </w:tc>
      </w:tr>
      <w:tr w:rsidR="001028B9" w14:paraId="5DE40A2A"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AEA693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DD3844E" w14:textId="77777777" w:rsidR="001028B9" w:rsidRDefault="001028B9" w:rsidP="00E5700B">
            <w:pPr>
              <w:jc w:val="center"/>
              <w:rPr>
                <w:sz w:val="16"/>
                <w:szCs w:val="16"/>
                <w:lang w:val="en-US"/>
              </w:rPr>
            </w:pPr>
            <w:r>
              <w:rPr>
                <w:sz w:val="16"/>
                <w:szCs w:val="16"/>
                <w:lang w:val="en-US"/>
              </w:rPr>
              <w:t>5009500</w:t>
            </w:r>
          </w:p>
        </w:tc>
        <w:tc>
          <w:tcPr>
            <w:tcW w:w="5979" w:type="dxa"/>
            <w:gridSpan w:val="6"/>
            <w:tcBorders>
              <w:top w:val="nil"/>
              <w:bottom w:val="single" w:sz="2" w:space="0" w:color="auto"/>
            </w:tcBorders>
          </w:tcPr>
          <w:p w14:paraId="56875A95" w14:textId="77777777" w:rsidR="001028B9" w:rsidRDefault="001028B9" w:rsidP="00E5700B">
            <w:pPr>
              <w:rPr>
                <w:lang w:val="en-US"/>
              </w:rPr>
            </w:pPr>
            <w:r>
              <w:rPr>
                <w:lang w:val="en-US"/>
              </w:rPr>
              <w:t>Fise de marcare</w:t>
            </w:r>
          </w:p>
        </w:tc>
        <w:tc>
          <w:tcPr>
            <w:tcW w:w="1134" w:type="dxa"/>
            <w:gridSpan w:val="2"/>
            <w:tcBorders>
              <w:top w:val="nil"/>
              <w:bottom w:val="single" w:sz="2" w:space="0" w:color="auto"/>
            </w:tcBorders>
          </w:tcPr>
          <w:p w14:paraId="21AAF374" w14:textId="77777777" w:rsidR="001028B9" w:rsidRDefault="001028B9" w:rsidP="00E5700B">
            <w:pPr>
              <w:rPr>
                <w:lang w:val="en-US"/>
              </w:rPr>
            </w:pPr>
            <w:r>
              <w:rPr>
                <w:lang w:val="en-US"/>
              </w:rPr>
              <w:t>100 buc</w:t>
            </w:r>
          </w:p>
        </w:tc>
        <w:tc>
          <w:tcPr>
            <w:tcW w:w="1134" w:type="dxa"/>
            <w:tcBorders>
              <w:top w:val="nil"/>
              <w:bottom w:val="single" w:sz="2" w:space="0" w:color="auto"/>
            </w:tcBorders>
          </w:tcPr>
          <w:p w14:paraId="364A5D24" w14:textId="77777777" w:rsidR="001028B9" w:rsidRDefault="001028B9" w:rsidP="00E5700B">
            <w:pPr>
              <w:rPr>
                <w:lang w:val="en-US"/>
              </w:rPr>
            </w:pPr>
            <w:r>
              <w:rPr>
                <w:lang w:val="en-US"/>
              </w:rPr>
              <w:t>0,03</w:t>
            </w:r>
          </w:p>
        </w:tc>
      </w:tr>
      <w:tr w:rsidR="001028B9" w14:paraId="6B0C42D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066D02B"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34CAC1B" w14:textId="77777777" w:rsidR="001028B9" w:rsidRDefault="001028B9" w:rsidP="00E5700B">
            <w:pPr>
              <w:jc w:val="center"/>
              <w:rPr>
                <w:sz w:val="16"/>
                <w:szCs w:val="16"/>
                <w:lang w:val="en-US"/>
              </w:rPr>
            </w:pPr>
            <w:r>
              <w:rPr>
                <w:sz w:val="16"/>
                <w:szCs w:val="16"/>
                <w:lang w:val="en-US"/>
              </w:rPr>
              <w:t>5440089</w:t>
            </w:r>
          </w:p>
        </w:tc>
        <w:tc>
          <w:tcPr>
            <w:tcW w:w="5979" w:type="dxa"/>
            <w:gridSpan w:val="6"/>
            <w:tcBorders>
              <w:top w:val="nil"/>
              <w:bottom w:val="single" w:sz="2" w:space="0" w:color="auto"/>
            </w:tcBorders>
          </w:tcPr>
          <w:p w14:paraId="3F736146" w14:textId="77777777" w:rsidR="001028B9" w:rsidRDefault="001028B9" w:rsidP="00E5700B">
            <w:pPr>
              <w:rPr>
                <w:lang w:val="en-US"/>
              </w:rPr>
            </w:pPr>
            <w:r>
              <w:rPr>
                <w:lang w:val="en-US"/>
              </w:rPr>
              <w:t xml:space="preserve">Banda adeziva izolatoare pe compound policasin, marca "ЛСЭПЛ", latime 20-30 mm, grosime de la 0,14 pina la 0,19 mm inclusiv </w:t>
            </w:r>
          </w:p>
        </w:tc>
        <w:tc>
          <w:tcPr>
            <w:tcW w:w="1134" w:type="dxa"/>
            <w:gridSpan w:val="2"/>
            <w:tcBorders>
              <w:top w:val="nil"/>
              <w:bottom w:val="single" w:sz="2" w:space="0" w:color="auto"/>
            </w:tcBorders>
          </w:tcPr>
          <w:p w14:paraId="48678F9F" w14:textId="77777777" w:rsidR="001028B9" w:rsidRDefault="001028B9" w:rsidP="00E5700B">
            <w:pPr>
              <w:rPr>
                <w:lang w:val="en-US"/>
              </w:rPr>
            </w:pPr>
            <w:r>
              <w:rPr>
                <w:lang w:val="en-US"/>
              </w:rPr>
              <w:t>kg</w:t>
            </w:r>
          </w:p>
        </w:tc>
        <w:tc>
          <w:tcPr>
            <w:tcW w:w="1134" w:type="dxa"/>
            <w:tcBorders>
              <w:top w:val="nil"/>
              <w:bottom w:val="single" w:sz="2" w:space="0" w:color="auto"/>
            </w:tcBorders>
          </w:tcPr>
          <w:p w14:paraId="47FDB4C2" w14:textId="77777777" w:rsidR="001028B9" w:rsidRDefault="001028B9" w:rsidP="00E5700B">
            <w:pPr>
              <w:rPr>
                <w:lang w:val="en-US"/>
              </w:rPr>
            </w:pPr>
            <w:r>
              <w:rPr>
                <w:lang w:val="en-US"/>
              </w:rPr>
              <w:t>0,45</w:t>
            </w:r>
          </w:p>
        </w:tc>
      </w:tr>
      <w:tr w:rsidR="001028B9" w14:paraId="5CC6945A"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06C9C60"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1B7F526" w14:textId="77777777" w:rsidR="001028B9" w:rsidRDefault="001028B9" w:rsidP="00E5700B">
            <w:pPr>
              <w:jc w:val="center"/>
              <w:rPr>
                <w:sz w:val="16"/>
                <w:szCs w:val="16"/>
                <w:lang w:val="en-US"/>
              </w:rPr>
            </w:pPr>
            <w:r>
              <w:rPr>
                <w:sz w:val="16"/>
                <w:szCs w:val="16"/>
                <w:lang w:val="en-US"/>
              </w:rPr>
              <w:t>021102</w:t>
            </w:r>
          </w:p>
        </w:tc>
        <w:tc>
          <w:tcPr>
            <w:tcW w:w="5979" w:type="dxa"/>
            <w:gridSpan w:val="6"/>
            <w:tcBorders>
              <w:top w:val="nil"/>
              <w:bottom w:val="single" w:sz="2" w:space="0" w:color="auto"/>
            </w:tcBorders>
          </w:tcPr>
          <w:p w14:paraId="3944B0AF" w14:textId="77777777" w:rsidR="001028B9" w:rsidRDefault="001028B9" w:rsidP="00E5700B">
            <w:pPr>
              <w:rPr>
                <w:lang w:val="en-US"/>
              </w:rPr>
            </w:pPr>
            <w:r>
              <w:rPr>
                <w:lang w:val="en-US"/>
              </w:rPr>
              <w:t>Macara pe sasiu auto la lucrari de montare a utilajului tehnologic (cu exceptia conductelor principale), 10 t</w:t>
            </w:r>
          </w:p>
        </w:tc>
        <w:tc>
          <w:tcPr>
            <w:tcW w:w="1134" w:type="dxa"/>
            <w:gridSpan w:val="2"/>
            <w:tcBorders>
              <w:top w:val="nil"/>
              <w:bottom w:val="single" w:sz="2" w:space="0" w:color="auto"/>
            </w:tcBorders>
          </w:tcPr>
          <w:p w14:paraId="1B3B0969" w14:textId="77777777" w:rsidR="001028B9" w:rsidRDefault="001028B9" w:rsidP="00E5700B">
            <w:pPr>
              <w:rPr>
                <w:lang w:val="en-US"/>
              </w:rPr>
            </w:pPr>
            <w:r>
              <w:rPr>
                <w:lang w:val="en-US"/>
              </w:rPr>
              <w:t>h-ut</w:t>
            </w:r>
          </w:p>
        </w:tc>
        <w:tc>
          <w:tcPr>
            <w:tcW w:w="1134" w:type="dxa"/>
            <w:tcBorders>
              <w:top w:val="nil"/>
              <w:bottom w:val="single" w:sz="2" w:space="0" w:color="auto"/>
            </w:tcBorders>
          </w:tcPr>
          <w:p w14:paraId="42E4C0D5" w14:textId="77777777" w:rsidR="001028B9" w:rsidRDefault="001028B9" w:rsidP="00E5700B">
            <w:pPr>
              <w:rPr>
                <w:lang w:val="en-US"/>
              </w:rPr>
            </w:pPr>
            <w:r>
              <w:rPr>
                <w:lang w:val="en-US"/>
              </w:rPr>
              <w:t>0,06</w:t>
            </w:r>
          </w:p>
        </w:tc>
      </w:tr>
      <w:tr w:rsidR="001028B9" w14:paraId="7BEB29E9"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9362CE4"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E650BC2" w14:textId="77777777" w:rsidR="001028B9" w:rsidRDefault="001028B9" w:rsidP="00E5700B">
            <w:pPr>
              <w:jc w:val="center"/>
              <w:rPr>
                <w:sz w:val="16"/>
                <w:szCs w:val="16"/>
                <w:lang w:val="en-US"/>
              </w:rPr>
            </w:pPr>
            <w:r>
              <w:rPr>
                <w:sz w:val="16"/>
                <w:szCs w:val="16"/>
                <w:lang w:val="en-US"/>
              </w:rPr>
              <w:t>400002</w:t>
            </w:r>
          </w:p>
        </w:tc>
        <w:tc>
          <w:tcPr>
            <w:tcW w:w="5979" w:type="dxa"/>
            <w:gridSpan w:val="6"/>
            <w:tcBorders>
              <w:top w:val="nil"/>
              <w:bottom w:val="single" w:sz="2" w:space="0" w:color="auto"/>
            </w:tcBorders>
          </w:tcPr>
          <w:p w14:paraId="4580DEA7" w14:textId="77777777" w:rsidR="001028B9" w:rsidRDefault="001028B9" w:rsidP="00E5700B">
            <w:pPr>
              <w:rPr>
                <w:lang w:val="en-US"/>
              </w:rPr>
            </w:pPr>
            <w:r>
              <w:rPr>
                <w:lang w:val="en-US"/>
              </w:rPr>
              <w:t>Automobile cu bord, tonaj pina la 8 t</w:t>
            </w:r>
          </w:p>
        </w:tc>
        <w:tc>
          <w:tcPr>
            <w:tcW w:w="1134" w:type="dxa"/>
            <w:gridSpan w:val="2"/>
            <w:tcBorders>
              <w:top w:val="nil"/>
              <w:bottom w:val="single" w:sz="2" w:space="0" w:color="auto"/>
            </w:tcBorders>
          </w:tcPr>
          <w:p w14:paraId="7BEA89F3" w14:textId="77777777" w:rsidR="001028B9" w:rsidRDefault="001028B9" w:rsidP="00E5700B">
            <w:pPr>
              <w:rPr>
                <w:lang w:val="en-US"/>
              </w:rPr>
            </w:pPr>
            <w:r>
              <w:rPr>
                <w:lang w:val="en-US"/>
              </w:rPr>
              <w:t>h-ut</w:t>
            </w:r>
          </w:p>
        </w:tc>
        <w:tc>
          <w:tcPr>
            <w:tcW w:w="1134" w:type="dxa"/>
            <w:tcBorders>
              <w:top w:val="nil"/>
              <w:bottom w:val="single" w:sz="2" w:space="0" w:color="auto"/>
            </w:tcBorders>
          </w:tcPr>
          <w:p w14:paraId="6FBB34F2" w14:textId="77777777" w:rsidR="001028B9" w:rsidRDefault="001028B9" w:rsidP="00E5700B">
            <w:pPr>
              <w:rPr>
                <w:lang w:val="en-US"/>
              </w:rPr>
            </w:pPr>
            <w:r>
              <w:rPr>
                <w:lang w:val="en-US"/>
              </w:rPr>
              <w:t>0,06</w:t>
            </w:r>
          </w:p>
        </w:tc>
      </w:tr>
      <w:tr w:rsidR="001028B9" w14:paraId="6A132776"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07B3D58C" w14:textId="77777777" w:rsidR="001028B9" w:rsidRDefault="001028B9" w:rsidP="00E5700B">
            <w:pPr>
              <w:rPr>
                <w:lang w:val="en-US"/>
              </w:rPr>
            </w:pPr>
            <w:r>
              <w:rPr>
                <w:lang w:val="en-US"/>
              </w:rPr>
              <w:t>131</w:t>
            </w:r>
          </w:p>
        </w:tc>
        <w:tc>
          <w:tcPr>
            <w:tcW w:w="1400" w:type="dxa"/>
            <w:gridSpan w:val="4"/>
            <w:tcBorders>
              <w:top w:val="single" w:sz="4" w:space="0" w:color="auto"/>
              <w:bottom w:val="single" w:sz="4" w:space="0" w:color="auto"/>
            </w:tcBorders>
          </w:tcPr>
          <w:p w14:paraId="1913FFC1" w14:textId="77777777" w:rsidR="001028B9" w:rsidRDefault="001028B9" w:rsidP="00E5700B">
            <w:pPr>
              <w:rPr>
                <w:lang w:val="en-US"/>
              </w:rPr>
            </w:pPr>
          </w:p>
          <w:p w14:paraId="2F4742D1"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5BDB0C23"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Cablu din cupru ВВГнг(А) LS-0,66 sec.3x2,5 mm2</w:t>
            </w:r>
            <w:r>
              <w:rPr>
                <w:rFonts w:ascii="Times New Roman CYR" w:hAnsi="Times New Roman CYR" w:cs="Times New Roman CYR"/>
                <w:sz w:val="16"/>
                <w:szCs w:val="16"/>
                <w:lang w:val="en-US"/>
              </w:rPr>
              <w:t xml:space="preserve"> </w:t>
            </w:r>
          </w:p>
          <w:p w14:paraId="7D6D8E1A"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EF17128" w14:textId="77777777" w:rsidR="001028B9" w:rsidRDefault="001028B9" w:rsidP="00E5700B">
            <w:pPr>
              <w:jc w:val="center"/>
              <w:rPr>
                <w:lang w:val="en-US"/>
              </w:rPr>
            </w:pPr>
            <w:r>
              <w:rPr>
                <w:lang w:val="en-US"/>
              </w:rPr>
              <w:t>m</w:t>
            </w:r>
          </w:p>
        </w:tc>
        <w:tc>
          <w:tcPr>
            <w:tcW w:w="1134" w:type="dxa"/>
            <w:tcBorders>
              <w:top w:val="single" w:sz="4" w:space="0" w:color="auto"/>
              <w:bottom w:val="single" w:sz="4" w:space="0" w:color="auto"/>
            </w:tcBorders>
            <w:vAlign w:val="center"/>
          </w:tcPr>
          <w:p w14:paraId="3F8EF328" w14:textId="77777777" w:rsidR="001028B9" w:rsidRPr="00B400BD" w:rsidRDefault="001028B9" w:rsidP="00E5700B">
            <w:pPr>
              <w:jc w:val="center"/>
              <w:rPr>
                <w:b/>
                <w:bCs/>
                <w:lang w:val="en-US"/>
              </w:rPr>
            </w:pPr>
            <w:r w:rsidRPr="00B400BD">
              <w:rPr>
                <w:b/>
                <w:bCs/>
                <w:lang w:val="en-US"/>
              </w:rPr>
              <w:t>140,00</w:t>
            </w:r>
          </w:p>
        </w:tc>
      </w:tr>
      <w:tr w:rsidR="001028B9" w14:paraId="0196A969"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BDDC337"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596FDA9" w14:textId="77777777" w:rsidR="001028B9" w:rsidRDefault="001028B9" w:rsidP="00E5700B">
            <w:pPr>
              <w:jc w:val="center"/>
              <w:rPr>
                <w:sz w:val="16"/>
                <w:szCs w:val="16"/>
                <w:lang w:val="en-US"/>
              </w:rPr>
            </w:pPr>
            <w:r>
              <w:rPr>
                <w:sz w:val="16"/>
                <w:szCs w:val="16"/>
                <w:lang w:val="en-US"/>
              </w:rPr>
              <w:t>04555</w:t>
            </w:r>
          </w:p>
        </w:tc>
        <w:tc>
          <w:tcPr>
            <w:tcW w:w="5979" w:type="dxa"/>
            <w:gridSpan w:val="6"/>
            <w:tcBorders>
              <w:top w:val="nil"/>
              <w:bottom w:val="single" w:sz="2" w:space="0" w:color="auto"/>
            </w:tcBorders>
          </w:tcPr>
          <w:p w14:paraId="0C8DE66F" w14:textId="77777777" w:rsidR="001028B9" w:rsidRDefault="001028B9" w:rsidP="00E5700B">
            <w:pPr>
              <w:rPr>
                <w:lang w:val="en-US"/>
              </w:rPr>
            </w:pPr>
            <w:r>
              <w:rPr>
                <w:lang w:val="en-US"/>
              </w:rPr>
              <w:t>Cablu din cupru ВВГнг(А) LS-0,66 sec.3x2,5 mm2</w:t>
            </w:r>
          </w:p>
        </w:tc>
        <w:tc>
          <w:tcPr>
            <w:tcW w:w="1134" w:type="dxa"/>
            <w:gridSpan w:val="2"/>
            <w:tcBorders>
              <w:top w:val="nil"/>
              <w:bottom w:val="single" w:sz="2" w:space="0" w:color="auto"/>
            </w:tcBorders>
          </w:tcPr>
          <w:p w14:paraId="3ACDDFFB" w14:textId="77777777" w:rsidR="001028B9" w:rsidRDefault="001028B9" w:rsidP="00E5700B">
            <w:pPr>
              <w:rPr>
                <w:lang w:val="en-US"/>
              </w:rPr>
            </w:pPr>
            <w:r>
              <w:rPr>
                <w:lang w:val="en-US"/>
              </w:rPr>
              <w:t>m</w:t>
            </w:r>
          </w:p>
        </w:tc>
        <w:tc>
          <w:tcPr>
            <w:tcW w:w="1134" w:type="dxa"/>
            <w:tcBorders>
              <w:top w:val="nil"/>
              <w:bottom w:val="single" w:sz="2" w:space="0" w:color="auto"/>
            </w:tcBorders>
          </w:tcPr>
          <w:p w14:paraId="071667BE" w14:textId="77777777" w:rsidR="001028B9" w:rsidRDefault="001028B9" w:rsidP="00E5700B">
            <w:pPr>
              <w:rPr>
                <w:lang w:val="en-US"/>
              </w:rPr>
            </w:pPr>
            <w:r>
              <w:rPr>
                <w:lang w:val="en-US"/>
              </w:rPr>
              <w:t>140,00</w:t>
            </w:r>
          </w:p>
        </w:tc>
      </w:tr>
      <w:tr w:rsidR="001028B9" w14:paraId="54701F6D"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0BEDDC44" w14:textId="77777777" w:rsidR="001028B9" w:rsidRDefault="001028B9" w:rsidP="00E5700B">
            <w:pPr>
              <w:rPr>
                <w:lang w:val="en-US"/>
              </w:rPr>
            </w:pPr>
            <w:r>
              <w:rPr>
                <w:lang w:val="en-US"/>
              </w:rPr>
              <w:t>132</w:t>
            </w:r>
          </w:p>
        </w:tc>
        <w:tc>
          <w:tcPr>
            <w:tcW w:w="1400" w:type="dxa"/>
            <w:gridSpan w:val="4"/>
            <w:tcBorders>
              <w:top w:val="single" w:sz="4" w:space="0" w:color="auto"/>
              <w:bottom w:val="single" w:sz="4" w:space="0" w:color="auto"/>
            </w:tcBorders>
          </w:tcPr>
          <w:p w14:paraId="3F27DC3E" w14:textId="77777777" w:rsidR="001028B9" w:rsidRDefault="001028B9" w:rsidP="00E5700B">
            <w:pPr>
              <w:rPr>
                <w:lang w:val="en-US"/>
              </w:rPr>
            </w:pPr>
            <w:r>
              <w:rPr>
                <w:lang w:val="en-US"/>
              </w:rPr>
              <w:t>08-02-412-4</w:t>
            </w:r>
          </w:p>
          <w:p w14:paraId="77391D0F"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651CCB92"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Introducerea conductorilor in tevi si furtunuri metalice pozate: primul conductor monofir sau multifir in impletire comuna, sectiune sumara pina la 35 mm2</w:t>
            </w:r>
            <w:r>
              <w:rPr>
                <w:rFonts w:ascii="Times New Roman CYR" w:hAnsi="Times New Roman CYR" w:cs="Times New Roman CYR"/>
                <w:sz w:val="16"/>
                <w:szCs w:val="16"/>
                <w:lang w:val="en-US"/>
              </w:rPr>
              <w:t xml:space="preserve"> </w:t>
            </w:r>
          </w:p>
          <w:p w14:paraId="1CBA9B4C"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DE484BB" w14:textId="77777777" w:rsidR="001028B9" w:rsidRDefault="001028B9" w:rsidP="00E5700B">
            <w:pPr>
              <w:jc w:val="center"/>
              <w:rPr>
                <w:lang w:val="en-US"/>
              </w:rPr>
            </w:pPr>
            <w:r>
              <w:rPr>
                <w:lang w:val="en-US"/>
              </w:rPr>
              <w:t>100 m</w:t>
            </w:r>
          </w:p>
        </w:tc>
        <w:tc>
          <w:tcPr>
            <w:tcW w:w="1134" w:type="dxa"/>
            <w:tcBorders>
              <w:top w:val="single" w:sz="4" w:space="0" w:color="auto"/>
              <w:bottom w:val="single" w:sz="4" w:space="0" w:color="auto"/>
            </w:tcBorders>
            <w:vAlign w:val="center"/>
          </w:tcPr>
          <w:p w14:paraId="02C4D6C6" w14:textId="77777777" w:rsidR="001028B9" w:rsidRPr="00B400BD" w:rsidRDefault="001028B9" w:rsidP="00E5700B">
            <w:pPr>
              <w:jc w:val="center"/>
              <w:rPr>
                <w:b/>
                <w:bCs/>
                <w:lang w:val="en-US"/>
              </w:rPr>
            </w:pPr>
            <w:r w:rsidRPr="00B400BD">
              <w:rPr>
                <w:b/>
                <w:bCs/>
                <w:lang w:val="en-US"/>
              </w:rPr>
              <w:t>0,20</w:t>
            </w:r>
          </w:p>
        </w:tc>
      </w:tr>
      <w:tr w:rsidR="001028B9" w14:paraId="1CCA7E3F"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C728CF6" w14:textId="77777777" w:rsidR="001028B9" w:rsidRDefault="001028B9" w:rsidP="00E5700B">
            <w:pPr>
              <w:rPr>
                <w:lang w:val="en-US"/>
              </w:rPr>
            </w:pPr>
          </w:p>
        </w:tc>
        <w:tc>
          <w:tcPr>
            <w:tcW w:w="1400" w:type="dxa"/>
            <w:gridSpan w:val="4"/>
            <w:tcBorders>
              <w:top w:val="nil"/>
              <w:bottom w:val="single" w:sz="2" w:space="0" w:color="auto"/>
            </w:tcBorders>
            <w:vAlign w:val="center"/>
          </w:tcPr>
          <w:p w14:paraId="0196AD96" w14:textId="77777777" w:rsidR="001028B9" w:rsidRDefault="001028B9" w:rsidP="00E5700B">
            <w:pPr>
              <w:jc w:val="center"/>
              <w:rPr>
                <w:sz w:val="16"/>
                <w:szCs w:val="16"/>
                <w:lang w:val="en-US"/>
              </w:rPr>
            </w:pPr>
            <w:r>
              <w:rPr>
                <w:sz w:val="16"/>
                <w:szCs w:val="16"/>
                <w:lang w:val="en-US"/>
              </w:rPr>
              <w:t>1</w:t>
            </w:r>
          </w:p>
        </w:tc>
        <w:tc>
          <w:tcPr>
            <w:tcW w:w="5979" w:type="dxa"/>
            <w:gridSpan w:val="6"/>
            <w:tcBorders>
              <w:top w:val="nil"/>
              <w:bottom w:val="single" w:sz="2" w:space="0" w:color="auto"/>
            </w:tcBorders>
          </w:tcPr>
          <w:p w14:paraId="0C8DFC7B" w14:textId="77777777" w:rsidR="001028B9" w:rsidRDefault="001028B9" w:rsidP="00E5700B">
            <w:pPr>
              <w:rPr>
                <w:lang w:val="en-US"/>
              </w:rPr>
            </w:pPr>
            <w:r>
              <w:rPr>
                <w:lang w:val="en-US"/>
              </w:rPr>
              <w:t>Muncitor</w:t>
            </w:r>
          </w:p>
        </w:tc>
        <w:tc>
          <w:tcPr>
            <w:tcW w:w="1134" w:type="dxa"/>
            <w:gridSpan w:val="2"/>
            <w:tcBorders>
              <w:top w:val="nil"/>
              <w:bottom w:val="single" w:sz="2" w:space="0" w:color="auto"/>
            </w:tcBorders>
          </w:tcPr>
          <w:p w14:paraId="3E1BBBDF" w14:textId="77777777" w:rsidR="001028B9" w:rsidRDefault="001028B9" w:rsidP="00E5700B">
            <w:pPr>
              <w:rPr>
                <w:lang w:val="en-US"/>
              </w:rPr>
            </w:pPr>
            <w:r>
              <w:rPr>
                <w:lang w:val="en-US"/>
              </w:rPr>
              <w:t>h-om</w:t>
            </w:r>
          </w:p>
        </w:tc>
        <w:tc>
          <w:tcPr>
            <w:tcW w:w="1134" w:type="dxa"/>
            <w:tcBorders>
              <w:top w:val="nil"/>
              <w:bottom w:val="single" w:sz="2" w:space="0" w:color="auto"/>
            </w:tcBorders>
          </w:tcPr>
          <w:p w14:paraId="49034067" w14:textId="77777777" w:rsidR="001028B9" w:rsidRDefault="001028B9" w:rsidP="00E5700B">
            <w:pPr>
              <w:rPr>
                <w:lang w:val="en-US"/>
              </w:rPr>
            </w:pPr>
            <w:r>
              <w:rPr>
                <w:lang w:val="en-US"/>
              </w:rPr>
              <w:t>2,24</w:t>
            </w:r>
          </w:p>
        </w:tc>
      </w:tr>
      <w:tr w:rsidR="001028B9" w14:paraId="457FB8F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F59EDA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7FF3DC4" w14:textId="77777777" w:rsidR="001028B9" w:rsidRDefault="001028B9" w:rsidP="00E5700B">
            <w:pPr>
              <w:jc w:val="center"/>
              <w:rPr>
                <w:sz w:val="16"/>
                <w:szCs w:val="16"/>
                <w:lang w:val="en-US"/>
              </w:rPr>
            </w:pPr>
            <w:r>
              <w:rPr>
                <w:sz w:val="16"/>
                <w:szCs w:val="16"/>
                <w:lang w:val="en-US"/>
              </w:rPr>
              <w:t>1011764</w:t>
            </w:r>
          </w:p>
        </w:tc>
        <w:tc>
          <w:tcPr>
            <w:tcW w:w="5979" w:type="dxa"/>
            <w:gridSpan w:val="6"/>
            <w:tcBorders>
              <w:top w:val="nil"/>
              <w:bottom w:val="single" w:sz="2" w:space="0" w:color="auto"/>
            </w:tcBorders>
          </w:tcPr>
          <w:p w14:paraId="75F16C14" w14:textId="77777777" w:rsidR="001028B9" w:rsidRDefault="001028B9" w:rsidP="00E5700B">
            <w:pPr>
              <w:rPr>
                <w:lang w:val="en-US"/>
              </w:rPr>
            </w:pPr>
            <w:r>
              <w:rPr>
                <w:lang w:val="en-US"/>
              </w:rPr>
              <w:t>Talc maruntit cat. I</w:t>
            </w:r>
          </w:p>
        </w:tc>
        <w:tc>
          <w:tcPr>
            <w:tcW w:w="1134" w:type="dxa"/>
            <w:gridSpan w:val="2"/>
            <w:tcBorders>
              <w:top w:val="nil"/>
              <w:bottom w:val="single" w:sz="2" w:space="0" w:color="auto"/>
            </w:tcBorders>
          </w:tcPr>
          <w:p w14:paraId="49CC4057" w14:textId="77777777" w:rsidR="001028B9" w:rsidRDefault="001028B9" w:rsidP="00E5700B">
            <w:pPr>
              <w:rPr>
                <w:lang w:val="en-US"/>
              </w:rPr>
            </w:pPr>
            <w:r>
              <w:rPr>
                <w:lang w:val="en-US"/>
              </w:rPr>
              <w:t>t</w:t>
            </w:r>
          </w:p>
        </w:tc>
        <w:tc>
          <w:tcPr>
            <w:tcW w:w="1134" w:type="dxa"/>
            <w:tcBorders>
              <w:top w:val="nil"/>
              <w:bottom w:val="single" w:sz="2" w:space="0" w:color="auto"/>
            </w:tcBorders>
          </w:tcPr>
          <w:p w14:paraId="3BCD13DC" w14:textId="77777777" w:rsidR="001028B9" w:rsidRDefault="001028B9" w:rsidP="00E5700B">
            <w:pPr>
              <w:rPr>
                <w:lang w:val="en-US"/>
              </w:rPr>
            </w:pPr>
            <w:r>
              <w:rPr>
                <w:lang w:val="en-US"/>
              </w:rPr>
              <w:t>0,00</w:t>
            </w:r>
          </w:p>
        </w:tc>
      </w:tr>
      <w:tr w:rsidR="001028B9" w14:paraId="0DF7C3C1"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FE88220"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5D4D2A7" w14:textId="77777777" w:rsidR="001028B9" w:rsidRDefault="001028B9" w:rsidP="00E5700B">
            <w:pPr>
              <w:jc w:val="center"/>
              <w:rPr>
                <w:sz w:val="16"/>
                <w:szCs w:val="16"/>
                <w:lang w:val="en-US"/>
              </w:rPr>
            </w:pPr>
            <w:r>
              <w:rPr>
                <w:sz w:val="16"/>
                <w:szCs w:val="16"/>
                <w:lang w:val="en-US"/>
              </w:rPr>
              <w:t>1019852</w:t>
            </w:r>
          </w:p>
        </w:tc>
        <w:tc>
          <w:tcPr>
            <w:tcW w:w="5979" w:type="dxa"/>
            <w:gridSpan w:val="6"/>
            <w:tcBorders>
              <w:top w:val="nil"/>
              <w:bottom w:val="single" w:sz="2" w:space="0" w:color="auto"/>
            </w:tcBorders>
          </w:tcPr>
          <w:p w14:paraId="70A22004" w14:textId="77777777" w:rsidR="001028B9" w:rsidRDefault="001028B9" w:rsidP="00E5700B">
            <w:pPr>
              <w:rPr>
                <w:lang w:val="en-US"/>
              </w:rPr>
            </w:pPr>
            <w:r>
              <w:rPr>
                <w:lang w:val="en-US"/>
              </w:rPr>
              <w:t>Vopsea</w:t>
            </w:r>
          </w:p>
        </w:tc>
        <w:tc>
          <w:tcPr>
            <w:tcW w:w="1134" w:type="dxa"/>
            <w:gridSpan w:val="2"/>
            <w:tcBorders>
              <w:top w:val="nil"/>
              <w:bottom w:val="single" w:sz="2" w:space="0" w:color="auto"/>
            </w:tcBorders>
          </w:tcPr>
          <w:p w14:paraId="16B32102" w14:textId="77777777" w:rsidR="001028B9" w:rsidRDefault="001028B9" w:rsidP="00E5700B">
            <w:pPr>
              <w:rPr>
                <w:lang w:val="en-US"/>
              </w:rPr>
            </w:pPr>
            <w:r>
              <w:rPr>
                <w:lang w:val="en-US"/>
              </w:rPr>
              <w:t>kg</w:t>
            </w:r>
          </w:p>
        </w:tc>
        <w:tc>
          <w:tcPr>
            <w:tcW w:w="1134" w:type="dxa"/>
            <w:tcBorders>
              <w:top w:val="nil"/>
              <w:bottom w:val="single" w:sz="2" w:space="0" w:color="auto"/>
            </w:tcBorders>
          </w:tcPr>
          <w:p w14:paraId="7105FE40" w14:textId="77777777" w:rsidR="001028B9" w:rsidRDefault="001028B9" w:rsidP="00E5700B">
            <w:pPr>
              <w:rPr>
                <w:lang w:val="en-US"/>
              </w:rPr>
            </w:pPr>
            <w:r>
              <w:rPr>
                <w:lang w:val="en-US"/>
              </w:rPr>
              <w:t>0,00</w:t>
            </w:r>
          </w:p>
        </w:tc>
      </w:tr>
      <w:tr w:rsidR="001028B9" w14:paraId="016C7399"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51D892B"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9243075" w14:textId="77777777" w:rsidR="001028B9" w:rsidRDefault="001028B9" w:rsidP="00E5700B">
            <w:pPr>
              <w:jc w:val="center"/>
              <w:rPr>
                <w:sz w:val="16"/>
                <w:szCs w:val="16"/>
                <w:lang w:val="en-US"/>
              </w:rPr>
            </w:pPr>
            <w:r>
              <w:rPr>
                <w:sz w:val="16"/>
                <w:szCs w:val="16"/>
                <w:lang w:val="en-US"/>
              </w:rPr>
              <w:t>5009041</w:t>
            </w:r>
          </w:p>
        </w:tc>
        <w:tc>
          <w:tcPr>
            <w:tcW w:w="5979" w:type="dxa"/>
            <w:gridSpan w:val="6"/>
            <w:tcBorders>
              <w:top w:val="nil"/>
              <w:bottom w:val="single" w:sz="2" w:space="0" w:color="auto"/>
            </w:tcBorders>
          </w:tcPr>
          <w:p w14:paraId="4C63B951" w14:textId="77777777" w:rsidR="001028B9" w:rsidRDefault="001028B9" w:rsidP="00E5700B">
            <w:pPr>
              <w:rPr>
                <w:lang w:val="en-US"/>
              </w:rPr>
            </w:pPr>
            <w:r>
              <w:rPr>
                <w:lang w:val="en-US"/>
              </w:rPr>
              <w:t>Dispozitiv de stringere - ramificare</w:t>
            </w:r>
          </w:p>
        </w:tc>
        <w:tc>
          <w:tcPr>
            <w:tcW w:w="1134" w:type="dxa"/>
            <w:gridSpan w:val="2"/>
            <w:tcBorders>
              <w:top w:val="nil"/>
              <w:bottom w:val="single" w:sz="2" w:space="0" w:color="auto"/>
            </w:tcBorders>
          </w:tcPr>
          <w:p w14:paraId="28C936D6" w14:textId="77777777" w:rsidR="001028B9" w:rsidRDefault="001028B9" w:rsidP="00E5700B">
            <w:pPr>
              <w:rPr>
                <w:lang w:val="en-US"/>
              </w:rPr>
            </w:pPr>
            <w:r>
              <w:rPr>
                <w:lang w:val="en-US"/>
              </w:rPr>
              <w:t>100 buc</w:t>
            </w:r>
          </w:p>
        </w:tc>
        <w:tc>
          <w:tcPr>
            <w:tcW w:w="1134" w:type="dxa"/>
            <w:tcBorders>
              <w:top w:val="nil"/>
              <w:bottom w:val="single" w:sz="2" w:space="0" w:color="auto"/>
            </w:tcBorders>
          </w:tcPr>
          <w:p w14:paraId="4A49847C" w14:textId="77777777" w:rsidR="001028B9" w:rsidRDefault="001028B9" w:rsidP="00E5700B">
            <w:pPr>
              <w:rPr>
                <w:lang w:val="en-US"/>
              </w:rPr>
            </w:pPr>
            <w:r>
              <w:rPr>
                <w:lang w:val="en-US"/>
              </w:rPr>
              <w:t>0,06</w:t>
            </w:r>
          </w:p>
        </w:tc>
      </w:tr>
      <w:tr w:rsidR="001028B9" w14:paraId="535F71E1"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89B734C"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EA305B9" w14:textId="77777777" w:rsidR="001028B9" w:rsidRDefault="001028B9" w:rsidP="00E5700B">
            <w:pPr>
              <w:jc w:val="center"/>
              <w:rPr>
                <w:sz w:val="16"/>
                <w:szCs w:val="16"/>
                <w:lang w:val="en-US"/>
              </w:rPr>
            </w:pPr>
            <w:r>
              <w:rPr>
                <w:sz w:val="16"/>
                <w:szCs w:val="16"/>
                <w:lang w:val="en-US"/>
              </w:rPr>
              <w:t>5009056</w:t>
            </w:r>
          </w:p>
        </w:tc>
        <w:tc>
          <w:tcPr>
            <w:tcW w:w="5979" w:type="dxa"/>
            <w:gridSpan w:val="6"/>
            <w:tcBorders>
              <w:top w:val="nil"/>
              <w:bottom w:val="single" w:sz="2" w:space="0" w:color="auto"/>
            </w:tcBorders>
          </w:tcPr>
          <w:p w14:paraId="0F1F6AB8" w14:textId="77777777" w:rsidR="001028B9" w:rsidRDefault="001028B9" w:rsidP="00E5700B">
            <w:pPr>
              <w:rPr>
                <w:lang w:val="en-US"/>
              </w:rPr>
            </w:pPr>
            <w:r>
              <w:rPr>
                <w:lang w:val="en-US"/>
              </w:rPr>
              <w:t>Capace de izolatie</w:t>
            </w:r>
          </w:p>
        </w:tc>
        <w:tc>
          <w:tcPr>
            <w:tcW w:w="1134" w:type="dxa"/>
            <w:gridSpan w:val="2"/>
            <w:tcBorders>
              <w:top w:val="nil"/>
              <w:bottom w:val="single" w:sz="2" w:space="0" w:color="auto"/>
            </w:tcBorders>
          </w:tcPr>
          <w:p w14:paraId="434DC685" w14:textId="77777777" w:rsidR="001028B9" w:rsidRDefault="001028B9" w:rsidP="00E5700B">
            <w:pPr>
              <w:rPr>
                <w:lang w:val="en-US"/>
              </w:rPr>
            </w:pPr>
            <w:r>
              <w:rPr>
                <w:lang w:val="en-US"/>
              </w:rPr>
              <w:t>10 buc</w:t>
            </w:r>
          </w:p>
        </w:tc>
        <w:tc>
          <w:tcPr>
            <w:tcW w:w="1134" w:type="dxa"/>
            <w:tcBorders>
              <w:top w:val="nil"/>
              <w:bottom w:val="single" w:sz="2" w:space="0" w:color="auto"/>
            </w:tcBorders>
          </w:tcPr>
          <w:p w14:paraId="19C5C691" w14:textId="77777777" w:rsidR="001028B9" w:rsidRDefault="001028B9" w:rsidP="00E5700B">
            <w:pPr>
              <w:rPr>
                <w:lang w:val="en-US"/>
              </w:rPr>
            </w:pPr>
            <w:r>
              <w:rPr>
                <w:lang w:val="en-US"/>
              </w:rPr>
              <w:t>0,16</w:t>
            </w:r>
          </w:p>
        </w:tc>
      </w:tr>
      <w:tr w:rsidR="001028B9" w14:paraId="2CCA44B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FA0B057"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299A6CA" w14:textId="77777777" w:rsidR="001028B9" w:rsidRDefault="001028B9" w:rsidP="00E5700B">
            <w:pPr>
              <w:jc w:val="center"/>
              <w:rPr>
                <w:sz w:val="16"/>
                <w:szCs w:val="16"/>
                <w:lang w:val="en-US"/>
              </w:rPr>
            </w:pPr>
            <w:r>
              <w:rPr>
                <w:sz w:val="16"/>
                <w:szCs w:val="16"/>
                <w:lang w:val="en-US"/>
              </w:rPr>
              <w:t>5009061</w:t>
            </w:r>
          </w:p>
        </w:tc>
        <w:tc>
          <w:tcPr>
            <w:tcW w:w="5979" w:type="dxa"/>
            <w:gridSpan w:val="6"/>
            <w:tcBorders>
              <w:top w:val="nil"/>
              <w:bottom w:val="single" w:sz="2" w:space="0" w:color="auto"/>
            </w:tcBorders>
          </w:tcPr>
          <w:p w14:paraId="7BA05B29" w14:textId="77777777" w:rsidR="001028B9" w:rsidRDefault="001028B9" w:rsidP="00E5700B">
            <w:pPr>
              <w:rPr>
                <w:lang w:val="en-US"/>
              </w:rPr>
            </w:pPr>
            <w:r>
              <w:rPr>
                <w:lang w:val="en-US"/>
              </w:rPr>
              <w:t>Fisa de izolatie</w:t>
            </w:r>
          </w:p>
        </w:tc>
        <w:tc>
          <w:tcPr>
            <w:tcW w:w="1134" w:type="dxa"/>
            <w:gridSpan w:val="2"/>
            <w:tcBorders>
              <w:top w:val="nil"/>
              <w:bottom w:val="single" w:sz="2" w:space="0" w:color="auto"/>
            </w:tcBorders>
          </w:tcPr>
          <w:p w14:paraId="51D6348C" w14:textId="77777777" w:rsidR="001028B9" w:rsidRDefault="001028B9" w:rsidP="00E5700B">
            <w:pPr>
              <w:rPr>
                <w:lang w:val="en-US"/>
              </w:rPr>
            </w:pPr>
            <w:r>
              <w:rPr>
                <w:lang w:val="en-US"/>
              </w:rPr>
              <w:t>buc</w:t>
            </w:r>
          </w:p>
        </w:tc>
        <w:tc>
          <w:tcPr>
            <w:tcW w:w="1134" w:type="dxa"/>
            <w:tcBorders>
              <w:top w:val="nil"/>
              <w:bottom w:val="single" w:sz="2" w:space="0" w:color="auto"/>
            </w:tcBorders>
          </w:tcPr>
          <w:p w14:paraId="21AAB40E" w14:textId="77777777" w:rsidR="001028B9" w:rsidRDefault="001028B9" w:rsidP="00E5700B">
            <w:pPr>
              <w:rPr>
                <w:lang w:val="en-US"/>
              </w:rPr>
            </w:pPr>
            <w:r>
              <w:rPr>
                <w:lang w:val="en-US"/>
              </w:rPr>
              <w:t>2,44</w:t>
            </w:r>
          </w:p>
        </w:tc>
      </w:tr>
      <w:tr w:rsidR="001028B9" w14:paraId="22A4AFD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6BB1332"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1DC4287" w14:textId="77777777" w:rsidR="001028B9" w:rsidRDefault="001028B9" w:rsidP="00E5700B">
            <w:pPr>
              <w:jc w:val="center"/>
              <w:rPr>
                <w:sz w:val="16"/>
                <w:szCs w:val="16"/>
                <w:lang w:val="en-US"/>
              </w:rPr>
            </w:pPr>
            <w:r>
              <w:rPr>
                <w:sz w:val="16"/>
                <w:szCs w:val="16"/>
                <w:lang w:val="en-US"/>
              </w:rPr>
              <w:t>5009140</w:t>
            </w:r>
          </w:p>
        </w:tc>
        <w:tc>
          <w:tcPr>
            <w:tcW w:w="5979" w:type="dxa"/>
            <w:gridSpan w:val="6"/>
            <w:tcBorders>
              <w:top w:val="nil"/>
              <w:bottom w:val="single" w:sz="2" w:space="0" w:color="auto"/>
            </w:tcBorders>
          </w:tcPr>
          <w:p w14:paraId="69F0F4F4" w14:textId="77777777" w:rsidR="001028B9" w:rsidRDefault="001028B9" w:rsidP="00E5700B">
            <w:pPr>
              <w:rPr>
                <w:lang w:val="en-US"/>
              </w:rPr>
            </w:pPr>
            <w:r>
              <w:rPr>
                <w:lang w:val="en-US"/>
              </w:rPr>
              <w:t>Fise de conexiune</w:t>
            </w:r>
          </w:p>
        </w:tc>
        <w:tc>
          <w:tcPr>
            <w:tcW w:w="1134" w:type="dxa"/>
            <w:gridSpan w:val="2"/>
            <w:tcBorders>
              <w:top w:val="nil"/>
              <w:bottom w:val="single" w:sz="2" w:space="0" w:color="auto"/>
            </w:tcBorders>
          </w:tcPr>
          <w:p w14:paraId="5BF23285" w14:textId="77777777" w:rsidR="001028B9" w:rsidRDefault="001028B9" w:rsidP="00E5700B">
            <w:pPr>
              <w:rPr>
                <w:lang w:val="en-US"/>
              </w:rPr>
            </w:pPr>
            <w:r>
              <w:rPr>
                <w:lang w:val="en-US"/>
              </w:rPr>
              <w:t>100 buc</w:t>
            </w:r>
          </w:p>
        </w:tc>
        <w:tc>
          <w:tcPr>
            <w:tcW w:w="1134" w:type="dxa"/>
            <w:tcBorders>
              <w:top w:val="nil"/>
              <w:bottom w:val="single" w:sz="2" w:space="0" w:color="auto"/>
            </w:tcBorders>
          </w:tcPr>
          <w:p w14:paraId="7588F826" w14:textId="77777777" w:rsidR="001028B9" w:rsidRDefault="001028B9" w:rsidP="00E5700B">
            <w:pPr>
              <w:rPr>
                <w:lang w:val="en-US"/>
              </w:rPr>
            </w:pPr>
            <w:r>
              <w:rPr>
                <w:lang w:val="en-US"/>
              </w:rPr>
              <w:t>0,01</w:t>
            </w:r>
          </w:p>
        </w:tc>
      </w:tr>
      <w:tr w:rsidR="001028B9" w14:paraId="31CC6C89"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2FB4D8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DDA469B" w14:textId="77777777" w:rsidR="001028B9" w:rsidRDefault="001028B9" w:rsidP="00E5700B">
            <w:pPr>
              <w:jc w:val="center"/>
              <w:rPr>
                <w:sz w:val="16"/>
                <w:szCs w:val="16"/>
                <w:lang w:val="en-US"/>
              </w:rPr>
            </w:pPr>
            <w:r>
              <w:rPr>
                <w:sz w:val="16"/>
                <w:szCs w:val="16"/>
                <w:lang w:val="en-US"/>
              </w:rPr>
              <w:t>5009500</w:t>
            </w:r>
          </w:p>
        </w:tc>
        <w:tc>
          <w:tcPr>
            <w:tcW w:w="5979" w:type="dxa"/>
            <w:gridSpan w:val="6"/>
            <w:tcBorders>
              <w:top w:val="nil"/>
              <w:bottom w:val="single" w:sz="2" w:space="0" w:color="auto"/>
            </w:tcBorders>
          </w:tcPr>
          <w:p w14:paraId="59D366DF" w14:textId="77777777" w:rsidR="001028B9" w:rsidRDefault="001028B9" w:rsidP="00E5700B">
            <w:pPr>
              <w:rPr>
                <w:lang w:val="en-US"/>
              </w:rPr>
            </w:pPr>
            <w:r>
              <w:rPr>
                <w:lang w:val="en-US"/>
              </w:rPr>
              <w:t>Fise de marcare</w:t>
            </w:r>
          </w:p>
        </w:tc>
        <w:tc>
          <w:tcPr>
            <w:tcW w:w="1134" w:type="dxa"/>
            <w:gridSpan w:val="2"/>
            <w:tcBorders>
              <w:top w:val="nil"/>
              <w:bottom w:val="single" w:sz="2" w:space="0" w:color="auto"/>
            </w:tcBorders>
          </w:tcPr>
          <w:p w14:paraId="1E1E6C8E" w14:textId="77777777" w:rsidR="001028B9" w:rsidRDefault="001028B9" w:rsidP="00E5700B">
            <w:pPr>
              <w:rPr>
                <w:lang w:val="en-US"/>
              </w:rPr>
            </w:pPr>
            <w:r>
              <w:rPr>
                <w:lang w:val="en-US"/>
              </w:rPr>
              <w:t>100 buc</w:t>
            </w:r>
          </w:p>
        </w:tc>
        <w:tc>
          <w:tcPr>
            <w:tcW w:w="1134" w:type="dxa"/>
            <w:tcBorders>
              <w:top w:val="nil"/>
              <w:bottom w:val="single" w:sz="2" w:space="0" w:color="auto"/>
            </w:tcBorders>
          </w:tcPr>
          <w:p w14:paraId="10373A83" w14:textId="77777777" w:rsidR="001028B9" w:rsidRDefault="001028B9" w:rsidP="00E5700B">
            <w:pPr>
              <w:rPr>
                <w:lang w:val="en-US"/>
              </w:rPr>
            </w:pPr>
            <w:r>
              <w:rPr>
                <w:lang w:val="en-US"/>
              </w:rPr>
              <w:t>0,00</w:t>
            </w:r>
          </w:p>
        </w:tc>
      </w:tr>
      <w:tr w:rsidR="001028B9" w14:paraId="4D46B441"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A6C9F6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42C383E" w14:textId="77777777" w:rsidR="001028B9" w:rsidRDefault="001028B9" w:rsidP="00E5700B">
            <w:pPr>
              <w:jc w:val="center"/>
              <w:rPr>
                <w:sz w:val="16"/>
                <w:szCs w:val="16"/>
                <w:lang w:val="en-US"/>
              </w:rPr>
            </w:pPr>
            <w:r>
              <w:rPr>
                <w:sz w:val="16"/>
                <w:szCs w:val="16"/>
                <w:lang w:val="en-US"/>
              </w:rPr>
              <w:t>5440089</w:t>
            </w:r>
          </w:p>
        </w:tc>
        <w:tc>
          <w:tcPr>
            <w:tcW w:w="5979" w:type="dxa"/>
            <w:gridSpan w:val="6"/>
            <w:tcBorders>
              <w:top w:val="nil"/>
              <w:bottom w:val="single" w:sz="2" w:space="0" w:color="auto"/>
            </w:tcBorders>
          </w:tcPr>
          <w:p w14:paraId="2F7665BC" w14:textId="77777777" w:rsidR="001028B9" w:rsidRDefault="001028B9" w:rsidP="00E5700B">
            <w:pPr>
              <w:rPr>
                <w:lang w:val="en-US"/>
              </w:rPr>
            </w:pPr>
            <w:r>
              <w:rPr>
                <w:lang w:val="en-US"/>
              </w:rPr>
              <w:t xml:space="preserve">Banda adeziva izolatoare pe compound policasin, marca "ЛСЭПЛ", latime 20-30 mm, grosime de la 0,14 pina la 0,19 mm inclusiv </w:t>
            </w:r>
          </w:p>
        </w:tc>
        <w:tc>
          <w:tcPr>
            <w:tcW w:w="1134" w:type="dxa"/>
            <w:gridSpan w:val="2"/>
            <w:tcBorders>
              <w:top w:val="nil"/>
              <w:bottom w:val="single" w:sz="2" w:space="0" w:color="auto"/>
            </w:tcBorders>
          </w:tcPr>
          <w:p w14:paraId="6C29B483" w14:textId="77777777" w:rsidR="001028B9" w:rsidRDefault="001028B9" w:rsidP="00E5700B">
            <w:pPr>
              <w:rPr>
                <w:lang w:val="en-US"/>
              </w:rPr>
            </w:pPr>
            <w:r>
              <w:rPr>
                <w:lang w:val="en-US"/>
              </w:rPr>
              <w:t>kg</w:t>
            </w:r>
          </w:p>
        </w:tc>
        <w:tc>
          <w:tcPr>
            <w:tcW w:w="1134" w:type="dxa"/>
            <w:tcBorders>
              <w:top w:val="nil"/>
              <w:bottom w:val="single" w:sz="2" w:space="0" w:color="auto"/>
            </w:tcBorders>
          </w:tcPr>
          <w:p w14:paraId="16FEEFEA" w14:textId="77777777" w:rsidR="001028B9" w:rsidRDefault="001028B9" w:rsidP="00E5700B">
            <w:pPr>
              <w:rPr>
                <w:lang w:val="en-US"/>
              </w:rPr>
            </w:pPr>
            <w:r>
              <w:rPr>
                <w:lang w:val="en-US"/>
              </w:rPr>
              <w:t>0,06</w:t>
            </w:r>
          </w:p>
        </w:tc>
      </w:tr>
      <w:tr w:rsidR="001028B9" w14:paraId="3558CEA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C7E100F"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B3ADF3F" w14:textId="77777777" w:rsidR="001028B9" w:rsidRDefault="001028B9" w:rsidP="00E5700B">
            <w:pPr>
              <w:jc w:val="center"/>
              <w:rPr>
                <w:sz w:val="16"/>
                <w:szCs w:val="16"/>
                <w:lang w:val="en-US"/>
              </w:rPr>
            </w:pPr>
            <w:r>
              <w:rPr>
                <w:sz w:val="16"/>
                <w:szCs w:val="16"/>
                <w:lang w:val="en-US"/>
              </w:rPr>
              <w:t>021102</w:t>
            </w:r>
          </w:p>
        </w:tc>
        <w:tc>
          <w:tcPr>
            <w:tcW w:w="5979" w:type="dxa"/>
            <w:gridSpan w:val="6"/>
            <w:tcBorders>
              <w:top w:val="nil"/>
              <w:bottom w:val="single" w:sz="2" w:space="0" w:color="auto"/>
            </w:tcBorders>
          </w:tcPr>
          <w:p w14:paraId="1C935EE3" w14:textId="77777777" w:rsidR="001028B9" w:rsidRDefault="001028B9" w:rsidP="00E5700B">
            <w:pPr>
              <w:rPr>
                <w:lang w:val="en-US"/>
              </w:rPr>
            </w:pPr>
            <w:r>
              <w:rPr>
                <w:lang w:val="en-US"/>
              </w:rPr>
              <w:t>Macara pe sasiu auto la lucrari de montare a utilajului tehnologic (cu exceptia conductelor principale), 10 t</w:t>
            </w:r>
          </w:p>
        </w:tc>
        <w:tc>
          <w:tcPr>
            <w:tcW w:w="1134" w:type="dxa"/>
            <w:gridSpan w:val="2"/>
            <w:tcBorders>
              <w:top w:val="nil"/>
              <w:bottom w:val="single" w:sz="2" w:space="0" w:color="auto"/>
            </w:tcBorders>
          </w:tcPr>
          <w:p w14:paraId="5CABECA0" w14:textId="77777777" w:rsidR="001028B9" w:rsidRDefault="001028B9" w:rsidP="00E5700B">
            <w:pPr>
              <w:rPr>
                <w:lang w:val="en-US"/>
              </w:rPr>
            </w:pPr>
            <w:r>
              <w:rPr>
                <w:lang w:val="en-US"/>
              </w:rPr>
              <w:t>h-ut</w:t>
            </w:r>
          </w:p>
        </w:tc>
        <w:tc>
          <w:tcPr>
            <w:tcW w:w="1134" w:type="dxa"/>
            <w:tcBorders>
              <w:top w:val="nil"/>
              <w:bottom w:val="single" w:sz="2" w:space="0" w:color="auto"/>
            </w:tcBorders>
          </w:tcPr>
          <w:p w14:paraId="4AA19EE0" w14:textId="77777777" w:rsidR="001028B9" w:rsidRDefault="001028B9" w:rsidP="00E5700B">
            <w:pPr>
              <w:rPr>
                <w:lang w:val="en-US"/>
              </w:rPr>
            </w:pPr>
            <w:r>
              <w:rPr>
                <w:lang w:val="en-US"/>
              </w:rPr>
              <w:t>0,02</w:t>
            </w:r>
          </w:p>
        </w:tc>
      </w:tr>
      <w:tr w:rsidR="001028B9" w14:paraId="384DA15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AFD410D"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0B55BC6" w14:textId="77777777" w:rsidR="001028B9" w:rsidRDefault="001028B9" w:rsidP="00E5700B">
            <w:pPr>
              <w:jc w:val="center"/>
              <w:rPr>
                <w:sz w:val="16"/>
                <w:szCs w:val="16"/>
                <w:lang w:val="en-US"/>
              </w:rPr>
            </w:pPr>
            <w:r>
              <w:rPr>
                <w:sz w:val="16"/>
                <w:szCs w:val="16"/>
                <w:lang w:val="en-US"/>
              </w:rPr>
              <w:t>400002</w:t>
            </w:r>
          </w:p>
        </w:tc>
        <w:tc>
          <w:tcPr>
            <w:tcW w:w="5979" w:type="dxa"/>
            <w:gridSpan w:val="6"/>
            <w:tcBorders>
              <w:top w:val="nil"/>
              <w:bottom w:val="single" w:sz="2" w:space="0" w:color="auto"/>
            </w:tcBorders>
          </w:tcPr>
          <w:p w14:paraId="588EA2C7" w14:textId="77777777" w:rsidR="001028B9" w:rsidRDefault="001028B9" w:rsidP="00E5700B">
            <w:pPr>
              <w:rPr>
                <w:lang w:val="en-US"/>
              </w:rPr>
            </w:pPr>
            <w:r>
              <w:rPr>
                <w:lang w:val="en-US"/>
              </w:rPr>
              <w:t>Automobile cu bord, tonaj pina la 8 t</w:t>
            </w:r>
          </w:p>
        </w:tc>
        <w:tc>
          <w:tcPr>
            <w:tcW w:w="1134" w:type="dxa"/>
            <w:gridSpan w:val="2"/>
            <w:tcBorders>
              <w:top w:val="nil"/>
              <w:bottom w:val="single" w:sz="2" w:space="0" w:color="auto"/>
            </w:tcBorders>
          </w:tcPr>
          <w:p w14:paraId="7307A30D" w14:textId="77777777" w:rsidR="001028B9" w:rsidRDefault="001028B9" w:rsidP="00E5700B">
            <w:pPr>
              <w:rPr>
                <w:lang w:val="en-US"/>
              </w:rPr>
            </w:pPr>
            <w:r>
              <w:rPr>
                <w:lang w:val="en-US"/>
              </w:rPr>
              <w:t>h-ut</w:t>
            </w:r>
          </w:p>
        </w:tc>
        <w:tc>
          <w:tcPr>
            <w:tcW w:w="1134" w:type="dxa"/>
            <w:tcBorders>
              <w:top w:val="nil"/>
              <w:bottom w:val="single" w:sz="2" w:space="0" w:color="auto"/>
            </w:tcBorders>
          </w:tcPr>
          <w:p w14:paraId="0707261B" w14:textId="77777777" w:rsidR="001028B9" w:rsidRDefault="001028B9" w:rsidP="00E5700B">
            <w:pPr>
              <w:rPr>
                <w:lang w:val="en-US"/>
              </w:rPr>
            </w:pPr>
            <w:r>
              <w:rPr>
                <w:lang w:val="en-US"/>
              </w:rPr>
              <w:t>0,02</w:t>
            </w:r>
          </w:p>
        </w:tc>
      </w:tr>
      <w:tr w:rsidR="001028B9" w14:paraId="3CA7C927"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15345889" w14:textId="77777777" w:rsidR="001028B9" w:rsidRDefault="001028B9" w:rsidP="00E5700B">
            <w:pPr>
              <w:rPr>
                <w:lang w:val="en-US"/>
              </w:rPr>
            </w:pPr>
            <w:r>
              <w:rPr>
                <w:lang w:val="en-US"/>
              </w:rPr>
              <w:t>133</w:t>
            </w:r>
          </w:p>
        </w:tc>
        <w:tc>
          <w:tcPr>
            <w:tcW w:w="1400" w:type="dxa"/>
            <w:gridSpan w:val="4"/>
            <w:tcBorders>
              <w:top w:val="single" w:sz="4" w:space="0" w:color="auto"/>
              <w:bottom w:val="single" w:sz="4" w:space="0" w:color="auto"/>
            </w:tcBorders>
          </w:tcPr>
          <w:p w14:paraId="14353AE4" w14:textId="77777777" w:rsidR="001028B9" w:rsidRDefault="001028B9" w:rsidP="00E5700B">
            <w:pPr>
              <w:rPr>
                <w:lang w:val="en-US"/>
              </w:rPr>
            </w:pPr>
          </w:p>
          <w:p w14:paraId="5920FC5E"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617E7D2F"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Cablu din cupru ВВГнг(А) LS-0,66 sec.5x4 mm2</w:t>
            </w:r>
            <w:r>
              <w:rPr>
                <w:rFonts w:ascii="Times New Roman CYR" w:hAnsi="Times New Roman CYR" w:cs="Times New Roman CYR"/>
                <w:sz w:val="16"/>
                <w:szCs w:val="16"/>
                <w:lang w:val="en-US"/>
              </w:rPr>
              <w:t xml:space="preserve"> </w:t>
            </w:r>
          </w:p>
          <w:p w14:paraId="4C956883"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AD74DC6" w14:textId="77777777" w:rsidR="001028B9" w:rsidRDefault="001028B9" w:rsidP="00E5700B">
            <w:pPr>
              <w:jc w:val="center"/>
              <w:rPr>
                <w:lang w:val="en-US"/>
              </w:rPr>
            </w:pPr>
            <w:r>
              <w:rPr>
                <w:lang w:val="en-US"/>
              </w:rPr>
              <w:t>m</w:t>
            </w:r>
          </w:p>
        </w:tc>
        <w:tc>
          <w:tcPr>
            <w:tcW w:w="1134" w:type="dxa"/>
            <w:tcBorders>
              <w:top w:val="single" w:sz="4" w:space="0" w:color="auto"/>
              <w:bottom w:val="single" w:sz="4" w:space="0" w:color="auto"/>
            </w:tcBorders>
            <w:vAlign w:val="center"/>
          </w:tcPr>
          <w:p w14:paraId="50CF52C9" w14:textId="77777777" w:rsidR="001028B9" w:rsidRPr="00B400BD" w:rsidRDefault="001028B9" w:rsidP="00E5700B">
            <w:pPr>
              <w:jc w:val="center"/>
              <w:rPr>
                <w:b/>
                <w:bCs/>
                <w:lang w:val="en-US"/>
              </w:rPr>
            </w:pPr>
            <w:r w:rsidRPr="00B400BD">
              <w:rPr>
                <w:b/>
                <w:bCs/>
                <w:lang w:val="en-US"/>
              </w:rPr>
              <w:t>20,00</w:t>
            </w:r>
          </w:p>
        </w:tc>
      </w:tr>
      <w:tr w:rsidR="001028B9" w14:paraId="55A2DCB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BDCB8BC"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DA7B66D" w14:textId="77777777" w:rsidR="001028B9" w:rsidRDefault="001028B9" w:rsidP="00E5700B">
            <w:pPr>
              <w:jc w:val="center"/>
              <w:rPr>
                <w:sz w:val="16"/>
                <w:szCs w:val="16"/>
                <w:lang w:val="en-US"/>
              </w:rPr>
            </w:pPr>
            <w:r>
              <w:rPr>
                <w:sz w:val="16"/>
                <w:szCs w:val="16"/>
                <w:lang w:val="en-US"/>
              </w:rPr>
              <w:t>04556</w:t>
            </w:r>
          </w:p>
        </w:tc>
        <w:tc>
          <w:tcPr>
            <w:tcW w:w="5979" w:type="dxa"/>
            <w:gridSpan w:val="6"/>
            <w:tcBorders>
              <w:top w:val="nil"/>
              <w:bottom w:val="single" w:sz="2" w:space="0" w:color="auto"/>
            </w:tcBorders>
          </w:tcPr>
          <w:p w14:paraId="160E3AEF" w14:textId="77777777" w:rsidR="001028B9" w:rsidRDefault="001028B9" w:rsidP="00E5700B">
            <w:pPr>
              <w:rPr>
                <w:lang w:val="en-US"/>
              </w:rPr>
            </w:pPr>
            <w:r>
              <w:rPr>
                <w:lang w:val="en-US"/>
              </w:rPr>
              <w:t>Cablu din cupru ВВГнг(А) LS-0,66 sec.5x4mm2</w:t>
            </w:r>
          </w:p>
        </w:tc>
        <w:tc>
          <w:tcPr>
            <w:tcW w:w="1134" w:type="dxa"/>
            <w:gridSpan w:val="2"/>
            <w:tcBorders>
              <w:top w:val="nil"/>
              <w:bottom w:val="single" w:sz="2" w:space="0" w:color="auto"/>
            </w:tcBorders>
          </w:tcPr>
          <w:p w14:paraId="3AF7934E" w14:textId="77777777" w:rsidR="001028B9" w:rsidRDefault="001028B9" w:rsidP="00E5700B">
            <w:pPr>
              <w:rPr>
                <w:lang w:val="en-US"/>
              </w:rPr>
            </w:pPr>
            <w:r>
              <w:rPr>
                <w:lang w:val="en-US"/>
              </w:rPr>
              <w:t>m</w:t>
            </w:r>
          </w:p>
        </w:tc>
        <w:tc>
          <w:tcPr>
            <w:tcW w:w="1134" w:type="dxa"/>
            <w:tcBorders>
              <w:top w:val="nil"/>
              <w:bottom w:val="single" w:sz="2" w:space="0" w:color="auto"/>
            </w:tcBorders>
          </w:tcPr>
          <w:p w14:paraId="46DADED1" w14:textId="77777777" w:rsidR="001028B9" w:rsidRDefault="001028B9" w:rsidP="00E5700B">
            <w:pPr>
              <w:rPr>
                <w:lang w:val="en-US"/>
              </w:rPr>
            </w:pPr>
            <w:r>
              <w:rPr>
                <w:lang w:val="en-US"/>
              </w:rPr>
              <w:t>20,20</w:t>
            </w:r>
          </w:p>
        </w:tc>
      </w:tr>
      <w:tr w:rsidR="001028B9" w14:paraId="29F26B3F"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63F9CAFE" w14:textId="77777777" w:rsidR="001028B9" w:rsidRDefault="001028B9" w:rsidP="00E5700B">
            <w:pPr>
              <w:rPr>
                <w:lang w:val="en-US"/>
              </w:rPr>
            </w:pPr>
            <w:r>
              <w:rPr>
                <w:lang w:val="en-US"/>
              </w:rPr>
              <w:t>134</w:t>
            </w:r>
          </w:p>
        </w:tc>
        <w:tc>
          <w:tcPr>
            <w:tcW w:w="1400" w:type="dxa"/>
            <w:gridSpan w:val="4"/>
            <w:tcBorders>
              <w:top w:val="single" w:sz="4" w:space="0" w:color="auto"/>
              <w:bottom w:val="single" w:sz="4" w:space="0" w:color="auto"/>
            </w:tcBorders>
          </w:tcPr>
          <w:p w14:paraId="00ED57CE" w14:textId="77777777" w:rsidR="001028B9" w:rsidRDefault="001028B9" w:rsidP="00E5700B">
            <w:pPr>
              <w:rPr>
                <w:lang w:val="en-US"/>
              </w:rPr>
            </w:pPr>
            <w:r>
              <w:rPr>
                <w:lang w:val="en-US"/>
              </w:rPr>
              <w:t>10-01-053-01</w:t>
            </w:r>
          </w:p>
          <w:p w14:paraId="2C4E3209"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4EE23F96"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Pozare cabluri si conductori de alimentare pe sustineri de conductori: Cablu sau conductor de alimentare, sectiune, mm2: 6  Cablu  UTPcat5e</w:t>
            </w:r>
            <w:r>
              <w:rPr>
                <w:rFonts w:ascii="Times New Roman CYR" w:hAnsi="Times New Roman CYR" w:cs="Times New Roman CYR"/>
                <w:sz w:val="16"/>
                <w:szCs w:val="16"/>
                <w:lang w:val="en-US"/>
              </w:rPr>
              <w:t xml:space="preserve"> </w:t>
            </w:r>
          </w:p>
          <w:p w14:paraId="58AE4B4C"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18B9720" w14:textId="77777777" w:rsidR="001028B9" w:rsidRDefault="001028B9" w:rsidP="00E5700B">
            <w:pPr>
              <w:jc w:val="center"/>
              <w:rPr>
                <w:lang w:val="en-US"/>
              </w:rPr>
            </w:pPr>
            <w:r>
              <w:rPr>
                <w:lang w:val="en-US"/>
              </w:rPr>
              <w:t>100 m</w:t>
            </w:r>
          </w:p>
        </w:tc>
        <w:tc>
          <w:tcPr>
            <w:tcW w:w="1134" w:type="dxa"/>
            <w:tcBorders>
              <w:top w:val="single" w:sz="4" w:space="0" w:color="auto"/>
              <w:bottom w:val="single" w:sz="4" w:space="0" w:color="auto"/>
            </w:tcBorders>
            <w:vAlign w:val="center"/>
          </w:tcPr>
          <w:p w14:paraId="53316B69" w14:textId="77777777" w:rsidR="001028B9" w:rsidRPr="00B400BD" w:rsidRDefault="001028B9" w:rsidP="00E5700B">
            <w:pPr>
              <w:jc w:val="center"/>
              <w:rPr>
                <w:b/>
                <w:bCs/>
                <w:lang w:val="en-US"/>
              </w:rPr>
            </w:pPr>
            <w:r w:rsidRPr="00B400BD">
              <w:rPr>
                <w:b/>
                <w:bCs/>
                <w:lang w:val="en-US"/>
              </w:rPr>
              <w:t>3,20</w:t>
            </w:r>
          </w:p>
        </w:tc>
      </w:tr>
      <w:tr w:rsidR="001028B9" w14:paraId="59EFA0C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4090A08" w14:textId="77777777" w:rsidR="001028B9" w:rsidRDefault="001028B9" w:rsidP="00E5700B">
            <w:pPr>
              <w:rPr>
                <w:lang w:val="en-US"/>
              </w:rPr>
            </w:pPr>
          </w:p>
        </w:tc>
        <w:tc>
          <w:tcPr>
            <w:tcW w:w="1400" w:type="dxa"/>
            <w:gridSpan w:val="4"/>
            <w:tcBorders>
              <w:top w:val="nil"/>
              <w:bottom w:val="single" w:sz="2" w:space="0" w:color="auto"/>
            </w:tcBorders>
            <w:vAlign w:val="center"/>
          </w:tcPr>
          <w:p w14:paraId="79D2ACF2" w14:textId="77777777" w:rsidR="001028B9" w:rsidRDefault="001028B9" w:rsidP="00E5700B">
            <w:pPr>
              <w:jc w:val="center"/>
              <w:rPr>
                <w:sz w:val="16"/>
                <w:szCs w:val="16"/>
                <w:lang w:val="en-US"/>
              </w:rPr>
            </w:pPr>
            <w:r>
              <w:rPr>
                <w:sz w:val="16"/>
                <w:szCs w:val="16"/>
                <w:lang w:val="en-US"/>
              </w:rPr>
              <w:t>1</w:t>
            </w:r>
          </w:p>
        </w:tc>
        <w:tc>
          <w:tcPr>
            <w:tcW w:w="5979" w:type="dxa"/>
            <w:gridSpan w:val="6"/>
            <w:tcBorders>
              <w:top w:val="nil"/>
              <w:bottom w:val="single" w:sz="2" w:space="0" w:color="auto"/>
            </w:tcBorders>
          </w:tcPr>
          <w:p w14:paraId="2241AA2A" w14:textId="77777777" w:rsidR="001028B9" w:rsidRDefault="001028B9" w:rsidP="00E5700B">
            <w:pPr>
              <w:rPr>
                <w:lang w:val="en-US"/>
              </w:rPr>
            </w:pPr>
            <w:r>
              <w:rPr>
                <w:lang w:val="en-US"/>
              </w:rPr>
              <w:t>Muncitor</w:t>
            </w:r>
          </w:p>
        </w:tc>
        <w:tc>
          <w:tcPr>
            <w:tcW w:w="1134" w:type="dxa"/>
            <w:gridSpan w:val="2"/>
            <w:tcBorders>
              <w:top w:val="nil"/>
              <w:bottom w:val="single" w:sz="2" w:space="0" w:color="auto"/>
            </w:tcBorders>
          </w:tcPr>
          <w:p w14:paraId="4C29D676" w14:textId="77777777" w:rsidR="001028B9" w:rsidRDefault="001028B9" w:rsidP="00E5700B">
            <w:pPr>
              <w:rPr>
                <w:lang w:val="en-US"/>
              </w:rPr>
            </w:pPr>
            <w:r>
              <w:rPr>
                <w:lang w:val="en-US"/>
              </w:rPr>
              <w:t>h-om</w:t>
            </w:r>
          </w:p>
        </w:tc>
        <w:tc>
          <w:tcPr>
            <w:tcW w:w="1134" w:type="dxa"/>
            <w:tcBorders>
              <w:top w:val="nil"/>
              <w:bottom w:val="single" w:sz="2" w:space="0" w:color="auto"/>
            </w:tcBorders>
          </w:tcPr>
          <w:p w14:paraId="7C155876" w14:textId="77777777" w:rsidR="001028B9" w:rsidRDefault="001028B9" w:rsidP="00E5700B">
            <w:pPr>
              <w:rPr>
                <w:lang w:val="en-US"/>
              </w:rPr>
            </w:pPr>
            <w:r>
              <w:rPr>
                <w:lang w:val="en-US"/>
              </w:rPr>
              <w:t>39,36</w:t>
            </w:r>
          </w:p>
        </w:tc>
      </w:tr>
      <w:tr w:rsidR="001028B9" w14:paraId="35EA2F03"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8F7BA26"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2AD2510" w14:textId="77777777" w:rsidR="001028B9" w:rsidRDefault="001028B9" w:rsidP="00E5700B">
            <w:pPr>
              <w:jc w:val="center"/>
              <w:rPr>
                <w:sz w:val="16"/>
                <w:szCs w:val="16"/>
                <w:lang w:val="en-US"/>
              </w:rPr>
            </w:pPr>
            <w:r>
              <w:rPr>
                <w:sz w:val="16"/>
                <w:szCs w:val="16"/>
                <w:lang w:val="en-US"/>
              </w:rPr>
              <w:t>1010424</w:t>
            </w:r>
          </w:p>
        </w:tc>
        <w:tc>
          <w:tcPr>
            <w:tcW w:w="5979" w:type="dxa"/>
            <w:gridSpan w:val="6"/>
            <w:tcBorders>
              <w:top w:val="nil"/>
              <w:bottom w:val="single" w:sz="2" w:space="0" w:color="auto"/>
            </w:tcBorders>
          </w:tcPr>
          <w:p w14:paraId="3773A7D0" w14:textId="77777777" w:rsidR="001028B9" w:rsidRDefault="001028B9" w:rsidP="00E5700B">
            <w:pPr>
              <w:rPr>
                <w:lang w:val="en-US"/>
              </w:rPr>
            </w:pPr>
            <w:r>
              <w:rPr>
                <w:lang w:val="en-US"/>
              </w:rPr>
              <w:t>Vopsele de ulei si alchidice, gata pentru folosire, alb de zinc: МА-15</w:t>
            </w:r>
          </w:p>
        </w:tc>
        <w:tc>
          <w:tcPr>
            <w:tcW w:w="1134" w:type="dxa"/>
            <w:gridSpan w:val="2"/>
            <w:tcBorders>
              <w:top w:val="nil"/>
              <w:bottom w:val="single" w:sz="2" w:space="0" w:color="auto"/>
            </w:tcBorders>
          </w:tcPr>
          <w:p w14:paraId="6AF99799" w14:textId="77777777" w:rsidR="001028B9" w:rsidRDefault="001028B9" w:rsidP="00E5700B">
            <w:pPr>
              <w:rPr>
                <w:lang w:val="en-US"/>
              </w:rPr>
            </w:pPr>
            <w:r>
              <w:rPr>
                <w:lang w:val="en-US"/>
              </w:rPr>
              <w:t>t</w:t>
            </w:r>
          </w:p>
        </w:tc>
        <w:tc>
          <w:tcPr>
            <w:tcW w:w="1134" w:type="dxa"/>
            <w:tcBorders>
              <w:top w:val="nil"/>
              <w:bottom w:val="single" w:sz="2" w:space="0" w:color="auto"/>
            </w:tcBorders>
          </w:tcPr>
          <w:p w14:paraId="0439BBE7" w14:textId="77777777" w:rsidR="001028B9" w:rsidRDefault="001028B9" w:rsidP="00E5700B">
            <w:pPr>
              <w:rPr>
                <w:lang w:val="en-US"/>
              </w:rPr>
            </w:pPr>
            <w:r>
              <w:rPr>
                <w:lang w:val="en-US"/>
              </w:rPr>
              <w:t>0,00</w:t>
            </w:r>
          </w:p>
        </w:tc>
      </w:tr>
      <w:tr w:rsidR="001028B9" w14:paraId="2CFC8E7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41A525D"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0D6B68B" w14:textId="77777777" w:rsidR="001028B9" w:rsidRDefault="001028B9" w:rsidP="00E5700B">
            <w:pPr>
              <w:jc w:val="center"/>
              <w:rPr>
                <w:sz w:val="16"/>
                <w:szCs w:val="16"/>
                <w:lang w:val="en-US"/>
              </w:rPr>
            </w:pPr>
            <w:r>
              <w:rPr>
                <w:sz w:val="16"/>
                <w:szCs w:val="16"/>
                <w:lang w:val="en-US"/>
              </w:rPr>
              <w:t>1011825</w:t>
            </w:r>
          </w:p>
        </w:tc>
        <w:tc>
          <w:tcPr>
            <w:tcW w:w="5979" w:type="dxa"/>
            <w:gridSpan w:val="6"/>
            <w:tcBorders>
              <w:top w:val="nil"/>
              <w:bottom w:val="single" w:sz="2" w:space="0" w:color="auto"/>
            </w:tcBorders>
          </w:tcPr>
          <w:p w14:paraId="3825B69B" w14:textId="77777777" w:rsidR="001028B9" w:rsidRDefault="001028B9" w:rsidP="00E5700B">
            <w:pPr>
              <w:rPr>
                <w:lang w:val="en-US"/>
              </w:rPr>
            </w:pPr>
            <w:r>
              <w:rPr>
                <w:lang w:val="en-US"/>
              </w:rPr>
              <w:t>Ulei de in natural</w:t>
            </w:r>
          </w:p>
        </w:tc>
        <w:tc>
          <w:tcPr>
            <w:tcW w:w="1134" w:type="dxa"/>
            <w:gridSpan w:val="2"/>
            <w:tcBorders>
              <w:top w:val="nil"/>
              <w:bottom w:val="single" w:sz="2" w:space="0" w:color="auto"/>
            </w:tcBorders>
          </w:tcPr>
          <w:p w14:paraId="19DB366C" w14:textId="77777777" w:rsidR="001028B9" w:rsidRDefault="001028B9" w:rsidP="00E5700B">
            <w:pPr>
              <w:rPr>
                <w:lang w:val="en-US"/>
              </w:rPr>
            </w:pPr>
            <w:r>
              <w:rPr>
                <w:lang w:val="en-US"/>
              </w:rPr>
              <w:t>kg</w:t>
            </w:r>
          </w:p>
        </w:tc>
        <w:tc>
          <w:tcPr>
            <w:tcW w:w="1134" w:type="dxa"/>
            <w:tcBorders>
              <w:top w:val="nil"/>
              <w:bottom w:val="single" w:sz="2" w:space="0" w:color="auto"/>
            </w:tcBorders>
          </w:tcPr>
          <w:p w14:paraId="09C3861C" w14:textId="77777777" w:rsidR="001028B9" w:rsidRDefault="001028B9" w:rsidP="00E5700B">
            <w:pPr>
              <w:rPr>
                <w:lang w:val="en-US"/>
              </w:rPr>
            </w:pPr>
            <w:r>
              <w:rPr>
                <w:lang w:val="en-US"/>
              </w:rPr>
              <w:t>0,04</w:t>
            </w:r>
          </w:p>
        </w:tc>
      </w:tr>
      <w:tr w:rsidR="001028B9" w14:paraId="191A88C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FF2C1E6"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F057DC1" w14:textId="77777777" w:rsidR="001028B9" w:rsidRDefault="001028B9" w:rsidP="00E5700B">
            <w:pPr>
              <w:jc w:val="center"/>
              <w:rPr>
                <w:sz w:val="16"/>
                <w:szCs w:val="16"/>
                <w:lang w:val="en-US"/>
              </w:rPr>
            </w:pPr>
            <w:r>
              <w:rPr>
                <w:sz w:val="16"/>
                <w:szCs w:val="16"/>
                <w:lang w:val="en-US"/>
              </w:rPr>
              <w:t>030101</w:t>
            </w:r>
          </w:p>
        </w:tc>
        <w:tc>
          <w:tcPr>
            <w:tcW w:w="5979" w:type="dxa"/>
            <w:gridSpan w:val="6"/>
            <w:tcBorders>
              <w:top w:val="nil"/>
              <w:bottom w:val="single" w:sz="2" w:space="0" w:color="auto"/>
            </w:tcBorders>
          </w:tcPr>
          <w:p w14:paraId="20B62FDB" w14:textId="77777777" w:rsidR="001028B9" w:rsidRDefault="001028B9" w:rsidP="00E5700B">
            <w:pPr>
              <w:rPr>
                <w:lang w:val="en-US"/>
              </w:rPr>
            </w:pPr>
            <w:r>
              <w:rPr>
                <w:lang w:val="en-US"/>
              </w:rPr>
              <w:t>Autoincarcatoare, 5 t</w:t>
            </w:r>
          </w:p>
        </w:tc>
        <w:tc>
          <w:tcPr>
            <w:tcW w:w="1134" w:type="dxa"/>
            <w:gridSpan w:val="2"/>
            <w:tcBorders>
              <w:top w:val="nil"/>
              <w:bottom w:val="single" w:sz="2" w:space="0" w:color="auto"/>
            </w:tcBorders>
          </w:tcPr>
          <w:p w14:paraId="085696C4" w14:textId="77777777" w:rsidR="001028B9" w:rsidRDefault="001028B9" w:rsidP="00E5700B">
            <w:pPr>
              <w:rPr>
                <w:lang w:val="en-US"/>
              </w:rPr>
            </w:pPr>
            <w:r>
              <w:rPr>
                <w:lang w:val="en-US"/>
              </w:rPr>
              <w:t>h-ut</w:t>
            </w:r>
          </w:p>
        </w:tc>
        <w:tc>
          <w:tcPr>
            <w:tcW w:w="1134" w:type="dxa"/>
            <w:tcBorders>
              <w:top w:val="nil"/>
              <w:bottom w:val="single" w:sz="2" w:space="0" w:color="auto"/>
            </w:tcBorders>
          </w:tcPr>
          <w:p w14:paraId="7CE28523" w14:textId="77777777" w:rsidR="001028B9" w:rsidRDefault="001028B9" w:rsidP="00E5700B">
            <w:pPr>
              <w:rPr>
                <w:lang w:val="en-US"/>
              </w:rPr>
            </w:pPr>
            <w:r>
              <w:rPr>
                <w:lang w:val="en-US"/>
              </w:rPr>
              <w:t>1,57</w:t>
            </w:r>
          </w:p>
        </w:tc>
      </w:tr>
      <w:tr w:rsidR="001028B9" w14:paraId="1467486D"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29FEE855" w14:textId="77777777" w:rsidR="001028B9" w:rsidRDefault="001028B9" w:rsidP="00E5700B">
            <w:pPr>
              <w:rPr>
                <w:lang w:val="en-US"/>
              </w:rPr>
            </w:pPr>
            <w:r>
              <w:rPr>
                <w:lang w:val="en-US"/>
              </w:rPr>
              <w:t>135</w:t>
            </w:r>
          </w:p>
        </w:tc>
        <w:tc>
          <w:tcPr>
            <w:tcW w:w="1400" w:type="dxa"/>
            <w:gridSpan w:val="4"/>
            <w:tcBorders>
              <w:top w:val="single" w:sz="4" w:space="0" w:color="auto"/>
              <w:bottom w:val="single" w:sz="4" w:space="0" w:color="auto"/>
            </w:tcBorders>
          </w:tcPr>
          <w:p w14:paraId="3323BFC6" w14:textId="77777777" w:rsidR="001028B9" w:rsidRDefault="001028B9" w:rsidP="00E5700B">
            <w:pPr>
              <w:rPr>
                <w:lang w:val="en-US"/>
              </w:rPr>
            </w:pPr>
            <w:r>
              <w:rPr>
                <w:lang w:val="en-US"/>
              </w:rPr>
              <w:t>Pret de piata</w:t>
            </w:r>
          </w:p>
          <w:p w14:paraId="7D80DFEC"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541B6E7F"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Cablu  UTPcat5e</w:t>
            </w:r>
            <w:r>
              <w:rPr>
                <w:rFonts w:ascii="Times New Roman CYR" w:hAnsi="Times New Roman CYR" w:cs="Times New Roman CYR"/>
                <w:sz w:val="16"/>
                <w:szCs w:val="16"/>
                <w:lang w:val="en-US"/>
              </w:rPr>
              <w:t xml:space="preserve"> </w:t>
            </w:r>
          </w:p>
          <w:p w14:paraId="3B6AF174"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0BDB786" w14:textId="77777777" w:rsidR="001028B9" w:rsidRDefault="001028B9" w:rsidP="00E5700B">
            <w:pPr>
              <w:jc w:val="center"/>
              <w:rPr>
                <w:lang w:val="en-US"/>
              </w:rPr>
            </w:pPr>
            <w:r>
              <w:rPr>
                <w:lang w:val="en-US"/>
              </w:rPr>
              <w:t>m</w:t>
            </w:r>
          </w:p>
        </w:tc>
        <w:tc>
          <w:tcPr>
            <w:tcW w:w="1134" w:type="dxa"/>
            <w:tcBorders>
              <w:top w:val="single" w:sz="4" w:space="0" w:color="auto"/>
              <w:bottom w:val="single" w:sz="4" w:space="0" w:color="auto"/>
            </w:tcBorders>
            <w:vAlign w:val="center"/>
          </w:tcPr>
          <w:p w14:paraId="593654FD" w14:textId="77777777" w:rsidR="001028B9" w:rsidRPr="00B400BD" w:rsidRDefault="001028B9" w:rsidP="00E5700B">
            <w:pPr>
              <w:jc w:val="center"/>
              <w:rPr>
                <w:b/>
                <w:bCs/>
                <w:lang w:val="en-US"/>
              </w:rPr>
            </w:pPr>
            <w:r w:rsidRPr="00B400BD">
              <w:rPr>
                <w:b/>
                <w:bCs/>
                <w:lang w:val="en-US"/>
              </w:rPr>
              <w:t>320,00</w:t>
            </w:r>
          </w:p>
        </w:tc>
      </w:tr>
      <w:tr w:rsidR="001028B9" w14:paraId="2EAFCB63"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9524142"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39E5BA4" w14:textId="77777777" w:rsidR="001028B9" w:rsidRDefault="001028B9" w:rsidP="00E5700B">
            <w:pPr>
              <w:jc w:val="center"/>
              <w:rPr>
                <w:sz w:val="16"/>
                <w:szCs w:val="16"/>
                <w:lang w:val="en-US"/>
              </w:rPr>
            </w:pPr>
            <w:r>
              <w:rPr>
                <w:sz w:val="16"/>
                <w:szCs w:val="16"/>
                <w:lang w:val="en-US"/>
              </w:rPr>
              <w:t>01254</w:t>
            </w:r>
          </w:p>
        </w:tc>
        <w:tc>
          <w:tcPr>
            <w:tcW w:w="5979" w:type="dxa"/>
            <w:gridSpan w:val="6"/>
            <w:tcBorders>
              <w:top w:val="nil"/>
              <w:bottom w:val="single" w:sz="2" w:space="0" w:color="auto"/>
            </w:tcBorders>
          </w:tcPr>
          <w:p w14:paraId="2D2E742D" w14:textId="77777777" w:rsidR="001028B9" w:rsidRDefault="001028B9" w:rsidP="00E5700B">
            <w:pPr>
              <w:rPr>
                <w:lang w:val="en-US"/>
              </w:rPr>
            </w:pPr>
            <w:r>
              <w:rPr>
                <w:lang w:val="en-US"/>
              </w:rPr>
              <w:t>Cablu  UTPcat5e</w:t>
            </w:r>
          </w:p>
        </w:tc>
        <w:tc>
          <w:tcPr>
            <w:tcW w:w="1134" w:type="dxa"/>
            <w:gridSpan w:val="2"/>
            <w:tcBorders>
              <w:top w:val="nil"/>
              <w:bottom w:val="single" w:sz="2" w:space="0" w:color="auto"/>
            </w:tcBorders>
          </w:tcPr>
          <w:p w14:paraId="6A2BB4C4" w14:textId="77777777" w:rsidR="001028B9" w:rsidRDefault="001028B9" w:rsidP="00E5700B">
            <w:pPr>
              <w:rPr>
                <w:lang w:val="en-US"/>
              </w:rPr>
            </w:pPr>
            <w:r>
              <w:rPr>
                <w:lang w:val="en-US"/>
              </w:rPr>
              <w:t>m</w:t>
            </w:r>
          </w:p>
        </w:tc>
        <w:tc>
          <w:tcPr>
            <w:tcW w:w="1134" w:type="dxa"/>
            <w:tcBorders>
              <w:top w:val="nil"/>
              <w:bottom w:val="single" w:sz="2" w:space="0" w:color="auto"/>
            </w:tcBorders>
          </w:tcPr>
          <w:p w14:paraId="29C2BBEA" w14:textId="77777777" w:rsidR="001028B9" w:rsidRDefault="001028B9" w:rsidP="00E5700B">
            <w:pPr>
              <w:rPr>
                <w:lang w:val="en-US"/>
              </w:rPr>
            </w:pPr>
            <w:r>
              <w:rPr>
                <w:lang w:val="en-US"/>
              </w:rPr>
              <w:t>323,20</w:t>
            </w:r>
          </w:p>
        </w:tc>
      </w:tr>
      <w:tr w:rsidR="001028B9" w14:paraId="567A7649"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291A6477" w14:textId="77777777" w:rsidR="001028B9" w:rsidRDefault="001028B9" w:rsidP="00E5700B">
            <w:pPr>
              <w:rPr>
                <w:lang w:val="en-US"/>
              </w:rPr>
            </w:pPr>
            <w:r>
              <w:rPr>
                <w:lang w:val="en-US"/>
              </w:rPr>
              <w:t>136</w:t>
            </w:r>
          </w:p>
        </w:tc>
        <w:tc>
          <w:tcPr>
            <w:tcW w:w="1400" w:type="dxa"/>
            <w:gridSpan w:val="4"/>
            <w:tcBorders>
              <w:top w:val="single" w:sz="4" w:space="0" w:color="auto"/>
              <w:bottom w:val="single" w:sz="4" w:space="0" w:color="auto"/>
            </w:tcBorders>
          </w:tcPr>
          <w:p w14:paraId="748CF85A" w14:textId="77777777" w:rsidR="001028B9" w:rsidRDefault="001028B9" w:rsidP="00E5700B">
            <w:pPr>
              <w:rPr>
                <w:lang w:val="en-US"/>
              </w:rPr>
            </w:pPr>
            <w:r>
              <w:rPr>
                <w:lang w:val="en-US"/>
              </w:rPr>
              <w:t>08-02-409-1 ksal 0,5</w:t>
            </w:r>
          </w:p>
          <w:p w14:paraId="5F208DB4"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7EE919B7"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Teava din vinilplast pe contructii instalate, pe pereti si coloane, fixare cu scoabe, diametru pina la 25 mm(se exclude res Ascensoare hidraulice, capacitate de ridicare 10 m)</w:t>
            </w:r>
            <w:r>
              <w:rPr>
                <w:rFonts w:ascii="Times New Roman CYR" w:hAnsi="Times New Roman CYR" w:cs="Times New Roman CYR"/>
                <w:sz w:val="16"/>
                <w:szCs w:val="16"/>
                <w:lang w:val="en-US"/>
              </w:rPr>
              <w:t xml:space="preserve"> </w:t>
            </w:r>
          </w:p>
          <w:p w14:paraId="4F8C6DD3"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95E2A84" w14:textId="77777777" w:rsidR="001028B9" w:rsidRDefault="001028B9" w:rsidP="00E5700B">
            <w:pPr>
              <w:jc w:val="center"/>
              <w:rPr>
                <w:lang w:val="en-US"/>
              </w:rPr>
            </w:pPr>
            <w:r>
              <w:rPr>
                <w:lang w:val="en-US"/>
              </w:rPr>
              <w:t>100 m</w:t>
            </w:r>
          </w:p>
        </w:tc>
        <w:tc>
          <w:tcPr>
            <w:tcW w:w="1134" w:type="dxa"/>
            <w:tcBorders>
              <w:top w:val="single" w:sz="4" w:space="0" w:color="auto"/>
              <w:bottom w:val="single" w:sz="4" w:space="0" w:color="auto"/>
            </w:tcBorders>
            <w:vAlign w:val="center"/>
          </w:tcPr>
          <w:p w14:paraId="0C91F541" w14:textId="77777777" w:rsidR="001028B9" w:rsidRPr="00B400BD" w:rsidRDefault="001028B9" w:rsidP="00E5700B">
            <w:pPr>
              <w:jc w:val="center"/>
              <w:rPr>
                <w:b/>
                <w:bCs/>
                <w:lang w:val="en-US"/>
              </w:rPr>
            </w:pPr>
            <w:r w:rsidRPr="00B400BD">
              <w:rPr>
                <w:b/>
                <w:bCs/>
                <w:lang w:val="en-US"/>
              </w:rPr>
              <w:t>6,60</w:t>
            </w:r>
          </w:p>
        </w:tc>
      </w:tr>
      <w:tr w:rsidR="001028B9" w14:paraId="20F7E525"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318A6C9" w14:textId="77777777" w:rsidR="001028B9" w:rsidRDefault="001028B9" w:rsidP="00E5700B">
            <w:pPr>
              <w:rPr>
                <w:lang w:val="en-US"/>
              </w:rPr>
            </w:pPr>
          </w:p>
        </w:tc>
        <w:tc>
          <w:tcPr>
            <w:tcW w:w="1400" w:type="dxa"/>
            <w:gridSpan w:val="4"/>
            <w:tcBorders>
              <w:top w:val="nil"/>
              <w:bottom w:val="single" w:sz="2" w:space="0" w:color="auto"/>
            </w:tcBorders>
            <w:vAlign w:val="center"/>
          </w:tcPr>
          <w:p w14:paraId="53C345CF" w14:textId="77777777" w:rsidR="001028B9" w:rsidRDefault="001028B9" w:rsidP="00E5700B">
            <w:pPr>
              <w:jc w:val="center"/>
              <w:rPr>
                <w:sz w:val="16"/>
                <w:szCs w:val="16"/>
                <w:lang w:val="en-US"/>
              </w:rPr>
            </w:pPr>
            <w:r>
              <w:rPr>
                <w:sz w:val="16"/>
                <w:szCs w:val="16"/>
                <w:lang w:val="en-US"/>
              </w:rPr>
              <w:t>1</w:t>
            </w:r>
          </w:p>
        </w:tc>
        <w:tc>
          <w:tcPr>
            <w:tcW w:w="5979" w:type="dxa"/>
            <w:gridSpan w:val="6"/>
            <w:tcBorders>
              <w:top w:val="nil"/>
              <w:bottom w:val="single" w:sz="2" w:space="0" w:color="auto"/>
            </w:tcBorders>
          </w:tcPr>
          <w:p w14:paraId="0559F968" w14:textId="77777777" w:rsidR="001028B9" w:rsidRDefault="001028B9" w:rsidP="00E5700B">
            <w:pPr>
              <w:rPr>
                <w:lang w:val="en-US"/>
              </w:rPr>
            </w:pPr>
            <w:r>
              <w:rPr>
                <w:lang w:val="en-US"/>
              </w:rPr>
              <w:t>Muncitor</w:t>
            </w:r>
          </w:p>
        </w:tc>
        <w:tc>
          <w:tcPr>
            <w:tcW w:w="1134" w:type="dxa"/>
            <w:gridSpan w:val="2"/>
            <w:tcBorders>
              <w:top w:val="nil"/>
              <w:bottom w:val="single" w:sz="2" w:space="0" w:color="auto"/>
            </w:tcBorders>
          </w:tcPr>
          <w:p w14:paraId="67C1D123" w14:textId="77777777" w:rsidR="001028B9" w:rsidRDefault="001028B9" w:rsidP="00E5700B">
            <w:pPr>
              <w:rPr>
                <w:lang w:val="en-US"/>
              </w:rPr>
            </w:pPr>
            <w:r>
              <w:rPr>
                <w:lang w:val="en-US"/>
              </w:rPr>
              <w:t>h-om</w:t>
            </w:r>
          </w:p>
        </w:tc>
        <w:tc>
          <w:tcPr>
            <w:tcW w:w="1134" w:type="dxa"/>
            <w:tcBorders>
              <w:top w:val="nil"/>
              <w:bottom w:val="single" w:sz="2" w:space="0" w:color="auto"/>
            </w:tcBorders>
          </w:tcPr>
          <w:p w14:paraId="11811B10" w14:textId="77777777" w:rsidR="001028B9" w:rsidRDefault="001028B9" w:rsidP="00E5700B">
            <w:pPr>
              <w:rPr>
                <w:lang w:val="en-US"/>
              </w:rPr>
            </w:pPr>
            <w:r>
              <w:rPr>
                <w:lang w:val="en-US"/>
              </w:rPr>
              <w:t>78,54</w:t>
            </w:r>
          </w:p>
        </w:tc>
      </w:tr>
      <w:tr w:rsidR="001028B9" w14:paraId="45CF50F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11E75FC"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8A13191" w14:textId="77777777" w:rsidR="001028B9" w:rsidRDefault="001028B9" w:rsidP="00E5700B">
            <w:pPr>
              <w:jc w:val="center"/>
              <w:rPr>
                <w:sz w:val="16"/>
                <w:szCs w:val="16"/>
                <w:lang w:val="en-US"/>
              </w:rPr>
            </w:pPr>
            <w:r>
              <w:rPr>
                <w:sz w:val="16"/>
                <w:szCs w:val="16"/>
                <w:lang w:val="en-US"/>
              </w:rPr>
              <w:t>1010813</w:t>
            </w:r>
          </w:p>
        </w:tc>
        <w:tc>
          <w:tcPr>
            <w:tcW w:w="5979" w:type="dxa"/>
            <w:gridSpan w:val="6"/>
            <w:tcBorders>
              <w:top w:val="nil"/>
              <w:bottom w:val="single" w:sz="2" w:space="0" w:color="auto"/>
            </w:tcBorders>
          </w:tcPr>
          <w:p w14:paraId="0AF76C88" w14:textId="77777777" w:rsidR="001028B9" w:rsidRDefault="001028B9" w:rsidP="00E5700B">
            <w:pPr>
              <w:rPr>
                <w:lang w:val="en-US"/>
              </w:rPr>
            </w:pPr>
            <w:r>
              <w:rPr>
                <w:lang w:val="en-US"/>
              </w:rPr>
              <w:t>Sirma din otel cu carbon redus pentru diferite destinatii, zincata, diametru 3,0 mm</w:t>
            </w:r>
          </w:p>
        </w:tc>
        <w:tc>
          <w:tcPr>
            <w:tcW w:w="1134" w:type="dxa"/>
            <w:gridSpan w:val="2"/>
            <w:tcBorders>
              <w:top w:val="nil"/>
              <w:bottom w:val="single" w:sz="2" w:space="0" w:color="auto"/>
            </w:tcBorders>
          </w:tcPr>
          <w:p w14:paraId="510B639D" w14:textId="77777777" w:rsidR="001028B9" w:rsidRDefault="001028B9" w:rsidP="00E5700B">
            <w:pPr>
              <w:rPr>
                <w:lang w:val="en-US"/>
              </w:rPr>
            </w:pPr>
            <w:r>
              <w:rPr>
                <w:lang w:val="en-US"/>
              </w:rPr>
              <w:t>t</w:t>
            </w:r>
          </w:p>
        </w:tc>
        <w:tc>
          <w:tcPr>
            <w:tcW w:w="1134" w:type="dxa"/>
            <w:tcBorders>
              <w:top w:val="nil"/>
              <w:bottom w:val="single" w:sz="2" w:space="0" w:color="auto"/>
            </w:tcBorders>
          </w:tcPr>
          <w:p w14:paraId="3CF95F71" w14:textId="77777777" w:rsidR="001028B9" w:rsidRDefault="001028B9" w:rsidP="00E5700B">
            <w:pPr>
              <w:rPr>
                <w:lang w:val="en-US"/>
              </w:rPr>
            </w:pPr>
            <w:r>
              <w:rPr>
                <w:lang w:val="en-US"/>
              </w:rPr>
              <w:t>0,01</w:t>
            </w:r>
          </w:p>
        </w:tc>
      </w:tr>
      <w:tr w:rsidR="001028B9" w14:paraId="39B1BC0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D62B2B5"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E6E9775" w14:textId="77777777" w:rsidR="001028B9" w:rsidRDefault="001028B9" w:rsidP="00E5700B">
            <w:pPr>
              <w:jc w:val="center"/>
              <w:rPr>
                <w:sz w:val="16"/>
                <w:szCs w:val="16"/>
                <w:lang w:val="en-US"/>
              </w:rPr>
            </w:pPr>
            <w:r>
              <w:rPr>
                <w:sz w:val="16"/>
                <w:szCs w:val="16"/>
                <w:lang w:val="en-US"/>
              </w:rPr>
              <w:t>1011924</w:t>
            </w:r>
          </w:p>
        </w:tc>
        <w:tc>
          <w:tcPr>
            <w:tcW w:w="5979" w:type="dxa"/>
            <w:gridSpan w:val="6"/>
            <w:tcBorders>
              <w:top w:val="nil"/>
              <w:bottom w:val="single" w:sz="2" w:space="0" w:color="auto"/>
            </w:tcBorders>
          </w:tcPr>
          <w:p w14:paraId="43B524D7" w14:textId="77777777" w:rsidR="001028B9" w:rsidRDefault="001028B9" w:rsidP="00E5700B">
            <w:pPr>
              <w:rPr>
                <w:lang w:val="en-US"/>
              </w:rPr>
            </w:pPr>
            <w:r>
              <w:rPr>
                <w:lang w:val="en-US"/>
              </w:rPr>
              <w:t xml:space="preserve">Electrozi Э42А, diametru 4 mm </w:t>
            </w:r>
          </w:p>
        </w:tc>
        <w:tc>
          <w:tcPr>
            <w:tcW w:w="1134" w:type="dxa"/>
            <w:gridSpan w:val="2"/>
            <w:tcBorders>
              <w:top w:val="nil"/>
              <w:bottom w:val="single" w:sz="2" w:space="0" w:color="auto"/>
            </w:tcBorders>
          </w:tcPr>
          <w:p w14:paraId="175334EF" w14:textId="77777777" w:rsidR="001028B9" w:rsidRDefault="001028B9" w:rsidP="00E5700B">
            <w:pPr>
              <w:rPr>
                <w:lang w:val="en-US"/>
              </w:rPr>
            </w:pPr>
            <w:r>
              <w:rPr>
                <w:lang w:val="en-US"/>
              </w:rPr>
              <w:t>kg</w:t>
            </w:r>
          </w:p>
        </w:tc>
        <w:tc>
          <w:tcPr>
            <w:tcW w:w="1134" w:type="dxa"/>
            <w:tcBorders>
              <w:top w:val="nil"/>
              <w:bottom w:val="single" w:sz="2" w:space="0" w:color="auto"/>
            </w:tcBorders>
          </w:tcPr>
          <w:p w14:paraId="6E226CB8" w14:textId="77777777" w:rsidR="001028B9" w:rsidRDefault="001028B9" w:rsidP="00E5700B">
            <w:pPr>
              <w:rPr>
                <w:lang w:val="en-US"/>
              </w:rPr>
            </w:pPr>
            <w:r>
              <w:rPr>
                <w:lang w:val="en-US"/>
              </w:rPr>
              <w:t>6,34</w:t>
            </w:r>
          </w:p>
        </w:tc>
      </w:tr>
      <w:tr w:rsidR="001028B9" w14:paraId="11759C1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286B1F4"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465C8F0" w14:textId="77777777" w:rsidR="001028B9" w:rsidRDefault="001028B9" w:rsidP="00E5700B">
            <w:pPr>
              <w:jc w:val="center"/>
              <w:rPr>
                <w:sz w:val="16"/>
                <w:szCs w:val="16"/>
                <w:lang w:val="en-US"/>
              </w:rPr>
            </w:pPr>
            <w:r>
              <w:rPr>
                <w:sz w:val="16"/>
                <w:szCs w:val="16"/>
                <w:lang w:val="en-US"/>
              </w:rPr>
              <w:t>1019100</w:t>
            </w:r>
          </w:p>
        </w:tc>
        <w:tc>
          <w:tcPr>
            <w:tcW w:w="5979" w:type="dxa"/>
            <w:gridSpan w:val="6"/>
            <w:tcBorders>
              <w:top w:val="nil"/>
              <w:bottom w:val="single" w:sz="2" w:space="0" w:color="auto"/>
            </w:tcBorders>
          </w:tcPr>
          <w:p w14:paraId="3FDA7D39" w14:textId="77777777" w:rsidR="001028B9" w:rsidRDefault="001028B9" w:rsidP="00E5700B">
            <w:pPr>
              <w:rPr>
                <w:lang w:val="en-US"/>
              </w:rPr>
            </w:pPr>
            <w:r>
              <w:rPr>
                <w:lang w:val="en-US"/>
              </w:rPr>
              <w:t>Cartus pentru impuscat</w:t>
            </w:r>
          </w:p>
        </w:tc>
        <w:tc>
          <w:tcPr>
            <w:tcW w:w="1134" w:type="dxa"/>
            <w:gridSpan w:val="2"/>
            <w:tcBorders>
              <w:top w:val="nil"/>
              <w:bottom w:val="single" w:sz="2" w:space="0" w:color="auto"/>
            </w:tcBorders>
          </w:tcPr>
          <w:p w14:paraId="3C02CBF9" w14:textId="77777777" w:rsidR="001028B9" w:rsidRDefault="001028B9" w:rsidP="00E5700B">
            <w:pPr>
              <w:rPr>
                <w:lang w:val="en-US"/>
              </w:rPr>
            </w:pPr>
            <w:r>
              <w:rPr>
                <w:lang w:val="en-US"/>
              </w:rPr>
              <w:t>10 buc</w:t>
            </w:r>
          </w:p>
        </w:tc>
        <w:tc>
          <w:tcPr>
            <w:tcW w:w="1134" w:type="dxa"/>
            <w:tcBorders>
              <w:top w:val="nil"/>
              <w:bottom w:val="single" w:sz="2" w:space="0" w:color="auto"/>
            </w:tcBorders>
          </w:tcPr>
          <w:p w14:paraId="5257E83F" w14:textId="77777777" w:rsidR="001028B9" w:rsidRDefault="001028B9" w:rsidP="00E5700B">
            <w:pPr>
              <w:rPr>
                <w:lang w:val="en-US"/>
              </w:rPr>
            </w:pPr>
            <w:r>
              <w:rPr>
                <w:lang w:val="en-US"/>
              </w:rPr>
              <w:t>88,44</w:t>
            </w:r>
          </w:p>
        </w:tc>
      </w:tr>
      <w:tr w:rsidR="001028B9" w14:paraId="73494FB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7F20B13"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B9FC73F" w14:textId="77777777" w:rsidR="001028B9" w:rsidRDefault="001028B9" w:rsidP="00E5700B">
            <w:pPr>
              <w:jc w:val="center"/>
              <w:rPr>
                <w:sz w:val="16"/>
                <w:szCs w:val="16"/>
                <w:lang w:val="en-US"/>
              </w:rPr>
            </w:pPr>
            <w:r>
              <w:rPr>
                <w:sz w:val="16"/>
                <w:szCs w:val="16"/>
                <w:lang w:val="en-US"/>
              </w:rPr>
              <w:t>1019109</w:t>
            </w:r>
          </w:p>
        </w:tc>
        <w:tc>
          <w:tcPr>
            <w:tcW w:w="5979" w:type="dxa"/>
            <w:gridSpan w:val="6"/>
            <w:tcBorders>
              <w:top w:val="nil"/>
              <w:bottom w:val="single" w:sz="2" w:space="0" w:color="auto"/>
            </w:tcBorders>
          </w:tcPr>
          <w:p w14:paraId="4BAB9294" w14:textId="77777777" w:rsidR="001028B9" w:rsidRDefault="001028B9" w:rsidP="00E5700B">
            <w:pPr>
              <w:rPr>
                <w:lang w:val="en-US"/>
              </w:rPr>
            </w:pPr>
            <w:r>
              <w:rPr>
                <w:lang w:val="en-US"/>
              </w:rPr>
              <w:t>Dibluri pentru conexiune</w:t>
            </w:r>
          </w:p>
        </w:tc>
        <w:tc>
          <w:tcPr>
            <w:tcW w:w="1134" w:type="dxa"/>
            <w:gridSpan w:val="2"/>
            <w:tcBorders>
              <w:top w:val="nil"/>
              <w:bottom w:val="single" w:sz="2" w:space="0" w:color="auto"/>
            </w:tcBorders>
          </w:tcPr>
          <w:p w14:paraId="102317AD" w14:textId="77777777" w:rsidR="001028B9" w:rsidRDefault="001028B9" w:rsidP="00E5700B">
            <w:pPr>
              <w:rPr>
                <w:lang w:val="en-US"/>
              </w:rPr>
            </w:pPr>
            <w:r>
              <w:rPr>
                <w:lang w:val="en-US"/>
              </w:rPr>
              <w:t>10 buc</w:t>
            </w:r>
          </w:p>
        </w:tc>
        <w:tc>
          <w:tcPr>
            <w:tcW w:w="1134" w:type="dxa"/>
            <w:tcBorders>
              <w:top w:val="nil"/>
              <w:bottom w:val="single" w:sz="2" w:space="0" w:color="auto"/>
            </w:tcBorders>
          </w:tcPr>
          <w:p w14:paraId="2D500E82" w14:textId="77777777" w:rsidR="001028B9" w:rsidRDefault="001028B9" w:rsidP="00E5700B">
            <w:pPr>
              <w:rPr>
                <w:lang w:val="en-US"/>
              </w:rPr>
            </w:pPr>
            <w:r>
              <w:rPr>
                <w:lang w:val="en-US"/>
              </w:rPr>
              <w:t>88,44</w:t>
            </w:r>
          </w:p>
        </w:tc>
      </w:tr>
      <w:tr w:rsidR="001028B9" w14:paraId="4ADC2BE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E840C0D"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ACF3035" w14:textId="77777777" w:rsidR="001028B9" w:rsidRDefault="001028B9" w:rsidP="00E5700B">
            <w:pPr>
              <w:jc w:val="center"/>
              <w:rPr>
                <w:sz w:val="16"/>
                <w:szCs w:val="16"/>
                <w:lang w:val="en-US"/>
              </w:rPr>
            </w:pPr>
            <w:r>
              <w:rPr>
                <w:sz w:val="16"/>
                <w:szCs w:val="16"/>
                <w:lang w:val="en-US"/>
              </w:rPr>
              <w:t>1139042</w:t>
            </w:r>
          </w:p>
        </w:tc>
        <w:tc>
          <w:tcPr>
            <w:tcW w:w="5979" w:type="dxa"/>
            <w:gridSpan w:val="6"/>
            <w:tcBorders>
              <w:top w:val="nil"/>
              <w:bottom w:val="single" w:sz="2" w:space="0" w:color="auto"/>
            </w:tcBorders>
          </w:tcPr>
          <w:p w14:paraId="497920CB" w14:textId="77777777" w:rsidR="001028B9" w:rsidRDefault="001028B9" w:rsidP="00E5700B">
            <w:pPr>
              <w:rPr>
                <w:lang w:val="en-US"/>
              </w:rPr>
            </w:pPr>
            <w:r>
              <w:rPr>
                <w:lang w:val="en-US"/>
              </w:rPr>
              <w:t>Clei "БМК-5k"</w:t>
            </w:r>
          </w:p>
        </w:tc>
        <w:tc>
          <w:tcPr>
            <w:tcW w:w="1134" w:type="dxa"/>
            <w:gridSpan w:val="2"/>
            <w:tcBorders>
              <w:top w:val="nil"/>
              <w:bottom w:val="single" w:sz="2" w:space="0" w:color="auto"/>
            </w:tcBorders>
          </w:tcPr>
          <w:p w14:paraId="46EBE6C9" w14:textId="77777777" w:rsidR="001028B9" w:rsidRDefault="001028B9" w:rsidP="00E5700B">
            <w:pPr>
              <w:rPr>
                <w:lang w:val="en-US"/>
              </w:rPr>
            </w:pPr>
            <w:r>
              <w:rPr>
                <w:lang w:val="en-US"/>
              </w:rPr>
              <w:t>kg</w:t>
            </w:r>
          </w:p>
        </w:tc>
        <w:tc>
          <w:tcPr>
            <w:tcW w:w="1134" w:type="dxa"/>
            <w:tcBorders>
              <w:top w:val="nil"/>
              <w:bottom w:val="single" w:sz="2" w:space="0" w:color="auto"/>
            </w:tcBorders>
          </w:tcPr>
          <w:p w14:paraId="63017B18" w14:textId="77777777" w:rsidR="001028B9" w:rsidRDefault="001028B9" w:rsidP="00E5700B">
            <w:pPr>
              <w:rPr>
                <w:lang w:val="en-US"/>
              </w:rPr>
            </w:pPr>
            <w:r>
              <w:rPr>
                <w:lang w:val="en-US"/>
              </w:rPr>
              <w:t>1,32</w:t>
            </w:r>
          </w:p>
        </w:tc>
      </w:tr>
      <w:tr w:rsidR="001028B9" w14:paraId="165D64B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B8CEAC5"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8178E10" w14:textId="77777777" w:rsidR="001028B9" w:rsidRDefault="001028B9" w:rsidP="00E5700B">
            <w:pPr>
              <w:jc w:val="center"/>
              <w:rPr>
                <w:sz w:val="16"/>
                <w:szCs w:val="16"/>
                <w:lang w:val="en-US"/>
              </w:rPr>
            </w:pPr>
            <w:r>
              <w:rPr>
                <w:sz w:val="16"/>
                <w:szCs w:val="16"/>
                <w:lang w:val="en-US"/>
              </w:rPr>
              <w:t>5009030</w:t>
            </w:r>
          </w:p>
        </w:tc>
        <w:tc>
          <w:tcPr>
            <w:tcW w:w="5979" w:type="dxa"/>
            <w:gridSpan w:val="6"/>
            <w:tcBorders>
              <w:top w:val="nil"/>
              <w:bottom w:val="single" w:sz="2" w:space="0" w:color="auto"/>
            </w:tcBorders>
          </w:tcPr>
          <w:p w14:paraId="6AB1D773" w14:textId="77777777" w:rsidR="001028B9" w:rsidRDefault="001028B9" w:rsidP="00E5700B">
            <w:pPr>
              <w:rPr>
                <w:lang w:val="en-US"/>
              </w:rPr>
            </w:pPr>
            <w:r>
              <w:rPr>
                <w:lang w:val="en-US"/>
              </w:rPr>
              <w:t>Flanse</w:t>
            </w:r>
          </w:p>
        </w:tc>
        <w:tc>
          <w:tcPr>
            <w:tcW w:w="1134" w:type="dxa"/>
            <w:gridSpan w:val="2"/>
            <w:tcBorders>
              <w:top w:val="nil"/>
              <w:bottom w:val="single" w:sz="2" w:space="0" w:color="auto"/>
            </w:tcBorders>
          </w:tcPr>
          <w:p w14:paraId="43A3363C" w14:textId="77777777" w:rsidR="001028B9" w:rsidRDefault="001028B9" w:rsidP="00E5700B">
            <w:pPr>
              <w:rPr>
                <w:lang w:val="en-US"/>
              </w:rPr>
            </w:pPr>
            <w:r>
              <w:rPr>
                <w:lang w:val="en-US"/>
              </w:rPr>
              <w:t>10 buc</w:t>
            </w:r>
          </w:p>
        </w:tc>
        <w:tc>
          <w:tcPr>
            <w:tcW w:w="1134" w:type="dxa"/>
            <w:tcBorders>
              <w:top w:val="nil"/>
              <w:bottom w:val="single" w:sz="2" w:space="0" w:color="auto"/>
            </w:tcBorders>
          </w:tcPr>
          <w:p w14:paraId="6764855E" w14:textId="77777777" w:rsidR="001028B9" w:rsidRDefault="001028B9" w:rsidP="00E5700B">
            <w:pPr>
              <w:rPr>
                <w:lang w:val="en-US"/>
              </w:rPr>
            </w:pPr>
            <w:r>
              <w:rPr>
                <w:lang w:val="en-US"/>
              </w:rPr>
              <w:t>6,60</w:t>
            </w:r>
          </w:p>
        </w:tc>
      </w:tr>
      <w:tr w:rsidR="001028B9" w14:paraId="54D6FAA1"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7EE1DE5"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4FDAA5E" w14:textId="77777777" w:rsidR="001028B9" w:rsidRDefault="001028B9" w:rsidP="00E5700B">
            <w:pPr>
              <w:jc w:val="center"/>
              <w:rPr>
                <w:sz w:val="16"/>
                <w:szCs w:val="16"/>
                <w:lang w:val="en-US"/>
              </w:rPr>
            </w:pPr>
            <w:r>
              <w:rPr>
                <w:sz w:val="16"/>
                <w:szCs w:val="16"/>
                <w:lang w:val="en-US"/>
              </w:rPr>
              <w:t>5009031</w:t>
            </w:r>
          </w:p>
        </w:tc>
        <w:tc>
          <w:tcPr>
            <w:tcW w:w="5979" w:type="dxa"/>
            <w:gridSpan w:val="6"/>
            <w:tcBorders>
              <w:top w:val="nil"/>
              <w:bottom w:val="single" w:sz="2" w:space="0" w:color="auto"/>
            </w:tcBorders>
          </w:tcPr>
          <w:p w14:paraId="327D9943" w14:textId="77777777" w:rsidR="001028B9" w:rsidRDefault="001028B9" w:rsidP="00E5700B">
            <w:pPr>
              <w:rPr>
                <w:lang w:val="en-US"/>
              </w:rPr>
            </w:pPr>
            <w:r>
              <w:rPr>
                <w:lang w:val="en-US"/>
              </w:rPr>
              <w:t>Scoabe</w:t>
            </w:r>
          </w:p>
        </w:tc>
        <w:tc>
          <w:tcPr>
            <w:tcW w:w="1134" w:type="dxa"/>
            <w:gridSpan w:val="2"/>
            <w:tcBorders>
              <w:top w:val="nil"/>
              <w:bottom w:val="single" w:sz="2" w:space="0" w:color="auto"/>
            </w:tcBorders>
          </w:tcPr>
          <w:p w14:paraId="176D7343" w14:textId="77777777" w:rsidR="001028B9" w:rsidRDefault="001028B9" w:rsidP="00E5700B">
            <w:pPr>
              <w:rPr>
                <w:lang w:val="en-US"/>
              </w:rPr>
            </w:pPr>
            <w:r>
              <w:rPr>
                <w:lang w:val="en-US"/>
              </w:rPr>
              <w:t>10 buc</w:t>
            </w:r>
          </w:p>
        </w:tc>
        <w:tc>
          <w:tcPr>
            <w:tcW w:w="1134" w:type="dxa"/>
            <w:tcBorders>
              <w:top w:val="nil"/>
              <w:bottom w:val="single" w:sz="2" w:space="0" w:color="auto"/>
            </w:tcBorders>
          </w:tcPr>
          <w:p w14:paraId="5CEB9599" w14:textId="77777777" w:rsidR="001028B9" w:rsidRDefault="001028B9" w:rsidP="00E5700B">
            <w:pPr>
              <w:rPr>
                <w:lang w:val="en-US"/>
              </w:rPr>
            </w:pPr>
            <w:r>
              <w:rPr>
                <w:lang w:val="en-US"/>
              </w:rPr>
              <w:t>44,22</w:t>
            </w:r>
          </w:p>
        </w:tc>
      </w:tr>
      <w:tr w:rsidR="001028B9" w14:paraId="3675E05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659C97B"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D93491A" w14:textId="77777777" w:rsidR="001028B9" w:rsidRDefault="001028B9" w:rsidP="00E5700B">
            <w:pPr>
              <w:jc w:val="center"/>
              <w:rPr>
                <w:sz w:val="16"/>
                <w:szCs w:val="16"/>
                <w:lang w:val="en-US"/>
              </w:rPr>
            </w:pPr>
            <w:r>
              <w:rPr>
                <w:sz w:val="16"/>
                <w:szCs w:val="16"/>
                <w:lang w:val="en-US"/>
              </w:rPr>
              <w:t>5009061</w:t>
            </w:r>
          </w:p>
        </w:tc>
        <w:tc>
          <w:tcPr>
            <w:tcW w:w="5979" w:type="dxa"/>
            <w:gridSpan w:val="6"/>
            <w:tcBorders>
              <w:top w:val="nil"/>
              <w:bottom w:val="single" w:sz="2" w:space="0" w:color="auto"/>
            </w:tcBorders>
          </w:tcPr>
          <w:p w14:paraId="266846FC" w14:textId="77777777" w:rsidR="001028B9" w:rsidRDefault="001028B9" w:rsidP="00E5700B">
            <w:pPr>
              <w:rPr>
                <w:lang w:val="en-US"/>
              </w:rPr>
            </w:pPr>
            <w:r>
              <w:rPr>
                <w:lang w:val="en-US"/>
              </w:rPr>
              <w:t>Fisa de izolatie</w:t>
            </w:r>
          </w:p>
        </w:tc>
        <w:tc>
          <w:tcPr>
            <w:tcW w:w="1134" w:type="dxa"/>
            <w:gridSpan w:val="2"/>
            <w:tcBorders>
              <w:top w:val="nil"/>
              <w:bottom w:val="single" w:sz="2" w:space="0" w:color="auto"/>
            </w:tcBorders>
          </w:tcPr>
          <w:p w14:paraId="0977F18A" w14:textId="77777777" w:rsidR="001028B9" w:rsidRDefault="001028B9" w:rsidP="00E5700B">
            <w:pPr>
              <w:rPr>
                <w:lang w:val="en-US"/>
              </w:rPr>
            </w:pPr>
            <w:r>
              <w:rPr>
                <w:lang w:val="en-US"/>
              </w:rPr>
              <w:t>buc</w:t>
            </w:r>
          </w:p>
        </w:tc>
        <w:tc>
          <w:tcPr>
            <w:tcW w:w="1134" w:type="dxa"/>
            <w:tcBorders>
              <w:top w:val="nil"/>
              <w:bottom w:val="single" w:sz="2" w:space="0" w:color="auto"/>
            </w:tcBorders>
          </w:tcPr>
          <w:p w14:paraId="5979F341" w14:textId="77777777" w:rsidR="001028B9" w:rsidRDefault="001028B9" w:rsidP="00E5700B">
            <w:pPr>
              <w:rPr>
                <w:lang w:val="en-US"/>
              </w:rPr>
            </w:pPr>
            <w:r>
              <w:rPr>
                <w:lang w:val="en-US"/>
              </w:rPr>
              <w:t>118,80</w:t>
            </w:r>
          </w:p>
        </w:tc>
      </w:tr>
      <w:tr w:rsidR="001028B9" w14:paraId="495EC56F"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32BB694"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F083139" w14:textId="77777777" w:rsidR="001028B9" w:rsidRDefault="001028B9" w:rsidP="00E5700B">
            <w:pPr>
              <w:jc w:val="center"/>
              <w:rPr>
                <w:sz w:val="16"/>
                <w:szCs w:val="16"/>
                <w:lang w:val="en-US"/>
              </w:rPr>
            </w:pPr>
            <w:r>
              <w:rPr>
                <w:sz w:val="16"/>
                <w:szCs w:val="16"/>
                <w:lang w:val="en-US"/>
              </w:rPr>
              <w:t>5009070</w:t>
            </w:r>
          </w:p>
        </w:tc>
        <w:tc>
          <w:tcPr>
            <w:tcW w:w="5979" w:type="dxa"/>
            <w:gridSpan w:val="6"/>
            <w:tcBorders>
              <w:top w:val="nil"/>
              <w:bottom w:val="single" w:sz="2" w:space="0" w:color="auto"/>
            </w:tcBorders>
          </w:tcPr>
          <w:p w14:paraId="185508F0" w14:textId="77777777" w:rsidR="001028B9" w:rsidRDefault="001028B9" w:rsidP="00E5700B">
            <w:pPr>
              <w:rPr>
                <w:lang w:val="en-US"/>
              </w:rPr>
            </w:pPr>
            <w:r>
              <w:rPr>
                <w:lang w:val="en-US"/>
              </w:rPr>
              <w:t>Racordari</w:t>
            </w:r>
          </w:p>
        </w:tc>
        <w:tc>
          <w:tcPr>
            <w:tcW w:w="1134" w:type="dxa"/>
            <w:gridSpan w:val="2"/>
            <w:tcBorders>
              <w:top w:val="nil"/>
              <w:bottom w:val="single" w:sz="2" w:space="0" w:color="auto"/>
            </w:tcBorders>
          </w:tcPr>
          <w:p w14:paraId="11449FA1" w14:textId="77777777" w:rsidR="001028B9" w:rsidRDefault="001028B9" w:rsidP="00E5700B">
            <w:pPr>
              <w:rPr>
                <w:lang w:val="en-US"/>
              </w:rPr>
            </w:pPr>
            <w:r>
              <w:rPr>
                <w:lang w:val="en-US"/>
              </w:rPr>
              <w:t>10 buc</w:t>
            </w:r>
          </w:p>
        </w:tc>
        <w:tc>
          <w:tcPr>
            <w:tcW w:w="1134" w:type="dxa"/>
            <w:tcBorders>
              <w:top w:val="nil"/>
              <w:bottom w:val="single" w:sz="2" w:space="0" w:color="auto"/>
            </w:tcBorders>
          </w:tcPr>
          <w:p w14:paraId="10AC9F0F" w14:textId="77777777" w:rsidR="001028B9" w:rsidRDefault="001028B9" w:rsidP="00E5700B">
            <w:pPr>
              <w:rPr>
                <w:lang w:val="en-US"/>
              </w:rPr>
            </w:pPr>
            <w:r>
              <w:rPr>
                <w:lang w:val="en-US"/>
              </w:rPr>
              <w:t>11,88</w:t>
            </w:r>
          </w:p>
        </w:tc>
      </w:tr>
      <w:tr w:rsidR="001028B9" w14:paraId="2FCBBC5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3C91C00"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543FC52" w14:textId="77777777" w:rsidR="001028B9" w:rsidRDefault="001028B9" w:rsidP="00E5700B">
            <w:pPr>
              <w:jc w:val="center"/>
              <w:rPr>
                <w:sz w:val="16"/>
                <w:szCs w:val="16"/>
                <w:lang w:val="en-US"/>
              </w:rPr>
            </w:pPr>
            <w:r>
              <w:rPr>
                <w:sz w:val="16"/>
                <w:szCs w:val="16"/>
                <w:lang w:val="en-US"/>
              </w:rPr>
              <w:t>021102</w:t>
            </w:r>
          </w:p>
        </w:tc>
        <w:tc>
          <w:tcPr>
            <w:tcW w:w="5979" w:type="dxa"/>
            <w:gridSpan w:val="6"/>
            <w:tcBorders>
              <w:top w:val="nil"/>
              <w:bottom w:val="single" w:sz="2" w:space="0" w:color="auto"/>
            </w:tcBorders>
          </w:tcPr>
          <w:p w14:paraId="7C33CB33" w14:textId="77777777" w:rsidR="001028B9" w:rsidRDefault="001028B9" w:rsidP="00E5700B">
            <w:pPr>
              <w:rPr>
                <w:lang w:val="en-US"/>
              </w:rPr>
            </w:pPr>
            <w:r>
              <w:rPr>
                <w:lang w:val="en-US"/>
              </w:rPr>
              <w:t xml:space="preserve">Macara pe sasiu auto la lucrari de montare a utilajului </w:t>
            </w:r>
            <w:r>
              <w:rPr>
                <w:lang w:val="en-US"/>
              </w:rPr>
              <w:lastRenderedPageBreak/>
              <w:t>tehnologic (cu exceptia conductelor principale), 10 t</w:t>
            </w:r>
          </w:p>
        </w:tc>
        <w:tc>
          <w:tcPr>
            <w:tcW w:w="1134" w:type="dxa"/>
            <w:gridSpan w:val="2"/>
            <w:tcBorders>
              <w:top w:val="nil"/>
              <w:bottom w:val="single" w:sz="2" w:space="0" w:color="auto"/>
            </w:tcBorders>
          </w:tcPr>
          <w:p w14:paraId="6A075591" w14:textId="77777777" w:rsidR="001028B9" w:rsidRDefault="001028B9" w:rsidP="00E5700B">
            <w:pPr>
              <w:rPr>
                <w:lang w:val="en-US"/>
              </w:rPr>
            </w:pPr>
            <w:r>
              <w:rPr>
                <w:lang w:val="en-US"/>
              </w:rPr>
              <w:lastRenderedPageBreak/>
              <w:t>h-ut</w:t>
            </w:r>
          </w:p>
        </w:tc>
        <w:tc>
          <w:tcPr>
            <w:tcW w:w="1134" w:type="dxa"/>
            <w:tcBorders>
              <w:top w:val="nil"/>
              <w:bottom w:val="single" w:sz="2" w:space="0" w:color="auto"/>
            </w:tcBorders>
          </w:tcPr>
          <w:p w14:paraId="366A870D" w14:textId="77777777" w:rsidR="001028B9" w:rsidRDefault="001028B9" w:rsidP="00E5700B">
            <w:pPr>
              <w:rPr>
                <w:lang w:val="en-US"/>
              </w:rPr>
            </w:pPr>
            <w:r>
              <w:rPr>
                <w:lang w:val="en-US"/>
              </w:rPr>
              <w:t>0,73</w:t>
            </w:r>
          </w:p>
        </w:tc>
      </w:tr>
      <w:tr w:rsidR="001028B9" w14:paraId="2D439D51"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6060FEE"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19DF6A1" w14:textId="77777777" w:rsidR="001028B9" w:rsidRDefault="001028B9" w:rsidP="00E5700B">
            <w:pPr>
              <w:jc w:val="center"/>
              <w:rPr>
                <w:sz w:val="16"/>
                <w:szCs w:val="16"/>
                <w:lang w:val="en-US"/>
              </w:rPr>
            </w:pPr>
            <w:r>
              <w:rPr>
                <w:sz w:val="16"/>
                <w:szCs w:val="16"/>
                <w:lang w:val="en-US"/>
              </w:rPr>
              <w:t>040502</w:t>
            </w:r>
          </w:p>
        </w:tc>
        <w:tc>
          <w:tcPr>
            <w:tcW w:w="5979" w:type="dxa"/>
            <w:gridSpan w:val="6"/>
            <w:tcBorders>
              <w:top w:val="nil"/>
              <w:bottom w:val="single" w:sz="2" w:space="0" w:color="auto"/>
            </w:tcBorders>
          </w:tcPr>
          <w:p w14:paraId="440B37CF" w14:textId="77777777" w:rsidR="001028B9" w:rsidRDefault="001028B9" w:rsidP="00E5700B">
            <w:pPr>
              <w:rPr>
                <w:lang w:val="en-US"/>
              </w:rPr>
            </w:pPr>
            <w:r>
              <w:rPr>
                <w:lang w:val="en-US"/>
              </w:rPr>
              <w:t>Instalatii pentru sudare manuala cu arc electric (de curent continuu)</w:t>
            </w:r>
          </w:p>
        </w:tc>
        <w:tc>
          <w:tcPr>
            <w:tcW w:w="1134" w:type="dxa"/>
            <w:gridSpan w:val="2"/>
            <w:tcBorders>
              <w:top w:val="nil"/>
              <w:bottom w:val="single" w:sz="2" w:space="0" w:color="auto"/>
            </w:tcBorders>
          </w:tcPr>
          <w:p w14:paraId="7D68D850" w14:textId="77777777" w:rsidR="001028B9" w:rsidRDefault="001028B9" w:rsidP="00E5700B">
            <w:pPr>
              <w:rPr>
                <w:lang w:val="en-US"/>
              </w:rPr>
            </w:pPr>
            <w:r>
              <w:rPr>
                <w:lang w:val="en-US"/>
              </w:rPr>
              <w:t>h-ut</w:t>
            </w:r>
          </w:p>
        </w:tc>
        <w:tc>
          <w:tcPr>
            <w:tcW w:w="1134" w:type="dxa"/>
            <w:tcBorders>
              <w:top w:val="nil"/>
              <w:bottom w:val="single" w:sz="2" w:space="0" w:color="auto"/>
            </w:tcBorders>
          </w:tcPr>
          <w:p w14:paraId="3A3F6648" w14:textId="77777777" w:rsidR="001028B9" w:rsidRDefault="001028B9" w:rsidP="00E5700B">
            <w:pPr>
              <w:rPr>
                <w:lang w:val="en-US"/>
              </w:rPr>
            </w:pPr>
            <w:r>
              <w:rPr>
                <w:lang w:val="en-US"/>
              </w:rPr>
              <w:t>17,82</w:t>
            </w:r>
          </w:p>
        </w:tc>
      </w:tr>
      <w:tr w:rsidR="001028B9" w14:paraId="132A6F85"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5F6F90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EBB6744" w14:textId="77777777" w:rsidR="001028B9" w:rsidRDefault="001028B9" w:rsidP="00E5700B">
            <w:pPr>
              <w:jc w:val="center"/>
              <w:rPr>
                <w:sz w:val="16"/>
                <w:szCs w:val="16"/>
                <w:lang w:val="en-US"/>
              </w:rPr>
            </w:pPr>
            <w:r>
              <w:rPr>
                <w:sz w:val="16"/>
                <w:szCs w:val="16"/>
                <w:lang w:val="en-US"/>
              </w:rPr>
              <w:t>331451</w:t>
            </w:r>
          </w:p>
        </w:tc>
        <w:tc>
          <w:tcPr>
            <w:tcW w:w="5979" w:type="dxa"/>
            <w:gridSpan w:val="6"/>
            <w:tcBorders>
              <w:top w:val="nil"/>
              <w:bottom w:val="single" w:sz="2" w:space="0" w:color="auto"/>
            </w:tcBorders>
          </w:tcPr>
          <w:p w14:paraId="3675759E" w14:textId="77777777" w:rsidR="001028B9" w:rsidRDefault="001028B9" w:rsidP="00E5700B">
            <w:pPr>
              <w:rPr>
                <w:lang w:val="en-US"/>
              </w:rPr>
            </w:pPr>
            <w:r>
              <w:rPr>
                <w:lang w:val="en-US"/>
              </w:rPr>
              <w:t>Perforatoare electrice</w:t>
            </w:r>
          </w:p>
        </w:tc>
        <w:tc>
          <w:tcPr>
            <w:tcW w:w="1134" w:type="dxa"/>
            <w:gridSpan w:val="2"/>
            <w:tcBorders>
              <w:top w:val="nil"/>
              <w:bottom w:val="single" w:sz="2" w:space="0" w:color="auto"/>
            </w:tcBorders>
          </w:tcPr>
          <w:p w14:paraId="532E070A" w14:textId="77777777" w:rsidR="001028B9" w:rsidRDefault="001028B9" w:rsidP="00E5700B">
            <w:pPr>
              <w:rPr>
                <w:lang w:val="en-US"/>
              </w:rPr>
            </w:pPr>
            <w:r>
              <w:rPr>
                <w:lang w:val="en-US"/>
              </w:rPr>
              <w:t>h-ut</w:t>
            </w:r>
          </w:p>
        </w:tc>
        <w:tc>
          <w:tcPr>
            <w:tcW w:w="1134" w:type="dxa"/>
            <w:tcBorders>
              <w:top w:val="nil"/>
              <w:bottom w:val="single" w:sz="2" w:space="0" w:color="auto"/>
            </w:tcBorders>
          </w:tcPr>
          <w:p w14:paraId="27D0DFE7" w14:textId="77777777" w:rsidR="001028B9" w:rsidRDefault="001028B9" w:rsidP="00E5700B">
            <w:pPr>
              <w:rPr>
                <w:lang w:val="en-US"/>
              </w:rPr>
            </w:pPr>
            <w:r>
              <w:rPr>
                <w:lang w:val="en-US"/>
              </w:rPr>
              <w:t>31,94</w:t>
            </w:r>
          </w:p>
        </w:tc>
      </w:tr>
      <w:tr w:rsidR="001028B9" w14:paraId="52CA865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E05098C"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24C1D99" w14:textId="77777777" w:rsidR="001028B9" w:rsidRDefault="001028B9" w:rsidP="00E5700B">
            <w:pPr>
              <w:jc w:val="center"/>
              <w:rPr>
                <w:sz w:val="16"/>
                <w:szCs w:val="16"/>
                <w:lang w:val="en-US"/>
              </w:rPr>
            </w:pPr>
            <w:r>
              <w:rPr>
                <w:sz w:val="16"/>
                <w:szCs w:val="16"/>
                <w:lang w:val="en-US"/>
              </w:rPr>
              <w:t>400002</w:t>
            </w:r>
          </w:p>
        </w:tc>
        <w:tc>
          <w:tcPr>
            <w:tcW w:w="5979" w:type="dxa"/>
            <w:gridSpan w:val="6"/>
            <w:tcBorders>
              <w:top w:val="nil"/>
              <w:bottom w:val="single" w:sz="2" w:space="0" w:color="auto"/>
            </w:tcBorders>
          </w:tcPr>
          <w:p w14:paraId="3D1832FA" w14:textId="77777777" w:rsidR="001028B9" w:rsidRDefault="001028B9" w:rsidP="00E5700B">
            <w:pPr>
              <w:rPr>
                <w:lang w:val="en-US"/>
              </w:rPr>
            </w:pPr>
            <w:r>
              <w:rPr>
                <w:lang w:val="en-US"/>
              </w:rPr>
              <w:t>Automobile cu bord, tonaj pina la 8 t</w:t>
            </w:r>
          </w:p>
        </w:tc>
        <w:tc>
          <w:tcPr>
            <w:tcW w:w="1134" w:type="dxa"/>
            <w:gridSpan w:val="2"/>
            <w:tcBorders>
              <w:top w:val="nil"/>
              <w:bottom w:val="single" w:sz="2" w:space="0" w:color="auto"/>
            </w:tcBorders>
          </w:tcPr>
          <w:p w14:paraId="646863BB" w14:textId="77777777" w:rsidR="001028B9" w:rsidRDefault="001028B9" w:rsidP="00E5700B">
            <w:pPr>
              <w:rPr>
                <w:lang w:val="en-US"/>
              </w:rPr>
            </w:pPr>
            <w:r>
              <w:rPr>
                <w:lang w:val="en-US"/>
              </w:rPr>
              <w:t>h-ut</w:t>
            </w:r>
          </w:p>
        </w:tc>
        <w:tc>
          <w:tcPr>
            <w:tcW w:w="1134" w:type="dxa"/>
            <w:tcBorders>
              <w:top w:val="nil"/>
              <w:bottom w:val="single" w:sz="2" w:space="0" w:color="auto"/>
            </w:tcBorders>
          </w:tcPr>
          <w:p w14:paraId="13C6F5A5" w14:textId="77777777" w:rsidR="001028B9" w:rsidRDefault="001028B9" w:rsidP="00E5700B">
            <w:pPr>
              <w:rPr>
                <w:lang w:val="en-US"/>
              </w:rPr>
            </w:pPr>
            <w:r>
              <w:rPr>
                <w:lang w:val="en-US"/>
              </w:rPr>
              <w:t>0,73</w:t>
            </w:r>
          </w:p>
        </w:tc>
      </w:tr>
      <w:tr w:rsidR="001028B9" w14:paraId="6EC0411D"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3E8FC74A" w14:textId="77777777" w:rsidR="001028B9" w:rsidRDefault="001028B9" w:rsidP="00E5700B">
            <w:pPr>
              <w:rPr>
                <w:lang w:val="en-US"/>
              </w:rPr>
            </w:pPr>
            <w:r>
              <w:rPr>
                <w:lang w:val="en-US"/>
              </w:rPr>
              <w:t>137</w:t>
            </w:r>
          </w:p>
        </w:tc>
        <w:tc>
          <w:tcPr>
            <w:tcW w:w="1400" w:type="dxa"/>
            <w:gridSpan w:val="4"/>
            <w:tcBorders>
              <w:top w:val="single" w:sz="4" w:space="0" w:color="auto"/>
              <w:bottom w:val="single" w:sz="4" w:space="0" w:color="auto"/>
            </w:tcBorders>
          </w:tcPr>
          <w:p w14:paraId="2CDD3102" w14:textId="77777777" w:rsidR="001028B9" w:rsidRDefault="001028B9" w:rsidP="00E5700B">
            <w:pPr>
              <w:rPr>
                <w:lang w:val="en-US"/>
              </w:rPr>
            </w:pPr>
            <w:r>
              <w:rPr>
                <w:lang w:val="en-US"/>
              </w:rPr>
              <w:t>pret furnizor</w:t>
            </w:r>
          </w:p>
          <w:p w14:paraId="3CADEC5F"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7751DFC3"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Tub de protectie PVC d=20</w:t>
            </w:r>
            <w:r>
              <w:rPr>
                <w:rFonts w:ascii="Times New Roman CYR" w:hAnsi="Times New Roman CYR" w:cs="Times New Roman CYR"/>
                <w:sz w:val="16"/>
                <w:szCs w:val="16"/>
                <w:lang w:val="en-US"/>
              </w:rPr>
              <w:t xml:space="preserve"> </w:t>
            </w:r>
          </w:p>
          <w:p w14:paraId="1B022138"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BC1320B" w14:textId="77777777" w:rsidR="001028B9" w:rsidRDefault="001028B9" w:rsidP="00E5700B">
            <w:pPr>
              <w:jc w:val="center"/>
              <w:rPr>
                <w:lang w:val="en-US"/>
              </w:rPr>
            </w:pPr>
            <w:r>
              <w:rPr>
                <w:lang w:val="en-US"/>
              </w:rPr>
              <w:t>m</w:t>
            </w:r>
          </w:p>
        </w:tc>
        <w:tc>
          <w:tcPr>
            <w:tcW w:w="1134" w:type="dxa"/>
            <w:tcBorders>
              <w:top w:val="single" w:sz="4" w:space="0" w:color="auto"/>
              <w:bottom w:val="single" w:sz="4" w:space="0" w:color="auto"/>
            </w:tcBorders>
            <w:vAlign w:val="center"/>
          </w:tcPr>
          <w:p w14:paraId="7DA99B85" w14:textId="77777777" w:rsidR="001028B9" w:rsidRPr="00B400BD" w:rsidRDefault="001028B9" w:rsidP="00E5700B">
            <w:pPr>
              <w:jc w:val="center"/>
              <w:rPr>
                <w:b/>
                <w:bCs/>
                <w:lang w:val="en-US"/>
              </w:rPr>
            </w:pPr>
            <w:r w:rsidRPr="00B400BD">
              <w:rPr>
                <w:b/>
                <w:bCs/>
                <w:lang w:val="en-US"/>
              </w:rPr>
              <w:t>660,00</w:t>
            </w:r>
          </w:p>
        </w:tc>
      </w:tr>
      <w:tr w:rsidR="001028B9" w14:paraId="03993BE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08EE2DB"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4A1C5FF" w14:textId="77777777" w:rsidR="001028B9" w:rsidRDefault="001028B9" w:rsidP="00E5700B">
            <w:pPr>
              <w:jc w:val="center"/>
              <w:rPr>
                <w:sz w:val="16"/>
                <w:szCs w:val="16"/>
                <w:lang w:val="en-US"/>
              </w:rPr>
            </w:pPr>
            <w:r>
              <w:rPr>
                <w:sz w:val="16"/>
                <w:szCs w:val="16"/>
                <w:lang w:val="en-US"/>
              </w:rPr>
              <w:t>100053</w:t>
            </w:r>
          </w:p>
        </w:tc>
        <w:tc>
          <w:tcPr>
            <w:tcW w:w="5979" w:type="dxa"/>
            <w:gridSpan w:val="6"/>
            <w:tcBorders>
              <w:top w:val="nil"/>
              <w:bottom w:val="single" w:sz="2" w:space="0" w:color="auto"/>
            </w:tcBorders>
          </w:tcPr>
          <w:p w14:paraId="2D35AAB2" w14:textId="77777777" w:rsidR="001028B9" w:rsidRDefault="001028B9" w:rsidP="00E5700B">
            <w:pPr>
              <w:rPr>
                <w:lang w:val="en-US"/>
              </w:rPr>
            </w:pPr>
            <w:r>
              <w:rPr>
                <w:lang w:val="en-US"/>
              </w:rPr>
              <w:t>Tub de protectie PVC d=20</w:t>
            </w:r>
          </w:p>
        </w:tc>
        <w:tc>
          <w:tcPr>
            <w:tcW w:w="1134" w:type="dxa"/>
            <w:gridSpan w:val="2"/>
            <w:tcBorders>
              <w:top w:val="nil"/>
              <w:bottom w:val="single" w:sz="2" w:space="0" w:color="auto"/>
            </w:tcBorders>
          </w:tcPr>
          <w:p w14:paraId="7EE22715" w14:textId="77777777" w:rsidR="001028B9" w:rsidRDefault="001028B9" w:rsidP="00E5700B">
            <w:pPr>
              <w:rPr>
                <w:lang w:val="en-US"/>
              </w:rPr>
            </w:pPr>
            <w:r>
              <w:rPr>
                <w:lang w:val="en-US"/>
              </w:rPr>
              <w:t>m</w:t>
            </w:r>
          </w:p>
        </w:tc>
        <w:tc>
          <w:tcPr>
            <w:tcW w:w="1134" w:type="dxa"/>
            <w:tcBorders>
              <w:top w:val="nil"/>
              <w:bottom w:val="single" w:sz="2" w:space="0" w:color="auto"/>
            </w:tcBorders>
          </w:tcPr>
          <w:p w14:paraId="45024837" w14:textId="77777777" w:rsidR="001028B9" w:rsidRDefault="001028B9" w:rsidP="00E5700B">
            <w:pPr>
              <w:rPr>
                <w:lang w:val="en-US"/>
              </w:rPr>
            </w:pPr>
            <w:r>
              <w:rPr>
                <w:lang w:val="en-US"/>
              </w:rPr>
              <w:t>660,00</w:t>
            </w:r>
          </w:p>
        </w:tc>
      </w:tr>
      <w:tr w:rsidR="001028B9" w14:paraId="2A686A02"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289CB3B0" w14:textId="77777777" w:rsidR="001028B9" w:rsidRDefault="001028B9" w:rsidP="00E5700B">
            <w:pPr>
              <w:rPr>
                <w:lang w:val="en-US"/>
              </w:rPr>
            </w:pPr>
            <w:r>
              <w:rPr>
                <w:lang w:val="en-US"/>
              </w:rPr>
              <w:t>138</w:t>
            </w:r>
          </w:p>
        </w:tc>
        <w:tc>
          <w:tcPr>
            <w:tcW w:w="1400" w:type="dxa"/>
            <w:gridSpan w:val="4"/>
            <w:tcBorders>
              <w:top w:val="single" w:sz="4" w:space="0" w:color="auto"/>
              <w:bottom w:val="single" w:sz="4" w:space="0" w:color="auto"/>
            </w:tcBorders>
          </w:tcPr>
          <w:p w14:paraId="1EA63072" w14:textId="77777777" w:rsidR="001028B9" w:rsidRDefault="001028B9" w:rsidP="00E5700B">
            <w:pPr>
              <w:rPr>
                <w:lang w:val="en-US"/>
              </w:rPr>
            </w:pPr>
            <w:r>
              <w:rPr>
                <w:lang w:val="en-US"/>
              </w:rPr>
              <w:t>08-03-594-3</w:t>
            </w:r>
          </w:p>
          <w:p w14:paraId="689D4028"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73B327F4"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Corp de iluminat cu lampi luminescente montat separat pe pivoti, cantitate lampi, in corp de iluminat, pina la 4</w:t>
            </w:r>
            <w:r>
              <w:rPr>
                <w:rFonts w:ascii="Times New Roman CYR" w:hAnsi="Times New Roman CYR" w:cs="Times New Roman CYR"/>
                <w:sz w:val="16"/>
                <w:szCs w:val="16"/>
                <w:lang w:val="en-US"/>
              </w:rPr>
              <w:t xml:space="preserve"> </w:t>
            </w:r>
          </w:p>
          <w:p w14:paraId="3B10AB49"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987DBBA" w14:textId="77777777" w:rsidR="001028B9" w:rsidRDefault="001028B9" w:rsidP="00E5700B">
            <w:pPr>
              <w:jc w:val="center"/>
              <w:rPr>
                <w:lang w:val="en-US"/>
              </w:rPr>
            </w:pPr>
            <w:r>
              <w:rPr>
                <w:lang w:val="en-US"/>
              </w:rPr>
              <w:t>100 buc</w:t>
            </w:r>
          </w:p>
        </w:tc>
        <w:tc>
          <w:tcPr>
            <w:tcW w:w="1134" w:type="dxa"/>
            <w:tcBorders>
              <w:top w:val="single" w:sz="4" w:space="0" w:color="auto"/>
              <w:bottom w:val="single" w:sz="4" w:space="0" w:color="auto"/>
            </w:tcBorders>
            <w:vAlign w:val="center"/>
          </w:tcPr>
          <w:p w14:paraId="3C0517A2" w14:textId="77777777" w:rsidR="001028B9" w:rsidRPr="00B400BD" w:rsidRDefault="001028B9" w:rsidP="00E5700B">
            <w:pPr>
              <w:jc w:val="center"/>
              <w:rPr>
                <w:b/>
                <w:bCs/>
                <w:lang w:val="en-US"/>
              </w:rPr>
            </w:pPr>
            <w:r w:rsidRPr="00B400BD">
              <w:rPr>
                <w:b/>
                <w:bCs/>
                <w:lang w:val="en-US"/>
              </w:rPr>
              <w:t>0,42</w:t>
            </w:r>
          </w:p>
        </w:tc>
      </w:tr>
      <w:tr w:rsidR="001028B9" w14:paraId="4ACBC483"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2B7A57F" w14:textId="77777777" w:rsidR="001028B9" w:rsidRDefault="001028B9" w:rsidP="00E5700B">
            <w:pPr>
              <w:rPr>
                <w:lang w:val="en-US"/>
              </w:rPr>
            </w:pPr>
          </w:p>
        </w:tc>
        <w:tc>
          <w:tcPr>
            <w:tcW w:w="1400" w:type="dxa"/>
            <w:gridSpan w:val="4"/>
            <w:tcBorders>
              <w:top w:val="nil"/>
              <w:bottom w:val="single" w:sz="2" w:space="0" w:color="auto"/>
            </w:tcBorders>
            <w:vAlign w:val="center"/>
          </w:tcPr>
          <w:p w14:paraId="5A54B9A6" w14:textId="77777777" w:rsidR="001028B9" w:rsidRDefault="001028B9" w:rsidP="00E5700B">
            <w:pPr>
              <w:jc w:val="center"/>
              <w:rPr>
                <w:sz w:val="16"/>
                <w:szCs w:val="16"/>
                <w:lang w:val="en-US"/>
              </w:rPr>
            </w:pPr>
            <w:r>
              <w:rPr>
                <w:sz w:val="16"/>
                <w:szCs w:val="16"/>
                <w:lang w:val="en-US"/>
              </w:rPr>
              <w:t>1</w:t>
            </w:r>
          </w:p>
        </w:tc>
        <w:tc>
          <w:tcPr>
            <w:tcW w:w="5979" w:type="dxa"/>
            <w:gridSpan w:val="6"/>
            <w:tcBorders>
              <w:top w:val="nil"/>
              <w:bottom w:val="single" w:sz="2" w:space="0" w:color="auto"/>
            </w:tcBorders>
          </w:tcPr>
          <w:p w14:paraId="7F62FE34" w14:textId="77777777" w:rsidR="001028B9" w:rsidRDefault="001028B9" w:rsidP="00E5700B">
            <w:pPr>
              <w:rPr>
                <w:lang w:val="en-US"/>
              </w:rPr>
            </w:pPr>
            <w:r>
              <w:rPr>
                <w:lang w:val="en-US"/>
              </w:rPr>
              <w:t>Muncitor</w:t>
            </w:r>
          </w:p>
        </w:tc>
        <w:tc>
          <w:tcPr>
            <w:tcW w:w="1134" w:type="dxa"/>
            <w:gridSpan w:val="2"/>
            <w:tcBorders>
              <w:top w:val="nil"/>
              <w:bottom w:val="single" w:sz="2" w:space="0" w:color="auto"/>
            </w:tcBorders>
          </w:tcPr>
          <w:p w14:paraId="13BF0D20" w14:textId="77777777" w:rsidR="001028B9" w:rsidRDefault="001028B9" w:rsidP="00E5700B">
            <w:pPr>
              <w:rPr>
                <w:lang w:val="en-US"/>
              </w:rPr>
            </w:pPr>
            <w:r>
              <w:rPr>
                <w:lang w:val="en-US"/>
              </w:rPr>
              <w:t>h-om</w:t>
            </w:r>
          </w:p>
        </w:tc>
        <w:tc>
          <w:tcPr>
            <w:tcW w:w="1134" w:type="dxa"/>
            <w:tcBorders>
              <w:top w:val="nil"/>
              <w:bottom w:val="single" w:sz="2" w:space="0" w:color="auto"/>
            </w:tcBorders>
          </w:tcPr>
          <w:p w14:paraId="23673E3F" w14:textId="77777777" w:rsidR="001028B9" w:rsidRDefault="001028B9" w:rsidP="00E5700B">
            <w:pPr>
              <w:rPr>
                <w:lang w:val="en-US"/>
              </w:rPr>
            </w:pPr>
            <w:r>
              <w:rPr>
                <w:lang w:val="en-US"/>
              </w:rPr>
              <w:t>70,98</w:t>
            </w:r>
          </w:p>
        </w:tc>
      </w:tr>
      <w:tr w:rsidR="001028B9" w14:paraId="5DBD313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63EB653"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EE554BC" w14:textId="77777777" w:rsidR="001028B9" w:rsidRDefault="001028B9" w:rsidP="00E5700B">
            <w:pPr>
              <w:jc w:val="center"/>
              <w:rPr>
                <w:sz w:val="16"/>
                <w:szCs w:val="16"/>
                <w:lang w:val="en-US"/>
              </w:rPr>
            </w:pPr>
            <w:r>
              <w:rPr>
                <w:sz w:val="16"/>
                <w:szCs w:val="16"/>
                <w:lang w:val="en-US"/>
              </w:rPr>
              <w:t>1010219</w:t>
            </w:r>
          </w:p>
        </w:tc>
        <w:tc>
          <w:tcPr>
            <w:tcW w:w="5979" w:type="dxa"/>
            <w:gridSpan w:val="6"/>
            <w:tcBorders>
              <w:top w:val="nil"/>
              <w:bottom w:val="single" w:sz="2" w:space="0" w:color="auto"/>
            </w:tcBorders>
          </w:tcPr>
          <w:p w14:paraId="2EF08E2F" w14:textId="77777777" w:rsidR="001028B9" w:rsidRDefault="001028B9" w:rsidP="00E5700B">
            <w:pPr>
              <w:rPr>
                <w:lang w:val="en-US"/>
              </w:rPr>
            </w:pPr>
            <w:r>
              <w:rPr>
                <w:lang w:val="en-US"/>
              </w:rPr>
              <w:t>Lianti de ipsos "Г-3"</w:t>
            </w:r>
          </w:p>
        </w:tc>
        <w:tc>
          <w:tcPr>
            <w:tcW w:w="1134" w:type="dxa"/>
            <w:gridSpan w:val="2"/>
            <w:tcBorders>
              <w:top w:val="nil"/>
              <w:bottom w:val="single" w:sz="2" w:space="0" w:color="auto"/>
            </w:tcBorders>
          </w:tcPr>
          <w:p w14:paraId="5D8B6B67" w14:textId="77777777" w:rsidR="001028B9" w:rsidRDefault="001028B9" w:rsidP="00E5700B">
            <w:pPr>
              <w:rPr>
                <w:lang w:val="en-US"/>
              </w:rPr>
            </w:pPr>
            <w:r>
              <w:rPr>
                <w:lang w:val="en-US"/>
              </w:rPr>
              <w:t>t</w:t>
            </w:r>
          </w:p>
        </w:tc>
        <w:tc>
          <w:tcPr>
            <w:tcW w:w="1134" w:type="dxa"/>
            <w:tcBorders>
              <w:top w:val="nil"/>
              <w:bottom w:val="single" w:sz="2" w:space="0" w:color="auto"/>
            </w:tcBorders>
          </w:tcPr>
          <w:p w14:paraId="48A42F73" w14:textId="77777777" w:rsidR="001028B9" w:rsidRDefault="001028B9" w:rsidP="00E5700B">
            <w:pPr>
              <w:rPr>
                <w:lang w:val="en-US"/>
              </w:rPr>
            </w:pPr>
            <w:r>
              <w:rPr>
                <w:lang w:val="en-US"/>
              </w:rPr>
              <w:t>0,00</w:t>
            </w:r>
          </w:p>
        </w:tc>
      </w:tr>
      <w:tr w:rsidR="001028B9" w14:paraId="50B4B183"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E169833"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3D9A85C" w14:textId="77777777" w:rsidR="001028B9" w:rsidRDefault="001028B9" w:rsidP="00E5700B">
            <w:pPr>
              <w:jc w:val="center"/>
              <w:rPr>
                <w:sz w:val="16"/>
                <w:szCs w:val="16"/>
                <w:lang w:val="en-US"/>
              </w:rPr>
            </w:pPr>
            <w:r>
              <w:rPr>
                <w:sz w:val="16"/>
                <w:szCs w:val="16"/>
                <w:lang w:val="en-US"/>
              </w:rPr>
              <w:t>5009113</w:t>
            </w:r>
          </w:p>
        </w:tc>
        <w:tc>
          <w:tcPr>
            <w:tcW w:w="5979" w:type="dxa"/>
            <w:gridSpan w:val="6"/>
            <w:tcBorders>
              <w:top w:val="nil"/>
              <w:bottom w:val="single" w:sz="2" w:space="0" w:color="auto"/>
            </w:tcBorders>
          </w:tcPr>
          <w:p w14:paraId="501C7E01" w14:textId="77777777" w:rsidR="001028B9" w:rsidRDefault="001028B9" w:rsidP="00E5700B">
            <w:pPr>
              <w:rPr>
                <w:lang w:val="en-US"/>
              </w:rPr>
            </w:pPr>
            <w:r>
              <w:rPr>
                <w:lang w:val="en-US"/>
              </w:rPr>
              <w:t>Prezoane</w:t>
            </w:r>
          </w:p>
        </w:tc>
        <w:tc>
          <w:tcPr>
            <w:tcW w:w="1134" w:type="dxa"/>
            <w:gridSpan w:val="2"/>
            <w:tcBorders>
              <w:top w:val="nil"/>
              <w:bottom w:val="single" w:sz="2" w:space="0" w:color="auto"/>
            </w:tcBorders>
          </w:tcPr>
          <w:p w14:paraId="701AC91F" w14:textId="77777777" w:rsidR="001028B9" w:rsidRDefault="001028B9" w:rsidP="00E5700B">
            <w:pPr>
              <w:rPr>
                <w:lang w:val="en-US"/>
              </w:rPr>
            </w:pPr>
            <w:r>
              <w:rPr>
                <w:lang w:val="en-US"/>
              </w:rPr>
              <w:t>buc</w:t>
            </w:r>
          </w:p>
        </w:tc>
        <w:tc>
          <w:tcPr>
            <w:tcW w:w="1134" w:type="dxa"/>
            <w:tcBorders>
              <w:top w:val="nil"/>
              <w:bottom w:val="single" w:sz="2" w:space="0" w:color="auto"/>
            </w:tcBorders>
          </w:tcPr>
          <w:p w14:paraId="4EA2A585" w14:textId="77777777" w:rsidR="001028B9" w:rsidRDefault="001028B9" w:rsidP="00E5700B">
            <w:pPr>
              <w:rPr>
                <w:lang w:val="en-US"/>
              </w:rPr>
            </w:pPr>
            <w:r>
              <w:rPr>
                <w:lang w:val="en-US"/>
              </w:rPr>
              <w:t>85,68</w:t>
            </w:r>
          </w:p>
        </w:tc>
      </w:tr>
      <w:tr w:rsidR="001028B9" w14:paraId="6B6D0D65"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F0AD265"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D36446F" w14:textId="77777777" w:rsidR="001028B9" w:rsidRDefault="001028B9" w:rsidP="00E5700B">
            <w:pPr>
              <w:jc w:val="center"/>
              <w:rPr>
                <w:sz w:val="16"/>
                <w:szCs w:val="16"/>
                <w:lang w:val="en-US"/>
              </w:rPr>
            </w:pPr>
            <w:r>
              <w:rPr>
                <w:sz w:val="16"/>
                <w:szCs w:val="16"/>
                <w:lang w:val="en-US"/>
              </w:rPr>
              <w:t>5009129</w:t>
            </w:r>
          </w:p>
        </w:tc>
        <w:tc>
          <w:tcPr>
            <w:tcW w:w="5979" w:type="dxa"/>
            <w:gridSpan w:val="6"/>
            <w:tcBorders>
              <w:top w:val="nil"/>
              <w:bottom w:val="single" w:sz="2" w:space="0" w:color="auto"/>
            </w:tcBorders>
          </w:tcPr>
          <w:p w14:paraId="45EC24B3" w14:textId="77777777" w:rsidR="001028B9" w:rsidRDefault="001028B9" w:rsidP="00E5700B">
            <w:pPr>
              <w:rPr>
                <w:lang w:val="en-US"/>
              </w:rPr>
            </w:pPr>
            <w:r>
              <w:rPr>
                <w:lang w:val="en-US"/>
              </w:rPr>
              <w:t>Priza de tavan</w:t>
            </w:r>
          </w:p>
        </w:tc>
        <w:tc>
          <w:tcPr>
            <w:tcW w:w="1134" w:type="dxa"/>
            <w:gridSpan w:val="2"/>
            <w:tcBorders>
              <w:top w:val="nil"/>
              <w:bottom w:val="single" w:sz="2" w:space="0" w:color="auto"/>
            </w:tcBorders>
          </w:tcPr>
          <w:p w14:paraId="0F48C0B8" w14:textId="77777777" w:rsidR="001028B9" w:rsidRDefault="001028B9" w:rsidP="00E5700B">
            <w:pPr>
              <w:rPr>
                <w:lang w:val="en-US"/>
              </w:rPr>
            </w:pPr>
            <w:r>
              <w:rPr>
                <w:lang w:val="en-US"/>
              </w:rPr>
              <w:t>100 buc</w:t>
            </w:r>
          </w:p>
        </w:tc>
        <w:tc>
          <w:tcPr>
            <w:tcW w:w="1134" w:type="dxa"/>
            <w:tcBorders>
              <w:top w:val="nil"/>
              <w:bottom w:val="single" w:sz="2" w:space="0" w:color="auto"/>
            </w:tcBorders>
          </w:tcPr>
          <w:p w14:paraId="75161693" w14:textId="77777777" w:rsidR="001028B9" w:rsidRDefault="001028B9" w:rsidP="00E5700B">
            <w:pPr>
              <w:rPr>
                <w:lang w:val="en-US"/>
              </w:rPr>
            </w:pPr>
            <w:r>
              <w:rPr>
                <w:lang w:val="en-US"/>
              </w:rPr>
              <w:t>0,86</w:t>
            </w:r>
          </w:p>
        </w:tc>
      </w:tr>
      <w:tr w:rsidR="001028B9" w14:paraId="7B02AEB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51A7CF9B"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DD44726" w14:textId="77777777" w:rsidR="001028B9" w:rsidRDefault="001028B9" w:rsidP="00E5700B">
            <w:pPr>
              <w:jc w:val="center"/>
              <w:rPr>
                <w:sz w:val="16"/>
                <w:szCs w:val="16"/>
                <w:lang w:val="en-US"/>
              </w:rPr>
            </w:pPr>
            <w:r>
              <w:rPr>
                <w:sz w:val="16"/>
                <w:szCs w:val="16"/>
                <w:lang w:val="en-US"/>
              </w:rPr>
              <w:t>5009264</w:t>
            </w:r>
          </w:p>
        </w:tc>
        <w:tc>
          <w:tcPr>
            <w:tcW w:w="5979" w:type="dxa"/>
            <w:gridSpan w:val="6"/>
            <w:tcBorders>
              <w:top w:val="nil"/>
              <w:bottom w:val="single" w:sz="2" w:space="0" w:color="auto"/>
            </w:tcBorders>
          </w:tcPr>
          <w:p w14:paraId="43BA4E7A" w14:textId="77777777" w:rsidR="001028B9" w:rsidRDefault="001028B9" w:rsidP="00E5700B">
            <w:pPr>
              <w:rPr>
                <w:lang w:val="en-US"/>
              </w:rPr>
            </w:pPr>
            <w:r>
              <w:rPr>
                <w:lang w:val="en-US"/>
              </w:rPr>
              <w:t>Teava de policlorvinila</w:t>
            </w:r>
          </w:p>
        </w:tc>
        <w:tc>
          <w:tcPr>
            <w:tcW w:w="1134" w:type="dxa"/>
            <w:gridSpan w:val="2"/>
            <w:tcBorders>
              <w:top w:val="nil"/>
              <w:bottom w:val="single" w:sz="2" w:space="0" w:color="auto"/>
            </w:tcBorders>
          </w:tcPr>
          <w:p w14:paraId="5D6177B5" w14:textId="77777777" w:rsidR="001028B9" w:rsidRDefault="001028B9" w:rsidP="00E5700B">
            <w:pPr>
              <w:rPr>
                <w:lang w:val="en-US"/>
              </w:rPr>
            </w:pPr>
            <w:r>
              <w:rPr>
                <w:lang w:val="en-US"/>
              </w:rPr>
              <w:t>kg</w:t>
            </w:r>
          </w:p>
        </w:tc>
        <w:tc>
          <w:tcPr>
            <w:tcW w:w="1134" w:type="dxa"/>
            <w:tcBorders>
              <w:top w:val="nil"/>
              <w:bottom w:val="single" w:sz="2" w:space="0" w:color="auto"/>
            </w:tcBorders>
          </w:tcPr>
          <w:p w14:paraId="7F3A4F57" w14:textId="77777777" w:rsidR="001028B9" w:rsidRDefault="001028B9" w:rsidP="00E5700B">
            <w:pPr>
              <w:rPr>
                <w:lang w:val="en-US"/>
              </w:rPr>
            </w:pPr>
            <w:r>
              <w:rPr>
                <w:lang w:val="en-US"/>
              </w:rPr>
              <w:t>1,18</w:t>
            </w:r>
          </w:p>
        </w:tc>
      </w:tr>
      <w:tr w:rsidR="001028B9" w14:paraId="5FD4A5B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0F5BB43"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E1DBAE7" w14:textId="77777777" w:rsidR="001028B9" w:rsidRDefault="001028B9" w:rsidP="00E5700B">
            <w:pPr>
              <w:jc w:val="center"/>
              <w:rPr>
                <w:sz w:val="16"/>
                <w:szCs w:val="16"/>
                <w:lang w:val="en-US"/>
              </w:rPr>
            </w:pPr>
            <w:r>
              <w:rPr>
                <w:sz w:val="16"/>
                <w:szCs w:val="16"/>
                <w:lang w:val="en-US"/>
              </w:rPr>
              <w:t>21101</w:t>
            </w:r>
          </w:p>
        </w:tc>
        <w:tc>
          <w:tcPr>
            <w:tcW w:w="5979" w:type="dxa"/>
            <w:gridSpan w:val="6"/>
            <w:tcBorders>
              <w:top w:val="nil"/>
              <w:bottom w:val="single" w:sz="2" w:space="0" w:color="auto"/>
            </w:tcBorders>
          </w:tcPr>
          <w:p w14:paraId="35980749" w14:textId="77777777" w:rsidR="001028B9" w:rsidRDefault="001028B9" w:rsidP="00E5700B">
            <w:pPr>
              <w:rPr>
                <w:lang w:val="en-US"/>
              </w:rPr>
            </w:pPr>
            <w:r>
              <w:rPr>
                <w:lang w:val="en-US"/>
              </w:rPr>
              <w:t>Macara pe sasiu auto, tonaj 6,3 t</w:t>
            </w:r>
          </w:p>
        </w:tc>
        <w:tc>
          <w:tcPr>
            <w:tcW w:w="1134" w:type="dxa"/>
            <w:gridSpan w:val="2"/>
            <w:tcBorders>
              <w:top w:val="nil"/>
              <w:bottom w:val="single" w:sz="2" w:space="0" w:color="auto"/>
            </w:tcBorders>
          </w:tcPr>
          <w:p w14:paraId="245C4D6B" w14:textId="77777777" w:rsidR="001028B9" w:rsidRDefault="001028B9" w:rsidP="00E5700B">
            <w:pPr>
              <w:rPr>
                <w:lang w:val="en-US"/>
              </w:rPr>
            </w:pPr>
            <w:r>
              <w:rPr>
                <w:lang w:val="en-US"/>
              </w:rPr>
              <w:t>h-ut</w:t>
            </w:r>
          </w:p>
        </w:tc>
        <w:tc>
          <w:tcPr>
            <w:tcW w:w="1134" w:type="dxa"/>
            <w:tcBorders>
              <w:top w:val="nil"/>
              <w:bottom w:val="single" w:sz="2" w:space="0" w:color="auto"/>
            </w:tcBorders>
          </w:tcPr>
          <w:p w14:paraId="0412C9CE" w14:textId="77777777" w:rsidR="001028B9" w:rsidRDefault="001028B9" w:rsidP="00E5700B">
            <w:pPr>
              <w:rPr>
                <w:lang w:val="en-US"/>
              </w:rPr>
            </w:pPr>
            <w:r>
              <w:rPr>
                <w:lang w:val="en-US"/>
              </w:rPr>
              <w:t>1,70</w:t>
            </w:r>
          </w:p>
        </w:tc>
      </w:tr>
      <w:tr w:rsidR="001028B9" w14:paraId="71F33CF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BE590E7"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0F4D5B2" w14:textId="77777777" w:rsidR="001028B9" w:rsidRDefault="001028B9" w:rsidP="00E5700B">
            <w:pPr>
              <w:jc w:val="center"/>
              <w:rPr>
                <w:sz w:val="16"/>
                <w:szCs w:val="16"/>
                <w:lang w:val="en-US"/>
              </w:rPr>
            </w:pPr>
            <w:r>
              <w:rPr>
                <w:sz w:val="16"/>
                <w:szCs w:val="16"/>
                <w:lang w:val="en-US"/>
              </w:rPr>
              <w:t>30902</w:t>
            </w:r>
          </w:p>
        </w:tc>
        <w:tc>
          <w:tcPr>
            <w:tcW w:w="5979" w:type="dxa"/>
            <w:gridSpan w:val="6"/>
            <w:tcBorders>
              <w:top w:val="nil"/>
              <w:bottom w:val="single" w:sz="2" w:space="0" w:color="auto"/>
            </w:tcBorders>
          </w:tcPr>
          <w:p w14:paraId="3BB6D72B" w14:textId="77777777" w:rsidR="001028B9" w:rsidRDefault="001028B9" w:rsidP="00E5700B">
            <w:pPr>
              <w:rPr>
                <w:lang w:val="en-US"/>
              </w:rPr>
            </w:pPr>
            <w:r>
              <w:rPr>
                <w:lang w:val="en-US"/>
              </w:rPr>
              <w:t>Ascensor hidraulic, capacitate de ridicare 10 m</w:t>
            </w:r>
          </w:p>
        </w:tc>
        <w:tc>
          <w:tcPr>
            <w:tcW w:w="1134" w:type="dxa"/>
            <w:gridSpan w:val="2"/>
            <w:tcBorders>
              <w:top w:val="nil"/>
              <w:bottom w:val="single" w:sz="2" w:space="0" w:color="auto"/>
            </w:tcBorders>
          </w:tcPr>
          <w:p w14:paraId="70696DBA" w14:textId="77777777" w:rsidR="001028B9" w:rsidRDefault="001028B9" w:rsidP="00E5700B">
            <w:pPr>
              <w:rPr>
                <w:lang w:val="en-US"/>
              </w:rPr>
            </w:pPr>
            <w:r>
              <w:rPr>
                <w:lang w:val="en-US"/>
              </w:rPr>
              <w:t>h-ut</w:t>
            </w:r>
          </w:p>
        </w:tc>
        <w:tc>
          <w:tcPr>
            <w:tcW w:w="1134" w:type="dxa"/>
            <w:tcBorders>
              <w:top w:val="nil"/>
              <w:bottom w:val="single" w:sz="2" w:space="0" w:color="auto"/>
            </w:tcBorders>
          </w:tcPr>
          <w:p w14:paraId="17A361FF" w14:textId="77777777" w:rsidR="001028B9" w:rsidRDefault="001028B9" w:rsidP="00E5700B">
            <w:pPr>
              <w:rPr>
                <w:lang w:val="en-US"/>
              </w:rPr>
            </w:pPr>
            <w:r>
              <w:rPr>
                <w:lang w:val="en-US"/>
              </w:rPr>
              <w:t>23,94</w:t>
            </w:r>
          </w:p>
        </w:tc>
      </w:tr>
      <w:tr w:rsidR="001028B9" w14:paraId="2E15972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B77AF72"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99273B7" w14:textId="77777777" w:rsidR="001028B9" w:rsidRDefault="001028B9" w:rsidP="00E5700B">
            <w:pPr>
              <w:jc w:val="center"/>
              <w:rPr>
                <w:sz w:val="16"/>
                <w:szCs w:val="16"/>
                <w:lang w:val="en-US"/>
              </w:rPr>
            </w:pPr>
            <w:r>
              <w:rPr>
                <w:sz w:val="16"/>
                <w:szCs w:val="16"/>
                <w:lang w:val="en-US"/>
              </w:rPr>
              <w:t>400002</w:t>
            </w:r>
          </w:p>
        </w:tc>
        <w:tc>
          <w:tcPr>
            <w:tcW w:w="5979" w:type="dxa"/>
            <w:gridSpan w:val="6"/>
            <w:tcBorders>
              <w:top w:val="nil"/>
              <w:bottom w:val="single" w:sz="2" w:space="0" w:color="auto"/>
            </w:tcBorders>
          </w:tcPr>
          <w:p w14:paraId="626E225F" w14:textId="77777777" w:rsidR="001028B9" w:rsidRDefault="001028B9" w:rsidP="00E5700B">
            <w:pPr>
              <w:rPr>
                <w:lang w:val="en-US"/>
              </w:rPr>
            </w:pPr>
            <w:r>
              <w:rPr>
                <w:lang w:val="en-US"/>
              </w:rPr>
              <w:t>Automobile cu bord, tonaj pina la 8 t</w:t>
            </w:r>
          </w:p>
        </w:tc>
        <w:tc>
          <w:tcPr>
            <w:tcW w:w="1134" w:type="dxa"/>
            <w:gridSpan w:val="2"/>
            <w:tcBorders>
              <w:top w:val="nil"/>
              <w:bottom w:val="single" w:sz="2" w:space="0" w:color="auto"/>
            </w:tcBorders>
          </w:tcPr>
          <w:p w14:paraId="3629901F" w14:textId="77777777" w:rsidR="001028B9" w:rsidRDefault="001028B9" w:rsidP="00E5700B">
            <w:pPr>
              <w:rPr>
                <w:lang w:val="en-US"/>
              </w:rPr>
            </w:pPr>
            <w:r>
              <w:rPr>
                <w:lang w:val="en-US"/>
              </w:rPr>
              <w:t>h-ut</w:t>
            </w:r>
          </w:p>
        </w:tc>
        <w:tc>
          <w:tcPr>
            <w:tcW w:w="1134" w:type="dxa"/>
            <w:tcBorders>
              <w:top w:val="nil"/>
              <w:bottom w:val="single" w:sz="2" w:space="0" w:color="auto"/>
            </w:tcBorders>
          </w:tcPr>
          <w:p w14:paraId="738AC788" w14:textId="77777777" w:rsidR="001028B9" w:rsidRDefault="001028B9" w:rsidP="00E5700B">
            <w:pPr>
              <w:rPr>
                <w:lang w:val="en-US"/>
              </w:rPr>
            </w:pPr>
            <w:r>
              <w:rPr>
                <w:lang w:val="en-US"/>
              </w:rPr>
              <w:t>1,70</w:t>
            </w:r>
          </w:p>
        </w:tc>
      </w:tr>
      <w:tr w:rsidR="001028B9" w14:paraId="2CD2E547"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0D559369" w14:textId="77777777" w:rsidR="001028B9" w:rsidRDefault="001028B9" w:rsidP="00E5700B">
            <w:pPr>
              <w:rPr>
                <w:lang w:val="en-US"/>
              </w:rPr>
            </w:pPr>
            <w:r>
              <w:rPr>
                <w:lang w:val="en-US"/>
              </w:rPr>
              <w:t>139</w:t>
            </w:r>
          </w:p>
        </w:tc>
        <w:tc>
          <w:tcPr>
            <w:tcW w:w="1400" w:type="dxa"/>
            <w:gridSpan w:val="4"/>
            <w:tcBorders>
              <w:top w:val="single" w:sz="4" w:space="0" w:color="auto"/>
              <w:bottom w:val="single" w:sz="4" w:space="0" w:color="auto"/>
            </w:tcBorders>
          </w:tcPr>
          <w:p w14:paraId="2704D280" w14:textId="77777777" w:rsidR="001028B9" w:rsidRDefault="001028B9" w:rsidP="00E5700B">
            <w:pPr>
              <w:rPr>
                <w:lang w:val="en-US"/>
              </w:rPr>
            </w:pPr>
            <w:r>
              <w:rPr>
                <w:lang w:val="en-US"/>
              </w:rPr>
              <w:t>pret furnizor</w:t>
            </w:r>
          </w:p>
          <w:p w14:paraId="7F0C4A8B"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1594B2BB"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Corp de iluminat LED plafonier IP20, 4x9W OPL/S 418 LED 9W set cu tub</w:t>
            </w:r>
            <w:r>
              <w:rPr>
                <w:rFonts w:ascii="Times New Roman CYR" w:hAnsi="Times New Roman CYR" w:cs="Times New Roman CYR"/>
                <w:sz w:val="16"/>
                <w:szCs w:val="16"/>
                <w:lang w:val="en-US"/>
              </w:rPr>
              <w:t xml:space="preserve"> </w:t>
            </w:r>
          </w:p>
          <w:p w14:paraId="0499698F"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C733A37"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3B8D0A5A" w14:textId="77777777" w:rsidR="001028B9" w:rsidRPr="00B400BD" w:rsidRDefault="001028B9" w:rsidP="00E5700B">
            <w:pPr>
              <w:jc w:val="center"/>
              <w:rPr>
                <w:b/>
                <w:bCs/>
                <w:lang w:val="en-US"/>
              </w:rPr>
            </w:pPr>
            <w:r w:rsidRPr="00B400BD">
              <w:rPr>
                <w:b/>
                <w:bCs/>
                <w:lang w:val="en-US"/>
              </w:rPr>
              <w:t>20,00</w:t>
            </w:r>
          </w:p>
        </w:tc>
      </w:tr>
      <w:tr w:rsidR="001028B9" w14:paraId="31B4B5E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1B2B2AE"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F7D878B" w14:textId="77777777" w:rsidR="001028B9" w:rsidRDefault="001028B9" w:rsidP="00E5700B">
            <w:pPr>
              <w:jc w:val="center"/>
              <w:rPr>
                <w:sz w:val="16"/>
                <w:szCs w:val="16"/>
                <w:lang w:val="en-US"/>
              </w:rPr>
            </w:pPr>
            <w:r>
              <w:rPr>
                <w:sz w:val="16"/>
                <w:szCs w:val="16"/>
                <w:lang w:val="en-US"/>
              </w:rPr>
              <w:t>10004</w:t>
            </w:r>
          </w:p>
        </w:tc>
        <w:tc>
          <w:tcPr>
            <w:tcW w:w="5979" w:type="dxa"/>
            <w:gridSpan w:val="6"/>
            <w:tcBorders>
              <w:top w:val="nil"/>
              <w:bottom w:val="single" w:sz="2" w:space="0" w:color="auto"/>
            </w:tcBorders>
          </w:tcPr>
          <w:p w14:paraId="7DC59A29" w14:textId="77777777" w:rsidR="001028B9" w:rsidRDefault="001028B9" w:rsidP="00E5700B">
            <w:pPr>
              <w:rPr>
                <w:lang w:val="en-US"/>
              </w:rPr>
            </w:pPr>
            <w:r>
              <w:rPr>
                <w:lang w:val="en-US"/>
              </w:rPr>
              <w:t>Corp de iluminat LED plafonier IP20, 4x9W OPL/S 418 LED 9W</w:t>
            </w:r>
          </w:p>
        </w:tc>
        <w:tc>
          <w:tcPr>
            <w:tcW w:w="1134" w:type="dxa"/>
            <w:gridSpan w:val="2"/>
            <w:tcBorders>
              <w:top w:val="nil"/>
              <w:bottom w:val="single" w:sz="2" w:space="0" w:color="auto"/>
            </w:tcBorders>
          </w:tcPr>
          <w:p w14:paraId="20B81FB7" w14:textId="77777777" w:rsidR="001028B9" w:rsidRDefault="001028B9" w:rsidP="00E5700B">
            <w:pPr>
              <w:rPr>
                <w:lang w:val="en-US"/>
              </w:rPr>
            </w:pPr>
            <w:r>
              <w:rPr>
                <w:lang w:val="en-US"/>
              </w:rPr>
              <w:t>buc</w:t>
            </w:r>
          </w:p>
        </w:tc>
        <w:tc>
          <w:tcPr>
            <w:tcW w:w="1134" w:type="dxa"/>
            <w:tcBorders>
              <w:top w:val="nil"/>
              <w:bottom w:val="single" w:sz="2" w:space="0" w:color="auto"/>
            </w:tcBorders>
          </w:tcPr>
          <w:p w14:paraId="52A57CE1" w14:textId="77777777" w:rsidR="001028B9" w:rsidRDefault="001028B9" w:rsidP="00E5700B">
            <w:pPr>
              <w:rPr>
                <w:lang w:val="en-US"/>
              </w:rPr>
            </w:pPr>
            <w:r>
              <w:rPr>
                <w:lang w:val="en-US"/>
              </w:rPr>
              <w:t>20,00</w:t>
            </w:r>
          </w:p>
        </w:tc>
      </w:tr>
      <w:tr w:rsidR="001028B9" w14:paraId="37FA7ACC"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7CB43E67" w14:textId="77777777" w:rsidR="001028B9" w:rsidRDefault="001028B9" w:rsidP="00E5700B">
            <w:pPr>
              <w:rPr>
                <w:lang w:val="en-US"/>
              </w:rPr>
            </w:pPr>
            <w:r>
              <w:rPr>
                <w:lang w:val="en-US"/>
              </w:rPr>
              <w:t>140</w:t>
            </w:r>
          </w:p>
        </w:tc>
        <w:tc>
          <w:tcPr>
            <w:tcW w:w="1400" w:type="dxa"/>
            <w:gridSpan w:val="4"/>
            <w:tcBorders>
              <w:top w:val="single" w:sz="4" w:space="0" w:color="auto"/>
              <w:bottom w:val="single" w:sz="4" w:space="0" w:color="auto"/>
            </w:tcBorders>
          </w:tcPr>
          <w:p w14:paraId="29CAF88B" w14:textId="77777777" w:rsidR="001028B9" w:rsidRDefault="001028B9" w:rsidP="00E5700B">
            <w:pPr>
              <w:rPr>
                <w:lang w:val="en-US"/>
              </w:rPr>
            </w:pPr>
            <w:r>
              <w:rPr>
                <w:lang w:val="en-US"/>
              </w:rPr>
              <w:t>pret furnizor</w:t>
            </w:r>
          </w:p>
          <w:p w14:paraId="6AADC163"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26E0EB74"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Corp de iluminat LED aplica de perete IP44, 25W 4000K-LZ.OPL ECO LED600</w:t>
            </w:r>
            <w:r>
              <w:rPr>
                <w:rFonts w:ascii="Times New Roman CYR" w:hAnsi="Times New Roman CYR" w:cs="Times New Roman CYR"/>
                <w:sz w:val="16"/>
                <w:szCs w:val="16"/>
                <w:lang w:val="en-US"/>
              </w:rPr>
              <w:t xml:space="preserve"> </w:t>
            </w:r>
          </w:p>
          <w:p w14:paraId="1DB5779E"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5BA9DE5"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73484E8D" w14:textId="77777777" w:rsidR="001028B9" w:rsidRPr="00B400BD" w:rsidRDefault="001028B9" w:rsidP="00E5700B">
            <w:pPr>
              <w:jc w:val="center"/>
              <w:rPr>
                <w:b/>
                <w:bCs/>
                <w:lang w:val="en-US"/>
              </w:rPr>
            </w:pPr>
            <w:r w:rsidRPr="00B400BD">
              <w:rPr>
                <w:b/>
                <w:bCs/>
                <w:lang w:val="en-US"/>
              </w:rPr>
              <w:t>8,00</w:t>
            </w:r>
          </w:p>
        </w:tc>
      </w:tr>
      <w:tr w:rsidR="001028B9" w14:paraId="2E9808D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F45BC74"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15B6789" w14:textId="77777777" w:rsidR="001028B9" w:rsidRDefault="001028B9" w:rsidP="00E5700B">
            <w:pPr>
              <w:jc w:val="center"/>
              <w:rPr>
                <w:sz w:val="16"/>
                <w:szCs w:val="16"/>
                <w:lang w:val="en-US"/>
              </w:rPr>
            </w:pPr>
            <w:r>
              <w:rPr>
                <w:sz w:val="16"/>
                <w:szCs w:val="16"/>
                <w:lang w:val="en-US"/>
              </w:rPr>
              <w:t>10001</w:t>
            </w:r>
          </w:p>
        </w:tc>
        <w:tc>
          <w:tcPr>
            <w:tcW w:w="5979" w:type="dxa"/>
            <w:gridSpan w:val="6"/>
            <w:tcBorders>
              <w:top w:val="nil"/>
              <w:bottom w:val="single" w:sz="2" w:space="0" w:color="auto"/>
            </w:tcBorders>
          </w:tcPr>
          <w:p w14:paraId="3A9FD1DB" w14:textId="77777777" w:rsidR="001028B9" w:rsidRDefault="001028B9" w:rsidP="00E5700B">
            <w:pPr>
              <w:rPr>
                <w:lang w:val="en-US"/>
              </w:rPr>
            </w:pPr>
            <w:r>
              <w:rPr>
                <w:lang w:val="en-US"/>
              </w:rPr>
              <w:t>Corp de iluminat LED aplica de perete IP44, 25W 4000K</w:t>
            </w:r>
          </w:p>
        </w:tc>
        <w:tc>
          <w:tcPr>
            <w:tcW w:w="1134" w:type="dxa"/>
            <w:gridSpan w:val="2"/>
            <w:tcBorders>
              <w:top w:val="nil"/>
              <w:bottom w:val="single" w:sz="2" w:space="0" w:color="auto"/>
            </w:tcBorders>
          </w:tcPr>
          <w:p w14:paraId="2042854B" w14:textId="77777777" w:rsidR="001028B9" w:rsidRDefault="001028B9" w:rsidP="00E5700B">
            <w:pPr>
              <w:rPr>
                <w:lang w:val="en-US"/>
              </w:rPr>
            </w:pPr>
            <w:r>
              <w:rPr>
                <w:lang w:val="en-US"/>
              </w:rPr>
              <w:t>buc</w:t>
            </w:r>
          </w:p>
        </w:tc>
        <w:tc>
          <w:tcPr>
            <w:tcW w:w="1134" w:type="dxa"/>
            <w:tcBorders>
              <w:top w:val="nil"/>
              <w:bottom w:val="single" w:sz="2" w:space="0" w:color="auto"/>
            </w:tcBorders>
          </w:tcPr>
          <w:p w14:paraId="330053B5" w14:textId="77777777" w:rsidR="001028B9" w:rsidRDefault="001028B9" w:rsidP="00E5700B">
            <w:pPr>
              <w:rPr>
                <w:lang w:val="en-US"/>
              </w:rPr>
            </w:pPr>
            <w:r>
              <w:rPr>
                <w:lang w:val="en-US"/>
              </w:rPr>
              <w:t>8,00</w:t>
            </w:r>
          </w:p>
        </w:tc>
      </w:tr>
      <w:tr w:rsidR="001028B9" w14:paraId="6477387B"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199801E4" w14:textId="77777777" w:rsidR="001028B9" w:rsidRDefault="001028B9" w:rsidP="00E5700B">
            <w:pPr>
              <w:rPr>
                <w:lang w:val="en-US"/>
              </w:rPr>
            </w:pPr>
            <w:r>
              <w:rPr>
                <w:lang w:val="en-US"/>
              </w:rPr>
              <w:t>141</w:t>
            </w:r>
          </w:p>
        </w:tc>
        <w:tc>
          <w:tcPr>
            <w:tcW w:w="1400" w:type="dxa"/>
            <w:gridSpan w:val="4"/>
            <w:tcBorders>
              <w:top w:val="single" w:sz="4" w:space="0" w:color="auto"/>
              <w:bottom w:val="single" w:sz="4" w:space="0" w:color="auto"/>
            </w:tcBorders>
          </w:tcPr>
          <w:p w14:paraId="778D3CE0" w14:textId="77777777" w:rsidR="001028B9" w:rsidRDefault="001028B9" w:rsidP="00E5700B">
            <w:pPr>
              <w:rPr>
                <w:lang w:val="en-US"/>
              </w:rPr>
            </w:pPr>
            <w:r>
              <w:rPr>
                <w:lang w:val="en-US"/>
              </w:rPr>
              <w:t>RpEF13C</w:t>
            </w:r>
          </w:p>
          <w:p w14:paraId="00654E4C"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497962E5"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Montarea indicatorului "EXIT" tip LED cu acumulator pentru cazuri de avarie, putere: 3W; tensiune: 220-240V; timp de conectare mai putin sau egal cu 1 sec; autonomie: 2ore; marime: 330x140x23mm</w:t>
            </w:r>
            <w:r>
              <w:rPr>
                <w:rFonts w:ascii="Times New Roman CYR" w:hAnsi="Times New Roman CYR" w:cs="Times New Roman CYR"/>
                <w:sz w:val="16"/>
                <w:szCs w:val="16"/>
                <w:lang w:val="en-US"/>
              </w:rPr>
              <w:t xml:space="preserve"> </w:t>
            </w:r>
          </w:p>
          <w:p w14:paraId="50D3C841"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7B63E67"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5584D89F" w14:textId="77777777" w:rsidR="001028B9" w:rsidRPr="00B400BD" w:rsidRDefault="001028B9" w:rsidP="00E5700B">
            <w:pPr>
              <w:jc w:val="center"/>
              <w:rPr>
                <w:b/>
                <w:bCs/>
                <w:lang w:val="en-US"/>
              </w:rPr>
            </w:pPr>
            <w:r w:rsidRPr="00B400BD">
              <w:rPr>
                <w:b/>
                <w:bCs/>
                <w:lang w:val="en-US"/>
              </w:rPr>
              <w:t>6,00</w:t>
            </w:r>
          </w:p>
        </w:tc>
      </w:tr>
      <w:tr w:rsidR="001028B9" w14:paraId="3371FB35"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CBEB607" w14:textId="77777777" w:rsidR="001028B9" w:rsidRDefault="001028B9" w:rsidP="00E5700B">
            <w:pPr>
              <w:rPr>
                <w:lang w:val="en-US"/>
              </w:rPr>
            </w:pPr>
          </w:p>
        </w:tc>
        <w:tc>
          <w:tcPr>
            <w:tcW w:w="1400" w:type="dxa"/>
            <w:gridSpan w:val="4"/>
            <w:tcBorders>
              <w:top w:val="nil"/>
              <w:bottom w:val="single" w:sz="2" w:space="0" w:color="auto"/>
            </w:tcBorders>
            <w:vAlign w:val="center"/>
          </w:tcPr>
          <w:p w14:paraId="4B5A013C" w14:textId="77777777" w:rsidR="001028B9" w:rsidRDefault="001028B9" w:rsidP="00E5700B">
            <w:pPr>
              <w:jc w:val="center"/>
              <w:rPr>
                <w:sz w:val="16"/>
                <w:szCs w:val="16"/>
                <w:lang w:val="en-US"/>
              </w:rPr>
            </w:pPr>
            <w:r>
              <w:rPr>
                <w:sz w:val="16"/>
                <w:szCs w:val="16"/>
                <w:lang w:val="en-US"/>
              </w:rPr>
              <w:t>7137010011520</w:t>
            </w:r>
          </w:p>
        </w:tc>
        <w:tc>
          <w:tcPr>
            <w:tcW w:w="5979" w:type="dxa"/>
            <w:gridSpan w:val="6"/>
            <w:tcBorders>
              <w:top w:val="nil"/>
              <w:bottom w:val="single" w:sz="2" w:space="0" w:color="auto"/>
            </w:tcBorders>
          </w:tcPr>
          <w:p w14:paraId="56EE3AB4" w14:textId="77777777" w:rsidR="001028B9" w:rsidRDefault="001028B9" w:rsidP="00E5700B">
            <w:pPr>
              <w:rPr>
                <w:lang w:val="en-US"/>
              </w:rPr>
            </w:pPr>
            <w:r>
              <w:rPr>
                <w:lang w:val="en-US"/>
              </w:rPr>
              <w:t>Electrician in constructii</w:t>
            </w:r>
          </w:p>
        </w:tc>
        <w:tc>
          <w:tcPr>
            <w:tcW w:w="1134" w:type="dxa"/>
            <w:gridSpan w:val="2"/>
            <w:tcBorders>
              <w:top w:val="nil"/>
              <w:bottom w:val="single" w:sz="2" w:space="0" w:color="auto"/>
            </w:tcBorders>
          </w:tcPr>
          <w:p w14:paraId="0C4EF86A" w14:textId="77777777" w:rsidR="001028B9" w:rsidRDefault="001028B9" w:rsidP="00E5700B">
            <w:pPr>
              <w:rPr>
                <w:lang w:val="en-US"/>
              </w:rPr>
            </w:pPr>
            <w:r>
              <w:rPr>
                <w:lang w:val="en-US"/>
              </w:rPr>
              <w:t>h-om</w:t>
            </w:r>
          </w:p>
        </w:tc>
        <w:tc>
          <w:tcPr>
            <w:tcW w:w="1134" w:type="dxa"/>
            <w:tcBorders>
              <w:top w:val="nil"/>
              <w:bottom w:val="single" w:sz="2" w:space="0" w:color="auto"/>
            </w:tcBorders>
          </w:tcPr>
          <w:p w14:paraId="4C9CB8FF" w14:textId="77777777" w:rsidR="001028B9" w:rsidRDefault="001028B9" w:rsidP="00E5700B">
            <w:pPr>
              <w:rPr>
                <w:lang w:val="en-US"/>
              </w:rPr>
            </w:pPr>
            <w:r>
              <w:rPr>
                <w:lang w:val="en-US"/>
              </w:rPr>
              <w:t>7,32</w:t>
            </w:r>
          </w:p>
        </w:tc>
      </w:tr>
      <w:tr w:rsidR="001028B9" w14:paraId="707B82C5"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6BF01A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8AF8F54" w14:textId="77777777" w:rsidR="001028B9" w:rsidRDefault="001028B9" w:rsidP="00E5700B">
            <w:pPr>
              <w:jc w:val="center"/>
              <w:rPr>
                <w:sz w:val="16"/>
                <w:szCs w:val="16"/>
                <w:lang w:val="en-US"/>
              </w:rPr>
            </w:pPr>
            <w:r>
              <w:rPr>
                <w:sz w:val="16"/>
                <w:szCs w:val="16"/>
                <w:lang w:val="en-US"/>
              </w:rPr>
              <w:t>28752744005021</w:t>
            </w:r>
          </w:p>
        </w:tc>
        <w:tc>
          <w:tcPr>
            <w:tcW w:w="5979" w:type="dxa"/>
            <w:gridSpan w:val="6"/>
            <w:tcBorders>
              <w:top w:val="nil"/>
              <w:bottom w:val="single" w:sz="2" w:space="0" w:color="auto"/>
            </w:tcBorders>
          </w:tcPr>
          <w:p w14:paraId="621A68AC" w14:textId="77777777" w:rsidR="001028B9" w:rsidRDefault="001028B9" w:rsidP="00E5700B">
            <w:pPr>
              <w:rPr>
                <w:lang w:val="en-US"/>
              </w:rPr>
            </w:pPr>
            <w:r>
              <w:rPr>
                <w:lang w:val="en-US"/>
              </w:rPr>
              <w:t xml:space="preserve">Corp de iluminat  "EXIT" tip LED </w:t>
            </w:r>
          </w:p>
        </w:tc>
        <w:tc>
          <w:tcPr>
            <w:tcW w:w="1134" w:type="dxa"/>
            <w:gridSpan w:val="2"/>
            <w:tcBorders>
              <w:top w:val="nil"/>
              <w:bottom w:val="single" w:sz="2" w:space="0" w:color="auto"/>
            </w:tcBorders>
          </w:tcPr>
          <w:p w14:paraId="2A2E828D" w14:textId="77777777" w:rsidR="001028B9" w:rsidRDefault="001028B9" w:rsidP="00E5700B">
            <w:pPr>
              <w:rPr>
                <w:lang w:val="en-US"/>
              </w:rPr>
            </w:pPr>
            <w:r>
              <w:rPr>
                <w:lang w:val="en-US"/>
              </w:rPr>
              <w:t>buc</w:t>
            </w:r>
          </w:p>
        </w:tc>
        <w:tc>
          <w:tcPr>
            <w:tcW w:w="1134" w:type="dxa"/>
            <w:tcBorders>
              <w:top w:val="nil"/>
              <w:bottom w:val="single" w:sz="2" w:space="0" w:color="auto"/>
            </w:tcBorders>
          </w:tcPr>
          <w:p w14:paraId="55531C8F" w14:textId="77777777" w:rsidR="001028B9" w:rsidRDefault="001028B9" w:rsidP="00E5700B">
            <w:pPr>
              <w:rPr>
                <w:lang w:val="en-US"/>
              </w:rPr>
            </w:pPr>
            <w:r>
              <w:rPr>
                <w:lang w:val="en-US"/>
              </w:rPr>
              <w:t>6,00</w:t>
            </w:r>
          </w:p>
        </w:tc>
      </w:tr>
      <w:tr w:rsidR="001028B9" w14:paraId="3E2075B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D54C430"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7F7529C" w14:textId="77777777" w:rsidR="001028B9" w:rsidRDefault="001028B9" w:rsidP="00E5700B">
            <w:pPr>
              <w:jc w:val="center"/>
              <w:rPr>
                <w:sz w:val="16"/>
                <w:szCs w:val="16"/>
                <w:lang w:val="en-US"/>
              </w:rPr>
            </w:pPr>
            <w:r>
              <w:rPr>
                <w:sz w:val="16"/>
                <w:szCs w:val="16"/>
                <w:lang w:val="en-US"/>
              </w:rPr>
              <w:t>2874115893301</w:t>
            </w:r>
          </w:p>
        </w:tc>
        <w:tc>
          <w:tcPr>
            <w:tcW w:w="5979" w:type="dxa"/>
            <w:gridSpan w:val="6"/>
            <w:tcBorders>
              <w:top w:val="nil"/>
              <w:bottom w:val="single" w:sz="2" w:space="0" w:color="auto"/>
            </w:tcBorders>
          </w:tcPr>
          <w:p w14:paraId="7628F719" w14:textId="77777777" w:rsidR="001028B9" w:rsidRDefault="001028B9" w:rsidP="00E5700B">
            <w:pPr>
              <w:rPr>
                <w:lang w:val="en-US"/>
              </w:rPr>
            </w:pPr>
            <w:r>
              <w:rPr>
                <w:lang w:val="en-US"/>
              </w:rPr>
              <w:t>Bolt metalic</w:t>
            </w:r>
          </w:p>
        </w:tc>
        <w:tc>
          <w:tcPr>
            <w:tcW w:w="1134" w:type="dxa"/>
            <w:gridSpan w:val="2"/>
            <w:tcBorders>
              <w:top w:val="nil"/>
              <w:bottom w:val="single" w:sz="2" w:space="0" w:color="auto"/>
            </w:tcBorders>
          </w:tcPr>
          <w:p w14:paraId="1C9C5E6A" w14:textId="77777777" w:rsidR="001028B9" w:rsidRDefault="001028B9" w:rsidP="00E5700B">
            <w:pPr>
              <w:rPr>
                <w:lang w:val="en-US"/>
              </w:rPr>
            </w:pPr>
            <w:r>
              <w:rPr>
                <w:lang w:val="en-US"/>
              </w:rPr>
              <w:t>buc</w:t>
            </w:r>
          </w:p>
        </w:tc>
        <w:tc>
          <w:tcPr>
            <w:tcW w:w="1134" w:type="dxa"/>
            <w:tcBorders>
              <w:top w:val="nil"/>
              <w:bottom w:val="single" w:sz="2" w:space="0" w:color="auto"/>
            </w:tcBorders>
          </w:tcPr>
          <w:p w14:paraId="35DEC460" w14:textId="77777777" w:rsidR="001028B9" w:rsidRDefault="001028B9" w:rsidP="00E5700B">
            <w:pPr>
              <w:rPr>
                <w:lang w:val="en-US"/>
              </w:rPr>
            </w:pPr>
            <w:r>
              <w:rPr>
                <w:lang w:val="en-US"/>
              </w:rPr>
              <w:t>6,00</w:t>
            </w:r>
          </w:p>
        </w:tc>
      </w:tr>
      <w:tr w:rsidR="001028B9" w14:paraId="3214047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E51857C"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87ADE3C" w14:textId="77777777" w:rsidR="001028B9" w:rsidRDefault="001028B9" w:rsidP="00E5700B">
            <w:pPr>
              <w:jc w:val="center"/>
              <w:rPr>
                <w:sz w:val="16"/>
                <w:szCs w:val="16"/>
                <w:lang w:val="en-US"/>
              </w:rPr>
            </w:pPr>
            <w:r>
              <w:rPr>
                <w:sz w:val="16"/>
                <w:szCs w:val="16"/>
                <w:lang w:val="en-US"/>
              </w:rPr>
              <w:t>2874135840405</w:t>
            </w:r>
          </w:p>
        </w:tc>
        <w:tc>
          <w:tcPr>
            <w:tcW w:w="5979" w:type="dxa"/>
            <w:gridSpan w:val="6"/>
            <w:tcBorders>
              <w:top w:val="nil"/>
              <w:bottom w:val="single" w:sz="2" w:space="0" w:color="auto"/>
            </w:tcBorders>
          </w:tcPr>
          <w:p w14:paraId="3CAC64C3" w14:textId="77777777" w:rsidR="001028B9" w:rsidRDefault="001028B9" w:rsidP="00E5700B">
            <w:pPr>
              <w:rPr>
                <w:lang w:val="en-US"/>
              </w:rPr>
            </w:pPr>
            <w:r>
              <w:rPr>
                <w:lang w:val="en-US"/>
              </w:rPr>
              <w:t>Piulite uzuale hexagonale M 6</w:t>
            </w:r>
          </w:p>
        </w:tc>
        <w:tc>
          <w:tcPr>
            <w:tcW w:w="1134" w:type="dxa"/>
            <w:gridSpan w:val="2"/>
            <w:tcBorders>
              <w:top w:val="nil"/>
              <w:bottom w:val="single" w:sz="2" w:space="0" w:color="auto"/>
            </w:tcBorders>
          </w:tcPr>
          <w:p w14:paraId="3CA252D3" w14:textId="77777777" w:rsidR="001028B9" w:rsidRDefault="001028B9" w:rsidP="00E5700B">
            <w:pPr>
              <w:rPr>
                <w:lang w:val="en-US"/>
              </w:rPr>
            </w:pPr>
            <w:r>
              <w:rPr>
                <w:lang w:val="en-US"/>
              </w:rPr>
              <w:t>buc</w:t>
            </w:r>
          </w:p>
        </w:tc>
        <w:tc>
          <w:tcPr>
            <w:tcW w:w="1134" w:type="dxa"/>
            <w:tcBorders>
              <w:top w:val="nil"/>
              <w:bottom w:val="single" w:sz="2" w:space="0" w:color="auto"/>
            </w:tcBorders>
          </w:tcPr>
          <w:p w14:paraId="3A503528" w14:textId="77777777" w:rsidR="001028B9" w:rsidRDefault="001028B9" w:rsidP="00E5700B">
            <w:pPr>
              <w:rPr>
                <w:lang w:val="en-US"/>
              </w:rPr>
            </w:pPr>
            <w:r>
              <w:rPr>
                <w:lang w:val="en-US"/>
              </w:rPr>
              <w:t>6,00</w:t>
            </w:r>
          </w:p>
        </w:tc>
      </w:tr>
      <w:tr w:rsidR="001028B9" w14:paraId="2324476E"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4FC2744"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87B33F9" w14:textId="77777777" w:rsidR="001028B9" w:rsidRDefault="001028B9" w:rsidP="00E5700B">
            <w:pPr>
              <w:jc w:val="center"/>
              <w:rPr>
                <w:sz w:val="16"/>
                <w:szCs w:val="16"/>
                <w:lang w:val="en-US"/>
              </w:rPr>
            </w:pPr>
            <w:r>
              <w:rPr>
                <w:sz w:val="16"/>
                <w:szCs w:val="16"/>
                <w:lang w:val="en-US"/>
              </w:rPr>
              <w:t>2653102100830</w:t>
            </w:r>
          </w:p>
        </w:tc>
        <w:tc>
          <w:tcPr>
            <w:tcW w:w="5979" w:type="dxa"/>
            <w:gridSpan w:val="6"/>
            <w:tcBorders>
              <w:top w:val="nil"/>
              <w:bottom w:val="single" w:sz="2" w:space="0" w:color="auto"/>
            </w:tcBorders>
          </w:tcPr>
          <w:p w14:paraId="498589E2" w14:textId="77777777" w:rsidR="001028B9" w:rsidRDefault="001028B9" w:rsidP="00E5700B">
            <w:pPr>
              <w:rPr>
                <w:lang w:val="en-US"/>
              </w:rPr>
            </w:pPr>
            <w:r>
              <w:rPr>
                <w:lang w:val="en-US"/>
              </w:rPr>
              <w:t>Ipsos pentru constructii tip A</w:t>
            </w:r>
          </w:p>
        </w:tc>
        <w:tc>
          <w:tcPr>
            <w:tcW w:w="1134" w:type="dxa"/>
            <w:gridSpan w:val="2"/>
            <w:tcBorders>
              <w:top w:val="nil"/>
              <w:bottom w:val="single" w:sz="2" w:space="0" w:color="auto"/>
            </w:tcBorders>
          </w:tcPr>
          <w:p w14:paraId="2307864F" w14:textId="77777777" w:rsidR="001028B9" w:rsidRDefault="001028B9" w:rsidP="00E5700B">
            <w:pPr>
              <w:rPr>
                <w:lang w:val="en-US"/>
              </w:rPr>
            </w:pPr>
            <w:r>
              <w:rPr>
                <w:lang w:val="en-US"/>
              </w:rPr>
              <w:t>kg</w:t>
            </w:r>
          </w:p>
        </w:tc>
        <w:tc>
          <w:tcPr>
            <w:tcW w:w="1134" w:type="dxa"/>
            <w:tcBorders>
              <w:top w:val="nil"/>
              <w:bottom w:val="single" w:sz="2" w:space="0" w:color="auto"/>
            </w:tcBorders>
          </w:tcPr>
          <w:p w14:paraId="72B84B0E" w14:textId="77777777" w:rsidR="001028B9" w:rsidRDefault="001028B9" w:rsidP="00E5700B">
            <w:pPr>
              <w:rPr>
                <w:lang w:val="en-US"/>
              </w:rPr>
            </w:pPr>
            <w:r>
              <w:rPr>
                <w:lang w:val="en-US"/>
              </w:rPr>
              <w:t>0,30</w:t>
            </w:r>
          </w:p>
        </w:tc>
      </w:tr>
      <w:tr w:rsidR="001028B9" w14:paraId="4B50E4B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1D51DA7"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7DF6F94" w14:textId="77777777" w:rsidR="001028B9" w:rsidRDefault="001028B9" w:rsidP="00E5700B">
            <w:pPr>
              <w:jc w:val="center"/>
              <w:rPr>
                <w:sz w:val="16"/>
                <w:szCs w:val="16"/>
                <w:lang w:val="en-US"/>
              </w:rPr>
            </w:pPr>
            <w:r>
              <w:rPr>
                <w:sz w:val="16"/>
                <w:szCs w:val="16"/>
                <w:lang w:val="en-US"/>
              </w:rPr>
              <w:t>2513206621522</w:t>
            </w:r>
          </w:p>
        </w:tc>
        <w:tc>
          <w:tcPr>
            <w:tcW w:w="5979" w:type="dxa"/>
            <w:gridSpan w:val="6"/>
            <w:tcBorders>
              <w:top w:val="nil"/>
              <w:bottom w:val="single" w:sz="2" w:space="0" w:color="auto"/>
            </w:tcBorders>
          </w:tcPr>
          <w:p w14:paraId="41C8476C" w14:textId="77777777" w:rsidR="001028B9" w:rsidRDefault="001028B9" w:rsidP="00E5700B">
            <w:pPr>
              <w:rPr>
                <w:lang w:val="en-US"/>
              </w:rPr>
            </w:pPr>
            <w:r>
              <w:rPr>
                <w:lang w:val="en-US"/>
              </w:rPr>
              <w:t>Banda izolatoare din pinza cauciucata tip PC-role 10m x 15mm</w:t>
            </w:r>
          </w:p>
        </w:tc>
        <w:tc>
          <w:tcPr>
            <w:tcW w:w="1134" w:type="dxa"/>
            <w:gridSpan w:val="2"/>
            <w:tcBorders>
              <w:top w:val="nil"/>
              <w:bottom w:val="single" w:sz="2" w:space="0" w:color="auto"/>
            </w:tcBorders>
          </w:tcPr>
          <w:p w14:paraId="3B68DF17" w14:textId="77777777" w:rsidR="001028B9" w:rsidRDefault="001028B9" w:rsidP="00E5700B">
            <w:pPr>
              <w:rPr>
                <w:lang w:val="en-US"/>
              </w:rPr>
            </w:pPr>
            <w:r>
              <w:rPr>
                <w:lang w:val="en-US"/>
              </w:rPr>
              <w:t>m</w:t>
            </w:r>
          </w:p>
        </w:tc>
        <w:tc>
          <w:tcPr>
            <w:tcW w:w="1134" w:type="dxa"/>
            <w:tcBorders>
              <w:top w:val="nil"/>
              <w:bottom w:val="single" w:sz="2" w:space="0" w:color="auto"/>
            </w:tcBorders>
          </w:tcPr>
          <w:p w14:paraId="41433B90" w14:textId="77777777" w:rsidR="001028B9" w:rsidRDefault="001028B9" w:rsidP="00E5700B">
            <w:pPr>
              <w:rPr>
                <w:lang w:val="en-US"/>
              </w:rPr>
            </w:pPr>
            <w:r>
              <w:rPr>
                <w:lang w:val="en-US"/>
              </w:rPr>
              <w:t>1,20</w:t>
            </w:r>
          </w:p>
        </w:tc>
      </w:tr>
      <w:tr w:rsidR="001028B9" w14:paraId="455542E7"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796345C6" w14:textId="77777777" w:rsidR="001028B9" w:rsidRDefault="001028B9" w:rsidP="00E5700B">
            <w:pPr>
              <w:rPr>
                <w:lang w:val="en-US"/>
              </w:rPr>
            </w:pPr>
            <w:r>
              <w:rPr>
                <w:lang w:val="en-US"/>
              </w:rPr>
              <w:t>142</w:t>
            </w:r>
          </w:p>
        </w:tc>
        <w:tc>
          <w:tcPr>
            <w:tcW w:w="1400" w:type="dxa"/>
            <w:gridSpan w:val="4"/>
            <w:tcBorders>
              <w:top w:val="single" w:sz="4" w:space="0" w:color="auto"/>
              <w:bottom w:val="single" w:sz="4" w:space="0" w:color="auto"/>
            </w:tcBorders>
          </w:tcPr>
          <w:p w14:paraId="7078C273" w14:textId="77777777" w:rsidR="001028B9" w:rsidRDefault="001028B9" w:rsidP="00E5700B">
            <w:pPr>
              <w:rPr>
                <w:lang w:val="en-US"/>
              </w:rPr>
            </w:pPr>
            <w:r>
              <w:rPr>
                <w:lang w:val="en-US"/>
              </w:rPr>
              <w:t>RpEE14A</w:t>
            </w:r>
          </w:p>
          <w:p w14:paraId="63C8A9D7"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242884E2"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Montarea intrerupatoarelor unipolare - intrerupator cu 2 clape</w:t>
            </w:r>
            <w:r>
              <w:rPr>
                <w:rFonts w:ascii="Times New Roman CYR" w:hAnsi="Times New Roman CYR" w:cs="Times New Roman CYR"/>
                <w:sz w:val="16"/>
                <w:szCs w:val="16"/>
                <w:lang w:val="en-US"/>
              </w:rPr>
              <w:t xml:space="preserve"> </w:t>
            </w:r>
          </w:p>
          <w:p w14:paraId="417E9B88"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1218A8C"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6ECCE40A" w14:textId="77777777" w:rsidR="001028B9" w:rsidRPr="00B400BD" w:rsidRDefault="001028B9" w:rsidP="00E5700B">
            <w:pPr>
              <w:jc w:val="center"/>
              <w:rPr>
                <w:b/>
                <w:bCs/>
                <w:lang w:val="en-US"/>
              </w:rPr>
            </w:pPr>
            <w:r w:rsidRPr="00B400BD">
              <w:rPr>
                <w:b/>
                <w:bCs/>
                <w:lang w:val="en-US"/>
              </w:rPr>
              <w:t>4,00</w:t>
            </w:r>
          </w:p>
        </w:tc>
      </w:tr>
      <w:tr w:rsidR="001028B9" w14:paraId="7B88C3A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2F467B7" w14:textId="77777777" w:rsidR="001028B9" w:rsidRDefault="001028B9" w:rsidP="00E5700B">
            <w:pPr>
              <w:rPr>
                <w:lang w:val="en-US"/>
              </w:rPr>
            </w:pPr>
          </w:p>
        </w:tc>
        <w:tc>
          <w:tcPr>
            <w:tcW w:w="1400" w:type="dxa"/>
            <w:gridSpan w:val="4"/>
            <w:tcBorders>
              <w:top w:val="nil"/>
              <w:bottom w:val="single" w:sz="2" w:space="0" w:color="auto"/>
            </w:tcBorders>
            <w:vAlign w:val="center"/>
          </w:tcPr>
          <w:p w14:paraId="253BC27B" w14:textId="77777777" w:rsidR="001028B9" w:rsidRDefault="001028B9" w:rsidP="00E5700B">
            <w:pPr>
              <w:jc w:val="center"/>
              <w:rPr>
                <w:sz w:val="16"/>
                <w:szCs w:val="16"/>
                <w:lang w:val="en-US"/>
              </w:rPr>
            </w:pPr>
            <w:r>
              <w:rPr>
                <w:sz w:val="16"/>
                <w:szCs w:val="16"/>
                <w:lang w:val="en-US"/>
              </w:rPr>
              <w:t>7137010011520</w:t>
            </w:r>
          </w:p>
        </w:tc>
        <w:tc>
          <w:tcPr>
            <w:tcW w:w="5979" w:type="dxa"/>
            <w:gridSpan w:val="6"/>
            <w:tcBorders>
              <w:top w:val="nil"/>
              <w:bottom w:val="single" w:sz="2" w:space="0" w:color="auto"/>
            </w:tcBorders>
          </w:tcPr>
          <w:p w14:paraId="00A0AAD9" w14:textId="77777777" w:rsidR="001028B9" w:rsidRDefault="001028B9" w:rsidP="00E5700B">
            <w:pPr>
              <w:rPr>
                <w:lang w:val="en-US"/>
              </w:rPr>
            </w:pPr>
            <w:r>
              <w:rPr>
                <w:lang w:val="en-US"/>
              </w:rPr>
              <w:t>Electrician in constructii</w:t>
            </w:r>
          </w:p>
        </w:tc>
        <w:tc>
          <w:tcPr>
            <w:tcW w:w="1134" w:type="dxa"/>
            <w:gridSpan w:val="2"/>
            <w:tcBorders>
              <w:top w:val="nil"/>
              <w:bottom w:val="single" w:sz="2" w:space="0" w:color="auto"/>
            </w:tcBorders>
          </w:tcPr>
          <w:p w14:paraId="2EC70938" w14:textId="77777777" w:rsidR="001028B9" w:rsidRDefault="001028B9" w:rsidP="00E5700B">
            <w:pPr>
              <w:rPr>
                <w:lang w:val="en-US"/>
              </w:rPr>
            </w:pPr>
            <w:r>
              <w:rPr>
                <w:lang w:val="en-US"/>
              </w:rPr>
              <w:t>h-om</w:t>
            </w:r>
          </w:p>
        </w:tc>
        <w:tc>
          <w:tcPr>
            <w:tcW w:w="1134" w:type="dxa"/>
            <w:tcBorders>
              <w:top w:val="nil"/>
              <w:bottom w:val="single" w:sz="2" w:space="0" w:color="auto"/>
            </w:tcBorders>
          </w:tcPr>
          <w:p w14:paraId="24B980A3" w14:textId="77777777" w:rsidR="001028B9" w:rsidRDefault="001028B9" w:rsidP="00E5700B">
            <w:pPr>
              <w:rPr>
                <w:lang w:val="en-US"/>
              </w:rPr>
            </w:pPr>
            <w:r>
              <w:rPr>
                <w:lang w:val="en-US"/>
              </w:rPr>
              <w:t>1,20</w:t>
            </w:r>
          </w:p>
        </w:tc>
      </w:tr>
      <w:tr w:rsidR="001028B9" w14:paraId="0CB225C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48C66BA4"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F1C5ACD" w14:textId="77777777" w:rsidR="001028B9" w:rsidRDefault="001028B9" w:rsidP="00E5700B">
            <w:pPr>
              <w:jc w:val="center"/>
              <w:rPr>
                <w:sz w:val="16"/>
                <w:szCs w:val="16"/>
                <w:lang w:val="en-US"/>
              </w:rPr>
            </w:pPr>
            <w:r>
              <w:rPr>
                <w:sz w:val="16"/>
                <w:szCs w:val="16"/>
                <w:lang w:val="en-US"/>
              </w:rPr>
              <w:t>1111000100020</w:t>
            </w:r>
          </w:p>
        </w:tc>
        <w:tc>
          <w:tcPr>
            <w:tcW w:w="5979" w:type="dxa"/>
            <w:gridSpan w:val="6"/>
            <w:tcBorders>
              <w:top w:val="nil"/>
              <w:bottom w:val="single" w:sz="2" w:space="0" w:color="auto"/>
            </w:tcBorders>
          </w:tcPr>
          <w:p w14:paraId="7DD45DB5" w14:textId="77777777" w:rsidR="001028B9" w:rsidRDefault="001028B9" w:rsidP="00E5700B">
            <w:pPr>
              <w:rPr>
                <w:lang w:val="en-US"/>
              </w:rPr>
            </w:pPr>
            <w:r>
              <w:rPr>
                <w:lang w:val="en-US"/>
              </w:rPr>
              <w:t>Intrerupator</w:t>
            </w:r>
          </w:p>
        </w:tc>
        <w:tc>
          <w:tcPr>
            <w:tcW w:w="1134" w:type="dxa"/>
            <w:gridSpan w:val="2"/>
            <w:tcBorders>
              <w:top w:val="nil"/>
              <w:bottom w:val="single" w:sz="2" w:space="0" w:color="auto"/>
            </w:tcBorders>
          </w:tcPr>
          <w:p w14:paraId="571BF6E4" w14:textId="77777777" w:rsidR="001028B9" w:rsidRDefault="001028B9" w:rsidP="00E5700B">
            <w:pPr>
              <w:rPr>
                <w:lang w:val="en-US"/>
              </w:rPr>
            </w:pPr>
            <w:r>
              <w:rPr>
                <w:lang w:val="en-US"/>
              </w:rPr>
              <w:t>buc</w:t>
            </w:r>
          </w:p>
        </w:tc>
        <w:tc>
          <w:tcPr>
            <w:tcW w:w="1134" w:type="dxa"/>
            <w:tcBorders>
              <w:top w:val="nil"/>
              <w:bottom w:val="single" w:sz="2" w:space="0" w:color="auto"/>
            </w:tcBorders>
          </w:tcPr>
          <w:p w14:paraId="66DB78B2" w14:textId="77777777" w:rsidR="001028B9" w:rsidRDefault="001028B9" w:rsidP="00E5700B">
            <w:pPr>
              <w:rPr>
                <w:lang w:val="en-US"/>
              </w:rPr>
            </w:pPr>
            <w:r>
              <w:rPr>
                <w:lang w:val="en-US"/>
              </w:rPr>
              <w:t>4,00</w:t>
            </w:r>
          </w:p>
        </w:tc>
      </w:tr>
      <w:tr w:rsidR="001028B9" w14:paraId="69E2A1D3"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95FDFFE"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E20DC8D" w14:textId="77777777" w:rsidR="001028B9" w:rsidRDefault="001028B9" w:rsidP="00E5700B">
            <w:pPr>
              <w:jc w:val="center"/>
              <w:rPr>
                <w:sz w:val="16"/>
                <w:szCs w:val="16"/>
                <w:lang w:val="en-US"/>
              </w:rPr>
            </w:pPr>
            <w:r>
              <w:rPr>
                <w:sz w:val="16"/>
                <w:szCs w:val="16"/>
                <w:lang w:val="en-US"/>
              </w:rPr>
              <w:t>2811236311002</w:t>
            </w:r>
          </w:p>
        </w:tc>
        <w:tc>
          <w:tcPr>
            <w:tcW w:w="5979" w:type="dxa"/>
            <w:gridSpan w:val="6"/>
            <w:tcBorders>
              <w:top w:val="nil"/>
              <w:bottom w:val="single" w:sz="2" w:space="0" w:color="auto"/>
            </w:tcBorders>
          </w:tcPr>
          <w:p w14:paraId="2DB9FFCA" w14:textId="77777777" w:rsidR="001028B9" w:rsidRDefault="001028B9" w:rsidP="00E5700B">
            <w:pPr>
              <w:rPr>
                <w:lang w:val="en-US"/>
              </w:rPr>
            </w:pPr>
            <w:r>
              <w:rPr>
                <w:lang w:val="en-US"/>
              </w:rPr>
              <w:t>Doze pentru aparate</w:t>
            </w:r>
          </w:p>
        </w:tc>
        <w:tc>
          <w:tcPr>
            <w:tcW w:w="1134" w:type="dxa"/>
            <w:gridSpan w:val="2"/>
            <w:tcBorders>
              <w:top w:val="nil"/>
              <w:bottom w:val="single" w:sz="2" w:space="0" w:color="auto"/>
            </w:tcBorders>
          </w:tcPr>
          <w:p w14:paraId="5396B7CE" w14:textId="77777777" w:rsidR="001028B9" w:rsidRDefault="001028B9" w:rsidP="00E5700B">
            <w:pPr>
              <w:rPr>
                <w:lang w:val="en-US"/>
              </w:rPr>
            </w:pPr>
            <w:r>
              <w:rPr>
                <w:lang w:val="en-US"/>
              </w:rPr>
              <w:t>buc</w:t>
            </w:r>
          </w:p>
        </w:tc>
        <w:tc>
          <w:tcPr>
            <w:tcW w:w="1134" w:type="dxa"/>
            <w:tcBorders>
              <w:top w:val="nil"/>
              <w:bottom w:val="single" w:sz="2" w:space="0" w:color="auto"/>
            </w:tcBorders>
          </w:tcPr>
          <w:p w14:paraId="5816485B" w14:textId="77777777" w:rsidR="001028B9" w:rsidRDefault="001028B9" w:rsidP="00E5700B">
            <w:pPr>
              <w:rPr>
                <w:lang w:val="en-US"/>
              </w:rPr>
            </w:pPr>
            <w:r>
              <w:rPr>
                <w:lang w:val="en-US"/>
              </w:rPr>
              <w:t>4,00</w:t>
            </w:r>
          </w:p>
        </w:tc>
      </w:tr>
      <w:tr w:rsidR="001028B9" w14:paraId="661B3C5F"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6670288"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8D8DDF2" w14:textId="77777777" w:rsidR="001028B9" w:rsidRDefault="001028B9" w:rsidP="00E5700B">
            <w:pPr>
              <w:jc w:val="center"/>
              <w:rPr>
                <w:sz w:val="16"/>
                <w:szCs w:val="16"/>
                <w:lang w:val="en-US"/>
              </w:rPr>
            </w:pPr>
            <w:r>
              <w:rPr>
                <w:sz w:val="16"/>
                <w:szCs w:val="16"/>
                <w:lang w:val="en-US"/>
              </w:rPr>
              <w:t>2653102100830</w:t>
            </w:r>
          </w:p>
        </w:tc>
        <w:tc>
          <w:tcPr>
            <w:tcW w:w="5979" w:type="dxa"/>
            <w:gridSpan w:val="6"/>
            <w:tcBorders>
              <w:top w:val="nil"/>
              <w:bottom w:val="single" w:sz="2" w:space="0" w:color="auto"/>
            </w:tcBorders>
          </w:tcPr>
          <w:p w14:paraId="22C74BC8" w14:textId="77777777" w:rsidR="001028B9" w:rsidRDefault="001028B9" w:rsidP="00E5700B">
            <w:pPr>
              <w:rPr>
                <w:lang w:val="en-US"/>
              </w:rPr>
            </w:pPr>
            <w:r>
              <w:rPr>
                <w:lang w:val="en-US"/>
              </w:rPr>
              <w:t>Ipsos pentru constructii tip A</w:t>
            </w:r>
          </w:p>
        </w:tc>
        <w:tc>
          <w:tcPr>
            <w:tcW w:w="1134" w:type="dxa"/>
            <w:gridSpan w:val="2"/>
            <w:tcBorders>
              <w:top w:val="nil"/>
              <w:bottom w:val="single" w:sz="2" w:space="0" w:color="auto"/>
            </w:tcBorders>
          </w:tcPr>
          <w:p w14:paraId="52B2FA57" w14:textId="77777777" w:rsidR="001028B9" w:rsidRDefault="001028B9" w:rsidP="00E5700B">
            <w:pPr>
              <w:rPr>
                <w:lang w:val="en-US"/>
              </w:rPr>
            </w:pPr>
            <w:r>
              <w:rPr>
                <w:lang w:val="en-US"/>
              </w:rPr>
              <w:t>kg</w:t>
            </w:r>
          </w:p>
        </w:tc>
        <w:tc>
          <w:tcPr>
            <w:tcW w:w="1134" w:type="dxa"/>
            <w:tcBorders>
              <w:top w:val="nil"/>
              <w:bottom w:val="single" w:sz="2" w:space="0" w:color="auto"/>
            </w:tcBorders>
          </w:tcPr>
          <w:p w14:paraId="373ACEC5" w14:textId="77777777" w:rsidR="001028B9" w:rsidRDefault="001028B9" w:rsidP="00E5700B">
            <w:pPr>
              <w:rPr>
                <w:lang w:val="en-US"/>
              </w:rPr>
            </w:pPr>
            <w:r>
              <w:rPr>
                <w:lang w:val="en-US"/>
              </w:rPr>
              <w:t>0,02</w:t>
            </w:r>
          </w:p>
        </w:tc>
      </w:tr>
      <w:tr w:rsidR="001028B9" w14:paraId="15718DD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DE7FC6D"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7CBBB5E" w14:textId="77777777" w:rsidR="001028B9" w:rsidRDefault="001028B9" w:rsidP="00E5700B">
            <w:pPr>
              <w:jc w:val="center"/>
              <w:rPr>
                <w:sz w:val="16"/>
                <w:szCs w:val="16"/>
                <w:lang w:val="en-US"/>
              </w:rPr>
            </w:pPr>
            <w:r>
              <w:rPr>
                <w:sz w:val="16"/>
                <w:szCs w:val="16"/>
                <w:lang w:val="en-US"/>
              </w:rPr>
              <w:t>2513206621522</w:t>
            </w:r>
          </w:p>
        </w:tc>
        <w:tc>
          <w:tcPr>
            <w:tcW w:w="5979" w:type="dxa"/>
            <w:gridSpan w:val="6"/>
            <w:tcBorders>
              <w:top w:val="nil"/>
              <w:bottom w:val="single" w:sz="2" w:space="0" w:color="auto"/>
            </w:tcBorders>
          </w:tcPr>
          <w:p w14:paraId="2DDFA97D" w14:textId="77777777" w:rsidR="001028B9" w:rsidRDefault="001028B9" w:rsidP="00E5700B">
            <w:pPr>
              <w:rPr>
                <w:lang w:val="en-US"/>
              </w:rPr>
            </w:pPr>
            <w:r>
              <w:rPr>
                <w:lang w:val="en-US"/>
              </w:rPr>
              <w:t>Banda izolatoare din pinza cauciucata tip PC-role 10m x 15mm</w:t>
            </w:r>
          </w:p>
        </w:tc>
        <w:tc>
          <w:tcPr>
            <w:tcW w:w="1134" w:type="dxa"/>
            <w:gridSpan w:val="2"/>
            <w:tcBorders>
              <w:top w:val="nil"/>
              <w:bottom w:val="single" w:sz="2" w:space="0" w:color="auto"/>
            </w:tcBorders>
          </w:tcPr>
          <w:p w14:paraId="7875FDEB" w14:textId="77777777" w:rsidR="001028B9" w:rsidRDefault="001028B9" w:rsidP="00E5700B">
            <w:pPr>
              <w:rPr>
                <w:lang w:val="en-US"/>
              </w:rPr>
            </w:pPr>
            <w:r>
              <w:rPr>
                <w:lang w:val="en-US"/>
              </w:rPr>
              <w:t>m</w:t>
            </w:r>
          </w:p>
        </w:tc>
        <w:tc>
          <w:tcPr>
            <w:tcW w:w="1134" w:type="dxa"/>
            <w:tcBorders>
              <w:top w:val="nil"/>
              <w:bottom w:val="single" w:sz="2" w:space="0" w:color="auto"/>
            </w:tcBorders>
          </w:tcPr>
          <w:p w14:paraId="619B1495" w14:textId="77777777" w:rsidR="001028B9" w:rsidRDefault="001028B9" w:rsidP="00E5700B">
            <w:pPr>
              <w:rPr>
                <w:lang w:val="en-US"/>
              </w:rPr>
            </w:pPr>
            <w:r>
              <w:rPr>
                <w:lang w:val="en-US"/>
              </w:rPr>
              <w:t>0,80</w:t>
            </w:r>
          </w:p>
        </w:tc>
      </w:tr>
      <w:tr w:rsidR="001028B9" w14:paraId="30C29E30"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405B58A8" w14:textId="77777777" w:rsidR="001028B9" w:rsidRDefault="001028B9" w:rsidP="00E5700B">
            <w:pPr>
              <w:rPr>
                <w:lang w:val="en-US"/>
              </w:rPr>
            </w:pPr>
            <w:r>
              <w:rPr>
                <w:lang w:val="en-US"/>
              </w:rPr>
              <w:t>143</w:t>
            </w:r>
          </w:p>
        </w:tc>
        <w:tc>
          <w:tcPr>
            <w:tcW w:w="1400" w:type="dxa"/>
            <w:gridSpan w:val="4"/>
            <w:tcBorders>
              <w:top w:val="single" w:sz="4" w:space="0" w:color="auto"/>
              <w:bottom w:val="single" w:sz="4" w:space="0" w:color="auto"/>
            </w:tcBorders>
          </w:tcPr>
          <w:p w14:paraId="0B64FFEC" w14:textId="77777777" w:rsidR="001028B9" w:rsidRDefault="001028B9" w:rsidP="00E5700B">
            <w:pPr>
              <w:rPr>
                <w:lang w:val="en-US"/>
              </w:rPr>
            </w:pPr>
            <w:r>
              <w:rPr>
                <w:lang w:val="en-US"/>
              </w:rPr>
              <w:t>RpEE14A</w:t>
            </w:r>
          </w:p>
          <w:p w14:paraId="3CBAC0E0"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6386176E"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 xml:space="preserve">Montarea intrerupatoarelor unipolare - intrerupator sicu o clapa </w:t>
            </w:r>
            <w:r>
              <w:rPr>
                <w:rFonts w:ascii="Times New Roman CYR" w:hAnsi="Times New Roman CYR" w:cs="Times New Roman CYR"/>
                <w:sz w:val="16"/>
                <w:szCs w:val="16"/>
                <w:lang w:val="en-US"/>
              </w:rPr>
              <w:t xml:space="preserve"> </w:t>
            </w:r>
          </w:p>
          <w:p w14:paraId="2A3DD0CC"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07FE2ED"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65315624" w14:textId="77777777" w:rsidR="001028B9" w:rsidRPr="00B400BD" w:rsidRDefault="001028B9" w:rsidP="00E5700B">
            <w:pPr>
              <w:jc w:val="center"/>
              <w:rPr>
                <w:b/>
                <w:bCs/>
                <w:lang w:val="en-US"/>
              </w:rPr>
            </w:pPr>
            <w:r w:rsidRPr="00B400BD">
              <w:rPr>
                <w:b/>
                <w:bCs/>
                <w:lang w:val="en-US"/>
              </w:rPr>
              <w:t>2,00</w:t>
            </w:r>
          </w:p>
        </w:tc>
      </w:tr>
      <w:tr w:rsidR="001028B9" w14:paraId="16674FA6"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53B5BA0" w14:textId="77777777" w:rsidR="001028B9" w:rsidRDefault="001028B9" w:rsidP="00E5700B">
            <w:pPr>
              <w:rPr>
                <w:lang w:val="en-US"/>
              </w:rPr>
            </w:pPr>
          </w:p>
        </w:tc>
        <w:tc>
          <w:tcPr>
            <w:tcW w:w="1400" w:type="dxa"/>
            <w:gridSpan w:val="4"/>
            <w:tcBorders>
              <w:top w:val="nil"/>
              <w:bottom w:val="single" w:sz="2" w:space="0" w:color="auto"/>
            </w:tcBorders>
            <w:vAlign w:val="center"/>
          </w:tcPr>
          <w:p w14:paraId="4136C7D7" w14:textId="77777777" w:rsidR="001028B9" w:rsidRDefault="001028B9" w:rsidP="00E5700B">
            <w:pPr>
              <w:jc w:val="center"/>
              <w:rPr>
                <w:sz w:val="16"/>
                <w:szCs w:val="16"/>
                <w:lang w:val="en-US"/>
              </w:rPr>
            </w:pPr>
            <w:r>
              <w:rPr>
                <w:sz w:val="16"/>
                <w:szCs w:val="16"/>
                <w:lang w:val="en-US"/>
              </w:rPr>
              <w:t>7137010011520</w:t>
            </w:r>
          </w:p>
        </w:tc>
        <w:tc>
          <w:tcPr>
            <w:tcW w:w="5979" w:type="dxa"/>
            <w:gridSpan w:val="6"/>
            <w:tcBorders>
              <w:top w:val="nil"/>
              <w:bottom w:val="single" w:sz="2" w:space="0" w:color="auto"/>
            </w:tcBorders>
          </w:tcPr>
          <w:p w14:paraId="6D9D5E37" w14:textId="77777777" w:rsidR="001028B9" w:rsidRDefault="001028B9" w:rsidP="00E5700B">
            <w:pPr>
              <w:rPr>
                <w:lang w:val="en-US"/>
              </w:rPr>
            </w:pPr>
            <w:r>
              <w:rPr>
                <w:lang w:val="en-US"/>
              </w:rPr>
              <w:t>Electrician in constructii</w:t>
            </w:r>
          </w:p>
        </w:tc>
        <w:tc>
          <w:tcPr>
            <w:tcW w:w="1134" w:type="dxa"/>
            <w:gridSpan w:val="2"/>
            <w:tcBorders>
              <w:top w:val="nil"/>
              <w:bottom w:val="single" w:sz="2" w:space="0" w:color="auto"/>
            </w:tcBorders>
          </w:tcPr>
          <w:p w14:paraId="49345F63" w14:textId="77777777" w:rsidR="001028B9" w:rsidRDefault="001028B9" w:rsidP="00E5700B">
            <w:pPr>
              <w:rPr>
                <w:lang w:val="en-US"/>
              </w:rPr>
            </w:pPr>
            <w:r>
              <w:rPr>
                <w:lang w:val="en-US"/>
              </w:rPr>
              <w:t>h-om</w:t>
            </w:r>
          </w:p>
        </w:tc>
        <w:tc>
          <w:tcPr>
            <w:tcW w:w="1134" w:type="dxa"/>
            <w:tcBorders>
              <w:top w:val="nil"/>
              <w:bottom w:val="single" w:sz="2" w:space="0" w:color="auto"/>
            </w:tcBorders>
          </w:tcPr>
          <w:p w14:paraId="793C3918" w14:textId="77777777" w:rsidR="001028B9" w:rsidRDefault="001028B9" w:rsidP="00E5700B">
            <w:pPr>
              <w:rPr>
                <w:lang w:val="en-US"/>
              </w:rPr>
            </w:pPr>
            <w:r>
              <w:rPr>
                <w:lang w:val="en-US"/>
              </w:rPr>
              <w:t>0,60</w:t>
            </w:r>
          </w:p>
        </w:tc>
      </w:tr>
      <w:tr w:rsidR="001028B9" w14:paraId="65B2A7D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467456F"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8DF7AA8" w14:textId="77777777" w:rsidR="001028B9" w:rsidRDefault="001028B9" w:rsidP="00E5700B">
            <w:pPr>
              <w:jc w:val="center"/>
              <w:rPr>
                <w:sz w:val="16"/>
                <w:szCs w:val="16"/>
                <w:lang w:val="en-US"/>
              </w:rPr>
            </w:pPr>
            <w:r>
              <w:rPr>
                <w:sz w:val="16"/>
                <w:szCs w:val="16"/>
                <w:lang w:val="en-US"/>
              </w:rPr>
              <w:t>11110001000202</w:t>
            </w:r>
          </w:p>
        </w:tc>
        <w:tc>
          <w:tcPr>
            <w:tcW w:w="5979" w:type="dxa"/>
            <w:gridSpan w:val="6"/>
            <w:tcBorders>
              <w:top w:val="nil"/>
              <w:bottom w:val="single" w:sz="2" w:space="0" w:color="auto"/>
            </w:tcBorders>
          </w:tcPr>
          <w:p w14:paraId="107155E0" w14:textId="77777777" w:rsidR="001028B9" w:rsidRDefault="001028B9" w:rsidP="00E5700B">
            <w:pPr>
              <w:rPr>
                <w:lang w:val="en-US"/>
              </w:rPr>
            </w:pPr>
            <w:r>
              <w:rPr>
                <w:lang w:val="en-US"/>
              </w:rPr>
              <w:t>Intrerupator</w:t>
            </w:r>
          </w:p>
        </w:tc>
        <w:tc>
          <w:tcPr>
            <w:tcW w:w="1134" w:type="dxa"/>
            <w:gridSpan w:val="2"/>
            <w:tcBorders>
              <w:top w:val="nil"/>
              <w:bottom w:val="single" w:sz="2" w:space="0" w:color="auto"/>
            </w:tcBorders>
          </w:tcPr>
          <w:p w14:paraId="66F839DB" w14:textId="77777777" w:rsidR="001028B9" w:rsidRDefault="001028B9" w:rsidP="00E5700B">
            <w:pPr>
              <w:rPr>
                <w:lang w:val="en-US"/>
              </w:rPr>
            </w:pPr>
            <w:r>
              <w:rPr>
                <w:lang w:val="en-US"/>
              </w:rPr>
              <w:t>buc</w:t>
            </w:r>
          </w:p>
        </w:tc>
        <w:tc>
          <w:tcPr>
            <w:tcW w:w="1134" w:type="dxa"/>
            <w:tcBorders>
              <w:top w:val="nil"/>
              <w:bottom w:val="single" w:sz="2" w:space="0" w:color="auto"/>
            </w:tcBorders>
          </w:tcPr>
          <w:p w14:paraId="5BD06B56" w14:textId="77777777" w:rsidR="001028B9" w:rsidRDefault="001028B9" w:rsidP="00E5700B">
            <w:pPr>
              <w:rPr>
                <w:lang w:val="en-US"/>
              </w:rPr>
            </w:pPr>
            <w:r>
              <w:rPr>
                <w:lang w:val="en-US"/>
              </w:rPr>
              <w:t>2,00</w:t>
            </w:r>
          </w:p>
        </w:tc>
      </w:tr>
      <w:tr w:rsidR="001028B9" w14:paraId="07B82E8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1DDEF00"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A268B33" w14:textId="77777777" w:rsidR="001028B9" w:rsidRDefault="001028B9" w:rsidP="00E5700B">
            <w:pPr>
              <w:jc w:val="center"/>
              <w:rPr>
                <w:sz w:val="16"/>
                <w:szCs w:val="16"/>
                <w:lang w:val="en-US"/>
              </w:rPr>
            </w:pPr>
            <w:r>
              <w:rPr>
                <w:sz w:val="16"/>
                <w:szCs w:val="16"/>
                <w:lang w:val="en-US"/>
              </w:rPr>
              <w:t>2811236311002</w:t>
            </w:r>
          </w:p>
        </w:tc>
        <w:tc>
          <w:tcPr>
            <w:tcW w:w="5979" w:type="dxa"/>
            <w:gridSpan w:val="6"/>
            <w:tcBorders>
              <w:top w:val="nil"/>
              <w:bottom w:val="single" w:sz="2" w:space="0" w:color="auto"/>
            </w:tcBorders>
          </w:tcPr>
          <w:p w14:paraId="03B6DFD9" w14:textId="77777777" w:rsidR="001028B9" w:rsidRDefault="001028B9" w:rsidP="00E5700B">
            <w:pPr>
              <w:rPr>
                <w:lang w:val="en-US"/>
              </w:rPr>
            </w:pPr>
            <w:r>
              <w:rPr>
                <w:lang w:val="en-US"/>
              </w:rPr>
              <w:t>Doze pentru aparate</w:t>
            </w:r>
          </w:p>
        </w:tc>
        <w:tc>
          <w:tcPr>
            <w:tcW w:w="1134" w:type="dxa"/>
            <w:gridSpan w:val="2"/>
            <w:tcBorders>
              <w:top w:val="nil"/>
              <w:bottom w:val="single" w:sz="2" w:space="0" w:color="auto"/>
            </w:tcBorders>
          </w:tcPr>
          <w:p w14:paraId="19B643C7" w14:textId="77777777" w:rsidR="001028B9" w:rsidRDefault="001028B9" w:rsidP="00E5700B">
            <w:pPr>
              <w:rPr>
                <w:lang w:val="en-US"/>
              </w:rPr>
            </w:pPr>
            <w:r>
              <w:rPr>
                <w:lang w:val="en-US"/>
              </w:rPr>
              <w:t>buc</w:t>
            </w:r>
          </w:p>
        </w:tc>
        <w:tc>
          <w:tcPr>
            <w:tcW w:w="1134" w:type="dxa"/>
            <w:tcBorders>
              <w:top w:val="nil"/>
              <w:bottom w:val="single" w:sz="2" w:space="0" w:color="auto"/>
            </w:tcBorders>
          </w:tcPr>
          <w:p w14:paraId="0052E8C3" w14:textId="77777777" w:rsidR="001028B9" w:rsidRDefault="001028B9" w:rsidP="00E5700B">
            <w:pPr>
              <w:rPr>
                <w:lang w:val="en-US"/>
              </w:rPr>
            </w:pPr>
            <w:r>
              <w:rPr>
                <w:lang w:val="en-US"/>
              </w:rPr>
              <w:t>2,00</w:t>
            </w:r>
          </w:p>
        </w:tc>
      </w:tr>
      <w:tr w:rsidR="001028B9" w14:paraId="72B9F62F"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FDE830F"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656A244" w14:textId="77777777" w:rsidR="001028B9" w:rsidRDefault="001028B9" w:rsidP="00E5700B">
            <w:pPr>
              <w:jc w:val="center"/>
              <w:rPr>
                <w:sz w:val="16"/>
                <w:szCs w:val="16"/>
                <w:lang w:val="en-US"/>
              </w:rPr>
            </w:pPr>
            <w:r>
              <w:rPr>
                <w:sz w:val="16"/>
                <w:szCs w:val="16"/>
                <w:lang w:val="en-US"/>
              </w:rPr>
              <w:t>2653102100830</w:t>
            </w:r>
          </w:p>
        </w:tc>
        <w:tc>
          <w:tcPr>
            <w:tcW w:w="5979" w:type="dxa"/>
            <w:gridSpan w:val="6"/>
            <w:tcBorders>
              <w:top w:val="nil"/>
              <w:bottom w:val="single" w:sz="2" w:space="0" w:color="auto"/>
            </w:tcBorders>
          </w:tcPr>
          <w:p w14:paraId="549BF4BA" w14:textId="77777777" w:rsidR="001028B9" w:rsidRDefault="001028B9" w:rsidP="00E5700B">
            <w:pPr>
              <w:rPr>
                <w:lang w:val="en-US"/>
              </w:rPr>
            </w:pPr>
            <w:r>
              <w:rPr>
                <w:lang w:val="en-US"/>
              </w:rPr>
              <w:t>Ipsos pentru constructii tip A</w:t>
            </w:r>
          </w:p>
        </w:tc>
        <w:tc>
          <w:tcPr>
            <w:tcW w:w="1134" w:type="dxa"/>
            <w:gridSpan w:val="2"/>
            <w:tcBorders>
              <w:top w:val="nil"/>
              <w:bottom w:val="single" w:sz="2" w:space="0" w:color="auto"/>
            </w:tcBorders>
          </w:tcPr>
          <w:p w14:paraId="7E085E3B" w14:textId="77777777" w:rsidR="001028B9" w:rsidRDefault="001028B9" w:rsidP="00E5700B">
            <w:pPr>
              <w:rPr>
                <w:lang w:val="en-US"/>
              </w:rPr>
            </w:pPr>
            <w:r>
              <w:rPr>
                <w:lang w:val="en-US"/>
              </w:rPr>
              <w:t>kg</w:t>
            </w:r>
          </w:p>
        </w:tc>
        <w:tc>
          <w:tcPr>
            <w:tcW w:w="1134" w:type="dxa"/>
            <w:tcBorders>
              <w:top w:val="nil"/>
              <w:bottom w:val="single" w:sz="2" w:space="0" w:color="auto"/>
            </w:tcBorders>
          </w:tcPr>
          <w:p w14:paraId="2213F565" w14:textId="77777777" w:rsidR="001028B9" w:rsidRDefault="001028B9" w:rsidP="00E5700B">
            <w:pPr>
              <w:rPr>
                <w:lang w:val="en-US"/>
              </w:rPr>
            </w:pPr>
            <w:r>
              <w:rPr>
                <w:lang w:val="en-US"/>
              </w:rPr>
              <w:t>0,01</w:t>
            </w:r>
          </w:p>
        </w:tc>
      </w:tr>
      <w:tr w:rsidR="001028B9" w14:paraId="77B49B42"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32668C0"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38D7B5F" w14:textId="77777777" w:rsidR="001028B9" w:rsidRDefault="001028B9" w:rsidP="00E5700B">
            <w:pPr>
              <w:jc w:val="center"/>
              <w:rPr>
                <w:sz w:val="16"/>
                <w:szCs w:val="16"/>
                <w:lang w:val="en-US"/>
              </w:rPr>
            </w:pPr>
            <w:r>
              <w:rPr>
                <w:sz w:val="16"/>
                <w:szCs w:val="16"/>
                <w:lang w:val="en-US"/>
              </w:rPr>
              <w:t>2513206621522</w:t>
            </w:r>
          </w:p>
        </w:tc>
        <w:tc>
          <w:tcPr>
            <w:tcW w:w="5979" w:type="dxa"/>
            <w:gridSpan w:val="6"/>
            <w:tcBorders>
              <w:top w:val="nil"/>
              <w:bottom w:val="single" w:sz="2" w:space="0" w:color="auto"/>
            </w:tcBorders>
          </w:tcPr>
          <w:p w14:paraId="75C2BB62" w14:textId="77777777" w:rsidR="001028B9" w:rsidRDefault="001028B9" w:rsidP="00E5700B">
            <w:pPr>
              <w:rPr>
                <w:lang w:val="en-US"/>
              </w:rPr>
            </w:pPr>
            <w:r>
              <w:rPr>
                <w:lang w:val="en-US"/>
              </w:rPr>
              <w:t>Banda izolatoare din pinza cauciucata tip PC-role 10m x 15mm</w:t>
            </w:r>
          </w:p>
        </w:tc>
        <w:tc>
          <w:tcPr>
            <w:tcW w:w="1134" w:type="dxa"/>
            <w:gridSpan w:val="2"/>
            <w:tcBorders>
              <w:top w:val="nil"/>
              <w:bottom w:val="single" w:sz="2" w:space="0" w:color="auto"/>
            </w:tcBorders>
          </w:tcPr>
          <w:p w14:paraId="4A9B9091" w14:textId="77777777" w:rsidR="001028B9" w:rsidRDefault="001028B9" w:rsidP="00E5700B">
            <w:pPr>
              <w:rPr>
                <w:lang w:val="en-US"/>
              </w:rPr>
            </w:pPr>
            <w:r>
              <w:rPr>
                <w:lang w:val="en-US"/>
              </w:rPr>
              <w:t>m</w:t>
            </w:r>
          </w:p>
        </w:tc>
        <w:tc>
          <w:tcPr>
            <w:tcW w:w="1134" w:type="dxa"/>
            <w:tcBorders>
              <w:top w:val="nil"/>
              <w:bottom w:val="single" w:sz="2" w:space="0" w:color="auto"/>
            </w:tcBorders>
          </w:tcPr>
          <w:p w14:paraId="4D05EF27" w14:textId="77777777" w:rsidR="001028B9" w:rsidRDefault="001028B9" w:rsidP="00E5700B">
            <w:pPr>
              <w:rPr>
                <w:lang w:val="en-US"/>
              </w:rPr>
            </w:pPr>
            <w:r>
              <w:rPr>
                <w:lang w:val="en-US"/>
              </w:rPr>
              <w:t>0,40</w:t>
            </w:r>
          </w:p>
        </w:tc>
      </w:tr>
      <w:tr w:rsidR="001028B9" w14:paraId="415974CB"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66B528FD" w14:textId="77777777" w:rsidR="001028B9" w:rsidRDefault="001028B9" w:rsidP="00E5700B">
            <w:pPr>
              <w:rPr>
                <w:lang w:val="en-US"/>
              </w:rPr>
            </w:pPr>
            <w:r>
              <w:rPr>
                <w:lang w:val="en-US"/>
              </w:rPr>
              <w:t>144</w:t>
            </w:r>
          </w:p>
        </w:tc>
        <w:tc>
          <w:tcPr>
            <w:tcW w:w="1400" w:type="dxa"/>
            <w:gridSpan w:val="4"/>
            <w:tcBorders>
              <w:top w:val="single" w:sz="4" w:space="0" w:color="auto"/>
              <w:bottom w:val="single" w:sz="4" w:space="0" w:color="auto"/>
            </w:tcBorders>
          </w:tcPr>
          <w:p w14:paraId="4EF24F0C" w14:textId="77777777" w:rsidR="001028B9" w:rsidRDefault="001028B9" w:rsidP="00E5700B">
            <w:pPr>
              <w:rPr>
                <w:lang w:val="en-US"/>
              </w:rPr>
            </w:pPr>
            <w:r>
              <w:rPr>
                <w:lang w:val="en-US"/>
              </w:rPr>
              <w:t>RpEE17A</w:t>
            </w:r>
          </w:p>
          <w:p w14:paraId="40CF50BB"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6C58F9D0"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 xml:space="preserve">Montarea prizelor - priza bipolara simpla cu C.P.- simbol 0230 incorporata </w:t>
            </w:r>
            <w:r>
              <w:rPr>
                <w:rFonts w:ascii="Times New Roman CYR" w:hAnsi="Times New Roman CYR" w:cs="Times New Roman CYR"/>
                <w:sz w:val="16"/>
                <w:szCs w:val="16"/>
                <w:lang w:val="en-US"/>
              </w:rPr>
              <w:t xml:space="preserve"> </w:t>
            </w:r>
          </w:p>
          <w:p w14:paraId="2C747F46"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C436AB0"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116095A4" w14:textId="77777777" w:rsidR="001028B9" w:rsidRPr="00B400BD" w:rsidRDefault="001028B9" w:rsidP="00E5700B">
            <w:pPr>
              <w:jc w:val="center"/>
              <w:rPr>
                <w:b/>
                <w:bCs/>
                <w:lang w:val="en-US"/>
              </w:rPr>
            </w:pPr>
            <w:r w:rsidRPr="00B400BD">
              <w:rPr>
                <w:b/>
                <w:bCs/>
                <w:lang w:val="en-US"/>
              </w:rPr>
              <w:t>4,00</w:t>
            </w:r>
          </w:p>
        </w:tc>
      </w:tr>
      <w:tr w:rsidR="001028B9" w14:paraId="25272BDF"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FE25CC6" w14:textId="77777777" w:rsidR="001028B9" w:rsidRDefault="001028B9" w:rsidP="00E5700B">
            <w:pPr>
              <w:rPr>
                <w:lang w:val="en-US"/>
              </w:rPr>
            </w:pPr>
          </w:p>
        </w:tc>
        <w:tc>
          <w:tcPr>
            <w:tcW w:w="1400" w:type="dxa"/>
            <w:gridSpan w:val="4"/>
            <w:tcBorders>
              <w:top w:val="nil"/>
              <w:bottom w:val="single" w:sz="2" w:space="0" w:color="auto"/>
            </w:tcBorders>
            <w:vAlign w:val="center"/>
          </w:tcPr>
          <w:p w14:paraId="4A0DE747" w14:textId="77777777" w:rsidR="001028B9" w:rsidRDefault="001028B9" w:rsidP="00E5700B">
            <w:pPr>
              <w:jc w:val="center"/>
              <w:rPr>
                <w:sz w:val="16"/>
                <w:szCs w:val="16"/>
                <w:lang w:val="en-US"/>
              </w:rPr>
            </w:pPr>
            <w:r>
              <w:rPr>
                <w:sz w:val="16"/>
                <w:szCs w:val="16"/>
                <w:lang w:val="en-US"/>
              </w:rPr>
              <w:t>7137010011520</w:t>
            </w:r>
          </w:p>
        </w:tc>
        <w:tc>
          <w:tcPr>
            <w:tcW w:w="5979" w:type="dxa"/>
            <w:gridSpan w:val="6"/>
            <w:tcBorders>
              <w:top w:val="nil"/>
              <w:bottom w:val="single" w:sz="2" w:space="0" w:color="auto"/>
            </w:tcBorders>
          </w:tcPr>
          <w:p w14:paraId="126E7659" w14:textId="77777777" w:rsidR="001028B9" w:rsidRDefault="001028B9" w:rsidP="00E5700B">
            <w:pPr>
              <w:rPr>
                <w:lang w:val="en-US"/>
              </w:rPr>
            </w:pPr>
            <w:r>
              <w:rPr>
                <w:lang w:val="en-US"/>
              </w:rPr>
              <w:t>Electrician in constructii</w:t>
            </w:r>
          </w:p>
        </w:tc>
        <w:tc>
          <w:tcPr>
            <w:tcW w:w="1134" w:type="dxa"/>
            <w:gridSpan w:val="2"/>
            <w:tcBorders>
              <w:top w:val="nil"/>
              <w:bottom w:val="single" w:sz="2" w:space="0" w:color="auto"/>
            </w:tcBorders>
          </w:tcPr>
          <w:p w14:paraId="32BEE8DC" w14:textId="77777777" w:rsidR="001028B9" w:rsidRDefault="001028B9" w:rsidP="00E5700B">
            <w:pPr>
              <w:rPr>
                <w:lang w:val="en-US"/>
              </w:rPr>
            </w:pPr>
            <w:r>
              <w:rPr>
                <w:lang w:val="en-US"/>
              </w:rPr>
              <w:t>h-om</w:t>
            </w:r>
          </w:p>
        </w:tc>
        <w:tc>
          <w:tcPr>
            <w:tcW w:w="1134" w:type="dxa"/>
            <w:tcBorders>
              <w:top w:val="nil"/>
              <w:bottom w:val="single" w:sz="2" w:space="0" w:color="auto"/>
            </w:tcBorders>
          </w:tcPr>
          <w:p w14:paraId="60F8000F" w14:textId="77777777" w:rsidR="001028B9" w:rsidRDefault="001028B9" w:rsidP="00E5700B">
            <w:pPr>
              <w:rPr>
                <w:lang w:val="en-US"/>
              </w:rPr>
            </w:pPr>
            <w:r>
              <w:rPr>
                <w:lang w:val="en-US"/>
              </w:rPr>
              <w:t>1,76</w:t>
            </w:r>
          </w:p>
        </w:tc>
      </w:tr>
      <w:tr w:rsidR="001028B9" w14:paraId="6C0916FA"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ACADD7B"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039F9EDD" w14:textId="77777777" w:rsidR="001028B9" w:rsidRDefault="001028B9" w:rsidP="00E5700B">
            <w:pPr>
              <w:jc w:val="center"/>
              <w:rPr>
                <w:sz w:val="16"/>
                <w:szCs w:val="16"/>
                <w:lang w:val="en-US"/>
              </w:rPr>
            </w:pPr>
            <w:r>
              <w:rPr>
                <w:sz w:val="16"/>
                <w:szCs w:val="16"/>
                <w:lang w:val="en-US"/>
              </w:rPr>
              <w:t>2746167335101</w:t>
            </w:r>
          </w:p>
        </w:tc>
        <w:tc>
          <w:tcPr>
            <w:tcW w:w="5979" w:type="dxa"/>
            <w:gridSpan w:val="6"/>
            <w:tcBorders>
              <w:top w:val="nil"/>
              <w:bottom w:val="single" w:sz="2" w:space="0" w:color="auto"/>
            </w:tcBorders>
          </w:tcPr>
          <w:p w14:paraId="1D9E3C69" w14:textId="77777777" w:rsidR="001028B9" w:rsidRDefault="001028B9" w:rsidP="00E5700B">
            <w:pPr>
              <w:rPr>
                <w:lang w:val="en-US"/>
              </w:rPr>
            </w:pPr>
            <w:r>
              <w:rPr>
                <w:lang w:val="en-US"/>
              </w:rPr>
              <w:t>Priza bipolara</w:t>
            </w:r>
          </w:p>
        </w:tc>
        <w:tc>
          <w:tcPr>
            <w:tcW w:w="1134" w:type="dxa"/>
            <w:gridSpan w:val="2"/>
            <w:tcBorders>
              <w:top w:val="nil"/>
              <w:bottom w:val="single" w:sz="2" w:space="0" w:color="auto"/>
            </w:tcBorders>
          </w:tcPr>
          <w:p w14:paraId="5A803D7E" w14:textId="77777777" w:rsidR="001028B9" w:rsidRDefault="001028B9" w:rsidP="00E5700B">
            <w:pPr>
              <w:rPr>
                <w:lang w:val="en-US"/>
              </w:rPr>
            </w:pPr>
            <w:r>
              <w:rPr>
                <w:lang w:val="en-US"/>
              </w:rPr>
              <w:t>buc</w:t>
            </w:r>
          </w:p>
        </w:tc>
        <w:tc>
          <w:tcPr>
            <w:tcW w:w="1134" w:type="dxa"/>
            <w:tcBorders>
              <w:top w:val="nil"/>
              <w:bottom w:val="single" w:sz="2" w:space="0" w:color="auto"/>
            </w:tcBorders>
          </w:tcPr>
          <w:p w14:paraId="04C3F134" w14:textId="77777777" w:rsidR="001028B9" w:rsidRDefault="001028B9" w:rsidP="00E5700B">
            <w:pPr>
              <w:rPr>
                <w:lang w:val="en-US"/>
              </w:rPr>
            </w:pPr>
            <w:r>
              <w:rPr>
                <w:lang w:val="en-US"/>
              </w:rPr>
              <w:t>4,00</w:t>
            </w:r>
          </w:p>
        </w:tc>
      </w:tr>
      <w:tr w:rsidR="001028B9" w14:paraId="6DF8B3B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3C372C7"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C16FCCE" w14:textId="77777777" w:rsidR="001028B9" w:rsidRDefault="001028B9" w:rsidP="00E5700B">
            <w:pPr>
              <w:jc w:val="center"/>
              <w:rPr>
                <w:sz w:val="16"/>
                <w:szCs w:val="16"/>
                <w:lang w:val="en-US"/>
              </w:rPr>
            </w:pPr>
            <w:r>
              <w:rPr>
                <w:sz w:val="16"/>
                <w:szCs w:val="16"/>
                <w:lang w:val="en-US"/>
              </w:rPr>
              <w:t>2811236311002</w:t>
            </w:r>
          </w:p>
        </w:tc>
        <w:tc>
          <w:tcPr>
            <w:tcW w:w="5979" w:type="dxa"/>
            <w:gridSpan w:val="6"/>
            <w:tcBorders>
              <w:top w:val="nil"/>
              <w:bottom w:val="single" w:sz="2" w:space="0" w:color="auto"/>
            </w:tcBorders>
          </w:tcPr>
          <w:p w14:paraId="48ED53BC" w14:textId="77777777" w:rsidR="001028B9" w:rsidRDefault="001028B9" w:rsidP="00E5700B">
            <w:pPr>
              <w:rPr>
                <w:lang w:val="en-US"/>
              </w:rPr>
            </w:pPr>
            <w:r>
              <w:rPr>
                <w:lang w:val="en-US"/>
              </w:rPr>
              <w:t>Doze pentru aparate</w:t>
            </w:r>
          </w:p>
        </w:tc>
        <w:tc>
          <w:tcPr>
            <w:tcW w:w="1134" w:type="dxa"/>
            <w:gridSpan w:val="2"/>
            <w:tcBorders>
              <w:top w:val="nil"/>
              <w:bottom w:val="single" w:sz="2" w:space="0" w:color="auto"/>
            </w:tcBorders>
          </w:tcPr>
          <w:p w14:paraId="53B23886" w14:textId="77777777" w:rsidR="001028B9" w:rsidRDefault="001028B9" w:rsidP="00E5700B">
            <w:pPr>
              <w:rPr>
                <w:lang w:val="en-US"/>
              </w:rPr>
            </w:pPr>
            <w:r>
              <w:rPr>
                <w:lang w:val="en-US"/>
              </w:rPr>
              <w:t>buc</w:t>
            </w:r>
          </w:p>
        </w:tc>
        <w:tc>
          <w:tcPr>
            <w:tcW w:w="1134" w:type="dxa"/>
            <w:tcBorders>
              <w:top w:val="nil"/>
              <w:bottom w:val="single" w:sz="2" w:space="0" w:color="auto"/>
            </w:tcBorders>
          </w:tcPr>
          <w:p w14:paraId="772F55BA" w14:textId="77777777" w:rsidR="001028B9" w:rsidRDefault="001028B9" w:rsidP="00E5700B">
            <w:pPr>
              <w:rPr>
                <w:lang w:val="en-US"/>
              </w:rPr>
            </w:pPr>
            <w:r>
              <w:rPr>
                <w:lang w:val="en-US"/>
              </w:rPr>
              <w:t>4,00</w:t>
            </w:r>
          </w:p>
        </w:tc>
      </w:tr>
      <w:tr w:rsidR="001028B9" w14:paraId="1ED58B43"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914142D"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256FD4F" w14:textId="77777777" w:rsidR="001028B9" w:rsidRDefault="001028B9" w:rsidP="00E5700B">
            <w:pPr>
              <w:jc w:val="center"/>
              <w:rPr>
                <w:sz w:val="16"/>
                <w:szCs w:val="16"/>
                <w:lang w:val="en-US"/>
              </w:rPr>
            </w:pPr>
            <w:r>
              <w:rPr>
                <w:sz w:val="16"/>
                <w:szCs w:val="16"/>
                <w:lang w:val="en-US"/>
              </w:rPr>
              <w:t>2653102100830</w:t>
            </w:r>
          </w:p>
        </w:tc>
        <w:tc>
          <w:tcPr>
            <w:tcW w:w="5979" w:type="dxa"/>
            <w:gridSpan w:val="6"/>
            <w:tcBorders>
              <w:top w:val="nil"/>
              <w:bottom w:val="single" w:sz="2" w:space="0" w:color="auto"/>
            </w:tcBorders>
          </w:tcPr>
          <w:p w14:paraId="2E407606" w14:textId="77777777" w:rsidR="001028B9" w:rsidRDefault="001028B9" w:rsidP="00E5700B">
            <w:pPr>
              <w:rPr>
                <w:lang w:val="en-US"/>
              </w:rPr>
            </w:pPr>
            <w:r>
              <w:rPr>
                <w:lang w:val="en-US"/>
              </w:rPr>
              <w:t>Ipsos pentru constructii tip A</w:t>
            </w:r>
          </w:p>
        </w:tc>
        <w:tc>
          <w:tcPr>
            <w:tcW w:w="1134" w:type="dxa"/>
            <w:gridSpan w:val="2"/>
            <w:tcBorders>
              <w:top w:val="nil"/>
              <w:bottom w:val="single" w:sz="2" w:space="0" w:color="auto"/>
            </w:tcBorders>
          </w:tcPr>
          <w:p w14:paraId="79FC921A" w14:textId="77777777" w:rsidR="001028B9" w:rsidRDefault="001028B9" w:rsidP="00E5700B">
            <w:pPr>
              <w:rPr>
                <w:lang w:val="en-US"/>
              </w:rPr>
            </w:pPr>
            <w:r>
              <w:rPr>
                <w:lang w:val="en-US"/>
              </w:rPr>
              <w:t>kg</w:t>
            </w:r>
          </w:p>
        </w:tc>
        <w:tc>
          <w:tcPr>
            <w:tcW w:w="1134" w:type="dxa"/>
            <w:tcBorders>
              <w:top w:val="nil"/>
              <w:bottom w:val="single" w:sz="2" w:space="0" w:color="auto"/>
            </w:tcBorders>
          </w:tcPr>
          <w:p w14:paraId="697DEC0D" w14:textId="77777777" w:rsidR="001028B9" w:rsidRDefault="001028B9" w:rsidP="00E5700B">
            <w:pPr>
              <w:rPr>
                <w:lang w:val="en-US"/>
              </w:rPr>
            </w:pPr>
            <w:r>
              <w:rPr>
                <w:lang w:val="en-US"/>
              </w:rPr>
              <w:t>0,20</w:t>
            </w:r>
          </w:p>
        </w:tc>
      </w:tr>
      <w:tr w:rsidR="001028B9" w14:paraId="1772AD3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14C4955"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6A5FA00" w14:textId="77777777" w:rsidR="001028B9" w:rsidRDefault="001028B9" w:rsidP="00E5700B">
            <w:pPr>
              <w:jc w:val="center"/>
              <w:rPr>
                <w:sz w:val="16"/>
                <w:szCs w:val="16"/>
                <w:lang w:val="en-US"/>
              </w:rPr>
            </w:pPr>
            <w:r>
              <w:rPr>
                <w:sz w:val="16"/>
                <w:szCs w:val="16"/>
                <w:lang w:val="en-US"/>
              </w:rPr>
              <w:t>2513206621522</w:t>
            </w:r>
          </w:p>
        </w:tc>
        <w:tc>
          <w:tcPr>
            <w:tcW w:w="5979" w:type="dxa"/>
            <w:gridSpan w:val="6"/>
            <w:tcBorders>
              <w:top w:val="nil"/>
              <w:bottom w:val="single" w:sz="2" w:space="0" w:color="auto"/>
            </w:tcBorders>
          </w:tcPr>
          <w:p w14:paraId="0874ADB8" w14:textId="77777777" w:rsidR="001028B9" w:rsidRDefault="001028B9" w:rsidP="00E5700B">
            <w:pPr>
              <w:rPr>
                <w:lang w:val="en-US"/>
              </w:rPr>
            </w:pPr>
            <w:r>
              <w:rPr>
                <w:lang w:val="en-US"/>
              </w:rPr>
              <w:t>Banda izolatoare din pinza cauciucata tip PC-role 10m x 15mm</w:t>
            </w:r>
          </w:p>
        </w:tc>
        <w:tc>
          <w:tcPr>
            <w:tcW w:w="1134" w:type="dxa"/>
            <w:gridSpan w:val="2"/>
            <w:tcBorders>
              <w:top w:val="nil"/>
              <w:bottom w:val="single" w:sz="2" w:space="0" w:color="auto"/>
            </w:tcBorders>
          </w:tcPr>
          <w:p w14:paraId="7F391101" w14:textId="77777777" w:rsidR="001028B9" w:rsidRDefault="001028B9" w:rsidP="00E5700B">
            <w:pPr>
              <w:rPr>
                <w:lang w:val="en-US"/>
              </w:rPr>
            </w:pPr>
            <w:r>
              <w:rPr>
                <w:lang w:val="en-US"/>
              </w:rPr>
              <w:t>m</w:t>
            </w:r>
          </w:p>
        </w:tc>
        <w:tc>
          <w:tcPr>
            <w:tcW w:w="1134" w:type="dxa"/>
            <w:tcBorders>
              <w:top w:val="nil"/>
              <w:bottom w:val="single" w:sz="2" w:space="0" w:color="auto"/>
            </w:tcBorders>
          </w:tcPr>
          <w:p w14:paraId="4B4E5729" w14:textId="77777777" w:rsidR="001028B9" w:rsidRDefault="001028B9" w:rsidP="00E5700B">
            <w:pPr>
              <w:rPr>
                <w:lang w:val="en-US"/>
              </w:rPr>
            </w:pPr>
            <w:r>
              <w:rPr>
                <w:lang w:val="en-US"/>
              </w:rPr>
              <w:t>0,80</w:t>
            </w:r>
          </w:p>
        </w:tc>
      </w:tr>
      <w:tr w:rsidR="001028B9" w14:paraId="42ABF3C4"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256BF15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916990E" w14:textId="77777777" w:rsidR="001028B9" w:rsidRDefault="001028B9" w:rsidP="00E5700B">
            <w:pPr>
              <w:jc w:val="center"/>
              <w:rPr>
                <w:sz w:val="16"/>
                <w:szCs w:val="16"/>
                <w:lang w:val="en-US"/>
              </w:rPr>
            </w:pPr>
            <w:r>
              <w:rPr>
                <w:sz w:val="16"/>
                <w:szCs w:val="16"/>
                <w:lang w:val="en-US"/>
              </w:rPr>
              <w:t>1711317306661</w:t>
            </w:r>
          </w:p>
        </w:tc>
        <w:tc>
          <w:tcPr>
            <w:tcW w:w="5979" w:type="dxa"/>
            <w:gridSpan w:val="6"/>
            <w:tcBorders>
              <w:top w:val="nil"/>
              <w:bottom w:val="single" w:sz="2" w:space="0" w:color="auto"/>
            </w:tcBorders>
          </w:tcPr>
          <w:p w14:paraId="32FA90FE" w14:textId="77777777" w:rsidR="001028B9" w:rsidRDefault="001028B9" w:rsidP="00E5700B">
            <w:pPr>
              <w:rPr>
                <w:lang w:val="en-US"/>
              </w:rPr>
            </w:pPr>
            <w:r>
              <w:rPr>
                <w:lang w:val="en-US"/>
              </w:rPr>
              <w:t>Bumbac de sters</w:t>
            </w:r>
          </w:p>
        </w:tc>
        <w:tc>
          <w:tcPr>
            <w:tcW w:w="1134" w:type="dxa"/>
            <w:gridSpan w:val="2"/>
            <w:tcBorders>
              <w:top w:val="nil"/>
              <w:bottom w:val="single" w:sz="2" w:space="0" w:color="auto"/>
            </w:tcBorders>
          </w:tcPr>
          <w:p w14:paraId="5199311F" w14:textId="77777777" w:rsidR="001028B9" w:rsidRDefault="001028B9" w:rsidP="00E5700B">
            <w:pPr>
              <w:rPr>
                <w:lang w:val="en-US"/>
              </w:rPr>
            </w:pPr>
            <w:r>
              <w:rPr>
                <w:lang w:val="en-US"/>
              </w:rPr>
              <w:t>kg</w:t>
            </w:r>
          </w:p>
        </w:tc>
        <w:tc>
          <w:tcPr>
            <w:tcW w:w="1134" w:type="dxa"/>
            <w:tcBorders>
              <w:top w:val="nil"/>
              <w:bottom w:val="single" w:sz="2" w:space="0" w:color="auto"/>
            </w:tcBorders>
          </w:tcPr>
          <w:p w14:paraId="7CFE4BB9" w14:textId="77777777" w:rsidR="001028B9" w:rsidRDefault="001028B9" w:rsidP="00E5700B">
            <w:pPr>
              <w:rPr>
                <w:lang w:val="en-US"/>
              </w:rPr>
            </w:pPr>
            <w:r>
              <w:rPr>
                <w:lang w:val="en-US"/>
              </w:rPr>
              <w:t>0,02</w:t>
            </w:r>
          </w:p>
        </w:tc>
      </w:tr>
      <w:tr w:rsidR="001028B9" w14:paraId="6DDB9BEA"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59B36DE9" w14:textId="77777777" w:rsidR="001028B9" w:rsidRDefault="001028B9" w:rsidP="00E5700B">
            <w:pPr>
              <w:rPr>
                <w:lang w:val="en-US"/>
              </w:rPr>
            </w:pPr>
            <w:r>
              <w:rPr>
                <w:lang w:val="en-US"/>
              </w:rPr>
              <w:t>145</w:t>
            </w:r>
          </w:p>
        </w:tc>
        <w:tc>
          <w:tcPr>
            <w:tcW w:w="1400" w:type="dxa"/>
            <w:gridSpan w:val="4"/>
            <w:tcBorders>
              <w:top w:val="single" w:sz="4" w:space="0" w:color="auto"/>
              <w:bottom w:val="single" w:sz="4" w:space="0" w:color="auto"/>
            </w:tcBorders>
          </w:tcPr>
          <w:p w14:paraId="538C56F7" w14:textId="77777777" w:rsidR="001028B9" w:rsidRDefault="001028B9" w:rsidP="00E5700B">
            <w:pPr>
              <w:rPr>
                <w:lang w:val="en-US"/>
              </w:rPr>
            </w:pPr>
            <w:r>
              <w:rPr>
                <w:lang w:val="en-US"/>
              </w:rPr>
              <w:t>08-02-390-1</w:t>
            </w:r>
          </w:p>
          <w:p w14:paraId="49F11AF8"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41A482BF"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Canale din masa plastica cu latime: pina la 40 mm. (se exclude res canal)</w:t>
            </w:r>
            <w:r>
              <w:rPr>
                <w:rFonts w:ascii="Times New Roman CYR" w:hAnsi="Times New Roman CYR" w:cs="Times New Roman CYR"/>
                <w:sz w:val="16"/>
                <w:szCs w:val="16"/>
                <w:lang w:val="en-US"/>
              </w:rPr>
              <w:t xml:space="preserve"> </w:t>
            </w:r>
          </w:p>
          <w:p w14:paraId="5F38AD61"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C6053D5" w14:textId="77777777" w:rsidR="001028B9" w:rsidRDefault="001028B9" w:rsidP="00E5700B">
            <w:pPr>
              <w:jc w:val="center"/>
              <w:rPr>
                <w:lang w:val="en-US"/>
              </w:rPr>
            </w:pPr>
            <w:r>
              <w:rPr>
                <w:lang w:val="en-US"/>
              </w:rPr>
              <w:t>100 m</w:t>
            </w:r>
          </w:p>
        </w:tc>
        <w:tc>
          <w:tcPr>
            <w:tcW w:w="1134" w:type="dxa"/>
            <w:tcBorders>
              <w:top w:val="single" w:sz="4" w:space="0" w:color="auto"/>
              <w:bottom w:val="single" w:sz="4" w:space="0" w:color="auto"/>
            </w:tcBorders>
            <w:vAlign w:val="center"/>
          </w:tcPr>
          <w:p w14:paraId="367CD3F1" w14:textId="77777777" w:rsidR="001028B9" w:rsidRPr="00B400BD" w:rsidRDefault="001028B9" w:rsidP="00E5700B">
            <w:pPr>
              <w:jc w:val="center"/>
              <w:rPr>
                <w:b/>
                <w:bCs/>
                <w:lang w:val="en-US"/>
              </w:rPr>
            </w:pPr>
            <w:r w:rsidRPr="00B400BD">
              <w:rPr>
                <w:b/>
                <w:bCs/>
                <w:lang w:val="en-US"/>
              </w:rPr>
              <w:t>0,60</w:t>
            </w:r>
          </w:p>
        </w:tc>
      </w:tr>
      <w:tr w:rsidR="001028B9" w14:paraId="79DED24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CF95845" w14:textId="77777777" w:rsidR="001028B9" w:rsidRDefault="001028B9" w:rsidP="00E5700B">
            <w:pPr>
              <w:rPr>
                <w:lang w:val="en-US"/>
              </w:rPr>
            </w:pPr>
          </w:p>
        </w:tc>
        <w:tc>
          <w:tcPr>
            <w:tcW w:w="1400" w:type="dxa"/>
            <w:gridSpan w:val="4"/>
            <w:tcBorders>
              <w:top w:val="nil"/>
              <w:bottom w:val="single" w:sz="2" w:space="0" w:color="auto"/>
            </w:tcBorders>
            <w:vAlign w:val="center"/>
          </w:tcPr>
          <w:p w14:paraId="24BC1713" w14:textId="77777777" w:rsidR="001028B9" w:rsidRDefault="001028B9" w:rsidP="00E5700B">
            <w:pPr>
              <w:jc w:val="center"/>
              <w:rPr>
                <w:sz w:val="16"/>
                <w:szCs w:val="16"/>
                <w:lang w:val="en-US"/>
              </w:rPr>
            </w:pPr>
            <w:r>
              <w:rPr>
                <w:sz w:val="16"/>
                <w:szCs w:val="16"/>
                <w:lang w:val="en-US"/>
              </w:rPr>
              <w:t>1</w:t>
            </w:r>
          </w:p>
        </w:tc>
        <w:tc>
          <w:tcPr>
            <w:tcW w:w="5979" w:type="dxa"/>
            <w:gridSpan w:val="6"/>
            <w:tcBorders>
              <w:top w:val="nil"/>
              <w:bottom w:val="single" w:sz="2" w:space="0" w:color="auto"/>
            </w:tcBorders>
          </w:tcPr>
          <w:p w14:paraId="5ECDFCBB" w14:textId="77777777" w:rsidR="001028B9" w:rsidRDefault="001028B9" w:rsidP="00E5700B">
            <w:pPr>
              <w:rPr>
                <w:lang w:val="en-US"/>
              </w:rPr>
            </w:pPr>
            <w:r>
              <w:rPr>
                <w:lang w:val="en-US"/>
              </w:rPr>
              <w:t>Muncitor</w:t>
            </w:r>
          </w:p>
        </w:tc>
        <w:tc>
          <w:tcPr>
            <w:tcW w:w="1134" w:type="dxa"/>
            <w:gridSpan w:val="2"/>
            <w:tcBorders>
              <w:top w:val="nil"/>
              <w:bottom w:val="single" w:sz="2" w:space="0" w:color="auto"/>
            </w:tcBorders>
          </w:tcPr>
          <w:p w14:paraId="1F65810E" w14:textId="77777777" w:rsidR="001028B9" w:rsidRDefault="001028B9" w:rsidP="00E5700B">
            <w:pPr>
              <w:rPr>
                <w:lang w:val="en-US"/>
              </w:rPr>
            </w:pPr>
            <w:r>
              <w:rPr>
                <w:lang w:val="en-US"/>
              </w:rPr>
              <w:t>h-om</w:t>
            </w:r>
          </w:p>
        </w:tc>
        <w:tc>
          <w:tcPr>
            <w:tcW w:w="1134" w:type="dxa"/>
            <w:tcBorders>
              <w:top w:val="nil"/>
              <w:bottom w:val="single" w:sz="2" w:space="0" w:color="auto"/>
            </w:tcBorders>
          </w:tcPr>
          <w:p w14:paraId="1414B7E0" w14:textId="77777777" w:rsidR="001028B9" w:rsidRDefault="001028B9" w:rsidP="00E5700B">
            <w:pPr>
              <w:rPr>
                <w:lang w:val="en-US"/>
              </w:rPr>
            </w:pPr>
            <w:r>
              <w:rPr>
                <w:lang w:val="en-US"/>
              </w:rPr>
              <w:t>9,77</w:t>
            </w:r>
          </w:p>
        </w:tc>
      </w:tr>
      <w:tr w:rsidR="001028B9" w14:paraId="3BF3DACF"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7436000D"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6ACE224" w14:textId="77777777" w:rsidR="001028B9" w:rsidRDefault="001028B9" w:rsidP="00E5700B">
            <w:pPr>
              <w:jc w:val="center"/>
              <w:rPr>
                <w:sz w:val="16"/>
                <w:szCs w:val="16"/>
                <w:lang w:val="en-US"/>
              </w:rPr>
            </w:pPr>
            <w:r>
              <w:rPr>
                <w:sz w:val="16"/>
                <w:szCs w:val="16"/>
                <w:lang w:val="en-US"/>
              </w:rPr>
              <w:t>101-1485</w:t>
            </w:r>
          </w:p>
        </w:tc>
        <w:tc>
          <w:tcPr>
            <w:tcW w:w="5979" w:type="dxa"/>
            <w:gridSpan w:val="6"/>
            <w:tcBorders>
              <w:top w:val="nil"/>
              <w:bottom w:val="single" w:sz="2" w:space="0" w:color="auto"/>
            </w:tcBorders>
          </w:tcPr>
          <w:p w14:paraId="416C5CD0" w14:textId="77777777" w:rsidR="001028B9" w:rsidRDefault="001028B9" w:rsidP="00E5700B">
            <w:pPr>
              <w:rPr>
                <w:lang w:val="en-US"/>
              </w:rPr>
            </w:pPr>
            <w:r>
              <w:rPr>
                <w:lang w:val="en-US"/>
              </w:rPr>
              <w:t>Suruburi cu cap semirotund 4х40 mm</w:t>
            </w:r>
          </w:p>
        </w:tc>
        <w:tc>
          <w:tcPr>
            <w:tcW w:w="1134" w:type="dxa"/>
            <w:gridSpan w:val="2"/>
            <w:tcBorders>
              <w:top w:val="nil"/>
              <w:bottom w:val="single" w:sz="2" w:space="0" w:color="auto"/>
            </w:tcBorders>
          </w:tcPr>
          <w:p w14:paraId="75317A51" w14:textId="77777777" w:rsidR="001028B9" w:rsidRDefault="001028B9" w:rsidP="00E5700B">
            <w:pPr>
              <w:rPr>
                <w:lang w:val="en-US"/>
              </w:rPr>
            </w:pPr>
            <w:r>
              <w:rPr>
                <w:lang w:val="en-US"/>
              </w:rPr>
              <w:t>kg</w:t>
            </w:r>
          </w:p>
        </w:tc>
        <w:tc>
          <w:tcPr>
            <w:tcW w:w="1134" w:type="dxa"/>
            <w:tcBorders>
              <w:top w:val="nil"/>
              <w:bottom w:val="single" w:sz="2" w:space="0" w:color="auto"/>
            </w:tcBorders>
          </w:tcPr>
          <w:p w14:paraId="062E5EB4" w14:textId="77777777" w:rsidR="001028B9" w:rsidRDefault="001028B9" w:rsidP="00E5700B">
            <w:pPr>
              <w:rPr>
                <w:lang w:val="en-US"/>
              </w:rPr>
            </w:pPr>
            <w:r>
              <w:rPr>
                <w:lang w:val="en-US"/>
              </w:rPr>
              <w:t>0,60</w:t>
            </w:r>
          </w:p>
        </w:tc>
      </w:tr>
      <w:tr w:rsidR="001028B9" w14:paraId="0DE4904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51E129D"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DBCDB97" w14:textId="77777777" w:rsidR="001028B9" w:rsidRDefault="001028B9" w:rsidP="00E5700B">
            <w:pPr>
              <w:jc w:val="center"/>
              <w:rPr>
                <w:sz w:val="16"/>
                <w:szCs w:val="16"/>
                <w:lang w:val="en-US"/>
              </w:rPr>
            </w:pPr>
            <w:r>
              <w:rPr>
                <w:sz w:val="16"/>
                <w:szCs w:val="16"/>
                <w:lang w:val="en-US"/>
              </w:rPr>
              <w:t>101-2202</w:t>
            </w:r>
          </w:p>
        </w:tc>
        <w:tc>
          <w:tcPr>
            <w:tcW w:w="5979" w:type="dxa"/>
            <w:gridSpan w:val="6"/>
            <w:tcBorders>
              <w:top w:val="nil"/>
              <w:bottom w:val="single" w:sz="2" w:space="0" w:color="auto"/>
            </w:tcBorders>
          </w:tcPr>
          <w:p w14:paraId="1140FF6F" w14:textId="77777777" w:rsidR="001028B9" w:rsidRDefault="001028B9" w:rsidP="00E5700B">
            <w:pPr>
              <w:rPr>
                <w:lang w:val="en-US"/>
              </w:rPr>
            </w:pPr>
            <w:r>
              <w:rPr>
                <w:lang w:val="en-US"/>
              </w:rPr>
              <w:t>Dibluri de distantare din polietilena 6х40 mm</w:t>
            </w:r>
          </w:p>
        </w:tc>
        <w:tc>
          <w:tcPr>
            <w:tcW w:w="1134" w:type="dxa"/>
            <w:gridSpan w:val="2"/>
            <w:tcBorders>
              <w:top w:val="nil"/>
              <w:bottom w:val="single" w:sz="2" w:space="0" w:color="auto"/>
            </w:tcBorders>
          </w:tcPr>
          <w:p w14:paraId="0593F50F" w14:textId="77777777" w:rsidR="001028B9" w:rsidRDefault="001028B9" w:rsidP="00E5700B">
            <w:pPr>
              <w:rPr>
                <w:lang w:val="en-US"/>
              </w:rPr>
            </w:pPr>
            <w:r>
              <w:rPr>
                <w:lang w:val="en-US"/>
              </w:rPr>
              <w:t>buc</w:t>
            </w:r>
          </w:p>
        </w:tc>
        <w:tc>
          <w:tcPr>
            <w:tcW w:w="1134" w:type="dxa"/>
            <w:tcBorders>
              <w:top w:val="nil"/>
              <w:bottom w:val="single" w:sz="2" w:space="0" w:color="auto"/>
            </w:tcBorders>
          </w:tcPr>
          <w:p w14:paraId="182CE89D" w14:textId="77777777" w:rsidR="001028B9" w:rsidRDefault="001028B9" w:rsidP="00E5700B">
            <w:pPr>
              <w:rPr>
                <w:lang w:val="en-US"/>
              </w:rPr>
            </w:pPr>
            <w:r>
              <w:rPr>
                <w:lang w:val="en-US"/>
              </w:rPr>
              <w:t>120,00</w:t>
            </w:r>
          </w:p>
        </w:tc>
      </w:tr>
      <w:tr w:rsidR="001028B9" w14:paraId="5A275375"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4809578"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3F2D89D" w14:textId="77777777" w:rsidR="001028B9" w:rsidRDefault="001028B9" w:rsidP="00E5700B">
            <w:pPr>
              <w:jc w:val="center"/>
              <w:rPr>
                <w:sz w:val="16"/>
                <w:szCs w:val="16"/>
                <w:lang w:val="en-US"/>
              </w:rPr>
            </w:pPr>
            <w:r>
              <w:rPr>
                <w:sz w:val="16"/>
                <w:szCs w:val="16"/>
                <w:lang w:val="en-US"/>
              </w:rPr>
              <w:t>134041</w:t>
            </w:r>
          </w:p>
        </w:tc>
        <w:tc>
          <w:tcPr>
            <w:tcW w:w="5979" w:type="dxa"/>
            <w:gridSpan w:val="6"/>
            <w:tcBorders>
              <w:top w:val="nil"/>
              <w:bottom w:val="single" w:sz="2" w:space="0" w:color="auto"/>
            </w:tcBorders>
          </w:tcPr>
          <w:p w14:paraId="366CC578" w14:textId="77777777" w:rsidR="001028B9" w:rsidRDefault="001028B9" w:rsidP="00E5700B">
            <w:pPr>
              <w:rPr>
                <w:lang w:val="en-US"/>
              </w:rPr>
            </w:pPr>
            <w:r>
              <w:rPr>
                <w:lang w:val="en-US"/>
              </w:rPr>
              <w:t>Dispozitiv de insurubare</w:t>
            </w:r>
          </w:p>
        </w:tc>
        <w:tc>
          <w:tcPr>
            <w:tcW w:w="1134" w:type="dxa"/>
            <w:gridSpan w:val="2"/>
            <w:tcBorders>
              <w:top w:val="nil"/>
              <w:bottom w:val="single" w:sz="2" w:space="0" w:color="auto"/>
            </w:tcBorders>
          </w:tcPr>
          <w:p w14:paraId="05E05C8C" w14:textId="77777777" w:rsidR="001028B9" w:rsidRDefault="001028B9" w:rsidP="00E5700B">
            <w:pPr>
              <w:rPr>
                <w:lang w:val="en-US"/>
              </w:rPr>
            </w:pPr>
            <w:r>
              <w:rPr>
                <w:lang w:val="en-US"/>
              </w:rPr>
              <w:t>h-ut</w:t>
            </w:r>
          </w:p>
        </w:tc>
        <w:tc>
          <w:tcPr>
            <w:tcW w:w="1134" w:type="dxa"/>
            <w:tcBorders>
              <w:top w:val="nil"/>
              <w:bottom w:val="single" w:sz="2" w:space="0" w:color="auto"/>
            </w:tcBorders>
          </w:tcPr>
          <w:p w14:paraId="0B4B1312" w14:textId="77777777" w:rsidR="001028B9" w:rsidRDefault="001028B9" w:rsidP="00E5700B">
            <w:pPr>
              <w:rPr>
                <w:lang w:val="en-US"/>
              </w:rPr>
            </w:pPr>
            <w:r>
              <w:rPr>
                <w:lang w:val="en-US"/>
              </w:rPr>
              <w:t>3,65</w:t>
            </w:r>
          </w:p>
        </w:tc>
      </w:tr>
      <w:tr w:rsidR="001028B9" w14:paraId="74495AEB"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1B99901"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382F8B9D" w14:textId="77777777" w:rsidR="001028B9" w:rsidRDefault="001028B9" w:rsidP="00E5700B">
            <w:pPr>
              <w:jc w:val="center"/>
              <w:rPr>
                <w:sz w:val="16"/>
                <w:szCs w:val="16"/>
                <w:lang w:val="en-US"/>
              </w:rPr>
            </w:pPr>
            <w:r>
              <w:rPr>
                <w:sz w:val="16"/>
                <w:szCs w:val="16"/>
                <w:lang w:val="en-US"/>
              </w:rPr>
              <w:t>331451</w:t>
            </w:r>
          </w:p>
        </w:tc>
        <w:tc>
          <w:tcPr>
            <w:tcW w:w="5979" w:type="dxa"/>
            <w:gridSpan w:val="6"/>
            <w:tcBorders>
              <w:top w:val="nil"/>
              <w:bottom w:val="single" w:sz="2" w:space="0" w:color="auto"/>
            </w:tcBorders>
          </w:tcPr>
          <w:p w14:paraId="130BCE1F" w14:textId="77777777" w:rsidR="001028B9" w:rsidRDefault="001028B9" w:rsidP="00E5700B">
            <w:pPr>
              <w:rPr>
                <w:lang w:val="en-US"/>
              </w:rPr>
            </w:pPr>
            <w:r>
              <w:rPr>
                <w:lang w:val="en-US"/>
              </w:rPr>
              <w:t>Perforatoare electrice</w:t>
            </w:r>
          </w:p>
        </w:tc>
        <w:tc>
          <w:tcPr>
            <w:tcW w:w="1134" w:type="dxa"/>
            <w:gridSpan w:val="2"/>
            <w:tcBorders>
              <w:top w:val="nil"/>
              <w:bottom w:val="single" w:sz="2" w:space="0" w:color="auto"/>
            </w:tcBorders>
          </w:tcPr>
          <w:p w14:paraId="46EF24B2" w14:textId="77777777" w:rsidR="001028B9" w:rsidRDefault="001028B9" w:rsidP="00E5700B">
            <w:pPr>
              <w:rPr>
                <w:lang w:val="en-US"/>
              </w:rPr>
            </w:pPr>
            <w:r>
              <w:rPr>
                <w:lang w:val="en-US"/>
              </w:rPr>
              <w:t>h-ut</w:t>
            </w:r>
          </w:p>
        </w:tc>
        <w:tc>
          <w:tcPr>
            <w:tcW w:w="1134" w:type="dxa"/>
            <w:tcBorders>
              <w:top w:val="nil"/>
              <w:bottom w:val="single" w:sz="2" w:space="0" w:color="auto"/>
            </w:tcBorders>
          </w:tcPr>
          <w:p w14:paraId="5F5FABA9" w14:textId="77777777" w:rsidR="001028B9" w:rsidRDefault="001028B9" w:rsidP="00E5700B">
            <w:pPr>
              <w:rPr>
                <w:lang w:val="en-US"/>
              </w:rPr>
            </w:pPr>
            <w:r>
              <w:rPr>
                <w:lang w:val="en-US"/>
              </w:rPr>
              <w:t>3,65</w:t>
            </w:r>
          </w:p>
        </w:tc>
      </w:tr>
      <w:tr w:rsidR="001028B9" w14:paraId="54724688"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3D31D21F" w14:textId="77777777" w:rsidR="001028B9" w:rsidRDefault="001028B9" w:rsidP="00E5700B">
            <w:pPr>
              <w:rPr>
                <w:lang w:val="en-US"/>
              </w:rPr>
            </w:pPr>
            <w:r>
              <w:rPr>
                <w:lang w:val="en-US"/>
              </w:rPr>
              <w:t>146</w:t>
            </w:r>
          </w:p>
        </w:tc>
        <w:tc>
          <w:tcPr>
            <w:tcW w:w="1400" w:type="dxa"/>
            <w:gridSpan w:val="4"/>
            <w:tcBorders>
              <w:top w:val="single" w:sz="4" w:space="0" w:color="auto"/>
              <w:bottom w:val="single" w:sz="4" w:space="0" w:color="auto"/>
            </w:tcBorders>
          </w:tcPr>
          <w:p w14:paraId="3B56C68E" w14:textId="77777777" w:rsidR="001028B9" w:rsidRDefault="001028B9" w:rsidP="00E5700B">
            <w:pPr>
              <w:rPr>
                <w:lang w:val="en-US"/>
              </w:rPr>
            </w:pPr>
            <w:r>
              <w:rPr>
                <w:lang w:val="en-US"/>
              </w:rPr>
              <w:t>pret furnizor</w:t>
            </w:r>
          </w:p>
          <w:p w14:paraId="0B0C0085"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667C9401"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Canal  de protectie PVC 60x40</w:t>
            </w:r>
            <w:r>
              <w:rPr>
                <w:rFonts w:ascii="Times New Roman CYR" w:hAnsi="Times New Roman CYR" w:cs="Times New Roman CYR"/>
                <w:sz w:val="16"/>
                <w:szCs w:val="16"/>
                <w:lang w:val="en-US"/>
              </w:rPr>
              <w:t xml:space="preserve"> </w:t>
            </w:r>
          </w:p>
          <w:p w14:paraId="5446D237"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BFB5861" w14:textId="77777777" w:rsidR="001028B9" w:rsidRDefault="001028B9" w:rsidP="00E5700B">
            <w:pPr>
              <w:jc w:val="center"/>
              <w:rPr>
                <w:lang w:val="en-US"/>
              </w:rPr>
            </w:pPr>
            <w:r>
              <w:rPr>
                <w:lang w:val="en-US"/>
              </w:rPr>
              <w:t>m</w:t>
            </w:r>
          </w:p>
        </w:tc>
        <w:tc>
          <w:tcPr>
            <w:tcW w:w="1134" w:type="dxa"/>
            <w:tcBorders>
              <w:top w:val="single" w:sz="4" w:space="0" w:color="auto"/>
              <w:bottom w:val="single" w:sz="4" w:space="0" w:color="auto"/>
            </w:tcBorders>
            <w:vAlign w:val="center"/>
          </w:tcPr>
          <w:p w14:paraId="347A5742" w14:textId="77777777" w:rsidR="001028B9" w:rsidRPr="00B400BD" w:rsidRDefault="001028B9" w:rsidP="00E5700B">
            <w:pPr>
              <w:jc w:val="center"/>
              <w:rPr>
                <w:b/>
                <w:bCs/>
                <w:lang w:val="en-US"/>
              </w:rPr>
            </w:pPr>
            <w:r w:rsidRPr="00B400BD">
              <w:rPr>
                <w:b/>
                <w:bCs/>
                <w:lang w:val="en-US"/>
              </w:rPr>
              <w:t>20,00</w:t>
            </w:r>
          </w:p>
        </w:tc>
      </w:tr>
      <w:tr w:rsidR="001028B9" w14:paraId="33F55EF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F08BB27"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4D00A8A6" w14:textId="77777777" w:rsidR="001028B9" w:rsidRDefault="001028B9" w:rsidP="00E5700B">
            <w:pPr>
              <w:jc w:val="center"/>
              <w:rPr>
                <w:sz w:val="16"/>
                <w:szCs w:val="16"/>
                <w:lang w:val="en-US"/>
              </w:rPr>
            </w:pPr>
            <w:r>
              <w:rPr>
                <w:sz w:val="16"/>
                <w:szCs w:val="16"/>
                <w:lang w:val="en-US"/>
              </w:rPr>
              <w:t>100054257</w:t>
            </w:r>
          </w:p>
        </w:tc>
        <w:tc>
          <w:tcPr>
            <w:tcW w:w="5979" w:type="dxa"/>
            <w:gridSpan w:val="6"/>
            <w:tcBorders>
              <w:top w:val="nil"/>
              <w:bottom w:val="single" w:sz="2" w:space="0" w:color="auto"/>
            </w:tcBorders>
          </w:tcPr>
          <w:p w14:paraId="2D52CE35" w14:textId="77777777" w:rsidR="001028B9" w:rsidRDefault="001028B9" w:rsidP="00E5700B">
            <w:pPr>
              <w:rPr>
                <w:lang w:val="en-US"/>
              </w:rPr>
            </w:pPr>
            <w:r>
              <w:rPr>
                <w:lang w:val="en-US"/>
              </w:rPr>
              <w:t>Canal  de protectie PVC 60x40</w:t>
            </w:r>
          </w:p>
        </w:tc>
        <w:tc>
          <w:tcPr>
            <w:tcW w:w="1134" w:type="dxa"/>
            <w:gridSpan w:val="2"/>
            <w:tcBorders>
              <w:top w:val="nil"/>
              <w:bottom w:val="single" w:sz="2" w:space="0" w:color="auto"/>
            </w:tcBorders>
          </w:tcPr>
          <w:p w14:paraId="5CBDA24A" w14:textId="77777777" w:rsidR="001028B9" w:rsidRDefault="001028B9" w:rsidP="00E5700B">
            <w:pPr>
              <w:rPr>
                <w:lang w:val="en-US"/>
              </w:rPr>
            </w:pPr>
            <w:r>
              <w:rPr>
                <w:lang w:val="en-US"/>
              </w:rPr>
              <w:t>m</w:t>
            </w:r>
          </w:p>
        </w:tc>
        <w:tc>
          <w:tcPr>
            <w:tcW w:w="1134" w:type="dxa"/>
            <w:tcBorders>
              <w:top w:val="nil"/>
              <w:bottom w:val="single" w:sz="2" w:space="0" w:color="auto"/>
            </w:tcBorders>
          </w:tcPr>
          <w:p w14:paraId="7207E552" w14:textId="77777777" w:rsidR="001028B9" w:rsidRDefault="001028B9" w:rsidP="00E5700B">
            <w:pPr>
              <w:rPr>
                <w:lang w:val="en-US"/>
              </w:rPr>
            </w:pPr>
            <w:r>
              <w:rPr>
                <w:lang w:val="en-US"/>
              </w:rPr>
              <w:t>20,00</w:t>
            </w:r>
          </w:p>
        </w:tc>
      </w:tr>
      <w:tr w:rsidR="001028B9" w14:paraId="797A3A11"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67492463" w14:textId="77777777" w:rsidR="001028B9" w:rsidRDefault="001028B9" w:rsidP="00E5700B">
            <w:pPr>
              <w:rPr>
                <w:lang w:val="en-US"/>
              </w:rPr>
            </w:pPr>
            <w:r>
              <w:rPr>
                <w:lang w:val="en-US"/>
              </w:rPr>
              <w:t>147</w:t>
            </w:r>
          </w:p>
        </w:tc>
        <w:tc>
          <w:tcPr>
            <w:tcW w:w="1400" w:type="dxa"/>
            <w:gridSpan w:val="4"/>
            <w:tcBorders>
              <w:top w:val="single" w:sz="4" w:space="0" w:color="auto"/>
              <w:bottom w:val="single" w:sz="4" w:space="0" w:color="auto"/>
            </w:tcBorders>
          </w:tcPr>
          <w:p w14:paraId="7C05D110" w14:textId="77777777" w:rsidR="001028B9" w:rsidRDefault="001028B9" w:rsidP="00E5700B">
            <w:pPr>
              <w:rPr>
                <w:lang w:val="en-US"/>
              </w:rPr>
            </w:pPr>
            <w:r>
              <w:rPr>
                <w:lang w:val="en-US"/>
              </w:rPr>
              <w:t>pret furnizor</w:t>
            </w:r>
          </w:p>
          <w:p w14:paraId="0632509F"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534B9656"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Canal  de protectie PVC10x20</w:t>
            </w:r>
            <w:r>
              <w:rPr>
                <w:rFonts w:ascii="Times New Roman CYR" w:hAnsi="Times New Roman CYR" w:cs="Times New Roman CYR"/>
                <w:sz w:val="16"/>
                <w:szCs w:val="16"/>
                <w:lang w:val="en-US"/>
              </w:rPr>
              <w:t xml:space="preserve"> </w:t>
            </w:r>
          </w:p>
          <w:p w14:paraId="15D35263"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70C5E14" w14:textId="77777777" w:rsidR="001028B9" w:rsidRDefault="001028B9" w:rsidP="00E5700B">
            <w:pPr>
              <w:jc w:val="center"/>
              <w:rPr>
                <w:lang w:val="en-US"/>
              </w:rPr>
            </w:pPr>
            <w:r>
              <w:rPr>
                <w:lang w:val="en-US"/>
              </w:rPr>
              <w:t>m</w:t>
            </w:r>
          </w:p>
        </w:tc>
        <w:tc>
          <w:tcPr>
            <w:tcW w:w="1134" w:type="dxa"/>
            <w:tcBorders>
              <w:top w:val="single" w:sz="4" w:space="0" w:color="auto"/>
              <w:bottom w:val="single" w:sz="4" w:space="0" w:color="auto"/>
            </w:tcBorders>
            <w:vAlign w:val="center"/>
          </w:tcPr>
          <w:p w14:paraId="6082155B" w14:textId="77777777" w:rsidR="001028B9" w:rsidRPr="00B400BD" w:rsidRDefault="001028B9" w:rsidP="00E5700B">
            <w:pPr>
              <w:jc w:val="center"/>
              <w:rPr>
                <w:b/>
                <w:bCs/>
                <w:lang w:val="en-US"/>
              </w:rPr>
            </w:pPr>
            <w:r w:rsidRPr="00B400BD">
              <w:rPr>
                <w:b/>
                <w:bCs/>
                <w:lang w:val="en-US"/>
              </w:rPr>
              <w:t>40,00</w:t>
            </w:r>
          </w:p>
        </w:tc>
      </w:tr>
      <w:tr w:rsidR="001028B9" w14:paraId="58030DC8"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112A199"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22CE5B5A" w14:textId="77777777" w:rsidR="001028B9" w:rsidRDefault="001028B9" w:rsidP="00E5700B">
            <w:pPr>
              <w:jc w:val="center"/>
              <w:rPr>
                <w:sz w:val="16"/>
                <w:szCs w:val="16"/>
                <w:lang w:val="en-US"/>
              </w:rPr>
            </w:pPr>
            <w:r>
              <w:rPr>
                <w:sz w:val="16"/>
                <w:szCs w:val="16"/>
                <w:lang w:val="en-US"/>
              </w:rPr>
              <w:t>10005425725</w:t>
            </w:r>
          </w:p>
        </w:tc>
        <w:tc>
          <w:tcPr>
            <w:tcW w:w="5979" w:type="dxa"/>
            <w:gridSpan w:val="6"/>
            <w:tcBorders>
              <w:top w:val="nil"/>
              <w:bottom w:val="single" w:sz="2" w:space="0" w:color="auto"/>
            </w:tcBorders>
          </w:tcPr>
          <w:p w14:paraId="61934D55" w14:textId="77777777" w:rsidR="001028B9" w:rsidRDefault="001028B9" w:rsidP="00E5700B">
            <w:pPr>
              <w:rPr>
                <w:lang w:val="en-US"/>
              </w:rPr>
            </w:pPr>
            <w:r>
              <w:rPr>
                <w:lang w:val="en-US"/>
              </w:rPr>
              <w:t>Canal  de protectie PVC10x20</w:t>
            </w:r>
          </w:p>
        </w:tc>
        <w:tc>
          <w:tcPr>
            <w:tcW w:w="1134" w:type="dxa"/>
            <w:gridSpan w:val="2"/>
            <w:tcBorders>
              <w:top w:val="nil"/>
              <w:bottom w:val="single" w:sz="2" w:space="0" w:color="auto"/>
            </w:tcBorders>
          </w:tcPr>
          <w:p w14:paraId="6B0A9436" w14:textId="77777777" w:rsidR="001028B9" w:rsidRDefault="001028B9" w:rsidP="00E5700B">
            <w:pPr>
              <w:rPr>
                <w:lang w:val="en-US"/>
              </w:rPr>
            </w:pPr>
            <w:r>
              <w:rPr>
                <w:lang w:val="en-US"/>
              </w:rPr>
              <w:t>m</w:t>
            </w:r>
          </w:p>
        </w:tc>
        <w:tc>
          <w:tcPr>
            <w:tcW w:w="1134" w:type="dxa"/>
            <w:tcBorders>
              <w:top w:val="nil"/>
              <w:bottom w:val="single" w:sz="2" w:space="0" w:color="auto"/>
            </w:tcBorders>
          </w:tcPr>
          <w:p w14:paraId="0FE4CFC2" w14:textId="77777777" w:rsidR="001028B9" w:rsidRDefault="001028B9" w:rsidP="00E5700B">
            <w:pPr>
              <w:rPr>
                <w:lang w:val="en-US"/>
              </w:rPr>
            </w:pPr>
            <w:r>
              <w:rPr>
                <w:lang w:val="en-US"/>
              </w:rPr>
              <w:t>40,00</w:t>
            </w:r>
          </w:p>
        </w:tc>
      </w:tr>
      <w:tr w:rsidR="001028B9" w14:paraId="16CDAAA0" w14:textId="77777777" w:rsidTr="001028B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1" w:type="dxa"/>
            <w:tcBorders>
              <w:bottom w:val="nil"/>
              <w:right w:val="nil"/>
            </w:tcBorders>
          </w:tcPr>
          <w:p w14:paraId="0834965D" w14:textId="77777777" w:rsidR="001028B9" w:rsidRDefault="001028B9" w:rsidP="00E5700B">
            <w:pPr>
              <w:rPr>
                <w:sz w:val="8"/>
                <w:szCs w:val="8"/>
                <w:lang w:val="en-US"/>
              </w:rPr>
            </w:pPr>
          </w:p>
        </w:tc>
        <w:tc>
          <w:tcPr>
            <w:tcW w:w="1260" w:type="dxa"/>
            <w:gridSpan w:val="3"/>
            <w:tcBorders>
              <w:left w:val="nil"/>
              <w:bottom w:val="nil"/>
              <w:right w:val="nil"/>
            </w:tcBorders>
          </w:tcPr>
          <w:p w14:paraId="6479260E" w14:textId="77777777" w:rsidR="001028B9" w:rsidRDefault="001028B9" w:rsidP="00E5700B">
            <w:pPr>
              <w:rPr>
                <w:sz w:val="8"/>
                <w:szCs w:val="8"/>
                <w:lang w:val="en-US"/>
              </w:rPr>
            </w:pPr>
          </w:p>
        </w:tc>
        <w:tc>
          <w:tcPr>
            <w:tcW w:w="3351" w:type="dxa"/>
            <w:gridSpan w:val="4"/>
            <w:tcBorders>
              <w:left w:val="nil"/>
              <w:bottom w:val="nil"/>
              <w:right w:val="nil"/>
            </w:tcBorders>
          </w:tcPr>
          <w:p w14:paraId="16B5D0BD" w14:textId="77777777" w:rsidR="001028B9" w:rsidRDefault="001028B9" w:rsidP="00E5700B">
            <w:pPr>
              <w:rPr>
                <w:sz w:val="8"/>
                <w:szCs w:val="8"/>
                <w:lang w:val="en-US"/>
              </w:rPr>
            </w:pPr>
          </w:p>
          <w:p w14:paraId="58159A7B" w14:textId="77777777" w:rsidR="001028B9" w:rsidRDefault="001028B9" w:rsidP="00E5700B">
            <w:pPr>
              <w:rPr>
                <w:sz w:val="8"/>
                <w:szCs w:val="8"/>
                <w:lang w:val="en-US"/>
              </w:rPr>
            </w:pPr>
          </w:p>
          <w:p w14:paraId="4FD446E3" w14:textId="77777777" w:rsidR="001028B9" w:rsidRDefault="001028B9" w:rsidP="00E5700B">
            <w:pPr>
              <w:rPr>
                <w:sz w:val="8"/>
                <w:szCs w:val="8"/>
                <w:lang w:val="en-US"/>
              </w:rPr>
            </w:pPr>
          </w:p>
        </w:tc>
        <w:tc>
          <w:tcPr>
            <w:tcW w:w="1119" w:type="dxa"/>
            <w:tcBorders>
              <w:left w:val="nil"/>
              <w:bottom w:val="nil"/>
              <w:right w:val="nil"/>
            </w:tcBorders>
          </w:tcPr>
          <w:p w14:paraId="1DB04304" w14:textId="77777777" w:rsidR="001028B9" w:rsidRDefault="001028B9" w:rsidP="00E5700B">
            <w:pPr>
              <w:rPr>
                <w:sz w:val="8"/>
                <w:szCs w:val="8"/>
                <w:lang w:val="en-US"/>
              </w:rPr>
            </w:pPr>
          </w:p>
        </w:tc>
        <w:tc>
          <w:tcPr>
            <w:tcW w:w="1119" w:type="dxa"/>
            <w:tcBorders>
              <w:left w:val="nil"/>
              <w:bottom w:val="nil"/>
              <w:right w:val="nil"/>
            </w:tcBorders>
          </w:tcPr>
          <w:p w14:paraId="0E07AE0C" w14:textId="77777777" w:rsidR="001028B9" w:rsidRDefault="001028B9" w:rsidP="00E5700B">
            <w:pPr>
              <w:rPr>
                <w:sz w:val="8"/>
                <w:szCs w:val="8"/>
                <w:lang w:val="en-US"/>
              </w:rPr>
            </w:pPr>
          </w:p>
        </w:tc>
        <w:tc>
          <w:tcPr>
            <w:tcW w:w="1397" w:type="dxa"/>
            <w:gridSpan w:val="2"/>
            <w:tcBorders>
              <w:left w:val="nil"/>
              <w:bottom w:val="nil"/>
              <w:right w:val="nil"/>
            </w:tcBorders>
          </w:tcPr>
          <w:p w14:paraId="57ACC1AC" w14:textId="77777777" w:rsidR="001028B9" w:rsidRDefault="001028B9" w:rsidP="00E5700B">
            <w:pPr>
              <w:rPr>
                <w:sz w:val="8"/>
                <w:szCs w:val="8"/>
                <w:lang w:val="en-US"/>
              </w:rPr>
            </w:pPr>
          </w:p>
        </w:tc>
        <w:tc>
          <w:tcPr>
            <w:tcW w:w="1401" w:type="dxa"/>
            <w:gridSpan w:val="2"/>
            <w:tcBorders>
              <w:left w:val="nil"/>
              <w:bottom w:val="nil"/>
            </w:tcBorders>
          </w:tcPr>
          <w:p w14:paraId="198ECFFC" w14:textId="77777777" w:rsidR="001028B9" w:rsidRDefault="001028B9" w:rsidP="00E5700B">
            <w:pPr>
              <w:rPr>
                <w:sz w:val="8"/>
                <w:szCs w:val="8"/>
                <w:lang w:val="en-US"/>
              </w:rPr>
            </w:pPr>
          </w:p>
        </w:tc>
      </w:tr>
      <w:tr w:rsidR="001028B9" w:rsidRPr="00EB582C" w14:paraId="38285B0F"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6B1778D1" w14:textId="77777777" w:rsidR="001028B9" w:rsidRDefault="001028B9" w:rsidP="00E5700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7E82C8B5"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7A5ABF69"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066E227F"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4A2E25A6"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67671E07"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79F7F2BE" w14:textId="77777777" w:rsidR="001028B9" w:rsidRPr="00EB582C" w:rsidRDefault="001028B9" w:rsidP="00E5700B">
            <w:pPr>
              <w:rPr>
                <w:lang w:val="en-US"/>
              </w:rPr>
            </w:pPr>
          </w:p>
        </w:tc>
      </w:tr>
      <w:tr w:rsidR="001028B9" w:rsidRPr="00EB582C" w14:paraId="7F671B4E"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7F3A27D6" w14:textId="77777777" w:rsidR="001028B9" w:rsidRDefault="001028B9" w:rsidP="00E5700B">
            <w:pPr>
              <w:rPr>
                <w:lang w:val="en-US"/>
              </w:rPr>
            </w:pPr>
          </w:p>
        </w:tc>
        <w:tc>
          <w:tcPr>
            <w:tcW w:w="1260" w:type="dxa"/>
            <w:gridSpan w:val="3"/>
            <w:tcBorders>
              <w:top w:val="single" w:sz="4" w:space="0" w:color="auto"/>
              <w:left w:val="nil"/>
              <w:bottom w:val="single" w:sz="4" w:space="0" w:color="auto"/>
              <w:right w:val="nil"/>
            </w:tcBorders>
          </w:tcPr>
          <w:p w14:paraId="75173154"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15CC55A2" w14:textId="77777777" w:rsidR="001028B9" w:rsidRDefault="001028B9" w:rsidP="00E5700B">
            <w:pPr>
              <w:rPr>
                <w:lang w:val="en-US"/>
              </w:rPr>
            </w:pPr>
            <w:r>
              <w:rPr>
                <w:lang w:val="en-US"/>
              </w:rPr>
              <w:t>Asigurari sociale</w:t>
            </w:r>
          </w:p>
        </w:tc>
        <w:tc>
          <w:tcPr>
            <w:tcW w:w="1119" w:type="dxa"/>
            <w:tcBorders>
              <w:top w:val="single" w:sz="4" w:space="0" w:color="auto"/>
              <w:left w:val="nil"/>
              <w:bottom w:val="single" w:sz="4" w:space="0" w:color="auto"/>
              <w:right w:val="nil"/>
            </w:tcBorders>
          </w:tcPr>
          <w:p w14:paraId="5AFDF3E7"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5B82CCC4"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43F671F7"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607EE6BF" w14:textId="77777777" w:rsidR="001028B9" w:rsidRPr="00EB582C" w:rsidRDefault="001028B9" w:rsidP="00E5700B">
            <w:pPr>
              <w:rPr>
                <w:lang w:val="en-US"/>
              </w:rPr>
            </w:pPr>
          </w:p>
        </w:tc>
      </w:tr>
      <w:tr w:rsidR="001028B9" w:rsidRPr="00EB582C" w14:paraId="77EC8BCF"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318F6B16" w14:textId="77777777" w:rsidR="001028B9" w:rsidRDefault="001028B9" w:rsidP="00E5700B">
            <w:pPr>
              <w:rPr>
                <w:lang w:val="en-US"/>
              </w:rPr>
            </w:pPr>
          </w:p>
        </w:tc>
        <w:tc>
          <w:tcPr>
            <w:tcW w:w="1260" w:type="dxa"/>
            <w:gridSpan w:val="3"/>
            <w:tcBorders>
              <w:top w:val="single" w:sz="4" w:space="0" w:color="auto"/>
              <w:left w:val="nil"/>
              <w:bottom w:val="single" w:sz="4" w:space="0" w:color="auto"/>
              <w:right w:val="nil"/>
            </w:tcBorders>
          </w:tcPr>
          <w:p w14:paraId="660BE61C"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7187A612"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7BFB01F0"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678648B3"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259FE640"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0250FC52" w14:textId="77777777" w:rsidR="001028B9" w:rsidRPr="00EB582C" w:rsidRDefault="001028B9" w:rsidP="00E5700B">
            <w:pPr>
              <w:rPr>
                <w:lang w:val="en-US"/>
              </w:rPr>
            </w:pPr>
          </w:p>
        </w:tc>
      </w:tr>
      <w:tr w:rsidR="001028B9" w:rsidRPr="00EB582C" w14:paraId="31EADAD5"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48BC82FB" w14:textId="77777777" w:rsidR="001028B9" w:rsidRDefault="001028B9" w:rsidP="00E5700B">
            <w:pPr>
              <w:rPr>
                <w:lang w:val="en-US"/>
              </w:rPr>
            </w:pPr>
          </w:p>
        </w:tc>
        <w:tc>
          <w:tcPr>
            <w:tcW w:w="1260" w:type="dxa"/>
            <w:gridSpan w:val="3"/>
            <w:tcBorders>
              <w:top w:val="single" w:sz="4" w:space="0" w:color="auto"/>
              <w:left w:val="nil"/>
              <w:bottom w:val="single" w:sz="4" w:space="0" w:color="auto"/>
              <w:right w:val="nil"/>
            </w:tcBorders>
          </w:tcPr>
          <w:p w14:paraId="02F9AE7B"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3FA74940" w14:textId="77777777" w:rsidR="001028B9" w:rsidRDefault="001028B9" w:rsidP="00E5700B">
            <w:pPr>
              <w:rPr>
                <w:lang w:val="en-US"/>
              </w:rPr>
            </w:pPr>
            <w:r>
              <w:rPr>
                <w:lang w:val="en-US"/>
              </w:rPr>
              <w:t>Chelteli de transport</w:t>
            </w:r>
          </w:p>
        </w:tc>
        <w:tc>
          <w:tcPr>
            <w:tcW w:w="1119" w:type="dxa"/>
            <w:tcBorders>
              <w:top w:val="single" w:sz="4" w:space="0" w:color="auto"/>
              <w:left w:val="nil"/>
              <w:bottom w:val="single" w:sz="4" w:space="0" w:color="auto"/>
              <w:right w:val="nil"/>
            </w:tcBorders>
          </w:tcPr>
          <w:p w14:paraId="0FB1E84F"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3729D0D4"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5A3D1C59"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7575592C" w14:textId="77777777" w:rsidR="001028B9" w:rsidRPr="00EB582C" w:rsidRDefault="001028B9" w:rsidP="00E5700B">
            <w:pPr>
              <w:rPr>
                <w:lang w:val="en-US"/>
              </w:rPr>
            </w:pPr>
          </w:p>
        </w:tc>
      </w:tr>
      <w:tr w:rsidR="001028B9" w:rsidRPr="00EB582C" w14:paraId="7FB28324"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19D9DBCC" w14:textId="77777777" w:rsidR="001028B9" w:rsidRDefault="001028B9" w:rsidP="00E5700B">
            <w:pPr>
              <w:rPr>
                <w:lang w:val="en-US"/>
              </w:rPr>
            </w:pPr>
          </w:p>
        </w:tc>
        <w:tc>
          <w:tcPr>
            <w:tcW w:w="1260" w:type="dxa"/>
            <w:gridSpan w:val="3"/>
            <w:tcBorders>
              <w:top w:val="single" w:sz="4" w:space="0" w:color="auto"/>
              <w:left w:val="nil"/>
              <w:bottom w:val="single" w:sz="4" w:space="0" w:color="auto"/>
              <w:right w:val="nil"/>
            </w:tcBorders>
          </w:tcPr>
          <w:p w14:paraId="55D1E059"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6F989BDB"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4CA0257B"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36CAC25D"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1B8F4C18"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6366F42E" w14:textId="77777777" w:rsidR="001028B9" w:rsidRPr="00EB582C" w:rsidRDefault="001028B9" w:rsidP="00E5700B">
            <w:pPr>
              <w:rPr>
                <w:lang w:val="en-US"/>
              </w:rPr>
            </w:pPr>
          </w:p>
        </w:tc>
      </w:tr>
      <w:tr w:rsidR="001028B9" w:rsidRPr="00EB582C" w14:paraId="465D0B96"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7E5DF4A2" w14:textId="77777777" w:rsidR="001028B9" w:rsidRDefault="001028B9" w:rsidP="00E5700B">
            <w:pPr>
              <w:rPr>
                <w:lang w:val="en-US"/>
              </w:rPr>
            </w:pPr>
          </w:p>
        </w:tc>
        <w:tc>
          <w:tcPr>
            <w:tcW w:w="1260" w:type="dxa"/>
            <w:gridSpan w:val="3"/>
            <w:tcBorders>
              <w:top w:val="single" w:sz="4" w:space="0" w:color="auto"/>
              <w:left w:val="nil"/>
              <w:bottom w:val="single" w:sz="4" w:space="0" w:color="auto"/>
              <w:right w:val="nil"/>
            </w:tcBorders>
          </w:tcPr>
          <w:p w14:paraId="757EF517"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228D7881" w14:textId="77777777" w:rsidR="001028B9" w:rsidRDefault="001028B9" w:rsidP="00E5700B">
            <w:pPr>
              <w:rPr>
                <w:lang w:val="en-US"/>
              </w:rPr>
            </w:pPr>
            <w:r>
              <w:rPr>
                <w:lang w:val="en-US"/>
              </w:rPr>
              <w:t>Cheltueli achizitionare-depozitare</w:t>
            </w:r>
          </w:p>
        </w:tc>
        <w:tc>
          <w:tcPr>
            <w:tcW w:w="1119" w:type="dxa"/>
            <w:tcBorders>
              <w:top w:val="single" w:sz="4" w:space="0" w:color="auto"/>
              <w:left w:val="nil"/>
              <w:bottom w:val="single" w:sz="4" w:space="0" w:color="auto"/>
              <w:right w:val="nil"/>
            </w:tcBorders>
          </w:tcPr>
          <w:p w14:paraId="2854BE2A"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561007CE"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40084CAB"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19720601" w14:textId="77777777" w:rsidR="001028B9" w:rsidRPr="00EB582C" w:rsidRDefault="001028B9" w:rsidP="00E5700B">
            <w:pPr>
              <w:rPr>
                <w:lang w:val="en-US"/>
              </w:rPr>
            </w:pPr>
          </w:p>
        </w:tc>
      </w:tr>
      <w:tr w:rsidR="001028B9" w:rsidRPr="00EB582C" w14:paraId="7A743F6F"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7A924E4F" w14:textId="77777777" w:rsidR="001028B9" w:rsidRDefault="001028B9" w:rsidP="00E5700B">
            <w:pPr>
              <w:rPr>
                <w:lang w:val="en-US"/>
              </w:rPr>
            </w:pPr>
          </w:p>
        </w:tc>
        <w:tc>
          <w:tcPr>
            <w:tcW w:w="1260" w:type="dxa"/>
            <w:gridSpan w:val="3"/>
            <w:tcBorders>
              <w:top w:val="single" w:sz="4" w:space="0" w:color="auto"/>
              <w:left w:val="nil"/>
              <w:bottom w:val="single" w:sz="4" w:space="0" w:color="auto"/>
              <w:right w:val="nil"/>
            </w:tcBorders>
          </w:tcPr>
          <w:p w14:paraId="59D31E37"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133B0504"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5A3C268B"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509F9642"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1554542C"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5F2DC891" w14:textId="77777777" w:rsidR="001028B9" w:rsidRPr="00EB582C" w:rsidRDefault="001028B9" w:rsidP="00E5700B">
            <w:pPr>
              <w:rPr>
                <w:lang w:val="en-US"/>
              </w:rPr>
            </w:pPr>
          </w:p>
        </w:tc>
      </w:tr>
      <w:tr w:rsidR="001028B9" w:rsidRPr="00EB582C" w14:paraId="3D0BC200"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58B28095" w14:textId="77777777" w:rsidR="001028B9" w:rsidRDefault="001028B9" w:rsidP="00E5700B">
            <w:pPr>
              <w:rPr>
                <w:lang w:val="en-US"/>
              </w:rPr>
            </w:pPr>
          </w:p>
        </w:tc>
        <w:tc>
          <w:tcPr>
            <w:tcW w:w="1260" w:type="dxa"/>
            <w:gridSpan w:val="3"/>
            <w:tcBorders>
              <w:top w:val="single" w:sz="4" w:space="0" w:color="auto"/>
              <w:left w:val="nil"/>
              <w:bottom w:val="single" w:sz="4" w:space="0" w:color="auto"/>
              <w:right w:val="nil"/>
            </w:tcBorders>
          </w:tcPr>
          <w:p w14:paraId="52FBA653"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1B28A1F6" w14:textId="77777777" w:rsidR="001028B9" w:rsidRDefault="001028B9" w:rsidP="00E5700B">
            <w:pPr>
              <w:rPr>
                <w:lang w:val="en-US"/>
              </w:rPr>
            </w:pPr>
            <w:r>
              <w:rPr>
                <w:lang w:val="en-US"/>
              </w:rPr>
              <w:t>Cheltueli de regie</w:t>
            </w:r>
          </w:p>
        </w:tc>
        <w:tc>
          <w:tcPr>
            <w:tcW w:w="1119" w:type="dxa"/>
            <w:tcBorders>
              <w:top w:val="single" w:sz="4" w:space="0" w:color="auto"/>
              <w:left w:val="nil"/>
              <w:bottom w:val="single" w:sz="4" w:space="0" w:color="auto"/>
              <w:right w:val="nil"/>
            </w:tcBorders>
          </w:tcPr>
          <w:p w14:paraId="00DA0BC0"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48016CC3"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79B64E87"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61EF869B" w14:textId="77777777" w:rsidR="001028B9" w:rsidRPr="00EB582C" w:rsidRDefault="001028B9" w:rsidP="00E5700B">
            <w:pPr>
              <w:rPr>
                <w:lang w:val="en-US"/>
              </w:rPr>
            </w:pPr>
          </w:p>
        </w:tc>
      </w:tr>
      <w:tr w:rsidR="001028B9" w:rsidRPr="00EB582C" w14:paraId="2A0872EE"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071E3DBD" w14:textId="77777777" w:rsidR="001028B9" w:rsidRDefault="001028B9" w:rsidP="00E5700B">
            <w:pPr>
              <w:rPr>
                <w:lang w:val="en-US"/>
              </w:rPr>
            </w:pPr>
          </w:p>
        </w:tc>
        <w:tc>
          <w:tcPr>
            <w:tcW w:w="1260" w:type="dxa"/>
            <w:gridSpan w:val="3"/>
            <w:tcBorders>
              <w:top w:val="single" w:sz="4" w:space="0" w:color="auto"/>
              <w:left w:val="nil"/>
              <w:bottom w:val="single" w:sz="4" w:space="0" w:color="auto"/>
              <w:right w:val="nil"/>
            </w:tcBorders>
          </w:tcPr>
          <w:p w14:paraId="2E3336EE"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7DCF15EF"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0C896AFD"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0EDA1473"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5F4F3D84"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7DF7E490" w14:textId="77777777" w:rsidR="001028B9" w:rsidRPr="00EB582C" w:rsidRDefault="001028B9" w:rsidP="00E5700B">
            <w:pPr>
              <w:rPr>
                <w:lang w:val="en-US"/>
              </w:rPr>
            </w:pPr>
          </w:p>
        </w:tc>
      </w:tr>
      <w:tr w:rsidR="001028B9" w:rsidRPr="00EB582C" w14:paraId="08797CB6"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212DEFA7" w14:textId="77777777" w:rsidR="001028B9" w:rsidRDefault="001028B9" w:rsidP="00E5700B">
            <w:pPr>
              <w:rPr>
                <w:lang w:val="en-US"/>
              </w:rPr>
            </w:pPr>
          </w:p>
        </w:tc>
        <w:tc>
          <w:tcPr>
            <w:tcW w:w="1260" w:type="dxa"/>
            <w:gridSpan w:val="3"/>
            <w:tcBorders>
              <w:top w:val="single" w:sz="4" w:space="0" w:color="auto"/>
              <w:left w:val="nil"/>
              <w:bottom w:val="single" w:sz="4" w:space="0" w:color="auto"/>
              <w:right w:val="nil"/>
            </w:tcBorders>
          </w:tcPr>
          <w:p w14:paraId="7A4F8F50"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5939F25D" w14:textId="77777777" w:rsidR="001028B9" w:rsidRDefault="001028B9" w:rsidP="00E5700B">
            <w:pPr>
              <w:rPr>
                <w:lang w:val="en-US"/>
              </w:rPr>
            </w:pPr>
            <w:r>
              <w:rPr>
                <w:lang w:val="en-US"/>
              </w:rPr>
              <w:t>Beneficiu de deviz</w:t>
            </w:r>
          </w:p>
        </w:tc>
        <w:tc>
          <w:tcPr>
            <w:tcW w:w="1119" w:type="dxa"/>
            <w:tcBorders>
              <w:top w:val="single" w:sz="4" w:space="0" w:color="auto"/>
              <w:left w:val="nil"/>
              <w:bottom w:val="single" w:sz="4" w:space="0" w:color="auto"/>
              <w:right w:val="nil"/>
            </w:tcBorders>
          </w:tcPr>
          <w:p w14:paraId="1F13AED5"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5126DB13"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5AAF3C7F"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0FB0B0C0" w14:textId="77777777" w:rsidR="001028B9" w:rsidRPr="00EB582C" w:rsidRDefault="001028B9" w:rsidP="00E5700B">
            <w:pPr>
              <w:rPr>
                <w:lang w:val="en-US"/>
              </w:rPr>
            </w:pPr>
          </w:p>
        </w:tc>
      </w:tr>
      <w:tr w:rsidR="001028B9" w14:paraId="2E1AD19B" w14:textId="77777777" w:rsidTr="001028B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1" w:type="dxa"/>
            <w:tcBorders>
              <w:top w:val="single" w:sz="4" w:space="0" w:color="auto"/>
              <w:bottom w:val="single" w:sz="4" w:space="0" w:color="auto"/>
              <w:right w:val="nil"/>
            </w:tcBorders>
          </w:tcPr>
          <w:p w14:paraId="37B2061E" w14:textId="77777777" w:rsidR="001028B9" w:rsidRDefault="001028B9" w:rsidP="00E5700B">
            <w:pPr>
              <w:rPr>
                <w:lang w:val="en-US"/>
              </w:rPr>
            </w:pPr>
          </w:p>
        </w:tc>
        <w:tc>
          <w:tcPr>
            <w:tcW w:w="701" w:type="dxa"/>
            <w:gridSpan w:val="2"/>
            <w:tcBorders>
              <w:top w:val="single" w:sz="4" w:space="0" w:color="auto"/>
              <w:left w:val="nil"/>
              <w:bottom w:val="single" w:sz="4" w:space="0" w:color="auto"/>
              <w:right w:val="nil"/>
            </w:tcBorders>
          </w:tcPr>
          <w:p w14:paraId="43A188FC" w14:textId="77777777" w:rsidR="001028B9" w:rsidRDefault="001028B9" w:rsidP="00E5700B">
            <w:pPr>
              <w:rPr>
                <w:lang w:val="en-US"/>
              </w:rPr>
            </w:pPr>
          </w:p>
        </w:tc>
        <w:tc>
          <w:tcPr>
            <w:tcW w:w="1258" w:type="dxa"/>
            <w:gridSpan w:val="4"/>
            <w:tcBorders>
              <w:top w:val="single" w:sz="4" w:space="0" w:color="auto"/>
              <w:left w:val="nil"/>
              <w:bottom w:val="single" w:sz="4" w:space="0" w:color="auto"/>
              <w:right w:val="nil"/>
            </w:tcBorders>
          </w:tcPr>
          <w:p w14:paraId="27110E74" w14:textId="77777777" w:rsidR="001028B9" w:rsidRDefault="001028B9" w:rsidP="00E5700B">
            <w:pPr>
              <w:rPr>
                <w:lang w:val="en-US"/>
              </w:rPr>
            </w:pPr>
          </w:p>
        </w:tc>
        <w:tc>
          <w:tcPr>
            <w:tcW w:w="2652" w:type="dxa"/>
            <w:tcBorders>
              <w:top w:val="single" w:sz="4" w:space="0" w:color="auto"/>
              <w:left w:val="nil"/>
              <w:bottom w:val="single" w:sz="4" w:space="0" w:color="auto"/>
              <w:right w:val="nil"/>
            </w:tcBorders>
          </w:tcPr>
          <w:p w14:paraId="546448FD" w14:textId="77777777" w:rsidR="001028B9" w:rsidRDefault="001028B9" w:rsidP="00E5700B">
            <w:pPr>
              <w:rPr>
                <w:sz w:val="8"/>
                <w:szCs w:val="8"/>
                <w:lang w:val="en-US"/>
              </w:rPr>
            </w:pPr>
            <w:r>
              <w:rPr>
                <w:b/>
                <w:bCs/>
                <w:lang w:val="en-US"/>
              </w:rPr>
              <w:t xml:space="preserve">Total </w:t>
            </w:r>
            <w:r>
              <w:rPr>
                <w:b/>
                <w:bCs/>
                <w:sz w:val="22"/>
                <w:szCs w:val="22"/>
                <w:lang w:val="en-US"/>
              </w:rPr>
              <w:t>Lucrari de montare</w:t>
            </w:r>
          </w:p>
        </w:tc>
        <w:tc>
          <w:tcPr>
            <w:tcW w:w="1119" w:type="dxa"/>
            <w:tcBorders>
              <w:top w:val="single" w:sz="4" w:space="0" w:color="auto"/>
              <w:left w:val="nil"/>
              <w:bottom w:val="single" w:sz="4" w:space="0" w:color="auto"/>
              <w:right w:val="nil"/>
            </w:tcBorders>
          </w:tcPr>
          <w:p w14:paraId="2650EB60" w14:textId="77777777" w:rsidR="001028B9" w:rsidRDefault="001028B9" w:rsidP="00E5700B">
            <w:pPr>
              <w:rPr>
                <w:lang w:val="en-US"/>
              </w:rPr>
            </w:pPr>
            <w:r>
              <w:rPr>
                <w:b/>
                <w:bCs/>
                <w:lang w:val="en-US"/>
              </w:rPr>
              <w:t xml:space="preserve">            </w:t>
            </w:r>
          </w:p>
        </w:tc>
        <w:tc>
          <w:tcPr>
            <w:tcW w:w="1119" w:type="dxa"/>
            <w:tcBorders>
              <w:top w:val="single" w:sz="4" w:space="0" w:color="auto"/>
              <w:left w:val="nil"/>
              <w:bottom w:val="single" w:sz="4" w:space="0" w:color="auto"/>
              <w:right w:val="nil"/>
            </w:tcBorders>
          </w:tcPr>
          <w:p w14:paraId="09629712" w14:textId="77777777" w:rsidR="001028B9" w:rsidRDefault="001028B9" w:rsidP="00E5700B">
            <w:pPr>
              <w:rPr>
                <w:lang w:val="en-US"/>
              </w:rPr>
            </w:pPr>
          </w:p>
        </w:tc>
        <w:tc>
          <w:tcPr>
            <w:tcW w:w="1397" w:type="dxa"/>
            <w:gridSpan w:val="2"/>
            <w:tcBorders>
              <w:top w:val="single" w:sz="4" w:space="0" w:color="auto"/>
              <w:left w:val="nil"/>
              <w:bottom w:val="single" w:sz="4" w:space="0" w:color="auto"/>
              <w:right w:val="nil"/>
            </w:tcBorders>
          </w:tcPr>
          <w:p w14:paraId="264A552C" w14:textId="77777777" w:rsidR="001028B9" w:rsidRDefault="001028B9" w:rsidP="00E5700B">
            <w:pPr>
              <w:rPr>
                <w:lang w:val="en-US"/>
              </w:rPr>
            </w:pPr>
          </w:p>
        </w:tc>
        <w:tc>
          <w:tcPr>
            <w:tcW w:w="1401" w:type="dxa"/>
            <w:gridSpan w:val="2"/>
            <w:tcBorders>
              <w:top w:val="single" w:sz="4" w:space="0" w:color="auto"/>
              <w:left w:val="nil"/>
              <w:bottom w:val="single" w:sz="4" w:space="0" w:color="auto"/>
            </w:tcBorders>
          </w:tcPr>
          <w:p w14:paraId="0CB24557" w14:textId="77777777" w:rsidR="001028B9" w:rsidRDefault="001028B9" w:rsidP="00E5700B">
            <w:pPr>
              <w:rPr>
                <w:b/>
                <w:bCs/>
                <w:lang w:val="en-US"/>
              </w:rPr>
            </w:pPr>
          </w:p>
        </w:tc>
      </w:tr>
      <w:tr w:rsidR="001028B9" w:rsidRPr="001F26B6" w14:paraId="171C4F84" w14:textId="77777777" w:rsidTr="001028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1" w:type="dxa"/>
            <w:tcBorders>
              <w:top w:val="nil"/>
              <w:left w:val="single" w:sz="6" w:space="0" w:color="auto"/>
              <w:bottom w:val="nil"/>
              <w:right w:val="nil"/>
            </w:tcBorders>
          </w:tcPr>
          <w:p w14:paraId="55E7E739" w14:textId="77777777" w:rsidR="001028B9" w:rsidRDefault="001028B9" w:rsidP="00E5700B">
            <w:pPr>
              <w:jc w:val="center"/>
              <w:rPr>
                <w:lang w:val="en-US"/>
              </w:rPr>
            </w:pPr>
            <w:r>
              <w:rPr>
                <w:lang w:val="en-US"/>
              </w:rPr>
              <w:t xml:space="preserve"> </w:t>
            </w:r>
          </w:p>
        </w:tc>
        <w:tc>
          <w:tcPr>
            <w:tcW w:w="1400" w:type="dxa"/>
            <w:gridSpan w:val="4"/>
            <w:tcBorders>
              <w:top w:val="nil"/>
              <w:left w:val="single" w:sz="6" w:space="0" w:color="auto"/>
              <w:bottom w:val="nil"/>
              <w:right w:val="nil"/>
            </w:tcBorders>
          </w:tcPr>
          <w:p w14:paraId="3C9E4D39" w14:textId="77777777" w:rsidR="001028B9" w:rsidRDefault="001028B9" w:rsidP="00E5700B">
            <w:pPr>
              <w:rPr>
                <w:lang w:val="en-US"/>
              </w:rPr>
            </w:pPr>
          </w:p>
        </w:tc>
        <w:tc>
          <w:tcPr>
            <w:tcW w:w="5979" w:type="dxa"/>
            <w:gridSpan w:val="6"/>
            <w:tcBorders>
              <w:top w:val="nil"/>
              <w:left w:val="single" w:sz="6" w:space="0" w:color="auto"/>
              <w:bottom w:val="nil"/>
              <w:right w:val="single" w:sz="6" w:space="0" w:color="auto"/>
            </w:tcBorders>
          </w:tcPr>
          <w:p w14:paraId="2005638B" w14:textId="77777777" w:rsidR="001028B9" w:rsidRPr="007F2714" w:rsidRDefault="001028B9" w:rsidP="00E5700B">
            <w:pPr>
              <w:rPr>
                <w:b/>
                <w:bCs/>
                <w:sz w:val="22"/>
                <w:szCs w:val="22"/>
                <w:lang w:val="en-US"/>
              </w:rPr>
            </w:pPr>
            <w:r w:rsidRPr="001F26B6">
              <w:rPr>
                <w:b/>
                <w:bCs/>
                <w:sz w:val="22"/>
                <w:szCs w:val="22"/>
                <w:lang w:val="en-US"/>
              </w:rPr>
              <w:t>3.3. Costul utilajului</w:t>
            </w:r>
          </w:p>
          <w:p w14:paraId="09C88B30" w14:textId="77777777" w:rsidR="001028B9" w:rsidRPr="00C172E4" w:rsidRDefault="001028B9" w:rsidP="00E5700B">
            <w:pPr>
              <w:rPr>
                <w:sz w:val="2"/>
                <w:szCs w:val="2"/>
                <w:lang w:val="en-US"/>
              </w:rPr>
            </w:pPr>
          </w:p>
        </w:tc>
        <w:tc>
          <w:tcPr>
            <w:tcW w:w="1134" w:type="dxa"/>
            <w:gridSpan w:val="2"/>
            <w:tcBorders>
              <w:top w:val="nil"/>
              <w:left w:val="single" w:sz="6" w:space="0" w:color="auto"/>
              <w:bottom w:val="nil"/>
              <w:right w:val="nil"/>
            </w:tcBorders>
          </w:tcPr>
          <w:p w14:paraId="6D90730C" w14:textId="77777777" w:rsidR="001028B9" w:rsidRPr="001F26B6" w:rsidRDefault="001028B9" w:rsidP="00E5700B">
            <w:pPr>
              <w:rPr>
                <w:b/>
                <w:bCs/>
                <w:sz w:val="22"/>
                <w:szCs w:val="22"/>
                <w:lang w:val="en-US"/>
              </w:rPr>
            </w:pPr>
          </w:p>
        </w:tc>
        <w:tc>
          <w:tcPr>
            <w:tcW w:w="1134" w:type="dxa"/>
            <w:tcBorders>
              <w:top w:val="nil"/>
              <w:left w:val="single" w:sz="6" w:space="0" w:color="auto"/>
              <w:bottom w:val="nil"/>
              <w:right w:val="single" w:sz="4" w:space="0" w:color="auto"/>
            </w:tcBorders>
          </w:tcPr>
          <w:p w14:paraId="599A7F8E" w14:textId="77777777" w:rsidR="001028B9" w:rsidRPr="001F26B6" w:rsidRDefault="001028B9" w:rsidP="00E5700B">
            <w:pPr>
              <w:rPr>
                <w:lang w:val="en-US"/>
              </w:rPr>
            </w:pPr>
          </w:p>
        </w:tc>
      </w:tr>
      <w:tr w:rsidR="001028B9" w14:paraId="63279F0D"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34234821" w14:textId="77777777" w:rsidR="001028B9" w:rsidRDefault="001028B9" w:rsidP="00E5700B">
            <w:pPr>
              <w:rPr>
                <w:lang w:val="en-US"/>
              </w:rPr>
            </w:pPr>
            <w:r>
              <w:rPr>
                <w:lang w:val="en-US"/>
              </w:rPr>
              <w:t>148</w:t>
            </w:r>
          </w:p>
        </w:tc>
        <w:tc>
          <w:tcPr>
            <w:tcW w:w="1400" w:type="dxa"/>
            <w:gridSpan w:val="4"/>
            <w:tcBorders>
              <w:top w:val="single" w:sz="4" w:space="0" w:color="auto"/>
              <w:bottom w:val="single" w:sz="4" w:space="0" w:color="auto"/>
            </w:tcBorders>
          </w:tcPr>
          <w:p w14:paraId="4892F746" w14:textId="77777777" w:rsidR="001028B9" w:rsidRDefault="001028B9" w:rsidP="00E5700B">
            <w:pPr>
              <w:rPr>
                <w:lang w:val="en-US"/>
              </w:rPr>
            </w:pPr>
          </w:p>
          <w:p w14:paraId="492517BD"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2F0C894C"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Panou de distributie cu lacat, pentru 12 mod. ЩРн-12з-1 IP31</w:t>
            </w:r>
            <w:r>
              <w:rPr>
                <w:rFonts w:ascii="Times New Roman CYR" w:hAnsi="Times New Roman CYR" w:cs="Times New Roman CYR"/>
                <w:sz w:val="16"/>
                <w:szCs w:val="16"/>
                <w:lang w:val="en-US"/>
              </w:rPr>
              <w:t xml:space="preserve"> </w:t>
            </w:r>
          </w:p>
          <w:p w14:paraId="0EFC0812"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5CE5DBF"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08EF65F8" w14:textId="77777777" w:rsidR="001028B9" w:rsidRPr="00B400BD" w:rsidRDefault="001028B9" w:rsidP="00E5700B">
            <w:pPr>
              <w:jc w:val="center"/>
              <w:rPr>
                <w:b/>
                <w:bCs/>
                <w:lang w:val="en-US"/>
              </w:rPr>
            </w:pPr>
            <w:r w:rsidRPr="00B400BD">
              <w:rPr>
                <w:b/>
                <w:bCs/>
                <w:lang w:val="en-US"/>
              </w:rPr>
              <w:t>1,00</w:t>
            </w:r>
          </w:p>
        </w:tc>
      </w:tr>
      <w:tr w:rsidR="001028B9" w14:paraId="6CA6B2FD"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020DAC43"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1964773" w14:textId="77777777" w:rsidR="001028B9" w:rsidRDefault="001028B9" w:rsidP="00E5700B">
            <w:pPr>
              <w:jc w:val="center"/>
              <w:rPr>
                <w:sz w:val="16"/>
                <w:szCs w:val="16"/>
                <w:lang w:val="en-US"/>
              </w:rPr>
            </w:pPr>
            <w:r>
              <w:rPr>
                <w:sz w:val="16"/>
                <w:szCs w:val="16"/>
                <w:lang w:val="en-US"/>
              </w:rPr>
              <w:t>045515</w:t>
            </w:r>
          </w:p>
        </w:tc>
        <w:tc>
          <w:tcPr>
            <w:tcW w:w="5979" w:type="dxa"/>
            <w:gridSpan w:val="6"/>
            <w:tcBorders>
              <w:top w:val="nil"/>
              <w:bottom w:val="single" w:sz="2" w:space="0" w:color="auto"/>
            </w:tcBorders>
          </w:tcPr>
          <w:p w14:paraId="5D400110" w14:textId="77777777" w:rsidR="001028B9" w:rsidRDefault="001028B9" w:rsidP="00E5700B">
            <w:pPr>
              <w:rPr>
                <w:lang w:val="en-US"/>
              </w:rPr>
            </w:pPr>
            <w:r>
              <w:rPr>
                <w:lang w:val="en-US"/>
              </w:rPr>
              <w:t>Panou de distributie cu lacat, pentru 36 mod. ЩРн-36з-1 IP31</w:t>
            </w:r>
          </w:p>
        </w:tc>
        <w:tc>
          <w:tcPr>
            <w:tcW w:w="1134" w:type="dxa"/>
            <w:gridSpan w:val="2"/>
            <w:tcBorders>
              <w:top w:val="nil"/>
              <w:bottom w:val="single" w:sz="2" w:space="0" w:color="auto"/>
            </w:tcBorders>
          </w:tcPr>
          <w:p w14:paraId="7B759E12" w14:textId="77777777" w:rsidR="001028B9" w:rsidRDefault="001028B9" w:rsidP="00E5700B">
            <w:pPr>
              <w:rPr>
                <w:lang w:val="en-US"/>
              </w:rPr>
            </w:pPr>
            <w:r>
              <w:rPr>
                <w:lang w:val="en-US"/>
              </w:rPr>
              <w:t>buc</w:t>
            </w:r>
          </w:p>
        </w:tc>
        <w:tc>
          <w:tcPr>
            <w:tcW w:w="1134" w:type="dxa"/>
            <w:tcBorders>
              <w:top w:val="nil"/>
              <w:bottom w:val="single" w:sz="2" w:space="0" w:color="auto"/>
            </w:tcBorders>
          </w:tcPr>
          <w:p w14:paraId="6A3E21E1" w14:textId="77777777" w:rsidR="001028B9" w:rsidRDefault="001028B9" w:rsidP="00E5700B">
            <w:pPr>
              <w:rPr>
                <w:lang w:val="en-US"/>
              </w:rPr>
            </w:pPr>
            <w:r>
              <w:rPr>
                <w:lang w:val="en-US"/>
              </w:rPr>
              <w:t>1,00</w:t>
            </w:r>
          </w:p>
        </w:tc>
      </w:tr>
      <w:tr w:rsidR="001028B9" w14:paraId="08E79140"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522D9696" w14:textId="77777777" w:rsidR="001028B9" w:rsidRDefault="001028B9" w:rsidP="00E5700B">
            <w:pPr>
              <w:rPr>
                <w:lang w:val="en-US"/>
              </w:rPr>
            </w:pPr>
            <w:r>
              <w:rPr>
                <w:lang w:val="en-US"/>
              </w:rPr>
              <w:t>149</w:t>
            </w:r>
          </w:p>
        </w:tc>
        <w:tc>
          <w:tcPr>
            <w:tcW w:w="1400" w:type="dxa"/>
            <w:gridSpan w:val="4"/>
            <w:tcBorders>
              <w:top w:val="single" w:sz="4" w:space="0" w:color="auto"/>
              <w:bottom w:val="single" w:sz="4" w:space="0" w:color="auto"/>
            </w:tcBorders>
          </w:tcPr>
          <w:p w14:paraId="39F6C9F1" w14:textId="77777777" w:rsidR="001028B9" w:rsidRDefault="001028B9" w:rsidP="00E5700B">
            <w:pPr>
              <w:rPr>
                <w:lang w:val="en-US"/>
              </w:rPr>
            </w:pPr>
          </w:p>
          <w:p w14:paraId="4BADE709"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69851EDB"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lastRenderedPageBreak/>
              <w:t>Intrerupator de sarcina IP20, Inom - 32A, 3P, BH-32</w:t>
            </w:r>
            <w:r>
              <w:rPr>
                <w:rFonts w:ascii="Times New Roman CYR" w:hAnsi="Times New Roman CYR" w:cs="Times New Roman CYR"/>
                <w:sz w:val="16"/>
                <w:szCs w:val="16"/>
                <w:lang w:val="en-US"/>
              </w:rPr>
              <w:t xml:space="preserve"> </w:t>
            </w:r>
          </w:p>
          <w:p w14:paraId="32FDA88D"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837FFC4"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275BD42D" w14:textId="77777777" w:rsidR="001028B9" w:rsidRPr="00B400BD" w:rsidRDefault="001028B9" w:rsidP="00E5700B">
            <w:pPr>
              <w:jc w:val="center"/>
              <w:rPr>
                <w:b/>
                <w:bCs/>
                <w:lang w:val="en-US"/>
              </w:rPr>
            </w:pPr>
            <w:r w:rsidRPr="00B400BD">
              <w:rPr>
                <w:b/>
                <w:bCs/>
                <w:lang w:val="en-US"/>
              </w:rPr>
              <w:t>1,00</w:t>
            </w:r>
          </w:p>
        </w:tc>
      </w:tr>
      <w:tr w:rsidR="001028B9" w14:paraId="6C72B261"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6BC01FE"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65A53A86" w14:textId="77777777" w:rsidR="001028B9" w:rsidRDefault="001028B9" w:rsidP="00E5700B">
            <w:pPr>
              <w:jc w:val="center"/>
              <w:rPr>
                <w:sz w:val="16"/>
                <w:szCs w:val="16"/>
                <w:lang w:val="en-US"/>
              </w:rPr>
            </w:pPr>
            <w:r>
              <w:rPr>
                <w:sz w:val="16"/>
                <w:szCs w:val="16"/>
                <w:lang w:val="en-US"/>
              </w:rPr>
              <w:t>045519</w:t>
            </w:r>
          </w:p>
        </w:tc>
        <w:tc>
          <w:tcPr>
            <w:tcW w:w="5979" w:type="dxa"/>
            <w:gridSpan w:val="6"/>
            <w:tcBorders>
              <w:top w:val="nil"/>
              <w:bottom w:val="single" w:sz="2" w:space="0" w:color="auto"/>
            </w:tcBorders>
          </w:tcPr>
          <w:p w14:paraId="0EC30AF0" w14:textId="77777777" w:rsidR="001028B9" w:rsidRDefault="001028B9" w:rsidP="00E5700B">
            <w:pPr>
              <w:rPr>
                <w:lang w:val="en-US"/>
              </w:rPr>
            </w:pPr>
            <w:r>
              <w:rPr>
                <w:lang w:val="en-US"/>
              </w:rPr>
              <w:t>Intrerupator de sarcina IP20, Inom - 32A, 3P, BH-32</w:t>
            </w:r>
          </w:p>
        </w:tc>
        <w:tc>
          <w:tcPr>
            <w:tcW w:w="1134" w:type="dxa"/>
            <w:gridSpan w:val="2"/>
            <w:tcBorders>
              <w:top w:val="nil"/>
              <w:bottom w:val="single" w:sz="2" w:space="0" w:color="auto"/>
            </w:tcBorders>
          </w:tcPr>
          <w:p w14:paraId="6B874E02" w14:textId="77777777" w:rsidR="001028B9" w:rsidRDefault="001028B9" w:rsidP="00E5700B">
            <w:pPr>
              <w:rPr>
                <w:lang w:val="en-US"/>
              </w:rPr>
            </w:pPr>
            <w:r>
              <w:rPr>
                <w:lang w:val="en-US"/>
              </w:rPr>
              <w:t>buc</w:t>
            </w:r>
          </w:p>
        </w:tc>
        <w:tc>
          <w:tcPr>
            <w:tcW w:w="1134" w:type="dxa"/>
            <w:tcBorders>
              <w:top w:val="nil"/>
              <w:bottom w:val="single" w:sz="2" w:space="0" w:color="auto"/>
            </w:tcBorders>
          </w:tcPr>
          <w:p w14:paraId="40C8A51A" w14:textId="77777777" w:rsidR="001028B9" w:rsidRDefault="001028B9" w:rsidP="00E5700B">
            <w:pPr>
              <w:rPr>
                <w:lang w:val="en-US"/>
              </w:rPr>
            </w:pPr>
            <w:r>
              <w:rPr>
                <w:lang w:val="en-US"/>
              </w:rPr>
              <w:t>1,00</w:t>
            </w:r>
          </w:p>
        </w:tc>
      </w:tr>
      <w:tr w:rsidR="001028B9" w14:paraId="31735CAD"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07322E93" w14:textId="77777777" w:rsidR="001028B9" w:rsidRDefault="001028B9" w:rsidP="00E5700B">
            <w:pPr>
              <w:rPr>
                <w:lang w:val="en-US"/>
              </w:rPr>
            </w:pPr>
            <w:r>
              <w:rPr>
                <w:lang w:val="en-US"/>
              </w:rPr>
              <w:t>150</w:t>
            </w:r>
          </w:p>
        </w:tc>
        <w:tc>
          <w:tcPr>
            <w:tcW w:w="1400" w:type="dxa"/>
            <w:gridSpan w:val="4"/>
            <w:tcBorders>
              <w:top w:val="single" w:sz="4" w:space="0" w:color="auto"/>
              <w:bottom w:val="single" w:sz="4" w:space="0" w:color="auto"/>
            </w:tcBorders>
          </w:tcPr>
          <w:p w14:paraId="2B317021" w14:textId="77777777" w:rsidR="001028B9" w:rsidRDefault="001028B9" w:rsidP="00E5700B">
            <w:pPr>
              <w:rPr>
                <w:lang w:val="en-US"/>
              </w:rPr>
            </w:pPr>
          </w:p>
          <w:p w14:paraId="22A77AB5"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0E1B27A1"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Intrerupator automat de curent diferential АВДТ-32/С16А/10мА</w:t>
            </w:r>
            <w:r>
              <w:rPr>
                <w:rFonts w:ascii="Times New Roman CYR" w:hAnsi="Times New Roman CYR" w:cs="Times New Roman CYR"/>
                <w:sz w:val="16"/>
                <w:szCs w:val="16"/>
                <w:lang w:val="en-US"/>
              </w:rPr>
              <w:t xml:space="preserve"> </w:t>
            </w:r>
          </w:p>
          <w:p w14:paraId="42CC15F8"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A7393B3"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2EF6143E" w14:textId="77777777" w:rsidR="001028B9" w:rsidRPr="00B400BD" w:rsidRDefault="001028B9" w:rsidP="00E5700B">
            <w:pPr>
              <w:jc w:val="center"/>
              <w:rPr>
                <w:b/>
                <w:bCs/>
                <w:lang w:val="en-US"/>
              </w:rPr>
            </w:pPr>
            <w:r w:rsidRPr="00B400BD">
              <w:rPr>
                <w:b/>
                <w:bCs/>
                <w:lang w:val="en-US"/>
              </w:rPr>
              <w:t>1,00</w:t>
            </w:r>
          </w:p>
        </w:tc>
      </w:tr>
      <w:tr w:rsidR="001028B9" w14:paraId="188FB13C"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31B71DA2"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58F89FF3" w14:textId="77777777" w:rsidR="001028B9" w:rsidRDefault="001028B9" w:rsidP="00E5700B">
            <w:pPr>
              <w:jc w:val="center"/>
              <w:rPr>
                <w:sz w:val="16"/>
                <w:szCs w:val="16"/>
                <w:lang w:val="en-US"/>
              </w:rPr>
            </w:pPr>
            <w:r>
              <w:rPr>
                <w:sz w:val="16"/>
                <w:szCs w:val="16"/>
                <w:lang w:val="en-US"/>
              </w:rPr>
              <w:t>045524</w:t>
            </w:r>
          </w:p>
        </w:tc>
        <w:tc>
          <w:tcPr>
            <w:tcW w:w="5979" w:type="dxa"/>
            <w:gridSpan w:val="6"/>
            <w:tcBorders>
              <w:top w:val="nil"/>
              <w:bottom w:val="single" w:sz="2" w:space="0" w:color="auto"/>
            </w:tcBorders>
          </w:tcPr>
          <w:p w14:paraId="551D0DC9" w14:textId="77777777" w:rsidR="001028B9" w:rsidRDefault="001028B9" w:rsidP="00E5700B">
            <w:pPr>
              <w:rPr>
                <w:lang w:val="en-US"/>
              </w:rPr>
            </w:pPr>
            <w:r>
              <w:rPr>
                <w:lang w:val="en-US"/>
              </w:rPr>
              <w:t>Intrerupator automat de curent diferential АВДТ-32/С16А/10мА</w:t>
            </w:r>
          </w:p>
        </w:tc>
        <w:tc>
          <w:tcPr>
            <w:tcW w:w="1134" w:type="dxa"/>
            <w:gridSpan w:val="2"/>
            <w:tcBorders>
              <w:top w:val="nil"/>
              <w:bottom w:val="single" w:sz="2" w:space="0" w:color="auto"/>
            </w:tcBorders>
          </w:tcPr>
          <w:p w14:paraId="56A6B00F" w14:textId="77777777" w:rsidR="001028B9" w:rsidRDefault="001028B9" w:rsidP="00E5700B">
            <w:pPr>
              <w:rPr>
                <w:lang w:val="en-US"/>
              </w:rPr>
            </w:pPr>
            <w:r>
              <w:rPr>
                <w:lang w:val="en-US"/>
              </w:rPr>
              <w:t>buc</w:t>
            </w:r>
          </w:p>
        </w:tc>
        <w:tc>
          <w:tcPr>
            <w:tcW w:w="1134" w:type="dxa"/>
            <w:tcBorders>
              <w:top w:val="nil"/>
              <w:bottom w:val="single" w:sz="2" w:space="0" w:color="auto"/>
            </w:tcBorders>
          </w:tcPr>
          <w:p w14:paraId="53BD19B2" w14:textId="77777777" w:rsidR="001028B9" w:rsidRDefault="001028B9" w:rsidP="00E5700B">
            <w:pPr>
              <w:rPr>
                <w:lang w:val="en-US"/>
              </w:rPr>
            </w:pPr>
            <w:r>
              <w:rPr>
                <w:lang w:val="en-US"/>
              </w:rPr>
              <w:t>1,00</w:t>
            </w:r>
          </w:p>
        </w:tc>
      </w:tr>
      <w:tr w:rsidR="001028B9" w14:paraId="56F20A20"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5B8F1007" w14:textId="77777777" w:rsidR="001028B9" w:rsidRDefault="001028B9" w:rsidP="00E5700B">
            <w:pPr>
              <w:rPr>
                <w:lang w:val="en-US"/>
              </w:rPr>
            </w:pPr>
            <w:r>
              <w:rPr>
                <w:lang w:val="en-US"/>
              </w:rPr>
              <w:t>151</w:t>
            </w:r>
          </w:p>
        </w:tc>
        <w:tc>
          <w:tcPr>
            <w:tcW w:w="1400" w:type="dxa"/>
            <w:gridSpan w:val="4"/>
            <w:tcBorders>
              <w:top w:val="single" w:sz="4" w:space="0" w:color="auto"/>
              <w:bottom w:val="single" w:sz="4" w:space="0" w:color="auto"/>
            </w:tcBorders>
          </w:tcPr>
          <w:p w14:paraId="1A66D674" w14:textId="77777777" w:rsidR="001028B9" w:rsidRDefault="001028B9" w:rsidP="00E5700B">
            <w:pPr>
              <w:rPr>
                <w:lang w:val="en-US"/>
              </w:rPr>
            </w:pPr>
          </w:p>
          <w:p w14:paraId="763DE7EB"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3FF72306"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Intrerupator automat ВА47-29/1Р/B10А</w:t>
            </w:r>
            <w:r>
              <w:rPr>
                <w:rFonts w:ascii="Times New Roman CYR" w:hAnsi="Times New Roman CYR" w:cs="Times New Roman CYR"/>
                <w:sz w:val="16"/>
                <w:szCs w:val="16"/>
                <w:lang w:val="en-US"/>
              </w:rPr>
              <w:t xml:space="preserve"> </w:t>
            </w:r>
          </w:p>
          <w:p w14:paraId="07077261"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3BB9482"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0E3D0B95" w14:textId="77777777" w:rsidR="001028B9" w:rsidRPr="00B400BD" w:rsidRDefault="001028B9" w:rsidP="00E5700B">
            <w:pPr>
              <w:jc w:val="center"/>
              <w:rPr>
                <w:b/>
                <w:bCs/>
                <w:lang w:val="en-US"/>
              </w:rPr>
            </w:pPr>
            <w:r w:rsidRPr="00B400BD">
              <w:rPr>
                <w:b/>
                <w:bCs/>
                <w:lang w:val="en-US"/>
              </w:rPr>
              <w:t>4,00</w:t>
            </w:r>
          </w:p>
        </w:tc>
      </w:tr>
      <w:tr w:rsidR="001028B9" w14:paraId="48732E67"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1E7B53E8"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7C4E9C6E" w14:textId="77777777" w:rsidR="001028B9" w:rsidRDefault="001028B9" w:rsidP="00E5700B">
            <w:pPr>
              <w:jc w:val="center"/>
              <w:rPr>
                <w:sz w:val="16"/>
                <w:szCs w:val="16"/>
                <w:lang w:val="en-US"/>
              </w:rPr>
            </w:pPr>
            <w:r>
              <w:rPr>
                <w:sz w:val="16"/>
                <w:szCs w:val="16"/>
                <w:lang w:val="en-US"/>
              </w:rPr>
              <w:t>045522</w:t>
            </w:r>
          </w:p>
        </w:tc>
        <w:tc>
          <w:tcPr>
            <w:tcW w:w="5979" w:type="dxa"/>
            <w:gridSpan w:val="6"/>
            <w:tcBorders>
              <w:top w:val="nil"/>
              <w:bottom w:val="single" w:sz="2" w:space="0" w:color="auto"/>
            </w:tcBorders>
          </w:tcPr>
          <w:p w14:paraId="6ED42E28" w14:textId="77777777" w:rsidR="001028B9" w:rsidRDefault="001028B9" w:rsidP="00E5700B">
            <w:pPr>
              <w:rPr>
                <w:lang w:val="en-US"/>
              </w:rPr>
            </w:pPr>
            <w:r>
              <w:rPr>
                <w:lang w:val="en-US"/>
              </w:rPr>
              <w:t>Intrerupator automat ВА47-29/1Р/B10А</w:t>
            </w:r>
          </w:p>
        </w:tc>
        <w:tc>
          <w:tcPr>
            <w:tcW w:w="1134" w:type="dxa"/>
            <w:gridSpan w:val="2"/>
            <w:tcBorders>
              <w:top w:val="nil"/>
              <w:bottom w:val="single" w:sz="2" w:space="0" w:color="auto"/>
            </w:tcBorders>
          </w:tcPr>
          <w:p w14:paraId="5CFB9AA8" w14:textId="77777777" w:rsidR="001028B9" w:rsidRDefault="001028B9" w:rsidP="00E5700B">
            <w:pPr>
              <w:rPr>
                <w:lang w:val="en-US"/>
              </w:rPr>
            </w:pPr>
            <w:r>
              <w:rPr>
                <w:lang w:val="en-US"/>
              </w:rPr>
              <w:t>buc</w:t>
            </w:r>
          </w:p>
        </w:tc>
        <w:tc>
          <w:tcPr>
            <w:tcW w:w="1134" w:type="dxa"/>
            <w:tcBorders>
              <w:top w:val="nil"/>
              <w:bottom w:val="single" w:sz="2" w:space="0" w:color="auto"/>
            </w:tcBorders>
          </w:tcPr>
          <w:p w14:paraId="3B690F0D" w14:textId="77777777" w:rsidR="001028B9" w:rsidRDefault="001028B9" w:rsidP="00E5700B">
            <w:pPr>
              <w:rPr>
                <w:lang w:val="en-US"/>
              </w:rPr>
            </w:pPr>
            <w:r>
              <w:rPr>
                <w:lang w:val="en-US"/>
              </w:rPr>
              <w:t>4,00</w:t>
            </w:r>
          </w:p>
        </w:tc>
      </w:tr>
      <w:tr w:rsidR="001028B9" w14:paraId="6864182C" w14:textId="77777777" w:rsidTr="001028B9">
        <w:tblPrEx>
          <w:tblBorders>
            <w:left w:val="single" w:sz="6" w:space="0" w:color="auto"/>
            <w:right w:val="single" w:sz="6" w:space="0" w:color="auto"/>
          </w:tblBorders>
          <w:tblCellMar>
            <w:top w:w="0" w:type="dxa"/>
            <w:bottom w:w="0" w:type="dxa"/>
          </w:tblCellMar>
        </w:tblPrEx>
        <w:tc>
          <w:tcPr>
            <w:tcW w:w="701" w:type="dxa"/>
            <w:tcBorders>
              <w:top w:val="single" w:sz="4" w:space="0" w:color="auto"/>
              <w:bottom w:val="single" w:sz="4" w:space="0" w:color="auto"/>
            </w:tcBorders>
          </w:tcPr>
          <w:p w14:paraId="05C8069B" w14:textId="77777777" w:rsidR="001028B9" w:rsidRDefault="001028B9" w:rsidP="00E5700B">
            <w:pPr>
              <w:rPr>
                <w:lang w:val="en-US"/>
              </w:rPr>
            </w:pPr>
            <w:r>
              <w:rPr>
                <w:lang w:val="en-US"/>
              </w:rPr>
              <w:t>152</w:t>
            </w:r>
          </w:p>
        </w:tc>
        <w:tc>
          <w:tcPr>
            <w:tcW w:w="1400" w:type="dxa"/>
            <w:gridSpan w:val="4"/>
            <w:tcBorders>
              <w:top w:val="single" w:sz="4" w:space="0" w:color="auto"/>
              <w:bottom w:val="single" w:sz="4" w:space="0" w:color="auto"/>
            </w:tcBorders>
          </w:tcPr>
          <w:p w14:paraId="65B20BF9" w14:textId="77777777" w:rsidR="001028B9" w:rsidRDefault="001028B9" w:rsidP="00E5700B">
            <w:pPr>
              <w:rPr>
                <w:lang w:val="en-US"/>
              </w:rPr>
            </w:pPr>
          </w:p>
          <w:p w14:paraId="7A823AFA" w14:textId="77777777" w:rsidR="001028B9" w:rsidRDefault="001028B9" w:rsidP="00E5700B">
            <w:pPr>
              <w:rPr>
                <w:lang w:val="en-US"/>
              </w:rPr>
            </w:pPr>
          </w:p>
        </w:tc>
        <w:tc>
          <w:tcPr>
            <w:tcW w:w="5979" w:type="dxa"/>
            <w:gridSpan w:val="6"/>
            <w:tcBorders>
              <w:top w:val="single" w:sz="4" w:space="0" w:color="auto"/>
              <w:bottom w:val="single" w:sz="4" w:space="0" w:color="auto"/>
            </w:tcBorders>
          </w:tcPr>
          <w:p w14:paraId="711D7BC2" w14:textId="77777777" w:rsidR="001028B9" w:rsidRPr="001F26B6" w:rsidRDefault="001028B9" w:rsidP="00E5700B">
            <w:pPr>
              <w:adjustRightInd w:val="0"/>
              <w:rPr>
                <w:rFonts w:ascii="Times New Roman CYR" w:hAnsi="Times New Roman CYR" w:cs="Times New Roman CYR"/>
                <w:sz w:val="16"/>
                <w:szCs w:val="16"/>
                <w:lang w:val="en-US"/>
              </w:rPr>
            </w:pPr>
            <w:r>
              <w:rPr>
                <w:lang w:val="en-US"/>
              </w:rPr>
              <w:t>Intrerupator automat  ВА47-29/1Р/С16А</w:t>
            </w:r>
            <w:r>
              <w:rPr>
                <w:rFonts w:ascii="Times New Roman CYR" w:hAnsi="Times New Roman CYR" w:cs="Times New Roman CYR"/>
                <w:sz w:val="16"/>
                <w:szCs w:val="16"/>
                <w:lang w:val="en-US"/>
              </w:rPr>
              <w:t xml:space="preserve"> </w:t>
            </w:r>
          </w:p>
          <w:p w14:paraId="1321B3BF" w14:textId="77777777" w:rsidR="001028B9" w:rsidRPr="00C172E4" w:rsidRDefault="001028B9" w:rsidP="00E5700B">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EF95A04" w14:textId="77777777" w:rsidR="001028B9" w:rsidRDefault="001028B9" w:rsidP="00E5700B">
            <w:pPr>
              <w:jc w:val="center"/>
              <w:rPr>
                <w:lang w:val="en-US"/>
              </w:rPr>
            </w:pPr>
            <w:r>
              <w:rPr>
                <w:lang w:val="en-US"/>
              </w:rPr>
              <w:t>buc</w:t>
            </w:r>
          </w:p>
        </w:tc>
        <w:tc>
          <w:tcPr>
            <w:tcW w:w="1134" w:type="dxa"/>
            <w:tcBorders>
              <w:top w:val="single" w:sz="4" w:space="0" w:color="auto"/>
              <w:bottom w:val="single" w:sz="4" w:space="0" w:color="auto"/>
            </w:tcBorders>
            <w:vAlign w:val="center"/>
          </w:tcPr>
          <w:p w14:paraId="0EFF04B4" w14:textId="77777777" w:rsidR="001028B9" w:rsidRPr="00B400BD" w:rsidRDefault="001028B9" w:rsidP="00E5700B">
            <w:pPr>
              <w:jc w:val="center"/>
              <w:rPr>
                <w:b/>
                <w:bCs/>
                <w:lang w:val="en-US"/>
              </w:rPr>
            </w:pPr>
            <w:r w:rsidRPr="00B400BD">
              <w:rPr>
                <w:b/>
                <w:bCs/>
                <w:lang w:val="en-US"/>
              </w:rPr>
              <w:t>2,00</w:t>
            </w:r>
          </w:p>
        </w:tc>
      </w:tr>
      <w:tr w:rsidR="001028B9" w14:paraId="6E3D8C01" w14:textId="77777777" w:rsidTr="001028B9">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1" w:type="dxa"/>
            <w:tcBorders>
              <w:top w:val="nil"/>
              <w:bottom w:val="single" w:sz="2" w:space="0" w:color="auto"/>
            </w:tcBorders>
          </w:tcPr>
          <w:p w14:paraId="63004552" w14:textId="77777777" w:rsidR="001028B9" w:rsidRPr="00CA73F4" w:rsidRDefault="001028B9" w:rsidP="00E5700B">
            <w:pPr>
              <w:rPr>
                <w:lang w:val="en-US"/>
              </w:rPr>
            </w:pPr>
          </w:p>
        </w:tc>
        <w:tc>
          <w:tcPr>
            <w:tcW w:w="1400" w:type="dxa"/>
            <w:gridSpan w:val="4"/>
            <w:tcBorders>
              <w:top w:val="nil"/>
              <w:bottom w:val="single" w:sz="2" w:space="0" w:color="auto"/>
            </w:tcBorders>
            <w:vAlign w:val="center"/>
          </w:tcPr>
          <w:p w14:paraId="1C7045DD" w14:textId="77777777" w:rsidR="001028B9" w:rsidRDefault="001028B9" w:rsidP="00E5700B">
            <w:pPr>
              <w:jc w:val="center"/>
              <w:rPr>
                <w:sz w:val="16"/>
                <w:szCs w:val="16"/>
                <w:lang w:val="en-US"/>
              </w:rPr>
            </w:pPr>
            <w:r>
              <w:rPr>
                <w:sz w:val="16"/>
                <w:szCs w:val="16"/>
                <w:lang w:val="en-US"/>
              </w:rPr>
              <w:t>04552125</w:t>
            </w:r>
          </w:p>
        </w:tc>
        <w:tc>
          <w:tcPr>
            <w:tcW w:w="5979" w:type="dxa"/>
            <w:gridSpan w:val="6"/>
            <w:tcBorders>
              <w:top w:val="nil"/>
              <w:bottom w:val="single" w:sz="2" w:space="0" w:color="auto"/>
            </w:tcBorders>
          </w:tcPr>
          <w:p w14:paraId="1A34F86B" w14:textId="77777777" w:rsidR="001028B9" w:rsidRDefault="001028B9" w:rsidP="00E5700B">
            <w:pPr>
              <w:rPr>
                <w:lang w:val="en-US"/>
              </w:rPr>
            </w:pPr>
            <w:r>
              <w:rPr>
                <w:lang w:val="en-US"/>
              </w:rPr>
              <w:t>Intrerupator automat  ВА47-29/1Р/С16А</w:t>
            </w:r>
          </w:p>
        </w:tc>
        <w:tc>
          <w:tcPr>
            <w:tcW w:w="1134" w:type="dxa"/>
            <w:gridSpan w:val="2"/>
            <w:tcBorders>
              <w:top w:val="nil"/>
              <w:bottom w:val="single" w:sz="2" w:space="0" w:color="auto"/>
            </w:tcBorders>
          </w:tcPr>
          <w:p w14:paraId="7D2ADF22" w14:textId="77777777" w:rsidR="001028B9" w:rsidRDefault="001028B9" w:rsidP="00E5700B">
            <w:pPr>
              <w:rPr>
                <w:lang w:val="en-US"/>
              </w:rPr>
            </w:pPr>
            <w:r>
              <w:rPr>
                <w:lang w:val="en-US"/>
              </w:rPr>
              <w:t>buc</w:t>
            </w:r>
          </w:p>
        </w:tc>
        <w:tc>
          <w:tcPr>
            <w:tcW w:w="1134" w:type="dxa"/>
            <w:tcBorders>
              <w:top w:val="nil"/>
              <w:bottom w:val="single" w:sz="2" w:space="0" w:color="auto"/>
            </w:tcBorders>
          </w:tcPr>
          <w:p w14:paraId="70BF1961" w14:textId="77777777" w:rsidR="001028B9" w:rsidRDefault="001028B9" w:rsidP="00E5700B">
            <w:pPr>
              <w:rPr>
                <w:lang w:val="en-US"/>
              </w:rPr>
            </w:pPr>
            <w:r>
              <w:rPr>
                <w:lang w:val="en-US"/>
              </w:rPr>
              <w:t>2,00</w:t>
            </w:r>
          </w:p>
        </w:tc>
      </w:tr>
      <w:tr w:rsidR="001028B9" w14:paraId="7C47B4F1" w14:textId="77777777" w:rsidTr="001028B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1" w:type="dxa"/>
            <w:tcBorders>
              <w:bottom w:val="nil"/>
              <w:right w:val="nil"/>
            </w:tcBorders>
          </w:tcPr>
          <w:p w14:paraId="4A31069D" w14:textId="77777777" w:rsidR="001028B9" w:rsidRDefault="001028B9" w:rsidP="00E5700B">
            <w:pPr>
              <w:rPr>
                <w:sz w:val="8"/>
                <w:szCs w:val="8"/>
                <w:lang w:val="en-US"/>
              </w:rPr>
            </w:pPr>
          </w:p>
        </w:tc>
        <w:tc>
          <w:tcPr>
            <w:tcW w:w="1260" w:type="dxa"/>
            <w:gridSpan w:val="3"/>
            <w:tcBorders>
              <w:left w:val="nil"/>
              <w:bottom w:val="nil"/>
              <w:right w:val="nil"/>
            </w:tcBorders>
          </w:tcPr>
          <w:p w14:paraId="55D77F70" w14:textId="77777777" w:rsidR="001028B9" w:rsidRDefault="001028B9" w:rsidP="00E5700B">
            <w:pPr>
              <w:rPr>
                <w:sz w:val="8"/>
                <w:szCs w:val="8"/>
                <w:lang w:val="en-US"/>
              </w:rPr>
            </w:pPr>
          </w:p>
        </w:tc>
        <w:tc>
          <w:tcPr>
            <w:tcW w:w="3351" w:type="dxa"/>
            <w:gridSpan w:val="4"/>
            <w:tcBorders>
              <w:left w:val="nil"/>
              <w:bottom w:val="nil"/>
              <w:right w:val="nil"/>
            </w:tcBorders>
          </w:tcPr>
          <w:p w14:paraId="4740D3B0" w14:textId="77777777" w:rsidR="001028B9" w:rsidRDefault="001028B9" w:rsidP="00E5700B">
            <w:pPr>
              <w:rPr>
                <w:sz w:val="8"/>
                <w:szCs w:val="8"/>
                <w:lang w:val="en-US"/>
              </w:rPr>
            </w:pPr>
          </w:p>
          <w:p w14:paraId="1D05E546" w14:textId="77777777" w:rsidR="001028B9" w:rsidRDefault="001028B9" w:rsidP="00E5700B">
            <w:pPr>
              <w:rPr>
                <w:sz w:val="8"/>
                <w:szCs w:val="8"/>
                <w:lang w:val="en-US"/>
              </w:rPr>
            </w:pPr>
          </w:p>
          <w:p w14:paraId="06397C36" w14:textId="77777777" w:rsidR="001028B9" w:rsidRDefault="001028B9" w:rsidP="00E5700B">
            <w:pPr>
              <w:rPr>
                <w:sz w:val="8"/>
                <w:szCs w:val="8"/>
                <w:lang w:val="en-US"/>
              </w:rPr>
            </w:pPr>
          </w:p>
        </w:tc>
        <w:tc>
          <w:tcPr>
            <w:tcW w:w="1119" w:type="dxa"/>
            <w:tcBorders>
              <w:left w:val="nil"/>
              <w:bottom w:val="nil"/>
              <w:right w:val="nil"/>
            </w:tcBorders>
          </w:tcPr>
          <w:p w14:paraId="665EC58F" w14:textId="77777777" w:rsidR="001028B9" w:rsidRDefault="001028B9" w:rsidP="00E5700B">
            <w:pPr>
              <w:rPr>
                <w:sz w:val="8"/>
                <w:szCs w:val="8"/>
                <w:lang w:val="en-US"/>
              </w:rPr>
            </w:pPr>
          </w:p>
        </w:tc>
        <w:tc>
          <w:tcPr>
            <w:tcW w:w="1119" w:type="dxa"/>
            <w:tcBorders>
              <w:left w:val="nil"/>
              <w:bottom w:val="nil"/>
              <w:right w:val="nil"/>
            </w:tcBorders>
          </w:tcPr>
          <w:p w14:paraId="5CCDE3A7" w14:textId="77777777" w:rsidR="001028B9" w:rsidRDefault="001028B9" w:rsidP="00E5700B">
            <w:pPr>
              <w:rPr>
                <w:sz w:val="8"/>
                <w:szCs w:val="8"/>
                <w:lang w:val="en-US"/>
              </w:rPr>
            </w:pPr>
          </w:p>
        </w:tc>
        <w:tc>
          <w:tcPr>
            <w:tcW w:w="1397" w:type="dxa"/>
            <w:gridSpan w:val="2"/>
            <w:tcBorders>
              <w:left w:val="nil"/>
              <w:bottom w:val="nil"/>
              <w:right w:val="nil"/>
            </w:tcBorders>
          </w:tcPr>
          <w:p w14:paraId="61A35C4D" w14:textId="77777777" w:rsidR="001028B9" w:rsidRDefault="001028B9" w:rsidP="00E5700B">
            <w:pPr>
              <w:rPr>
                <w:sz w:val="8"/>
                <w:szCs w:val="8"/>
                <w:lang w:val="en-US"/>
              </w:rPr>
            </w:pPr>
          </w:p>
        </w:tc>
        <w:tc>
          <w:tcPr>
            <w:tcW w:w="1401" w:type="dxa"/>
            <w:gridSpan w:val="2"/>
            <w:tcBorders>
              <w:left w:val="nil"/>
              <w:bottom w:val="nil"/>
            </w:tcBorders>
          </w:tcPr>
          <w:p w14:paraId="5318DF9F" w14:textId="77777777" w:rsidR="001028B9" w:rsidRDefault="001028B9" w:rsidP="00E5700B">
            <w:pPr>
              <w:rPr>
                <w:sz w:val="8"/>
                <w:szCs w:val="8"/>
                <w:lang w:val="en-US"/>
              </w:rPr>
            </w:pPr>
          </w:p>
        </w:tc>
      </w:tr>
      <w:tr w:rsidR="001028B9" w:rsidRPr="00EB582C" w14:paraId="24B8D58D"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65F58E1D" w14:textId="77777777" w:rsidR="001028B9" w:rsidRDefault="001028B9" w:rsidP="00E5700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1859E573"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4BC42A5E"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3F9A3DD4"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1B42B427"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6905F03E"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23DE5D95" w14:textId="77777777" w:rsidR="001028B9" w:rsidRPr="00EB582C" w:rsidRDefault="001028B9" w:rsidP="00E5700B">
            <w:pPr>
              <w:rPr>
                <w:lang w:val="en-US"/>
              </w:rPr>
            </w:pPr>
          </w:p>
        </w:tc>
      </w:tr>
      <w:tr w:rsidR="001028B9" w:rsidRPr="00EB582C" w14:paraId="0C6B4CC5"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61E55371" w14:textId="77777777" w:rsidR="001028B9" w:rsidRDefault="001028B9" w:rsidP="00E5700B">
            <w:pPr>
              <w:rPr>
                <w:lang w:val="en-US"/>
              </w:rPr>
            </w:pPr>
          </w:p>
        </w:tc>
        <w:tc>
          <w:tcPr>
            <w:tcW w:w="1260" w:type="dxa"/>
            <w:gridSpan w:val="3"/>
            <w:tcBorders>
              <w:top w:val="single" w:sz="4" w:space="0" w:color="auto"/>
              <w:left w:val="nil"/>
              <w:bottom w:val="single" w:sz="4" w:space="0" w:color="auto"/>
              <w:right w:val="nil"/>
            </w:tcBorders>
          </w:tcPr>
          <w:p w14:paraId="35BF125C"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7E301402" w14:textId="77777777" w:rsidR="001028B9" w:rsidRDefault="001028B9" w:rsidP="00E5700B">
            <w:pPr>
              <w:rPr>
                <w:lang w:val="en-US"/>
              </w:rPr>
            </w:pPr>
            <w:r>
              <w:rPr>
                <w:lang w:val="en-US"/>
              </w:rPr>
              <w:t>Cheltueli achizitionare depozitare</w:t>
            </w:r>
          </w:p>
        </w:tc>
        <w:tc>
          <w:tcPr>
            <w:tcW w:w="1119" w:type="dxa"/>
            <w:tcBorders>
              <w:top w:val="single" w:sz="4" w:space="0" w:color="auto"/>
              <w:left w:val="nil"/>
              <w:bottom w:val="single" w:sz="4" w:space="0" w:color="auto"/>
              <w:right w:val="nil"/>
            </w:tcBorders>
          </w:tcPr>
          <w:p w14:paraId="157C8099"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645E2866"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0B40C173"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4E4A1DF0" w14:textId="77777777" w:rsidR="001028B9" w:rsidRPr="00EB582C" w:rsidRDefault="001028B9" w:rsidP="00E5700B">
            <w:pPr>
              <w:rPr>
                <w:lang w:val="en-US"/>
              </w:rPr>
            </w:pPr>
          </w:p>
        </w:tc>
      </w:tr>
      <w:tr w:rsidR="001028B9" w14:paraId="239211F3" w14:textId="77777777" w:rsidTr="001028B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1" w:type="dxa"/>
            <w:tcBorders>
              <w:top w:val="single" w:sz="4" w:space="0" w:color="auto"/>
              <w:bottom w:val="single" w:sz="4" w:space="0" w:color="auto"/>
              <w:right w:val="nil"/>
            </w:tcBorders>
          </w:tcPr>
          <w:p w14:paraId="0B6CC71C" w14:textId="77777777" w:rsidR="001028B9" w:rsidRDefault="001028B9" w:rsidP="00E5700B">
            <w:pPr>
              <w:rPr>
                <w:lang w:val="en-US"/>
              </w:rPr>
            </w:pPr>
          </w:p>
        </w:tc>
        <w:tc>
          <w:tcPr>
            <w:tcW w:w="701" w:type="dxa"/>
            <w:gridSpan w:val="2"/>
            <w:tcBorders>
              <w:top w:val="single" w:sz="4" w:space="0" w:color="auto"/>
              <w:left w:val="nil"/>
              <w:bottom w:val="single" w:sz="4" w:space="0" w:color="auto"/>
              <w:right w:val="nil"/>
            </w:tcBorders>
          </w:tcPr>
          <w:p w14:paraId="671F30B8" w14:textId="77777777" w:rsidR="001028B9" w:rsidRDefault="001028B9" w:rsidP="00E5700B">
            <w:pPr>
              <w:rPr>
                <w:lang w:val="en-US"/>
              </w:rPr>
            </w:pPr>
          </w:p>
        </w:tc>
        <w:tc>
          <w:tcPr>
            <w:tcW w:w="1258" w:type="dxa"/>
            <w:gridSpan w:val="4"/>
            <w:tcBorders>
              <w:top w:val="single" w:sz="4" w:space="0" w:color="auto"/>
              <w:left w:val="nil"/>
              <w:bottom w:val="single" w:sz="4" w:space="0" w:color="auto"/>
              <w:right w:val="nil"/>
            </w:tcBorders>
          </w:tcPr>
          <w:p w14:paraId="329D01D9" w14:textId="77777777" w:rsidR="001028B9" w:rsidRDefault="001028B9" w:rsidP="00E5700B">
            <w:pPr>
              <w:rPr>
                <w:lang w:val="en-US"/>
              </w:rPr>
            </w:pPr>
          </w:p>
        </w:tc>
        <w:tc>
          <w:tcPr>
            <w:tcW w:w="2652" w:type="dxa"/>
            <w:tcBorders>
              <w:top w:val="single" w:sz="4" w:space="0" w:color="auto"/>
              <w:left w:val="nil"/>
              <w:bottom w:val="single" w:sz="4" w:space="0" w:color="auto"/>
              <w:right w:val="nil"/>
            </w:tcBorders>
          </w:tcPr>
          <w:p w14:paraId="4C5CB71A" w14:textId="77777777" w:rsidR="001028B9" w:rsidRDefault="001028B9" w:rsidP="00E5700B">
            <w:pPr>
              <w:rPr>
                <w:sz w:val="8"/>
                <w:szCs w:val="8"/>
                <w:lang w:val="en-US"/>
              </w:rPr>
            </w:pPr>
            <w:r>
              <w:rPr>
                <w:b/>
                <w:bCs/>
                <w:lang w:val="en-US"/>
              </w:rPr>
              <w:t xml:space="preserve">Total </w:t>
            </w:r>
            <w:r>
              <w:rPr>
                <w:b/>
                <w:bCs/>
                <w:sz w:val="22"/>
                <w:szCs w:val="22"/>
                <w:lang w:val="en-US"/>
              </w:rPr>
              <w:t>Costul utilajului</w:t>
            </w:r>
          </w:p>
        </w:tc>
        <w:tc>
          <w:tcPr>
            <w:tcW w:w="1119" w:type="dxa"/>
            <w:tcBorders>
              <w:top w:val="single" w:sz="4" w:space="0" w:color="auto"/>
              <w:left w:val="nil"/>
              <w:bottom w:val="single" w:sz="4" w:space="0" w:color="auto"/>
              <w:right w:val="nil"/>
            </w:tcBorders>
          </w:tcPr>
          <w:p w14:paraId="1BE92F0C" w14:textId="77777777" w:rsidR="001028B9" w:rsidRDefault="001028B9" w:rsidP="00E5700B">
            <w:pPr>
              <w:rPr>
                <w:lang w:val="en-US"/>
              </w:rPr>
            </w:pPr>
            <w:r>
              <w:rPr>
                <w:b/>
                <w:bCs/>
                <w:lang w:val="en-US"/>
              </w:rPr>
              <w:t xml:space="preserve">            </w:t>
            </w:r>
          </w:p>
        </w:tc>
        <w:tc>
          <w:tcPr>
            <w:tcW w:w="1119" w:type="dxa"/>
            <w:tcBorders>
              <w:top w:val="single" w:sz="4" w:space="0" w:color="auto"/>
              <w:left w:val="nil"/>
              <w:bottom w:val="single" w:sz="4" w:space="0" w:color="auto"/>
              <w:right w:val="nil"/>
            </w:tcBorders>
          </w:tcPr>
          <w:p w14:paraId="5BBEA797" w14:textId="77777777" w:rsidR="001028B9" w:rsidRDefault="001028B9" w:rsidP="00E5700B">
            <w:pPr>
              <w:rPr>
                <w:lang w:val="en-US"/>
              </w:rPr>
            </w:pPr>
          </w:p>
        </w:tc>
        <w:tc>
          <w:tcPr>
            <w:tcW w:w="1397" w:type="dxa"/>
            <w:gridSpan w:val="2"/>
            <w:tcBorders>
              <w:top w:val="single" w:sz="4" w:space="0" w:color="auto"/>
              <w:left w:val="nil"/>
              <w:bottom w:val="single" w:sz="4" w:space="0" w:color="auto"/>
              <w:right w:val="nil"/>
            </w:tcBorders>
          </w:tcPr>
          <w:p w14:paraId="3C302997" w14:textId="77777777" w:rsidR="001028B9" w:rsidRDefault="001028B9" w:rsidP="00E5700B">
            <w:pPr>
              <w:rPr>
                <w:lang w:val="en-US"/>
              </w:rPr>
            </w:pPr>
          </w:p>
        </w:tc>
        <w:tc>
          <w:tcPr>
            <w:tcW w:w="1401" w:type="dxa"/>
            <w:gridSpan w:val="2"/>
            <w:tcBorders>
              <w:top w:val="single" w:sz="4" w:space="0" w:color="auto"/>
              <w:left w:val="nil"/>
              <w:bottom w:val="single" w:sz="4" w:space="0" w:color="auto"/>
            </w:tcBorders>
          </w:tcPr>
          <w:p w14:paraId="1EB8689D" w14:textId="77777777" w:rsidR="001028B9" w:rsidRDefault="001028B9" w:rsidP="00E5700B">
            <w:pPr>
              <w:rPr>
                <w:b/>
                <w:bCs/>
                <w:lang w:val="en-US"/>
              </w:rPr>
            </w:pPr>
          </w:p>
        </w:tc>
      </w:tr>
      <w:tr w:rsidR="001028B9" w14:paraId="02688DBE" w14:textId="77777777" w:rsidTr="001028B9">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1" w:type="dxa"/>
            <w:tcBorders>
              <w:bottom w:val="nil"/>
              <w:right w:val="nil"/>
            </w:tcBorders>
          </w:tcPr>
          <w:p w14:paraId="35C7529F" w14:textId="77777777" w:rsidR="001028B9" w:rsidRDefault="001028B9" w:rsidP="00E5700B">
            <w:pPr>
              <w:rPr>
                <w:sz w:val="8"/>
                <w:szCs w:val="8"/>
                <w:lang w:val="en-US"/>
              </w:rPr>
            </w:pPr>
            <w:r>
              <w:rPr>
                <w:lang w:val="en-US"/>
              </w:rPr>
              <w:t xml:space="preserve"> </w:t>
            </w:r>
          </w:p>
        </w:tc>
        <w:tc>
          <w:tcPr>
            <w:tcW w:w="1260" w:type="dxa"/>
            <w:gridSpan w:val="3"/>
            <w:tcBorders>
              <w:left w:val="nil"/>
              <w:bottom w:val="nil"/>
              <w:right w:val="nil"/>
            </w:tcBorders>
          </w:tcPr>
          <w:p w14:paraId="3AB97235" w14:textId="77777777" w:rsidR="001028B9" w:rsidRDefault="001028B9" w:rsidP="00E5700B">
            <w:pPr>
              <w:rPr>
                <w:sz w:val="8"/>
                <w:szCs w:val="8"/>
                <w:lang w:val="en-US"/>
              </w:rPr>
            </w:pPr>
          </w:p>
        </w:tc>
        <w:tc>
          <w:tcPr>
            <w:tcW w:w="3351" w:type="dxa"/>
            <w:gridSpan w:val="4"/>
            <w:tcBorders>
              <w:left w:val="nil"/>
              <w:bottom w:val="nil"/>
              <w:right w:val="nil"/>
            </w:tcBorders>
          </w:tcPr>
          <w:p w14:paraId="775F29ED" w14:textId="77777777" w:rsidR="001028B9" w:rsidRDefault="001028B9" w:rsidP="00E5700B">
            <w:pPr>
              <w:rPr>
                <w:sz w:val="8"/>
                <w:szCs w:val="8"/>
                <w:lang w:val="en-US"/>
              </w:rPr>
            </w:pPr>
          </w:p>
          <w:p w14:paraId="18D85EAA" w14:textId="77777777" w:rsidR="001028B9" w:rsidRDefault="001028B9" w:rsidP="00E5700B">
            <w:pPr>
              <w:rPr>
                <w:sz w:val="8"/>
                <w:szCs w:val="8"/>
                <w:lang w:val="en-US"/>
              </w:rPr>
            </w:pPr>
          </w:p>
          <w:p w14:paraId="3FB45316" w14:textId="77777777" w:rsidR="001028B9" w:rsidRDefault="001028B9" w:rsidP="00E5700B">
            <w:pPr>
              <w:rPr>
                <w:sz w:val="8"/>
                <w:szCs w:val="8"/>
                <w:lang w:val="en-US"/>
              </w:rPr>
            </w:pPr>
          </w:p>
        </w:tc>
        <w:tc>
          <w:tcPr>
            <w:tcW w:w="1119" w:type="dxa"/>
            <w:tcBorders>
              <w:left w:val="nil"/>
              <w:bottom w:val="nil"/>
              <w:right w:val="nil"/>
            </w:tcBorders>
          </w:tcPr>
          <w:p w14:paraId="03E436BB" w14:textId="77777777" w:rsidR="001028B9" w:rsidRDefault="001028B9" w:rsidP="00E5700B">
            <w:pPr>
              <w:rPr>
                <w:sz w:val="8"/>
                <w:szCs w:val="8"/>
                <w:lang w:val="en-US"/>
              </w:rPr>
            </w:pPr>
          </w:p>
        </w:tc>
        <w:tc>
          <w:tcPr>
            <w:tcW w:w="1119" w:type="dxa"/>
            <w:tcBorders>
              <w:left w:val="nil"/>
              <w:bottom w:val="nil"/>
              <w:right w:val="nil"/>
            </w:tcBorders>
          </w:tcPr>
          <w:p w14:paraId="65145F33" w14:textId="77777777" w:rsidR="001028B9" w:rsidRDefault="001028B9" w:rsidP="00E5700B">
            <w:pPr>
              <w:rPr>
                <w:sz w:val="8"/>
                <w:szCs w:val="8"/>
                <w:lang w:val="en-US"/>
              </w:rPr>
            </w:pPr>
          </w:p>
        </w:tc>
        <w:tc>
          <w:tcPr>
            <w:tcW w:w="1397" w:type="dxa"/>
            <w:gridSpan w:val="2"/>
            <w:tcBorders>
              <w:left w:val="nil"/>
              <w:bottom w:val="nil"/>
              <w:right w:val="nil"/>
            </w:tcBorders>
          </w:tcPr>
          <w:p w14:paraId="59951B5E" w14:textId="77777777" w:rsidR="001028B9" w:rsidRDefault="001028B9" w:rsidP="00E5700B">
            <w:pPr>
              <w:rPr>
                <w:sz w:val="8"/>
                <w:szCs w:val="8"/>
                <w:lang w:val="en-US"/>
              </w:rPr>
            </w:pPr>
          </w:p>
        </w:tc>
        <w:tc>
          <w:tcPr>
            <w:tcW w:w="1401" w:type="dxa"/>
            <w:gridSpan w:val="2"/>
            <w:tcBorders>
              <w:left w:val="nil"/>
              <w:bottom w:val="nil"/>
            </w:tcBorders>
          </w:tcPr>
          <w:p w14:paraId="4847B7F2" w14:textId="77777777" w:rsidR="001028B9" w:rsidRDefault="001028B9" w:rsidP="00E5700B">
            <w:pPr>
              <w:rPr>
                <w:sz w:val="8"/>
                <w:szCs w:val="8"/>
                <w:lang w:val="en-US"/>
              </w:rPr>
            </w:pPr>
          </w:p>
        </w:tc>
      </w:tr>
      <w:tr w:rsidR="001028B9" w:rsidRPr="00EB582C" w14:paraId="666C177B" w14:textId="77777777" w:rsidTr="001028B9">
        <w:tblPrEx>
          <w:tblBorders>
            <w:insideH w:val="none" w:sz="0" w:space="0" w:color="auto"/>
            <w:insideV w:val="none" w:sz="0" w:space="0" w:color="auto"/>
          </w:tblBorders>
          <w:tblCellMar>
            <w:top w:w="0" w:type="dxa"/>
            <w:bottom w:w="0" w:type="dxa"/>
          </w:tblCellMar>
        </w:tblPrEx>
        <w:trPr>
          <w:trHeight w:val="340"/>
        </w:trPr>
        <w:tc>
          <w:tcPr>
            <w:tcW w:w="701" w:type="dxa"/>
            <w:tcBorders>
              <w:top w:val="single" w:sz="4" w:space="0" w:color="auto"/>
              <w:bottom w:val="single" w:sz="4" w:space="0" w:color="auto"/>
              <w:right w:val="nil"/>
            </w:tcBorders>
          </w:tcPr>
          <w:p w14:paraId="001268CD" w14:textId="77777777" w:rsidR="001028B9" w:rsidRDefault="001028B9" w:rsidP="00E5700B">
            <w:pPr>
              <w:rPr>
                <w:lang w:val="en-US"/>
              </w:rPr>
            </w:pPr>
            <w:r>
              <w:rPr>
                <w:lang w:val="en-US"/>
              </w:rPr>
              <w:t xml:space="preserve"> </w:t>
            </w:r>
          </w:p>
        </w:tc>
        <w:tc>
          <w:tcPr>
            <w:tcW w:w="1260" w:type="dxa"/>
            <w:gridSpan w:val="3"/>
            <w:tcBorders>
              <w:top w:val="single" w:sz="4" w:space="0" w:color="auto"/>
              <w:left w:val="nil"/>
              <w:bottom w:val="single" w:sz="4" w:space="0" w:color="auto"/>
              <w:right w:val="nil"/>
            </w:tcBorders>
          </w:tcPr>
          <w:p w14:paraId="5D4B2B7B" w14:textId="77777777" w:rsidR="001028B9" w:rsidRDefault="001028B9" w:rsidP="00E5700B">
            <w:pPr>
              <w:rPr>
                <w:lang w:val="en-US"/>
              </w:rPr>
            </w:pPr>
          </w:p>
        </w:tc>
        <w:tc>
          <w:tcPr>
            <w:tcW w:w="3351" w:type="dxa"/>
            <w:gridSpan w:val="4"/>
            <w:tcBorders>
              <w:top w:val="single" w:sz="4" w:space="0" w:color="auto"/>
              <w:left w:val="nil"/>
              <w:bottom w:val="single" w:sz="4" w:space="0" w:color="auto"/>
              <w:right w:val="nil"/>
            </w:tcBorders>
          </w:tcPr>
          <w:p w14:paraId="27D00890" w14:textId="77777777" w:rsidR="001028B9" w:rsidRDefault="001028B9" w:rsidP="00E5700B">
            <w:pPr>
              <w:rPr>
                <w:lang w:val="en-US"/>
              </w:rPr>
            </w:pPr>
            <w:r>
              <w:rPr>
                <w:lang w:val="en-US"/>
              </w:rPr>
              <w:t>Total</w:t>
            </w:r>
          </w:p>
        </w:tc>
        <w:tc>
          <w:tcPr>
            <w:tcW w:w="1119" w:type="dxa"/>
            <w:tcBorders>
              <w:top w:val="single" w:sz="4" w:space="0" w:color="auto"/>
              <w:left w:val="nil"/>
              <w:bottom w:val="single" w:sz="4" w:space="0" w:color="auto"/>
              <w:right w:val="nil"/>
            </w:tcBorders>
          </w:tcPr>
          <w:p w14:paraId="72E54105" w14:textId="77777777" w:rsidR="001028B9" w:rsidRPr="00EB582C" w:rsidRDefault="001028B9" w:rsidP="00E5700B">
            <w:pPr>
              <w:rPr>
                <w:lang w:val="en-US"/>
              </w:rPr>
            </w:pPr>
          </w:p>
        </w:tc>
        <w:tc>
          <w:tcPr>
            <w:tcW w:w="1119" w:type="dxa"/>
            <w:tcBorders>
              <w:top w:val="single" w:sz="4" w:space="0" w:color="auto"/>
              <w:left w:val="nil"/>
              <w:bottom w:val="single" w:sz="4" w:space="0" w:color="auto"/>
              <w:right w:val="nil"/>
            </w:tcBorders>
          </w:tcPr>
          <w:p w14:paraId="5FFC4C4F" w14:textId="77777777" w:rsidR="001028B9" w:rsidRPr="00EB582C" w:rsidRDefault="001028B9" w:rsidP="00E5700B">
            <w:pPr>
              <w:rPr>
                <w:lang w:val="en-US"/>
              </w:rPr>
            </w:pPr>
          </w:p>
        </w:tc>
        <w:tc>
          <w:tcPr>
            <w:tcW w:w="1397" w:type="dxa"/>
            <w:gridSpan w:val="2"/>
            <w:tcBorders>
              <w:top w:val="single" w:sz="4" w:space="0" w:color="auto"/>
              <w:left w:val="nil"/>
              <w:bottom w:val="single" w:sz="4" w:space="0" w:color="auto"/>
              <w:right w:val="nil"/>
            </w:tcBorders>
          </w:tcPr>
          <w:p w14:paraId="6D085753" w14:textId="77777777" w:rsidR="001028B9" w:rsidRPr="00EB582C" w:rsidRDefault="001028B9" w:rsidP="00E5700B">
            <w:pPr>
              <w:rPr>
                <w:lang w:val="en-US"/>
              </w:rPr>
            </w:pPr>
          </w:p>
        </w:tc>
        <w:tc>
          <w:tcPr>
            <w:tcW w:w="1401" w:type="dxa"/>
            <w:gridSpan w:val="2"/>
            <w:tcBorders>
              <w:top w:val="single" w:sz="4" w:space="0" w:color="auto"/>
              <w:left w:val="nil"/>
              <w:bottom w:val="single" w:sz="4" w:space="0" w:color="auto"/>
            </w:tcBorders>
          </w:tcPr>
          <w:p w14:paraId="740B092E" w14:textId="77777777" w:rsidR="001028B9" w:rsidRPr="00EB582C" w:rsidRDefault="001028B9" w:rsidP="00E5700B">
            <w:pPr>
              <w:rPr>
                <w:lang w:val="en-US"/>
              </w:rPr>
            </w:pPr>
          </w:p>
        </w:tc>
      </w:tr>
      <w:tr w:rsidR="001028B9" w14:paraId="1A32D195" w14:textId="77777777" w:rsidTr="001028B9">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1" w:type="dxa"/>
            <w:tcBorders>
              <w:top w:val="single" w:sz="4" w:space="0" w:color="auto"/>
              <w:bottom w:val="single" w:sz="4" w:space="0" w:color="auto"/>
              <w:right w:val="nil"/>
            </w:tcBorders>
          </w:tcPr>
          <w:p w14:paraId="5BCDA791" w14:textId="77777777" w:rsidR="001028B9" w:rsidRDefault="001028B9" w:rsidP="00E5700B">
            <w:pPr>
              <w:rPr>
                <w:lang w:val="en-US"/>
              </w:rPr>
            </w:pPr>
          </w:p>
        </w:tc>
        <w:tc>
          <w:tcPr>
            <w:tcW w:w="701" w:type="dxa"/>
            <w:gridSpan w:val="2"/>
            <w:tcBorders>
              <w:top w:val="single" w:sz="4" w:space="0" w:color="auto"/>
              <w:left w:val="nil"/>
              <w:bottom w:val="single" w:sz="4" w:space="0" w:color="auto"/>
              <w:right w:val="nil"/>
            </w:tcBorders>
          </w:tcPr>
          <w:p w14:paraId="7BA2565D" w14:textId="77777777" w:rsidR="001028B9" w:rsidRDefault="001028B9" w:rsidP="00E5700B">
            <w:pPr>
              <w:rPr>
                <w:lang w:val="en-US"/>
              </w:rPr>
            </w:pPr>
          </w:p>
        </w:tc>
        <w:tc>
          <w:tcPr>
            <w:tcW w:w="1258" w:type="dxa"/>
            <w:gridSpan w:val="4"/>
            <w:tcBorders>
              <w:top w:val="single" w:sz="4" w:space="0" w:color="auto"/>
              <w:left w:val="nil"/>
              <w:bottom w:val="single" w:sz="4" w:space="0" w:color="auto"/>
              <w:right w:val="nil"/>
            </w:tcBorders>
          </w:tcPr>
          <w:p w14:paraId="1DD8352F" w14:textId="77777777" w:rsidR="001028B9" w:rsidRDefault="001028B9" w:rsidP="00E5700B">
            <w:pPr>
              <w:rPr>
                <w:lang w:val="en-US"/>
              </w:rPr>
            </w:pPr>
          </w:p>
        </w:tc>
        <w:tc>
          <w:tcPr>
            <w:tcW w:w="2652" w:type="dxa"/>
            <w:tcBorders>
              <w:top w:val="single" w:sz="4" w:space="0" w:color="auto"/>
              <w:left w:val="nil"/>
              <w:bottom w:val="single" w:sz="4" w:space="0" w:color="auto"/>
              <w:right w:val="nil"/>
            </w:tcBorders>
          </w:tcPr>
          <w:p w14:paraId="0A7D083F" w14:textId="77777777" w:rsidR="001028B9" w:rsidRDefault="001028B9" w:rsidP="00E5700B">
            <w:pPr>
              <w:rPr>
                <w:sz w:val="8"/>
                <w:szCs w:val="8"/>
                <w:lang w:val="en-US"/>
              </w:rPr>
            </w:pPr>
            <w:r>
              <w:rPr>
                <w:b/>
                <w:bCs/>
                <w:lang w:val="en-US"/>
              </w:rPr>
              <w:t xml:space="preserve">Total </w:t>
            </w:r>
            <w:r>
              <w:rPr>
                <w:b/>
                <w:bCs/>
                <w:sz w:val="22"/>
                <w:szCs w:val="22"/>
                <w:lang w:val="en-US"/>
              </w:rPr>
              <w:t>Retele electrice interioare</w:t>
            </w:r>
          </w:p>
        </w:tc>
        <w:tc>
          <w:tcPr>
            <w:tcW w:w="1119" w:type="dxa"/>
            <w:tcBorders>
              <w:top w:val="single" w:sz="4" w:space="0" w:color="auto"/>
              <w:left w:val="nil"/>
              <w:bottom w:val="single" w:sz="4" w:space="0" w:color="auto"/>
              <w:right w:val="nil"/>
            </w:tcBorders>
          </w:tcPr>
          <w:p w14:paraId="79B206E4" w14:textId="77777777" w:rsidR="001028B9" w:rsidRDefault="001028B9" w:rsidP="00E5700B">
            <w:pPr>
              <w:rPr>
                <w:lang w:val="en-US"/>
              </w:rPr>
            </w:pPr>
            <w:r>
              <w:rPr>
                <w:b/>
                <w:bCs/>
                <w:lang w:val="en-US"/>
              </w:rPr>
              <w:t xml:space="preserve">            </w:t>
            </w:r>
          </w:p>
        </w:tc>
        <w:tc>
          <w:tcPr>
            <w:tcW w:w="1119" w:type="dxa"/>
            <w:tcBorders>
              <w:top w:val="single" w:sz="4" w:space="0" w:color="auto"/>
              <w:left w:val="nil"/>
              <w:bottom w:val="single" w:sz="4" w:space="0" w:color="auto"/>
              <w:right w:val="nil"/>
            </w:tcBorders>
          </w:tcPr>
          <w:p w14:paraId="3DBF46E6" w14:textId="77777777" w:rsidR="001028B9" w:rsidRDefault="001028B9" w:rsidP="00E5700B">
            <w:pPr>
              <w:rPr>
                <w:lang w:val="en-US"/>
              </w:rPr>
            </w:pPr>
          </w:p>
        </w:tc>
        <w:tc>
          <w:tcPr>
            <w:tcW w:w="1397" w:type="dxa"/>
            <w:gridSpan w:val="2"/>
            <w:tcBorders>
              <w:top w:val="single" w:sz="4" w:space="0" w:color="auto"/>
              <w:left w:val="nil"/>
              <w:bottom w:val="single" w:sz="4" w:space="0" w:color="auto"/>
              <w:right w:val="nil"/>
            </w:tcBorders>
          </w:tcPr>
          <w:p w14:paraId="6E0FB8F3" w14:textId="77777777" w:rsidR="001028B9" w:rsidRDefault="001028B9" w:rsidP="00E5700B">
            <w:pPr>
              <w:rPr>
                <w:lang w:val="en-US"/>
              </w:rPr>
            </w:pPr>
          </w:p>
        </w:tc>
        <w:tc>
          <w:tcPr>
            <w:tcW w:w="1401" w:type="dxa"/>
            <w:gridSpan w:val="2"/>
            <w:tcBorders>
              <w:top w:val="single" w:sz="4" w:space="0" w:color="auto"/>
              <w:left w:val="nil"/>
              <w:bottom w:val="single" w:sz="4" w:space="0" w:color="auto"/>
            </w:tcBorders>
          </w:tcPr>
          <w:p w14:paraId="6C37227C" w14:textId="77777777" w:rsidR="001028B9" w:rsidRDefault="001028B9" w:rsidP="00E5700B">
            <w:pPr>
              <w:rPr>
                <w:b/>
                <w:bCs/>
                <w:lang w:val="en-US"/>
              </w:rPr>
            </w:pPr>
          </w:p>
        </w:tc>
      </w:tr>
    </w:tbl>
    <w:p w14:paraId="7FA0F9AF" w14:textId="77777777" w:rsidR="001028B9" w:rsidRPr="001028B9" w:rsidRDefault="001028B9" w:rsidP="00AE65B8">
      <w:pPr>
        <w:tabs>
          <w:tab w:val="left" w:pos="1260"/>
        </w:tabs>
        <w:contextualSpacing/>
        <w:rPr>
          <w:lang w:val="en-US"/>
        </w:rPr>
      </w:pPr>
    </w:p>
    <w:sectPr w:rsidR="001028B9" w:rsidRPr="001028B9"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9BB6F8" w14:textId="77777777" w:rsidR="00264DBC" w:rsidRDefault="00264DBC" w:rsidP="00A20ACF">
      <w:r>
        <w:separator/>
      </w:r>
    </w:p>
  </w:endnote>
  <w:endnote w:type="continuationSeparator" w:id="0">
    <w:p w14:paraId="3E2002FD" w14:textId="77777777" w:rsidR="00264DBC" w:rsidRDefault="00264DB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Ó©úĹé"/>
    <w:panose1 w:val="02010601000101010101"/>
    <w:charset w:val="88"/>
    <w:family w:val="auto"/>
    <w:notTrueType/>
    <w:pitch w:val="variable"/>
    <w:sig w:usb0="00000001" w:usb1="08080000" w:usb2="00000010" w:usb3="00000000" w:csb0="00100000" w:csb1="00000000"/>
  </w:font>
  <w:font w:name="SimSun">
    <w:altName w:val="ËÎĚĺ"/>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l‚r –ľ’©"/>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D241CE" w:rsidRDefault="00D241CE">
        <w:pPr>
          <w:pStyle w:val="a4"/>
          <w:jc w:val="right"/>
        </w:pPr>
        <w:r>
          <w:fldChar w:fldCharType="begin"/>
        </w:r>
        <w:r>
          <w:instrText xml:space="preserve"> PAGE   \* MERGEFORMAT </w:instrText>
        </w:r>
        <w:r>
          <w:fldChar w:fldCharType="separate"/>
        </w:r>
        <w:r w:rsidR="001028B9">
          <w:t>44</w:t>
        </w:r>
        <w:r>
          <w:fldChar w:fldCharType="end"/>
        </w:r>
      </w:p>
    </w:sdtContent>
  </w:sdt>
  <w:p w14:paraId="075618FA" w14:textId="77777777" w:rsidR="00D241CE" w:rsidRDefault="00D241C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C7D042" w14:textId="77777777" w:rsidR="00264DBC" w:rsidRDefault="00264DBC" w:rsidP="00A20ACF">
      <w:r>
        <w:separator/>
      </w:r>
    </w:p>
  </w:footnote>
  <w:footnote w:type="continuationSeparator" w:id="0">
    <w:p w14:paraId="4F27C076" w14:textId="77777777" w:rsidR="00264DBC" w:rsidRDefault="00264DB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1"/>
  </w:num>
  <w:num w:numId="3">
    <w:abstractNumId w:val="16"/>
  </w:num>
  <w:num w:numId="4">
    <w:abstractNumId w:val="15"/>
  </w:num>
  <w:num w:numId="5">
    <w:abstractNumId w:val="6"/>
  </w:num>
  <w:num w:numId="6">
    <w:abstractNumId w:val="8"/>
  </w:num>
  <w:num w:numId="7">
    <w:abstractNumId w:val="7"/>
  </w:num>
  <w:num w:numId="8">
    <w:abstractNumId w:val="5"/>
  </w:num>
  <w:num w:numId="9">
    <w:abstractNumId w:val="10"/>
  </w:num>
  <w:num w:numId="10">
    <w:abstractNumId w:val="14"/>
  </w:num>
  <w:num w:numId="11">
    <w:abstractNumId w:val="13"/>
  </w:num>
  <w:num w:numId="12">
    <w:abstractNumId w:val="17"/>
  </w:num>
  <w:num w:numId="13">
    <w:abstractNumId w:val="18"/>
  </w:num>
  <w:num w:numId="14">
    <w:abstractNumId w:val="9"/>
  </w:num>
  <w:num w:numId="15">
    <w:abstractNumId w:val="11"/>
  </w:num>
  <w:num w:numId="16">
    <w:abstractNumId w:val="20"/>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8B9"/>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4DBC"/>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915"/>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303"/>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620"/>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65B8"/>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1CE"/>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0F5A"/>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aff2">
    <w:basedOn w:val="a0"/>
    <w:next w:val="a7"/>
    <w:uiPriority w:val="99"/>
    <w:qFormat/>
    <w:rsid w:val="00E60F5A"/>
    <w:pPr>
      <w:keepNext/>
      <w:widowControl w:val="0"/>
      <w:autoSpaceDE w:val="0"/>
      <w:autoSpaceDN w:val="0"/>
      <w:adjustRightInd w:val="0"/>
      <w:spacing w:before="240" w:after="120"/>
    </w:pPr>
    <w:rPr>
      <w:rFonts w:ascii="Arial" w:hAnsi="Arial" w:cs="Tahoma"/>
      <w:noProof w:val="0"/>
      <w:sz w:val="28"/>
      <w:szCs w:val="28"/>
      <w:lang w:val="ru-RU"/>
    </w:rPr>
  </w:style>
  <w:style w:type="character" w:customStyle="1" w:styleId="12">
    <w:name w:val="Название Знак1"/>
    <w:link w:val="aff3"/>
    <w:uiPriority w:val="10"/>
    <w:locked/>
    <w:rsid w:val="00E60F5A"/>
    <w:rPr>
      <w:rFonts w:ascii="Cambria" w:eastAsia="Times New Roman" w:hAnsi="Cambria" w:cs="Times New Roman"/>
      <w:b/>
      <w:bCs/>
      <w:kern w:val="28"/>
      <w:sz w:val="32"/>
      <w:szCs w:val="32"/>
      <w:lang w:val="x-none" w:eastAsia="en-US"/>
    </w:rPr>
  </w:style>
  <w:style w:type="paragraph" w:styleId="aff4">
    <w:name w:val="List"/>
    <w:basedOn w:val="a7"/>
    <w:uiPriority w:val="99"/>
    <w:rsid w:val="00E60F5A"/>
    <w:pPr>
      <w:widowControl w:val="0"/>
      <w:autoSpaceDE w:val="0"/>
      <w:autoSpaceDN w:val="0"/>
      <w:adjustRightInd w:val="0"/>
      <w:spacing w:after="120"/>
    </w:pPr>
    <w:rPr>
      <w:rFonts w:ascii="Arial" w:hAnsi="Arial" w:cs="Tahoma"/>
      <w:sz w:val="20"/>
      <w:lang w:val="ru-RU"/>
    </w:rPr>
  </w:style>
  <w:style w:type="paragraph" w:customStyle="1" w:styleId="Index">
    <w:name w:val="Index"/>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Index1">
    <w:name w:val="Index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
    <w:name w:val="WW-Title"/>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
    <w:name w:val="WW-caption"/>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
    <w:name w:val="WW-Index"/>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
    <w:name w:val="WW-Title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
    <w:name w:val="WW-caption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
    <w:name w:val="WW-Index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1">
    <w:name w:val="WW-Title1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
    <w:name w:val="WW-caption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
    <w:name w:val="WW-Index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caption111">
    <w:name w:val="WW-caption1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1">
    <w:name w:val="WW-Index1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11">
    <w:name w:val="WW-Title11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11">
    <w:name w:val="WW-caption11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11">
    <w:name w:val="WW-Index11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aff5">
    <w:name w:val="Îáû÷íûé"/>
    <w:uiPriority w:val="99"/>
    <w:rsid w:val="00E60F5A"/>
    <w:pPr>
      <w:widowControl w:val="0"/>
      <w:autoSpaceDE w:val="0"/>
      <w:autoSpaceDN w:val="0"/>
      <w:adjustRightInd w:val="0"/>
      <w:spacing w:after="0" w:line="240" w:lineRule="auto"/>
    </w:pPr>
    <w:rPr>
      <w:rFonts w:ascii="Times New Roman" w:eastAsia="Times New Roman" w:hAnsi="Times New Roman" w:cs="Times New Roman"/>
      <w:sz w:val="20"/>
      <w:szCs w:val="20"/>
      <w:lang w:val="ru-RU"/>
    </w:rPr>
  </w:style>
  <w:style w:type="paragraph" w:customStyle="1" w:styleId="TableContents">
    <w:name w:val="Table Contents"/>
    <w:basedOn w:val="a0"/>
    <w:uiPriority w:val="99"/>
    <w:rsid w:val="00E60F5A"/>
    <w:pPr>
      <w:widowControl w:val="0"/>
      <w:autoSpaceDE w:val="0"/>
      <w:autoSpaceDN w:val="0"/>
      <w:adjustRightInd w:val="0"/>
    </w:pPr>
    <w:rPr>
      <w:noProof w:val="0"/>
      <w:sz w:val="20"/>
      <w:szCs w:val="20"/>
      <w:lang w:val="ru-RU"/>
    </w:rPr>
  </w:style>
  <w:style w:type="paragraph" w:customStyle="1" w:styleId="TableHeading">
    <w:name w:val="Table Heading"/>
    <w:basedOn w:val="TableContents"/>
    <w:uiPriority w:val="99"/>
    <w:rsid w:val="00E60F5A"/>
    <w:pPr>
      <w:jc w:val="center"/>
    </w:pPr>
    <w:rPr>
      <w:b/>
      <w:bCs/>
    </w:rPr>
  </w:style>
  <w:style w:type="paragraph" w:customStyle="1" w:styleId="WW-TableContents">
    <w:name w:val="WW-Table Contents"/>
    <w:basedOn w:val="a0"/>
    <w:uiPriority w:val="99"/>
    <w:rsid w:val="00E60F5A"/>
    <w:pPr>
      <w:widowControl w:val="0"/>
      <w:autoSpaceDE w:val="0"/>
      <w:autoSpaceDN w:val="0"/>
      <w:adjustRightInd w:val="0"/>
    </w:pPr>
    <w:rPr>
      <w:noProof w:val="0"/>
      <w:sz w:val="20"/>
      <w:szCs w:val="20"/>
      <w:lang w:val="ru-RU"/>
    </w:rPr>
  </w:style>
  <w:style w:type="paragraph" w:customStyle="1" w:styleId="WW-TableHeading">
    <w:name w:val="WW-Table Heading"/>
    <w:basedOn w:val="WW-TableContents"/>
    <w:uiPriority w:val="99"/>
    <w:rsid w:val="00E60F5A"/>
    <w:pPr>
      <w:jc w:val="center"/>
    </w:pPr>
    <w:rPr>
      <w:b/>
      <w:bCs/>
    </w:rPr>
  </w:style>
  <w:style w:type="paragraph" w:customStyle="1" w:styleId="WW-TableContents1">
    <w:name w:val="WW-Table Contents1"/>
    <w:basedOn w:val="a0"/>
    <w:uiPriority w:val="99"/>
    <w:rsid w:val="00E60F5A"/>
    <w:pPr>
      <w:widowControl w:val="0"/>
      <w:autoSpaceDE w:val="0"/>
      <w:autoSpaceDN w:val="0"/>
      <w:adjustRightInd w:val="0"/>
    </w:pPr>
    <w:rPr>
      <w:noProof w:val="0"/>
      <w:sz w:val="20"/>
      <w:szCs w:val="20"/>
      <w:lang w:val="ru-RU"/>
    </w:rPr>
  </w:style>
  <w:style w:type="paragraph" w:customStyle="1" w:styleId="WW-TableHeading1">
    <w:name w:val="WW-Table Heading1"/>
    <w:basedOn w:val="WW-TableContents1"/>
    <w:uiPriority w:val="99"/>
    <w:rsid w:val="00E60F5A"/>
    <w:pPr>
      <w:jc w:val="center"/>
    </w:pPr>
    <w:rPr>
      <w:b/>
      <w:bCs/>
    </w:rPr>
  </w:style>
  <w:style w:type="paragraph" w:customStyle="1" w:styleId="WW-TableContents12">
    <w:name w:val="WW-Table Contents12"/>
    <w:basedOn w:val="a0"/>
    <w:uiPriority w:val="99"/>
    <w:rsid w:val="00E60F5A"/>
    <w:pPr>
      <w:widowControl w:val="0"/>
      <w:autoSpaceDE w:val="0"/>
      <w:autoSpaceDN w:val="0"/>
      <w:adjustRightInd w:val="0"/>
    </w:pPr>
    <w:rPr>
      <w:noProof w:val="0"/>
      <w:sz w:val="20"/>
      <w:szCs w:val="20"/>
      <w:lang w:val="ru-RU"/>
    </w:rPr>
  </w:style>
  <w:style w:type="paragraph" w:customStyle="1" w:styleId="WW-TableHeading12">
    <w:name w:val="WW-Table Heading12"/>
    <w:basedOn w:val="WW-TableContents12"/>
    <w:uiPriority w:val="99"/>
    <w:rsid w:val="00E60F5A"/>
    <w:pPr>
      <w:jc w:val="center"/>
    </w:pPr>
    <w:rPr>
      <w:b/>
      <w:bCs/>
    </w:rPr>
  </w:style>
  <w:style w:type="paragraph" w:customStyle="1" w:styleId="WW-TableContents123">
    <w:name w:val="WW-Table Contents123"/>
    <w:basedOn w:val="a0"/>
    <w:uiPriority w:val="99"/>
    <w:rsid w:val="00E60F5A"/>
    <w:pPr>
      <w:widowControl w:val="0"/>
      <w:autoSpaceDE w:val="0"/>
      <w:autoSpaceDN w:val="0"/>
      <w:adjustRightInd w:val="0"/>
    </w:pPr>
    <w:rPr>
      <w:noProof w:val="0"/>
      <w:sz w:val="20"/>
      <w:szCs w:val="20"/>
      <w:lang w:val="ru-RU"/>
    </w:rPr>
  </w:style>
  <w:style w:type="paragraph" w:customStyle="1" w:styleId="WW-TableHeading123">
    <w:name w:val="WW-Table Heading123"/>
    <w:basedOn w:val="WW-TableContents123"/>
    <w:uiPriority w:val="99"/>
    <w:rsid w:val="00E60F5A"/>
    <w:pPr>
      <w:jc w:val="center"/>
    </w:pPr>
    <w:rPr>
      <w:b/>
      <w:bCs/>
    </w:rPr>
  </w:style>
  <w:style w:type="paragraph" w:customStyle="1" w:styleId="WW-TableContents1234">
    <w:name w:val="WW-Table Contents1234"/>
    <w:basedOn w:val="a0"/>
    <w:uiPriority w:val="99"/>
    <w:rsid w:val="00E60F5A"/>
    <w:pPr>
      <w:widowControl w:val="0"/>
      <w:autoSpaceDE w:val="0"/>
      <w:autoSpaceDN w:val="0"/>
      <w:adjustRightInd w:val="0"/>
    </w:pPr>
    <w:rPr>
      <w:noProof w:val="0"/>
      <w:sz w:val="20"/>
      <w:szCs w:val="20"/>
      <w:lang w:val="ru-RU"/>
    </w:rPr>
  </w:style>
  <w:style w:type="paragraph" w:customStyle="1" w:styleId="WW-TableHeading1234">
    <w:name w:val="WW-Table Heading1234"/>
    <w:basedOn w:val="WW-TableContents1234"/>
    <w:uiPriority w:val="99"/>
    <w:rsid w:val="00E60F5A"/>
    <w:pPr>
      <w:jc w:val="center"/>
    </w:pPr>
    <w:rPr>
      <w:b/>
      <w:bCs/>
    </w:rPr>
  </w:style>
  <w:style w:type="paragraph" w:customStyle="1" w:styleId="TableContents1">
    <w:name w:val="Table Contents1"/>
    <w:basedOn w:val="a0"/>
    <w:uiPriority w:val="99"/>
    <w:rsid w:val="00E60F5A"/>
    <w:pPr>
      <w:widowControl w:val="0"/>
      <w:autoSpaceDE w:val="0"/>
      <w:autoSpaceDN w:val="0"/>
      <w:adjustRightInd w:val="0"/>
    </w:pPr>
    <w:rPr>
      <w:noProof w:val="0"/>
      <w:sz w:val="20"/>
      <w:szCs w:val="20"/>
      <w:lang w:val="ru-RU"/>
    </w:rPr>
  </w:style>
  <w:style w:type="paragraph" w:customStyle="1" w:styleId="TableHeading1">
    <w:name w:val="Table Heading1"/>
    <w:basedOn w:val="TableContents1"/>
    <w:uiPriority w:val="99"/>
    <w:rsid w:val="00E60F5A"/>
    <w:pPr>
      <w:jc w:val="center"/>
    </w:pPr>
    <w:rPr>
      <w:b/>
      <w:bCs/>
    </w:rPr>
  </w:style>
  <w:style w:type="character" w:customStyle="1" w:styleId="aff6">
    <w:name w:val="Îñíîâíîé øðèôò"/>
    <w:uiPriority w:val="99"/>
    <w:rsid w:val="00E60F5A"/>
    <w:rPr>
      <w:rFonts w:eastAsia="Times New Roman"/>
      <w:lang w:val="en-US" w:eastAsia="en-US"/>
    </w:rPr>
  </w:style>
  <w:style w:type="paragraph" w:styleId="aff3">
    <w:name w:val="Title"/>
    <w:basedOn w:val="a0"/>
    <w:next w:val="a0"/>
    <w:link w:val="12"/>
    <w:uiPriority w:val="10"/>
    <w:qFormat/>
    <w:rsid w:val="00E60F5A"/>
    <w:pPr>
      <w:pBdr>
        <w:bottom w:val="single" w:sz="8" w:space="4" w:color="5B9BD5" w:themeColor="accent1"/>
      </w:pBdr>
      <w:spacing w:after="300"/>
      <w:contextualSpacing/>
    </w:pPr>
    <w:rPr>
      <w:rFonts w:ascii="Cambria" w:hAnsi="Cambria"/>
      <w:b/>
      <w:bCs/>
      <w:noProof w:val="0"/>
      <w:kern w:val="28"/>
      <w:sz w:val="32"/>
      <w:szCs w:val="32"/>
      <w:lang w:val="x-none"/>
    </w:rPr>
  </w:style>
  <w:style w:type="character" w:customStyle="1" w:styleId="aff7">
    <w:name w:val="Название Знак"/>
    <w:basedOn w:val="a1"/>
    <w:uiPriority w:val="10"/>
    <w:rsid w:val="00E60F5A"/>
    <w:rPr>
      <w:rFonts w:asciiTheme="majorHAnsi" w:eastAsiaTheme="majorEastAsia" w:hAnsiTheme="majorHAnsi" w:cstheme="majorBidi"/>
      <w:noProof/>
      <w:color w:val="323E4F" w:themeColor="text2" w:themeShade="BF"/>
      <w:spacing w:val="5"/>
      <w:kern w:val="28"/>
      <w:sz w:val="52"/>
      <w:szCs w:val="52"/>
      <w:lang w:val="ro-RO"/>
    </w:rPr>
  </w:style>
  <w:style w:type="character" w:customStyle="1" w:styleId="aff8">
    <w:name w:val="Основной шрифт"/>
    <w:uiPriority w:val="99"/>
    <w:rsid w:val="001028B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aff2">
    <w:basedOn w:val="a0"/>
    <w:next w:val="a7"/>
    <w:uiPriority w:val="99"/>
    <w:qFormat/>
    <w:rsid w:val="00E60F5A"/>
    <w:pPr>
      <w:keepNext/>
      <w:widowControl w:val="0"/>
      <w:autoSpaceDE w:val="0"/>
      <w:autoSpaceDN w:val="0"/>
      <w:adjustRightInd w:val="0"/>
      <w:spacing w:before="240" w:after="120"/>
    </w:pPr>
    <w:rPr>
      <w:rFonts w:ascii="Arial" w:hAnsi="Arial" w:cs="Tahoma"/>
      <w:noProof w:val="0"/>
      <w:sz w:val="28"/>
      <w:szCs w:val="28"/>
      <w:lang w:val="ru-RU"/>
    </w:rPr>
  </w:style>
  <w:style w:type="character" w:customStyle="1" w:styleId="12">
    <w:name w:val="Название Знак1"/>
    <w:link w:val="aff3"/>
    <w:uiPriority w:val="10"/>
    <w:locked/>
    <w:rsid w:val="00E60F5A"/>
    <w:rPr>
      <w:rFonts w:ascii="Cambria" w:eastAsia="Times New Roman" w:hAnsi="Cambria" w:cs="Times New Roman"/>
      <w:b/>
      <w:bCs/>
      <w:kern w:val="28"/>
      <w:sz w:val="32"/>
      <w:szCs w:val="32"/>
      <w:lang w:val="x-none" w:eastAsia="en-US"/>
    </w:rPr>
  </w:style>
  <w:style w:type="paragraph" w:styleId="aff4">
    <w:name w:val="List"/>
    <w:basedOn w:val="a7"/>
    <w:uiPriority w:val="99"/>
    <w:rsid w:val="00E60F5A"/>
    <w:pPr>
      <w:widowControl w:val="0"/>
      <w:autoSpaceDE w:val="0"/>
      <w:autoSpaceDN w:val="0"/>
      <w:adjustRightInd w:val="0"/>
      <w:spacing w:after="120"/>
    </w:pPr>
    <w:rPr>
      <w:rFonts w:ascii="Arial" w:hAnsi="Arial" w:cs="Tahoma"/>
      <w:sz w:val="20"/>
      <w:lang w:val="ru-RU"/>
    </w:rPr>
  </w:style>
  <w:style w:type="paragraph" w:customStyle="1" w:styleId="Index">
    <w:name w:val="Index"/>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Index1">
    <w:name w:val="Index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
    <w:name w:val="WW-Title"/>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
    <w:name w:val="WW-caption"/>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
    <w:name w:val="WW-Index"/>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
    <w:name w:val="WW-Title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
    <w:name w:val="WW-caption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
    <w:name w:val="WW-Index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1">
    <w:name w:val="WW-Title1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
    <w:name w:val="WW-caption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
    <w:name w:val="WW-Index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caption111">
    <w:name w:val="WW-caption1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1">
    <w:name w:val="WW-Index1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11">
    <w:name w:val="WW-Title11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11">
    <w:name w:val="WW-caption11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11">
    <w:name w:val="WW-Index11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aff5">
    <w:name w:val="Îáû÷íûé"/>
    <w:uiPriority w:val="99"/>
    <w:rsid w:val="00E60F5A"/>
    <w:pPr>
      <w:widowControl w:val="0"/>
      <w:autoSpaceDE w:val="0"/>
      <w:autoSpaceDN w:val="0"/>
      <w:adjustRightInd w:val="0"/>
      <w:spacing w:after="0" w:line="240" w:lineRule="auto"/>
    </w:pPr>
    <w:rPr>
      <w:rFonts w:ascii="Times New Roman" w:eastAsia="Times New Roman" w:hAnsi="Times New Roman" w:cs="Times New Roman"/>
      <w:sz w:val="20"/>
      <w:szCs w:val="20"/>
      <w:lang w:val="ru-RU"/>
    </w:rPr>
  </w:style>
  <w:style w:type="paragraph" w:customStyle="1" w:styleId="TableContents">
    <w:name w:val="Table Contents"/>
    <w:basedOn w:val="a0"/>
    <w:uiPriority w:val="99"/>
    <w:rsid w:val="00E60F5A"/>
    <w:pPr>
      <w:widowControl w:val="0"/>
      <w:autoSpaceDE w:val="0"/>
      <w:autoSpaceDN w:val="0"/>
      <w:adjustRightInd w:val="0"/>
    </w:pPr>
    <w:rPr>
      <w:noProof w:val="0"/>
      <w:sz w:val="20"/>
      <w:szCs w:val="20"/>
      <w:lang w:val="ru-RU"/>
    </w:rPr>
  </w:style>
  <w:style w:type="paragraph" w:customStyle="1" w:styleId="TableHeading">
    <w:name w:val="Table Heading"/>
    <w:basedOn w:val="TableContents"/>
    <w:uiPriority w:val="99"/>
    <w:rsid w:val="00E60F5A"/>
    <w:pPr>
      <w:jc w:val="center"/>
    </w:pPr>
    <w:rPr>
      <w:b/>
      <w:bCs/>
    </w:rPr>
  </w:style>
  <w:style w:type="paragraph" w:customStyle="1" w:styleId="WW-TableContents">
    <w:name w:val="WW-Table Contents"/>
    <w:basedOn w:val="a0"/>
    <w:uiPriority w:val="99"/>
    <w:rsid w:val="00E60F5A"/>
    <w:pPr>
      <w:widowControl w:val="0"/>
      <w:autoSpaceDE w:val="0"/>
      <w:autoSpaceDN w:val="0"/>
      <w:adjustRightInd w:val="0"/>
    </w:pPr>
    <w:rPr>
      <w:noProof w:val="0"/>
      <w:sz w:val="20"/>
      <w:szCs w:val="20"/>
      <w:lang w:val="ru-RU"/>
    </w:rPr>
  </w:style>
  <w:style w:type="paragraph" w:customStyle="1" w:styleId="WW-TableHeading">
    <w:name w:val="WW-Table Heading"/>
    <w:basedOn w:val="WW-TableContents"/>
    <w:uiPriority w:val="99"/>
    <w:rsid w:val="00E60F5A"/>
    <w:pPr>
      <w:jc w:val="center"/>
    </w:pPr>
    <w:rPr>
      <w:b/>
      <w:bCs/>
    </w:rPr>
  </w:style>
  <w:style w:type="paragraph" w:customStyle="1" w:styleId="WW-TableContents1">
    <w:name w:val="WW-Table Contents1"/>
    <w:basedOn w:val="a0"/>
    <w:uiPriority w:val="99"/>
    <w:rsid w:val="00E60F5A"/>
    <w:pPr>
      <w:widowControl w:val="0"/>
      <w:autoSpaceDE w:val="0"/>
      <w:autoSpaceDN w:val="0"/>
      <w:adjustRightInd w:val="0"/>
    </w:pPr>
    <w:rPr>
      <w:noProof w:val="0"/>
      <w:sz w:val="20"/>
      <w:szCs w:val="20"/>
      <w:lang w:val="ru-RU"/>
    </w:rPr>
  </w:style>
  <w:style w:type="paragraph" w:customStyle="1" w:styleId="WW-TableHeading1">
    <w:name w:val="WW-Table Heading1"/>
    <w:basedOn w:val="WW-TableContents1"/>
    <w:uiPriority w:val="99"/>
    <w:rsid w:val="00E60F5A"/>
    <w:pPr>
      <w:jc w:val="center"/>
    </w:pPr>
    <w:rPr>
      <w:b/>
      <w:bCs/>
    </w:rPr>
  </w:style>
  <w:style w:type="paragraph" w:customStyle="1" w:styleId="WW-TableContents12">
    <w:name w:val="WW-Table Contents12"/>
    <w:basedOn w:val="a0"/>
    <w:uiPriority w:val="99"/>
    <w:rsid w:val="00E60F5A"/>
    <w:pPr>
      <w:widowControl w:val="0"/>
      <w:autoSpaceDE w:val="0"/>
      <w:autoSpaceDN w:val="0"/>
      <w:adjustRightInd w:val="0"/>
    </w:pPr>
    <w:rPr>
      <w:noProof w:val="0"/>
      <w:sz w:val="20"/>
      <w:szCs w:val="20"/>
      <w:lang w:val="ru-RU"/>
    </w:rPr>
  </w:style>
  <w:style w:type="paragraph" w:customStyle="1" w:styleId="WW-TableHeading12">
    <w:name w:val="WW-Table Heading12"/>
    <w:basedOn w:val="WW-TableContents12"/>
    <w:uiPriority w:val="99"/>
    <w:rsid w:val="00E60F5A"/>
    <w:pPr>
      <w:jc w:val="center"/>
    </w:pPr>
    <w:rPr>
      <w:b/>
      <w:bCs/>
    </w:rPr>
  </w:style>
  <w:style w:type="paragraph" w:customStyle="1" w:styleId="WW-TableContents123">
    <w:name w:val="WW-Table Contents123"/>
    <w:basedOn w:val="a0"/>
    <w:uiPriority w:val="99"/>
    <w:rsid w:val="00E60F5A"/>
    <w:pPr>
      <w:widowControl w:val="0"/>
      <w:autoSpaceDE w:val="0"/>
      <w:autoSpaceDN w:val="0"/>
      <w:adjustRightInd w:val="0"/>
    </w:pPr>
    <w:rPr>
      <w:noProof w:val="0"/>
      <w:sz w:val="20"/>
      <w:szCs w:val="20"/>
      <w:lang w:val="ru-RU"/>
    </w:rPr>
  </w:style>
  <w:style w:type="paragraph" w:customStyle="1" w:styleId="WW-TableHeading123">
    <w:name w:val="WW-Table Heading123"/>
    <w:basedOn w:val="WW-TableContents123"/>
    <w:uiPriority w:val="99"/>
    <w:rsid w:val="00E60F5A"/>
    <w:pPr>
      <w:jc w:val="center"/>
    </w:pPr>
    <w:rPr>
      <w:b/>
      <w:bCs/>
    </w:rPr>
  </w:style>
  <w:style w:type="paragraph" w:customStyle="1" w:styleId="WW-TableContents1234">
    <w:name w:val="WW-Table Contents1234"/>
    <w:basedOn w:val="a0"/>
    <w:uiPriority w:val="99"/>
    <w:rsid w:val="00E60F5A"/>
    <w:pPr>
      <w:widowControl w:val="0"/>
      <w:autoSpaceDE w:val="0"/>
      <w:autoSpaceDN w:val="0"/>
      <w:adjustRightInd w:val="0"/>
    </w:pPr>
    <w:rPr>
      <w:noProof w:val="0"/>
      <w:sz w:val="20"/>
      <w:szCs w:val="20"/>
      <w:lang w:val="ru-RU"/>
    </w:rPr>
  </w:style>
  <w:style w:type="paragraph" w:customStyle="1" w:styleId="WW-TableHeading1234">
    <w:name w:val="WW-Table Heading1234"/>
    <w:basedOn w:val="WW-TableContents1234"/>
    <w:uiPriority w:val="99"/>
    <w:rsid w:val="00E60F5A"/>
    <w:pPr>
      <w:jc w:val="center"/>
    </w:pPr>
    <w:rPr>
      <w:b/>
      <w:bCs/>
    </w:rPr>
  </w:style>
  <w:style w:type="paragraph" w:customStyle="1" w:styleId="TableContents1">
    <w:name w:val="Table Contents1"/>
    <w:basedOn w:val="a0"/>
    <w:uiPriority w:val="99"/>
    <w:rsid w:val="00E60F5A"/>
    <w:pPr>
      <w:widowControl w:val="0"/>
      <w:autoSpaceDE w:val="0"/>
      <w:autoSpaceDN w:val="0"/>
      <w:adjustRightInd w:val="0"/>
    </w:pPr>
    <w:rPr>
      <w:noProof w:val="0"/>
      <w:sz w:val="20"/>
      <w:szCs w:val="20"/>
      <w:lang w:val="ru-RU"/>
    </w:rPr>
  </w:style>
  <w:style w:type="paragraph" w:customStyle="1" w:styleId="TableHeading1">
    <w:name w:val="Table Heading1"/>
    <w:basedOn w:val="TableContents1"/>
    <w:uiPriority w:val="99"/>
    <w:rsid w:val="00E60F5A"/>
    <w:pPr>
      <w:jc w:val="center"/>
    </w:pPr>
    <w:rPr>
      <w:b/>
      <w:bCs/>
    </w:rPr>
  </w:style>
  <w:style w:type="character" w:customStyle="1" w:styleId="aff6">
    <w:name w:val="Îñíîâíîé øðèôò"/>
    <w:uiPriority w:val="99"/>
    <w:rsid w:val="00E60F5A"/>
    <w:rPr>
      <w:rFonts w:eastAsia="Times New Roman"/>
      <w:lang w:val="en-US" w:eastAsia="en-US"/>
    </w:rPr>
  </w:style>
  <w:style w:type="paragraph" w:styleId="aff3">
    <w:name w:val="Title"/>
    <w:basedOn w:val="a0"/>
    <w:next w:val="a0"/>
    <w:link w:val="12"/>
    <w:uiPriority w:val="10"/>
    <w:qFormat/>
    <w:rsid w:val="00E60F5A"/>
    <w:pPr>
      <w:pBdr>
        <w:bottom w:val="single" w:sz="8" w:space="4" w:color="5B9BD5" w:themeColor="accent1"/>
      </w:pBdr>
      <w:spacing w:after="300"/>
      <w:contextualSpacing/>
    </w:pPr>
    <w:rPr>
      <w:rFonts w:ascii="Cambria" w:hAnsi="Cambria"/>
      <w:b/>
      <w:bCs/>
      <w:noProof w:val="0"/>
      <w:kern w:val="28"/>
      <w:sz w:val="32"/>
      <w:szCs w:val="32"/>
      <w:lang w:val="x-none"/>
    </w:rPr>
  </w:style>
  <w:style w:type="character" w:customStyle="1" w:styleId="aff7">
    <w:name w:val="Название Знак"/>
    <w:basedOn w:val="a1"/>
    <w:uiPriority w:val="10"/>
    <w:rsid w:val="00E60F5A"/>
    <w:rPr>
      <w:rFonts w:asciiTheme="majorHAnsi" w:eastAsiaTheme="majorEastAsia" w:hAnsiTheme="majorHAnsi" w:cstheme="majorBidi"/>
      <w:noProof/>
      <w:color w:val="323E4F" w:themeColor="text2" w:themeShade="BF"/>
      <w:spacing w:val="5"/>
      <w:kern w:val="28"/>
      <w:sz w:val="52"/>
      <w:szCs w:val="52"/>
      <w:lang w:val="ro-RO"/>
    </w:rPr>
  </w:style>
  <w:style w:type="character" w:customStyle="1" w:styleId="aff8">
    <w:name w:val="Основной шрифт"/>
    <w:uiPriority w:val="99"/>
    <w:rsid w:val="001028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9FE373-55B8-4D59-92F6-F97B837BC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44</Pages>
  <Words>12838</Words>
  <Characters>73178</Characters>
  <Application>Microsoft Office Word</Application>
  <DocSecurity>0</DocSecurity>
  <Lines>609</Lines>
  <Paragraphs>171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85845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12</cp:revision>
  <cp:lastPrinted>2021-06-01T11:52:00Z</cp:lastPrinted>
  <dcterms:created xsi:type="dcterms:W3CDTF">2026-02-19T08:09:00Z</dcterms:created>
  <dcterms:modified xsi:type="dcterms:W3CDTF">2026-03-23T08:41:00Z</dcterms:modified>
</cp:coreProperties>
</file>